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65" w:type="dxa"/>
        <w:tblInd w:w="-426" w:type="dxa"/>
        <w:tblLayout w:type="fixed"/>
        <w:tblLook w:val="04A0" w:firstRow="1" w:lastRow="0" w:firstColumn="1" w:lastColumn="0" w:noHBand="0" w:noVBand="1"/>
      </w:tblPr>
      <w:tblGrid>
        <w:gridCol w:w="10065"/>
      </w:tblGrid>
      <w:tr w:rsidR="000C33F5" w:rsidRPr="000C33F5" w14:paraId="4EE84C8A" w14:textId="77777777" w:rsidTr="00856C60">
        <w:trPr>
          <w:trHeight w:val="697"/>
        </w:trPr>
        <w:tc>
          <w:tcPr>
            <w:tcW w:w="10065" w:type="dxa"/>
            <w:shd w:val="clear" w:color="auto" w:fill="auto"/>
            <w:vAlign w:val="center"/>
          </w:tcPr>
          <w:p w14:paraId="2BB5B9DF" w14:textId="3DC706B6" w:rsidR="00460653" w:rsidRPr="000C33F5" w:rsidRDefault="00460653" w:rsidP="00112F50">
            <w:pPr>
              <w:jc w:val="center"/>
              <w:rPr>
                <w:b/>
                <w:color w:val="000000" w:themeColor="text1"/>
                <w:sz w:val="23"/>
                <w:szCs w:val="23"/>
                <w:u w:val="single"/>
                <w:lang w:val="ro-MD"/>
              </w:rPr>
            </w:pPr>
            <w:r w:rsidRPr="000C33F5">
              <w:rPr>
                <w:b/>
                <w:caps/>
                <w:color w:val="000000" w:themeColor="text1"/>
                <w:sz w:val="23"/>
                <w:szCs w:val="23"/>
                <w:lang w:val="ro-MD"/>
              </w:rPr>
              <w:t>Contract</w:t>
            </w:r>
            <w:r w:rsidRPr="000C33F5">
              <w:rPr>
                <w:b/>
                <w:color w:val="000000" w:themeColor="text1"/>
                <w:sz w:val="23"/>
                <w:szCs w:val="23"/>
                <w:lang w:val="ro-MD"/>
              </w:rPr>
              <w:t xml:space="preserve"> DE ANTREPRIZĂ Nr.</w:t>
            </w:r>
          </w:p>
          <w:p w14:paraId="7F7F576F" w14:textId="111E4B14" w:rsidR="00E9338B" w:rsidRPr="00E9338B" w:rsidRDefault="00460653" w:rsidP="00E9338B">
            <w:pPr>
              <w:shd w:val="clear" w:color="auto" w:fill="FFFFFF" w:themeFill="background1"/>
              <w:spacing w:after="120"/>
              <w:rPr>
                <w:rFonts w:eastAsia="Calibri"/>
                <w:b/>
                <w:lang w:val="it-IT"/>
              </w:rPr>
            </w:pPr>
            <w:r w:rsidRPr="00E9338B">
              <w:rPr>
                <w:b/>
                <w:color w:val="000000" w:themeColor="text1"/>
                <w:sz w:val="23"/>
                <w:szCs w:val="23"/>
                <w:lang w:val="ro-MD"/>
              </w:rPr>
              <w:t>privind achiziţia</w:t>
            </w:r>
            <w:r w:rsidR="00877F7C" w:rsidRPr="00E9338B">
              <w:rPr>
                <w:b/>
                <w:color w:val="000000" w:themeColor="text1"/>
                <w:sz w:val="23"/>
                <w:szCs w:val="23"/>
                <w:lang w:val="ro-MD"/>
              </w:rPr>
              <w:t xml:space="preserve"> </w:t>
            </w:r>
            <w:r w:rsidR="007B2E26" w:rsidRPr="00E9338B">
              <w:rPr>
                <w:b/>
                <w:color w:val="000000" w:themeColor="text1"/>
                <w:sz w:val="23"/>
                <w:szCs w:val="23"/>
                <w:lang w:val="ro-MD"/>
              </w:rPr>
              <w:t>lucr</w:t>
            </w:r>
            <w:r w:rsidR="007B2E26" w:rsidRPr="00E9338B">
              <w:rPr>
                <w:b/>
                <w:color w:val="000000" w:themeColor="text1"/>
                <w:sz w:val="23"/>
                <w:szCs w:val="23"/>
              </w:rPr>
              <w:t>ărilor</w:t>
            </w:r>
            <w:r w:rsidR="00E9338B" w:rsidRPr="00E9338B">
              <w:rPr>
                <w:rFonts w:eastAsia="Calibri"/>
                <w:b/>
                <w:color w:val="000000" w:themeColor="text1"/>
                <w:lang w:val="it-IT"/>
              </w:rPr>
              <w:t xml:space="preserve"> de </w:t>
            </w:r>
            <w:r w:rsidR="00E9338B" w:rsidRPr="00E9338B">
              <w:rPr>
                <w:rFonts w:ascii="Times New Roman R" w:eastAsia="Calibri" w:hAnsi="Times New Roman R"/>
                <w:b/>
                <w:lang w:eastAsia="ro-RO"/>
              </w:rPr>
              <w:t xml:space="preserve">schimbare a </w:t>
            </w:r>
            <w:bookmarkStart w:id="0" w:name="_Hlk133937475"/>
            <w:bookmarkStart w:id="1" w:name="_Hlk133937096"/>
            <w:r w:rsidR="00E9338B" w:rsidRPr="00E9338B">
              <w:rPr>
                <w:rFonts w:ascii="Times New Roman R" w:eastAsia="Calibri" w:hAnsi="Times New Roman R"/>
                <w:b/>
                <w:lang w:eastAsia="ro-RO"/>
              </w:rPr>
              <w:t>conductelor de abur de presiune înaltă</w:t>
            </w:r>
            <w:bookmarkEnd w:id="0"/>
            <w:r w:rsidR="00E9338B" w:rsidRPr="00E9338B">
              <w:rPr>
                <w:rFonts w:ascii="Times New Roman R" w:eastAsia="Calibri" w:hAnsi="Times New Roman R"/>
                <w:b/>
                <w:lang w:eastAsia="ro-RO"/>
              </w:rPr>
              <w:t xml:space="preserve"> a turbinei nr.2</w:t>
            </w:r>
            <w:bookmarkEnd w:id="1"/>
            <w:r w:rsidR="00E9338B" w:rsidRPr="00E9338B">
              <w:rPr>
                <w:rFonts w:ascii="Times New Roman R" w:eastAsia="Calibri" w:hAnsi="Times New Roman R"/>
                <w:b/>
                <w:lang w:eastAsia="ro-RO"/>
              </w:rPr>
              <w:t xml:space="preserve"> și a turbinei nr.3</w:t>
            </w:r>
          </w:p>
          <w:p w14:paraId="295D3543" w14:textId="534A2B51" w:rsidR="007B2E26" w:rsidRPr="00E9338B" w:rsidRDefault="007B2E26" w:rsidP="0073274A">
            <w:pPr>
              <w:jc w:val="center"/>
              <w:rPr>
                <w:b/>
                <w:color w:val="000000" w:themeColor="text1"/>
                <w:sz w:val="23"/>
                <w:szCs w:val="23"/>
                <w:lang w:val="it-IT"/>
              </w:rPr>
            </w:pPr>
          </w:p>
          <w:p w14:paraId="56D6C5BA" w14:textId="0B3DAB68" w:rsidR="00460653" w:rsidRPr="00F12303" w:rsidRDefault="004C5F17" w:rsidP="0073274A">
            <w:pPr>
              <w:jc w:val="center"/>
              <w:rPr>
                <w:b/>
                <w:sz w:val="23"/>
                <w:szCs w:val="23"/>
              </w:rPr>
            </w:pPr>
            <w:r w:rsidRPr="00F12303">
              <w:rPr>
                <w:b/>
                <w:sz w:val="23"/>
                <w:szCs w:val="23"/>
              </w:rPr>
              <w:t xml:space="preserve">CPV </w:t>
            </w:r>
            <w:r w:rsidR="007F3C43" w:rsidRPr="00F12303">
              <w:rPr>
                <w:b/>
                <w:sz w:val="23"/>
                <w:szCs w:val="23"/>
              </w:rPr>
              <w:t>45</w:t>
            </w:r>
            <w:r w:rsidR="003D447F" w:rsidRPr="00F12303">
              <w:rPr>
                <w:b/>
                <w:sz w:val="23"/>
                <w:szCs w:val="23"/>
              </w:rPr>
              <w:t>2</w:t>
            </w:r>
            <w:r w:rsidR="00F12303" w:rsidRPr="00F12303">
              <w:rPr>
                <w:b/>
                <w:sz w:val="23"/>
                <w:szCs w:val="23"/>
              </w:rPr>
              <w:t>30000-8</w:t>
            </w:r>
          </w:p>
          <w:p w14:paraId="3F3C2652" w14:textId="77777777" w:rsidR="00F8264F" w:rsidRPr="000C33F5" w:rsidRDefault="00F8264F" w:rsidP="00196AB4">
            <w:pPr>
              <w:jc w:val="both"/>
              <w:rPr>
                <w:b/>
                <w:i/>
                <w:color w:val="000000" w:themeColor="text1"/>
                <w:sz w:val="23"/>
                <w:szCs w:val="23"/>
                <w:lang w:val="ro-MD"/>
              </w:rPr>
            </w:pPr>
          </w:p>
          <w:p w14:paraId="42401B0F" w14:textId="1546F35B" w:rsidR="001806FB" w:rsidRPr="000C33F5" w:rsidRDefault="001806FB" w:rsidP="001806FB">
            <w:pPr>
              <w:widowControl w:val="0"/>
              <w:tabs>
                <w:tab w:val="center" w:pos="-6663"/>
                <w:tab w:val="left" w:pos="567"/>
                <w:tab w:val="right" w:pos="10206"/>
              </w:tabs>
              <w:rPr>
                <w:color w:val="000000" w:themeColor="text1"/>
                <w:sz w:val="23"/>
                <w:szCs w:val="23"/>
                <w:lang w:val="ro-MD"/>
              </w:rPr>
            </w:pPr>
            <w:r w:rsidRPr="000C33F5">
              <w:rPr>
                <w:color w:val="000000" w:themeColor="text1"/>
                <w:sz w:val="23"/>
                <w:szCs w:val="23"/>
                <w:lang w:val="ro-MD"/>
              </w:rPr>
              <w:t>„__</w:t>
            </w:r>
            <w:r w:rsidR="002932D8" w:rsidRPr="000C33F5">
              <w:rPr>
                <w:color w:val="000000" w:themeColor="text1"/>
                <w:sz w:val="23"/>
                <w:szCs w:val="23"/>
                <w:lang w:val="ro-MD"/>
              </w:rPr>
              <w:t>__</w:t>
            </w:r>
            <w:r w:rsidRPr="000C33F5">
              <w:rPr>
                <w:color w:val="000000" w:themeColor="text1"/>
                <w:sz w:val="23"/>
                <w:szCs w:val="23"/>
                <w:lang w:val="ro-MD"/>
              </w:rPr>
              <w:t>_”</w:t>
            </w:r>
            <w:r w:rsidR="002932D8" w:rsidRPr="000C33F5">
              <w:rPr>
                <w:color w:val="000000" w:themeColor="text1"/>
                <w:sz w:val="23"/>
                <w:szCs w:val="23"/>
                <w:lang w:val="ro-MD"/>
              </w:rPr>
              <w:t>______</w:t>
            </w:r>
            <w:r w:rsidRPr="000C33F5">
              <w:rPr>
                <w:color w:val="000000" w:themeColor="text1"/>
                <w:sz w:val="23"/>
                <w:szCs w:val="23"/>
                <w:lang w:val="ro-MD"/>
              </w:rPr>
              <w:t>_________202</w:t>
            </w:r>
            <w:r w:rsidR="00196A03" w:rsidRPr="000C33F5">
              <w:rPr>
                <w:color w:val="000000" w:themeColor="text1"/>
                <w:sz w:val="23"/>
                <w:szCs w:val="23"/>
                <w:lang w:val="ro-MD"/>
              </w:rPr>
              <w:t>3</w:t>
            </w:r>
            <w:r w:rsidR="002932D8" w:rsidRPr="000C33F5">
              <w:rPr>
                <w:color w:val="000000" w:themeColor="text1"/>
                <w:sz w:val="23"/>
                <w:szCs w:val="23"/>
                <w:lang w:val="ro-MD"/>
              </w:rPr>
              <w:t xml:space="preserve">      </w:t>
            </w:r>
            <w:r w:rsidRPr="000C33F5">
              <w:rPr>
                <w:color w:val="000000" w:themeColor="text1"/>
                <w:sz w:val="23"/>
                <w:szCs w:val="23"/>
                <w:lang w:val="ro-MD"/>
              </w:rPr>
              <w:t xml:space="preserve">                                                                        </w:t>
            </w:r>
            <w:r w:rsidR="00F8264F">
              <w:rPr>
                <w:color w:val="000000" w:themeColor="text1"/>
                <w:sz w:val="23"/>
                <w:szCs w:val="23"/>
                <w:lang w:val="ro-MD"/>
              </w:rPr>
              <w:t xml:space="preserve">              </w:t>
            </w:r>
            <w:r w:rsidRPr="000C33F5">
              <w:rPr>
                <w:color w:val="000000" w:themeColor="text1"/>
                <w:sz w:val="23"/>
                <w:szCs w:val="23"/>
                <w:lang w:val="ro-MD"/>
              </w:rPr>
              <w:t xml:space="preserve">   </w:t>
            </w:r>
            <w:r w:rsidRPr="000C33F5">
              <w:rPr>
                <w:color w:val="000000" w:themeColor="text1"/>
                <w:sz w:val="23"/>
                <w:szCs w:val="23"/>
                <w:u w:val="single"/>
                <w:lang w:val="ro-MD"/>
              </w:rPr>
              <w:t>mun. Chișinău</w:t>
            </w:r>
          </w:p>
          <w:p w14:paraId="17F6F132" w14:textId="77777777" w:rsidR="00F8264F" w:rsidRDefault="001806FB" w:rsidP="00AE4698">
            <w:pPr>
              <w:widowControl w:val="0"/>
              <w:rPr>
                <w:color w:val="000000" w:themeColor="text1"/>
                <w:sz w:val="23"/>
                <w:szCs w:val="23"/>
                <w:lang w:val="ro-MD"/>
              </w:rPr>
            </w:pPr>
            <w:r w:rsidRPr="000C33F5">
              <w:rPr>
                <w:color w:val="000000" w:themeColor="text1"/>
                <w:sz w:val="23"/>
                <w:szCs w:val="23"/>
                <w:lang w:val="ro-MD"/>
              </w:rPr>
              <w:t xml:space="preserve">                                                              </w:t>
            </w:r>
          </w:p>
          <w:p w14:paraId="4DA9E7F7" w14:textId="0196F9B9" w:rsidR="00460653" w:rsidRPr="000C33F5" w:rsidRDefault="001806FB" w:rsidP="00AE4698">
            <w:pPr>
              <w:widowControl w:val="0"/>
              <w:rPr>
                <w:color w:val="000000" w:themeColor="text1"/>
                <w:sz w:val="23"/>
                <w:szCs w:val="23"/>
                <w:lang w:val="ro-MD"/>
              </w:rPr>
            </w:pPr>
            <w:r w:rsidRPr="000C33F5">
              <w:rPr>
                <w:color w:val="000000" w:themeColor="text1"/>
                <w:sz w:val="23"/>
                <w:szCs w:val="23"/>
                <w:lang w:val="ro-MD"/>
              </w:rPr>
              <w:t xml:space="preserve">                                                                      </w:t>
            </w:r>
          </w:p>
          <w:p w14:paraId="0A34D709" w14:textId="1C4DC85D" w:rsidR="004B0051" w:rsidRPr="00F8160C" w:rsidRDefault="00792182" w:rsidP="00F8160C">
            <w:pPr>
              <w:pStyle w:val="a"/>
              <w:numPr>
                <w:ilvl w:val="0"/>
                <w:numId w:val="17"/>
              </w:numPr>
              <w:rPr>
                <w:b/>
                <w:color w:val="000000" w:themeColor="text1"/>
                <w:kern w:val="28"/>
                <w:sz w:val="23"/>
                <w:szCs w:val="23"/>
                <w:lang w:val="ro-MD"/>
              </w:rPr>
            </w:pPr>
            <w:r w:rsidRPr="00F8160C">
              <w:rPr>
                <w:b/>
                <w:color w:val="000000" w:themeColor="text1"/>
                <w:kern w:val="28"/>
                <w:sz w:val="23"/>
                <w:szCs w:val="23"/>
                <w:lang w:val="ro-MD"/>
              </w:rPr>
              <w:t>PARTEA GENERALĂ</w:t>
            </w:r>
          </w:p>
          <w:p w14:paraId="62CA9D25" w14:textId="12246CEE" w:rsidR="00F8264F" w:rsidRPr="000C33F5" w:rsidRDefault="00F8264F" w:rsidP="004B0051">
            <w:pPr>
              <w:rPr>
                <w:b/>
                <w:color w:val="000000" w:themeColor="text1"/>
                <w:kern w:val="28"/>
                <w:sz w:val="23"/>
                <w:szCs w:val="23"/>
                <w:lang w:val="ro-MD"/>
              </w:rPr>
            </w:pPr>
          </w:p>
          <w:p w14:paraId="6AC5AD95" w14:textId="5A422B53" w:rsidR="00460653" w:rsidRPr="000C33F5" w:rsidRDefault="00460653" w:rsidP="004B0051">
            <w:pPr>
              <w:rPr>
                <w:b/>
                <w:color w:val="000000" w:themeColor="text1"/>
                <w:kern w:val="28"/>
                <w:sz w:val="23"/>
                <w:szCs w:val="23"/>
                <w:lang w:val="ro-MD"/>
              </w:rPr>
            </w:pPr>
            <w:r w:rsidRPr="000C33F5">
              <w:rPr>
                <w:b/>
                <w:color w:val="000000" w:themeColor="text1"/>
                <w:kern w:val="28"/>
                <w:sz w:val="23"/>
                <w:szCs w:val="23"/>
                <w:lang w:val="ro-MD"/>
              </w:rPr>
              <w:t>PĂRŢILE CONTRACTANTE</w:t>
            </w:r>
            <w:r w:rsidR="00F12303">
              <w:rPr>
                <w:b/>
                <w:color w:val="000000" w:themeColor="text1"/>
                <w:kern w:val="28"/>
                <w:sz w:val="23"/>
                <w:szCs w:val="23"/>
                <w:lang w:val="ro-MD"/>
              </w:rPr>
              <w:t xml:space="preserve"> </w:t>
            </w:r>
          </w:p>
          <w:p w14:paraId="3CA12A2F" w14:textId="77777777" w:rsidR="004B0051" w:rsidRPr="000C33F5" w:rsidRDefault="004B0051" w:rsidP="0073274A">
            <w:pPr>
              <w:spacing w:line="276" w:lineRule="auto"/>
              <w:rPr>
                <w:b/>
                <w:color w:val="000000" w:themeColor="text1"/>
                <w:kern w:val="28"/>
                <w:sz w:val="23"/>
                <w:szCs w:val="23"/>
                <w:lang w:val="ro-MD"/>
              </w:rPr>
            </w:pPr>
          </w:p>
          <w:p w14:paraId="74ED9541" w14:textId="2628F5AB" w:rsidR="002B4F78" w:rsidRPr="000C33F5" w:rsidRDefault="00E52AB9" w:rsidP="0073274A">
            <w:pPr>
              <w:pStyle w:val="af3"/>
              <w:widowControl w:val="0"/>
              <w:tabs>
                <w:tab w:val="left" w:pos="567"/>
                <w:tab w:val="right" w:pos="9531"/>
              </w:tabs>
              <w:spacing w:line="276" w:lineRule="auto"/>
              <w:ind w:firstLine="0"/>
              <w:rPr>
                <w:color w:val="000000" w:themeColor="text1"/>
                <w:sz w:val="23"/>
                <w:szCs w:val="23"/>
                <w:lang w:val="ro-MD"/>
              </w:rPr>
            </w:pPr>
            <w:r w:rsidRPr="000C33F5">
              <w:rPr>
                <w:color w:val="000000" w:themeColor="text1"/>
                <w:sz w:val="23"/>
                <w:szCs w:val="23"/>
                <w:lang w:val="ro-MD"/>
              </w:rPr>
              <w:t xml:space="preserve">       Prezentul contract este încheiat în urma procedurii de achiziție</w:t>
            </w:r>
            <w:r w:rsidR="00196A03" w:rsidRPr="000C33F5">
              <w:rPr>
                <w:color w:val="000000" w:themeColor="text1"/>
                <w:sz w:val="23"/>
                <w:szCs w:val="23"/>
                <w:lang w:val="ro-MD"/>
              </w:rPr>
              <w:t xml:space="preserve"> </w:t>
            </w:r>
            <w:r w:rsidR="00196A03" w:rsidRPr="000C33F5">
              <w:rPr>
                <w:b/>
                <w:bCs/>
                <w:color w:val="000000" w:themeColor="text1"/>
                <w:sz w:val="23"/>
                <w:szCs w:val="23"/>
                <w:lang w:val="ro-MD"/>
              </w:rPr>
              <w:t xml:space="preserve">nr: </w:t>
            </w:r>
            <w:r w:rsidR="00CE6FC7">
              <w:rPr>
                <w:b/>
                <w:bCs/>
                <w:color w:val="000000" w:themeColor="text1"/>
                <w:sz w:val="23"/>
                <w:szCs w:val="23"/>
                <w:lang w:val="en-US"/>
              </w:rPr>
              <w:t>__________</w:t>
            </w:r>
            <w:r w:rsidR="007B2E26" w:rsidRPr="007B2E26">
              <w:rPr>
                <w:b/>
                <w:bCs/>
                <w:color w:val="000000" w:themeColor="text1"/>
                <w:sz w:val="23"/>
                <w:szCs w:val="23"/>
                <w:lang w:val="en-US"/>
              </w:rPr>
              <w:t xml:space="preserve"> </w:t>
            </w:r>
            <w:r w:rsidRPr="000C33F5">
              <w:rPr>
                <w:color w:val="000000" w:themeColor="text1"/>
                <w:sz w:val="23"/>
                <w:szCs w:val="23"/>
                <w:lang w:val="ro-MD"/>
              </w:rPr>
              <w:t xml:space="preserve">din data de </w:t>
            </w:r>
            <w:r w:rsidR="00CE6FC7">
              <w:rPr>
                <w:b/>
                <w:bCs/>
                <w:color w:val="000000" w:themeColor="text1"/>
                <w:sz w:val="23"/>
                <w:szCs w:val="23"/>
                <w:lang w:val="ro-MD"/>
              </w:rPr>
              <w:t>_________</w:t>
            </w:r>
            <w:r w:rsidRPr="000C33F5">
              <w:rPr>
                <w:color w:val="000000" w:themeColor="text1"/>
                <w:sz w:val="23"/>
                <w:szCs w:val="23"/>
                <w:lang w:val="ro-MD"/>
              </w:rPr>
              <w:t xml:space="preserve">, între </w:t>
            </w:r>
            <w:r w:rsidRPr="000C33F5">
              <w:rPr>
                <w:b/>
                <w:bCs/>
                <w:color w:val="000000" w:themeColor="text1"/>
                <w:sz w:val="23"/>
                <w:szCs w:val="23"/>
                <w:lang w:val="ro-MD"/>
              </w:rPr>
              <w:t>”T</w:t>
            </w:r>
            <w:r w:rsidR="002B4F78" w:rsidRPr="000C33F5">
              <w:rPr>
                <w:b/>
                <w:bCs/>
                <w:color w:val="000000" w:themeColor="text1"/>
                <w:sz w:val="23"/>
                <w:szCs w:val="23"/>
                <w:lang w:val="ro-MD"/>
              </w:rPr>
              <w:t>ERMOELECTRICA</w:t>
            </w:r>
            <w:r w:rsidRPr="000C33F5">
              <w:rPr>
                <w:b/>
                <w:bCs/>
                <w:color w:val="000000" w:themeColor="text1"/>
                <w:sz w:val="23"/>
                <w:szCs w:val="23"/>
                <w:lang w:val="ro-MD"/>
              </w:rPr>
              <w:t>” S.A.</w:t>
            </w:r>
            <w:r w:rsidRPr="000C33F5">
              <w:rPr>
                <w:color w:val="000000" w:themeColor="text1"/>
                <w:sz w:val="23"/>
                <w:szCs w:val="23"/>
                <w:lang w:val="ro-MD"/>
              </w:rPr>
              <w:t xml:space="preserve">, cu sediul în mun. Chișinău, str.Tudor Vladimirescu, 6, telefon: 022-436-490, 022-436-388, IDNO 1003600026295 reprezentat prin </w:t>
            </w:r>
            <w:r w:rsidRPr="000C33F5">
              <w:rPr>
                <w:b/>
                <w:bCs/>
                <w:color w:val="000000" w:themeColor="text1"/>
                <w:sz w:val="23"/>
                <w:szCs w:val="23"/>
                <w:lang w:val="ro-MD"/>
              </w:rPr>
              <w:t xml:space="preserve">Director </w:t>
            </w:r>
            <w:r w:rsidR="007F3C43" w:rsidRPr="000C33F5">
              <w:rPr>
                <w:b/>
                <w:bCs/>
                <w:color w:val="000000" w:themeColor="text1"/>
                <w:sz w:val="23"/>
                <w:szCs w:val="23"/>
                <w:lang w:val="ro-MD"/>
              </w:rPr>
              <w:t>g</w:t>
            </w:r>
            <w:r w:rsidRPr="000C33F5">
              <w:rPr>
                <w:b/>
                <w:bCs/>
                <w:color w:val="000000" w:themeColor="text1"/>
                <w:sz w:val="23"/>
                <w:szCs w:val="23"/>
                <w:lang w:val="ro-MD"/>
              </w:rPr>
              <w:t xml:space="preserve">eneral </w:t>
            </w:r>
            <w:r w:rsidR="007F3C43" w:rsidRPr="000C33F5">
              <w:rPr>
                <w:b/>
                <w:bCs/>
                <w:color w:val="000000" w:themeColor="text1"/>
                <w:sz w:val="23"/>
                <w:szCs w:val="23"/>
                <w:lang w:val="ro-MD"/>
              </w:rPr>
              <w:t>al întreprinderii (</w:t>
            </w:r>
            <w:r w:rsidRPr="000C33F5">
              <w:rPr>
                <w:b/>
                <w:bCs/>
                <w:color w:val="000000" w:themeColor="text1"/>
                <w:sz w:val="23"/>
                <w:szCs w:val="23"/>
                <w:lang w:val="ro-MD"/>
              </w:rPr>
              <w:t>interimar</w:t>
            </w:r>
            <w:r w:rsidR="007F3C43" w:rsidRPr="000C33F5">
              <w:rPr>
                <w:b/>
                <w:bCs/>
                <w:color w:val="000000" w:themeColor="text1"/>
                <w:sz w:val="23"/>
                <w:szCs w:val="23"/>
                <w:lang w:val="ro-MD"/>
              </w:rPr>
              <w:t xml:space="preserve">) - </w:t>
            </w:r>
            <w:r w:rsidRPr="000C33F5">
              <w:rPr>
                <w:b/>
                <w:bCs/>
                <w:color w:val="000000" w:themeColor="text1"/>
                <w:sz w:val="23"/>
                <w:szCs w:val="23"/>
                <w:lang w:val="ro-MD"/>
              </w:rPr>
              <w:t xml:space="preserve"> Vasile LEU</w:t>
            </w:r>
            <w:r w:rsidRPr="000C33F5">
              <w:rPr>
                <w:color w:val="000000" w:themeColor="text1"/>
                <w:sz w:val="23"/>
                <w:szCs w:val="23"/>
                <w:lang w:val="ro-MD"/>
              </w:rPr>
              <w:t>, în calitate de Beneficiar, pe de o parte,</w:t>
            </w:r>
            <w:r w:rsidR="00127C8A" w:rsidRPr="000C33F5">
              <w:rPr>
                <w:color w:val="000000" w:themeColor="text1"/>
                <w:sz w:val="23"/>
                <w:szCs w:val="23"/>
                <w:lang w:val="ro-MD"/>
              </w:rPr>
              <w:t xml:space="preserve"> și</w:t>
            </w:r>
          </w:p>
          <w:p w14:paraId="2B554C39" w14:textId="4F8B5D11" w:rsidR="00127C8A" w:rsidRPr="000C33F5" w:rsidRDefault="002B4F78" w:rsidP="0073274A">
            <w:pPr>
              <w:pStyle w:val="af3"/>
              <w:widowControl w:val="0"/>
              <w:tabs>
                <w:tab w:val="left" w:pos="567"/>
                <w:tab w:val="right" w:pos="9531"/>
              </w:tabs>
              <w:spacing w:line="276" w:lineRule="auto"/>
              <w:ind w:firstLine="0"/>
              <w:rPr>
                <w:color w:val="000000" w:themeColor="text1"/>
                <w:sz w:val="23"/>
                <w:szCs w:val="23"/>
                <w:lang w:val="ro-MD"/>
              </w:rPr>
            </w:pPr>
            <w:r w:rsidRPr="000C33F5">
              <w:rPr>
                <w:color w:val="000000" w:themeColor="text1"/>
                <w:sz w:val="23"/>
                <w:szCs w:val="23"/>
                <w:lang w:val="ro-MD"/>
              </w:rPr>
              <w:t xml:space="preserve">  </w:t>
            </w:r>
            <w:r w:rsidR="00127C8A" w:rsidRPr="000C33F5">
              <w:rPr>
                <w:color w:val="000000" w:themeColor="text1"/>
                <w:sz w:val="23"/>
                <w:szCs w:val="23"/>
                <w:lang w:val="ro-MD"/>
              </w:rPr>
              <w:t xml:space="preserve"> </w:t>
            </w:r>
            <w:r w:rsidR="00196A03" w:rsidRPr="000C33F5">
              <w:rPr>
                <w:b/>
                <w:bCs/>
                <w:color w:val="000000" w:themeColor="text1"/>
                <w:sz w:val="23"/>
                <w:szCs w:val="23"/>
                <w:lang w:val="ro-MD"/>
              </w:rPr>
              <w:t>„</w:t>
            </w:r>
            <w:r w:rsidR="00CE6FC7">
              <w:rPr>
                <w:b/>
                <w:bCs/>
                <w:color w:val="000000" w:themeColor="text1"/>
                <w:sz w:val="23"/>
                <w:szCs w:val="23"/>
                <w:lang w:val="ro-MD"/>
              </w:rPr>
              <w:t>_______________________</w:t>
            </w:r>
            <w:r w:rsidR="00196A03" w:rsidRPr="000C33F5">
              <w:rPr>
                <w:b/>
                <w:bCs/>
                <w:color w:val="000000" w:themeColor="text1"/>
                <w:sz w:val="23"/>
                <w:szCs w:val="23"/>
                <w:lang w:val="ro-MD"/>
              </w:rPr>
              <w:t>” SRL</w:t>
            </w:r>
            <w:r w:rsidR="00127C8A" w:rsidRPr="000C33F5">
              <w:rPr>
                <w:color w:val="000000" w:themeColor="text1"/>
                <w:sz w:val="23"/>
                <w:szCs w:val="23"/>
                <w:lang w:val="ro-MD"/>
              </w:rPr>
              <w:t>, cu sediul în</w:t>
            </w:r>
            <w:r w:rsidR="00280740">
              <w:rPr>
                <w:color w:val="000000" w:themeColor="text1"/>
                <w:sz w:val="23"/>
                <w:szCs w:val="23"/>
                <w:lang w:val="ro-MD"/>
              </w:rPr>
              <w:t xml:space="preserve"> </w:t>
            </w:r>
            <w:r w:rsidR="00CE6FC7">
              <w:rPr>
                <w:color w:val="000000" w:themeColor="text1"/>
                <w:sz w:val="23"/>
                <w:szCs w:val="23"/>
                <w:lang w:val="ro-MD"/>
              </w:rPr>
              <w:t>_________</w:t>
            </w:r>
            <w:r w:rsidR="00280740">
              <w:rPr>
                <w:color w:val="000000" w:themeColor="text1"/>
                <w:sz w:val="23"/>
                <w:szCs w:val="23"/>
                <w:lang w:val="ro-MD"/>
              </w:rPr>
              <w:t>,</w:t>
            </w:r>
            <w:r w:rsidR="00127C8A" w:rsidRPr="000C33F5">
              <w:rPr>
                <w:color w:val="000000" w:themeColor="text1"/>
                <w:sz w:val="23"/>
                <w:szCs w:val="23"/>
                <w:lang w:val="ro-MD"/>
              </w:rPr>
              <w:t xml:space="preserve"> </w:t>
            </w:r>
            <w:r w:rsidR="00CE6FC7">
              <w:rPr>
                <w:color w:val="000000" w:themeColor="text1"/>
                <w:sz w:val="23"/>
                <w:szCs w:val="23"/>
                <w:lang w:val="ro-MD"/>
              </w:rPr>
              <w:t>__________</w:t>
            </w:r>
            <w:r w:rsidR="00127C8A" w:rsidRPr="000C33F5">
              <w:rPr>
                <w:color w:val="000000" w:themeColor="text1"/>
                <w:sz w:val="23"/>
                <w:szCs w:val="23"/>
                <w:lang w:val="ro-MD"/>
              </w:rPr>
              <w:t>, telefon: +373</w:t>
            </w:r>
            <w:r w:rsidR="00196A03" w:rsidRPr="000C33F5">
              <w:rPr>
                <w:color w:val="000000" w:themeColor="text1"/>
                <w:sz w:val="23"/>
                <w:szCs w:val="23"/>
                <w:lang w:val="ro-MD"/>
              </w:rPr>
              <w:t> </w:t>
            </w:r>
            <w:r w:rsidR="00CE6FC7">
              <w:rPr>
                <w:color w:val="000000" w:themeColor="text1"/>
                <w:sz w:val="23"/>
                <w:szCs w:val="23"/>
                <w:lang w:val="ro-MD"/>
              </w:rPr>
              <w:t>________</w:t>
            </w:r>
            <w:r w:rsidR="00127C8A" w:rsidRPr="000C33F5">
              <w:rPr>
                <w:color w:val="000000" w:themeColor="text1"/>
                <w:sz w:val="23"/>
                <w:szCs w:val="23"/>
                <w:lang w:val="ro-MD"/>
              </w:rPr>
              <w:t xml:space="preserve">,  IDNO </w:t>
            </w:r>
            <w:r w:rsidR="00CE6FC7">
              <w:rPr>
                <w:color w:val="000000" w:themeColor="text1"/>
                <w:sz w:val="23"/>
                <w:szCs w:val="23"/>
                <w:lang w:val="ro-MD"/>
              </w:rPr>
              <w:t>___________</w:t>
            </w:r>
            <w:r w:rsidR="00127C8A" w:rsidRPr="000C33F5">
              <w:rPr>
                <w:color w:val="000000" w:themeColor="text1"/>
                <w:sz w:val="23"/>
                <w:szCs w:val="23"/>
                <w:lang w:val="ro-MD"/>
              </w:rPr>
              <w:t xml:space="preserve">, care activează în baza Statulului, reprezentat prin </w:t>
            </w:r>
            <w:r w:rsidR="00280740">
              <w:rPr>
                <w:b/>
                <w:color w:val="000000" w:themeColor="text1"/>
                <w:sz w:val="23"/>
                <w:szCs w:val="23"/>
                <w:lang w:val="ro-MD"/>
              </w:rPr>
              <w:t>Administrator</w:t>
            </w:r>
            <w:r w:rsidR="00127C8A" w:rsidRPr="000C33F5">
              <w:rPr>
                <w:b/>
                <w:color w:val="000000" w:themeColor="text1"/>
                <w:sz w:val="23"/>
                <w:szCs w:val="23"/>
                <w:lang w:val="ro-MD"/>
              </w:rPr>
              <w:t xml:space="preserve"> </w:t>
            </w:r>
            <w:r w:rsidR="00280740">
              <w:rPr>
                <w:b/>
                <w:color w:val="000000" w:themeColor="text1"/>
                <w:sz w:val="23"/>
                <w:szCs w:val="23"/>
                <w:lang w:val="ro-MD"/>
              </w:rPr>
              <w:t>–</w:t>
            </w:r>
            <w:r w:rsidR="007F3C43" w:rsidRPr="000C33F5">
              <w:rPr>
                <w:b/>
                <w:color w:val="000000" w:themeColor="text1"/>
                <w:sz w:val="23"/>
                <w:szCs w:val="23"/>
                <w:lang w:val="ro-MD"/>
              </w:rPr>
              <w:t xml:space="preserve"> </w:t>
            </w:r>
            <w:r w:rsidR="00CE6FC7">
              <w:rPr>
                <w:b/>
                <w:color w:val="000000" w:themeColor="text1"/>
                <w:sz w:val="23"/>
                <w:szCs w:val="23"/>
                <w:lang w:val="ro-MD"/>
              </w:rPr>
              <w:t>______________</w:t>
            </w:r>
            <w:r w:rsidR="00127C8A" w:rsidRPr="000C33F5">
              <w:rPr>
                <w:color w:val="000000" w:themeColor="text1"/>
                <w:sz w:val="23"/>
                <w:szCs w:val="23"/>
                <w:lang w:val="ro-MD"/>
              </w:rPr>
              <w:t>, în calitate de Antreprenor, pe de altă parte.</w:t>
            </w:r>
          </w:p>
          <w:p w14:paraId="58C1F3D1" w14:textId="77777777" w:rsidR="001A5517" w:rsidRPr="000C33F5" w:rsidRDefault="001A5517" w:rsidP="00196AB4">
            <w:pPr>
              <w:pStyle w:val="a"/>
              <w:numPr>
                <w:ilvl w:val="0"/>
                <w:numId w:val="0"/>
              </w:numPr>
              <w:tabs>
                <w:tab w:val="clear" w:pos="1134"/>
                <w:tab w:val="left" w:pos="3705"/>
              </w:tabs>
              <w:spacing w:after="200" w:line="276" w:lineRule="auto"/>
              <w:contextualSpacing/>
              <w:rPr>
                <w:color w:val="000000" w:themeColor="text1"/>
                <w:sz w:val="23"/>
                <w:szCs w:val="23"/>
                <w:lang w:val="ro-MD"/>
              </w:rPr>
            </w:pPr>
          </w:p>
          <w:p w14:paraId="23B3813A" w14:textId="619DD172" w:rsidR="00460653" w:rsidRPr="000C33F5" w:rsidRDefault="00460653" w:rsidP="00E9338B">
            <w:pPr>
              <w:pStyle w:val="a"/>
              <w:numPr>
                <w:ilvl w:val="0"/>
                <w:numId w:val="11"/>
              </w:numPr>
              <w:tabs>
                <w:tab w:val="left" w:pos="3705"/>
              </w:tabs>
              <w:contextualSpacing/>
              <w:rPr>
                <w:b/>
                <w:color w:val="000000" w:themeColor="text1"/>
                <w:sz w:val="23"/>
                <w:szCs w:val="23"/>
                <w:lang w:val="ro-MD"/>
              </w:rPr>
            </w:pPr>
            <w:r w:rsidRPr="000C33F5">
              <w:rPr>
                <w:b/>
                <w:color w:val="000000" w:themeColor="text1"/>
                <w:sz w:val="23"/>
                <w:szCs w:val="23"/>
                <w:lang w:val="ro-MD"/>
              </w:rPr>
              <w:t>OBIECTUL CONTRACTULUI</w:t>
            </w:r>
          </w:p>
          <w:p w14:paraId="387161EA" w14:textId="236B2639" w:rsidR="00460653" w:rsidRPr="000C33F5" w:rsidRDefault="00A156C0" w:rsidP="00E9338B">
            <w:pPr>
              <w:shd w:val="clear" w:color="auto" w:fill="FFFFFF" w:themeFill="background1"/>
              <w:spacing w:after="120"/>
              <w:jc w:val="both"/>
              <w:rPr>
                <w:color w:val="000000" w:themeColor="text1"/>
                <w:sz w:val="23"/>
                <w:szCs w:val="23"/>
                <w:lang w:val="ro-MD"/>
              </w:rPr>
            </w:pPr>
            <w:r w:rsidRPr="000C33F5">
              <w:rPr>
                <w:color w:val="000000" w:themeColor="text1"/>
                <w:sz w:val="23"/>
                <w:szCs w:val="23"/>
                <w:lang w:val="ro-MD"/>
              </w:rPr>
              <w:t xml:space="preserve">1.1. </w:t>
            </w:r>
            <w:r w:rsidR="00460653" w:rsidRPr="000C33F5">
              <w:rPr>
                <w:color w:val="000000" w:themeColor="text1"/>
                <w:sz w:val="23"/>
                <w:szCs w:val="23"/>
                <w:lang w:val="ro-MD"/>
              </w:rPr>
              <w:t>Antreprenorul se obligă să execute</w:t>
            </w:r>
            <w:r w:rsidR="00DA5E7B" w:rsidRPr="000C33F5">
              <w:rPr>
                <w:color w:val="000000" w:themeColor="text1"/>
                <w:sz w:val="23"/>
                <w:szCs w:val="23"/>
                <w:lang w:val="ro-MD"/>
              </w:rPr>
              <w:t xml:space="preserve"> </w:t>
            </w:r>
            <w:r w:rsidR="00856C60" w:rsidRPr="00DD64C0">
              <w:rPr>
                <w:b/>
                <w:color w:val="000000" w:themeColor="text1"/>
                <w:sz w:val="23"/>
                <w:szCs w:val="23"/>
                <w:lang w:val="ro-MD"/>
              </w:rPr>
              <w:t>l</w:t>
            </w:r>
            <w:r w:rsidR="007B2E26" w:rsidRPr="00DD64C0">
              <w:rPr>
                <w:b/>
                <w:color w:val="000000" w:themeColor="text1"/>
                <w:sz w:val="23"/>
                <w:szCs w:val="23"/>
              </w:rPr>
              <w:t>ucrăril</w:t>
            </w:r>
            <w:r w:rsidR="00856C60" w:rsidRPr="00DD64C0">
              <w:rPr>
                <w:b/>
                <w:color w:val="000000" w:themeColor="text1"/>
                <w:sz w:val="23"/>
                <w:szCs w:val="23"/>
              </w:rPr>
              <w:t>e</w:t>
            </w:r>
            <w:r w:rsidR="007B2E26" w:rsidRPr="00DD64C0">
              <w:rPr>
                <w:b/>
                <w:color w:val="000000" w:themeColor="text1"/>
                <w:sz w:val="23"/>
                <w:szCs w:val="23"/>
              </w:rPr>
              <w:t xml:space="preserve"> </w:t>
            </w:r>
            <w:r w:rsidR="00E9338B" w:rsidRPr="00DD64C0">
              <w:rPr>
                <w:rFonts w:eastAsia="Calibri"/>
                <w:b/>
                <w:color w:val="000000" w:themeColor="text1"/>
                <w:lang w:val="it-IT"/>
              </w:rPr>
              <w:t xml:space="preserve">de </w:t>
            </w:r>
            <w:r w:rsidR="00E9338B" w:rsidRPr="00DD64C0">
              <w:rPr>
                <w:rFonts w:ascii="Times New Roman R" w:eastAsia="Calibri" w:hAnsi="Times New Roman R"/>
                <w:b/>
                <w:lang w:eastAsia="ro-RO"/>
              </w:rPr>
              <w:t>schimbare a conductelor de abur de presiune înaltă a turbinei nr.2 și a turbinei nr.3</w:t>
            </w:r>
            <w:r w:rsidR="00E9338B">
              <w:rPr>
                <w:rFonts w:ascii="Times New Roman R" w:eastAsia="Calibri" w:hAnsi="Times New Roman R"/>
                <w:b/>
                <w:lang w:eastAsia="ro-RO"/>
              </w:rPr>
              <w:t xml:space="preserve"> </w:t>
            </w:r>
            <w:r w:rsidR="00166ECA" w:rsidRPr="00166ECA">
              <w:rPr>
                <w:color w:val="000000" w:themeColor="text1"/>
                <w:sz w:val="23"/>
                <w:szCs w:val="23"/>
              </w:rPr>
              <w:t>conform</w:t>
            </w:r>
            <w:r w:rsidR="00166ECA">
              <w:rPr>
                <w:b/>
                <w:bCs/>
                <w:i/>
                <w:iCs/>
                <w:color w:val="000000" w:themeColor="text1"/>
                <w:sz w:val="23"/>
                <w:szCs w:val="23"/>
              </w:rPr>
              <w:t xml:space="preserve"> </w:t>
            </w:r>
            <w:r w:rsidR="00DD64C0" w:rsidRPr="00DD64C0">
              <w:rPr>
                <w:color w:val="000000" w:themeColor="text1"/>
                <w:sz w:val="23"/>
                <w:szCs w:val="23"/>
              </w:rPr>
              <w:t xml:space="preserve">cerințelor </w:t>
            </w:r>
            <w:r w:rsidR="00DD64C0">
              <w:rPr>
                <w:color w:val="000000" w:themeColor="text1"/>
                <w:sz w:val="23"/>
                <w:szCs w:val="23"/>
              </w:rPr>
              <w:t>caietului de sarcini,</w:t>
            </w:r>
            <w:r w:rsidR="00DD64C0" w:rsidRPr="00DD64C0">
              <w:rPr>
                <w:i/>
                <w:iCs/>
                <w:color w:val="000000" w:themeColor="text1"/>
                <w:sz w:val="23"/>
                <w:szCs w:val="23"/>
              </w:rPr>
              <w:t xml:space="preserve"> </w:t>
            </w:r>
            <w:r w:rsidR="00460653" w:rsidRPr="00DD64C0">
              <w:rPr>
                <w:color w:val="000000" w:themeColor="text1"/>
                <w:sz w:val="23"/>
                <w:szCs w:val="23"/>
                <w:lang w:val="ro-MD"/>
              </w:rPr>
              <w:t>în</w:t>
            </w:r>
            <w:r w:rsidR="00460653" w:rsidRPr="000C33F5">
              <w:rPr>
                <w:color w:val="000000" w:themeColor="text1"/>
                <w:sz w:val="23"/>
                <w:szCs w:val="23"/>
                <w:lang w:val="ro-MD"/>
              </w:rPr>
              <w:t xml:space="preserve"> conformitate</w:t>
            </w:r>
            <w:r w:rsidR="00A101F6" w:rsidRPr="000C33F5">
              <w:rPr>
                <w:color w:val="000000" w:themeColor="text1"/>
                <w:sz w:val="23"/>
                <w:szCs w:val="23"/>
                <w:lang w:val="ro-MD"/>
              </w:rPr>
              <w:t xml:space="preserve"> </w:t>
            </w:r>
            <w:r w:rsidR="00460653" w:rsidRPr="000C33F5">
              <w:rPr>
                <w:color w:val="000000" w:themeColor="text1"/>
                <w:sz w:val="23"/>
                <w:szCs w:val="23"/>
                <w:lang w:val="ro-MD"/>
              </w:rPr>
              <w:t xml:space="preserve">cu detaliile de execuţie, </w:t>
            </w:r>
            <w:r w:rsidR="00595C10" w:rsidRPr="000C33F5">
              <w:rPr>
                <w:color w:val="000000" w:themeColor="text1"/>
                <w:sz w:val="23"/>
                <w:szCs w:val="23"/>
                <w:lang w:val="ro-MD"/>
              </w:rPr>
              <w:t xml:space="preserve">devizele de cheltuieli, </w:t>
            </w:r>
            <w:r w:rsidR="00460653" w:rsidRPr="000C33F5">
              <w:rPr>
                <w:color w:val="000000" w:themeColor="text1"/>
                <w:sz w:val="23"/>
                <w:szCs w:val="23"/>
                <w:lang w:val="ro-MD"/>
              </w:rPr>
              <w:t xml:space="preserve">precum şi </w:t>
            </w:r>
            <w:r w:rsidR="009157BF" w:rsidRPr="000C33F5">
              <w:rPr>
                <w:color w:val="000000" w:themeColor="text1"/>
                <w:sz w:val="23"/>
                <w:szCs w:val="23"/>
                <w:lang w:val="ro-MD"/>
              </w:rPr>
              <w:t>cu normativele</w:t>
            </w:r>
            <w:r w:rsidR="00460653" w:rsidRPr="000C33F5">
              <w:rPr>
                <w:color w:val="000000" w:themeColor="text1"/>
                <w:sz w:val="23"/>
                <w:szCs w:val="23"/>
                <w:lang w:val="ro-MD"/>
              </w:rPr>
              <w:t xml:space="preserve">, </w:t>
            </w:r>
            <w:r w:rsidR="009157BF" w:rsidRPr="000C33F5">
              <w:rPr>
                <w:color w:val="000000" w:themeColor="text1"/>
                <w:sz w:val="23"/>
                <w:szCs w:val="23"/>
                <w:lang w:val="ro-MD"/>
              </w:rPr>
              <w:t>standardele</w:t>
            </w:r>
            <w:r w:rsidR="009E719D" w:rsidRPr="000C33F5">
              <w:rPr>
                <w:color w:val="000000" w:themeColor="text1"/>
                <w:sz w:val="23"/>
                <w:szCs w:val="23"/>
                <w:lang w:val="ro-MD"/>
              </w:rPr>
              <w:t xml:space="preserve"> </w:t>
            </w:r>
            <w:r w:rsidR="00460653" w:rsidRPr="000C33F5">
              <w:rPr>
                <w:color w:val="000000" w:themeColor="text1"/>
                <w:sz w:val="23"/>
                <w:szCs w:val="23"/>
                <w:lang w:val="ro-MD"/>
              </w:rPr>
              <w:t>şi</w:t>
            </w:r>
            <w:r w:rsidR="009E719D" w:rsidRPr="000C33F5">
              <w:rPr>
                <w:color w:val="000000" w:themeColor="text1"/>
                <w:sz w:val="23"/>
                <w:szCs w:val="23"/>
                <w:lang w:val="ro-MD"/>
              </w:rPr>
              <w:t xml:space="preserve"> </w:t>
            </w:r>
            <w:r w:rsidR="009157BF" w:rsidRPr="000C33F5">
              <w:rPr>
                <w:color w:val="000000" w:themeColor="text1"/>
                <w:sz w:val="23"/>
                <w:szCs w:val="23"/>
                <w:lang w:val="ro-MD"/>
              </w:rPr>
              <w:t>prescripţiile</w:t>
            </w:r>
            <w:r w:rsidR="009E719D" w:rsidRPr="000C33F5">
              <w:rPr>
                <w:color w:val="000000" w:themeColor="text1"/>
                <w:sz w:val="23"/>
                <w:szCs w:val="23"/>
                <w:lang w:val="ro-MD"/>
              </w:rPr>
              <w:t xml:space="preserve"> </w:t>
            </w:r>
            <w:r w:rsidR="00460653" w:rsidRPr="000C33F5">
              <w:rPr>
                <w:color w:val="000000" w:themeColor="text1"/>
                <w:sz w:val="23"/>
                <w:szCs w:val="23"/>
                <w:lang w:val="ro-MD"/>
              </w:rPr>
              <w:t>tehnice</w:t>
            </w:r>
            <w:r w:rsidR="00DD64C0">
              <w:rPr>
                <w:color w:val="000000" w:themeColor="text1"/>
                <w:sz w:val="23"/>
                <w:szCs w:val="23"/>
                <w:lang w:val="ro-MD"/>
              </w:rPr>
              <w:t xml:space="preserve"> în vigoare.</w:t>
            </w:r>
          </w:p>
          <w:p w14:paraId="70C631A9" w14:textId="77777777" w:rsidR="00460653" w:rsidRPr="000C33F5" w:rsidRDefault="00460653" w:rsidP="00196AB4">
            <w:pPr>
              <w:jc w:val="both"/>
              <w:rPr>
                <w:color w:val="000000" w:themeColor="text1"/>
                <w:sz w:val="23"/>
                <w:szCs w:val="23"/>
                <w:lang w:val="ro-MD"/>
              </w:rPr>
            </w:pPr>
          </w:p>
          <w:p w14:paraId="266C92DB" w14:textId="66D233A6" w:rsidR="00576476" w:rsidRPr="00856C60" w:rsidRDefault="00460653" w:rsidP="00E9338B">
            <w:pPr>
              <w:pStyle w:val="a"/>
              <w:numPr>
                <w:ilvl w:val="0"/>
                <w:numId w:val="11"/>
              </w:numPr>
              <w:tabs>
                <w:tab w:val="left" w:pos="3585"/>
              </w:tabs>
              <w:spacing w:line="276" w:lineRule="auto"/>
              <w:contextualSpacing/>
              <w:rPr>
                <w:b/>
                <w:color w:val="000000" w:themeColor="text1"/>
                <w:sz w:val="23"/>
                <w:szCs w:val="23"/>
                <w:lang w:val="ro-MD"/>
              </w:rPr>
            </w:pPr>
            <w:r w:rsidRPr="000C33F5">
              <w:rPr>
                <w:b/>
                <w:color w:val="000000" w:themeColor="text1"/>
                <w:sz w:val="23"/>
                <w:szCs w:val="23"/>
                <w:lang w:val="ro-MD"/>
              </w:rPr>
              <w:t>PERIOADA DE EXECUŢIE</w:t>
            </w:r>
          </w:p>
          <w:p w14:paraId="5DAE2777" w14:textId="60A60EBB" w:rsidR="00E9338B" w:rsidRDefault="00C52664" w:rsidP="00E9338B">
            <w:pPr>
              <w:pStyle w:val="af3"/>
              <w:numPr>
                <w:ilvl w:val="1"/>
                <w:numId w:val="11"/>
              </w:numPr>
              <w:tabs>
                <w:tab w:val="left" w:pos="567"/>
              </w:tabs>
              <w:spacing w:line="276" w:lineRule="auto"/>
              <w:rPr>
                <w:color w:val="000000" w:themeColor="text1"/>
                <w:sz w:val="23"/>
                <w:szCs w:val="23"/>
                <w:lang w:val="ro-MD"/>
              </w:rPr>
            </w:pPr>
            <w:r w:rsidRPr="000C33F5">
              <w:rPr>
                <w:color w:val="000000" w:themeColor="text1"/>
                <w:sz w:val="23"/>
                <w:szCs w:val="23"/>
                <w:lang w:val="ro-MD"/>
              </w:rPr>
              <w:t>Lucrările se vor executa, conform necesităților reale</w:t>
            </w:r>
            <w:r w:rsidR="00994270">
              <w:rPr>
                <w:color w:val="000000" w:themeColor="text1"/>
                <w:sz w:val="23"/>
                <w:szCs w:val="23"/>
                <w:lang w:val="ro-MD"/>
              </w:rPr>
              <w:t>, în</w:t>
            </w:r>
            <w:r w:rsidR="002A0901" w:rsidRPr="000C33F5">
              <w:rPr>
                <w:color w:val="000000" w:themeColor="text1"/>
                <w:sz w:val="23"/>
                <w:szCs w:val="23"/>
                <w:lang w:val="ro-MD"/>
              </w:rPr>
              <w:t xml:space="preserve"> perioada</w:t>
            </w:r>
            <w:r w:rsidR="00E9338B">
              <w:rPr>
                <w:color w:val="000000" w:themeColor="text1"/>
                <w:sz w:val="23"/>
                <w:szCs w:val="23"/>
                <w:lang w:val="ro-MD"/>
              </w:rPr>
              <w:t>:</w:t>
            </w:r>
          </w:p>
          <w:p w14:paraId="7BDFAD43" w14:textId="05442B36" w:rsidR="00E9338B" w:rsidRPr="00A41387" w:rsidRDefault="00E9338B" w:rsidP="00E9338B">
            <w:pPr>
              <w:pStyle w:val="110"/>
              <w:numPr>
                <w:ilvl w:val="0"/>
                <w:numId w:val="14"/>
              </w:numPr>
              <w:spacing w:line="360" w:lineRule="auto"/>
              <w:contextualSpacing w:val="0"/>
              <w:rPr>
                <w:iCs/>
                <w:sz w:val="22"/>
                <w:szCs w:val="22"/>
              </w:rPr>
            </w:pPr>
            <w:proofErr w:type="spellStart"/>
            <w:r w:rsidRPr="00A41387">
              <w:rPr>
                <w:sz w:val="22"/>
                <w:szCs w:val="22"/>
                <w:lang w:val="en-US"/>
              </w:rPr>
              <w:t>Schimbarea</w:t>
            </w:r>
            <w:proofErr w:type="spellEnd"/>
            <w:r w:rsidRPr="00A41387">
              <w:rPr>
                <w:sz w:val="22"/>
                <w:szCs w:val="22"/>
                <w:lang w:val="en-US"/>
              </w:rPr>
              <w:t xml:space="preserve"> </w:t>
            </w:r>
            <w:proofErr w:type="spellStart"/>
            <w:r w:rsidRPr="00A41387">
              <w:rPr>
                <w:sz w:val="22"/>
                <w:szCs w:val="22"/>
                <w:lang w:val="en-US"/>
              </w:rPr>
              <w:t>conductelor</w:t>
            </w:r>
            <w:proofErr w:type="spellEnd"/>
            <w:r w:rsidRPr="00A41387">
              <w:rPr>
                <w:sz w:val="22"/>
                <w:szCs w:val="22"/>
                <w:lang w:val="en-US"/>
              </w:rPr>
              <w:t xml:space="preserve"> de </w:t>
            </w:r>
            <w:proofErr w:type="spellStart"/>
            <w:r w:rsidRPr="00A41387">
              <w:rPr>
                <w:sz w:val="22"/>
                <w:szCs w:val="22"/>
                <w:lang w:val="en-US"/>
              </w:rPr>
              <w:t>abur</w:t>
            </w:r>
            <w:proofErr w:type="spellEnd"/>
            <w:r w:rsidRPr="00A41387">
              <w:rPr>
                <w:sz w:val="22"/>
                <w:szCs w:val="22"/>
                <w:lang w:val="en-US"/>
              </w:rPr>
              <w:t xml:space="preserve"> de </w:t>
            </w:r>
            <w:proofErr w:type="spellStart"/>
            <w:r w:rsidRPr="00A41387">
              <w:rPr>
                <w:sz w:val="22"/>
                <w:szCs w:val="22"/>
                <w:lang w:val="en-US"/>
              </w:rPr>
              <w:t>presiune</w:t>
            </w:r>
            <w:proofErr w:type="spellEnd"/>
            <w:r w:rsidRPr="00A41387">
              <w:rPr>
                <w:sz w:val="22"/>
                <w:szCs w:val="22"/>
                <w:lang w:val="en-US"/>
              </w:rPr>
              <w:t xml:space="preserve"> </w:t>
            </w:r>
            <w:proofErr w:type="spellStart"/>
            <w:r w:rsidRPr="00A41387">
              <w:rPr>
                <w:sz w:val="22"/>
                <w:szCs w:val="22"/>
                <w:lang w:val="en-US"/>
              </w:rPr>
              <w:t>înaltă</w:t>
            </w:r>
            <w:proofErr w:type="spellEnd"/>
            <w:r w:rsidRPr="00A41387">
              <w:rPr>
                <w:sz w:val="22"/>
                <w:szCs w:val="22"/>
                <w:lang w:val="en-US"/>
              </w:rPr>
              <w:t xml:space="preserve"> a </w:t>
            </w:r>
            <w:proofErr w:type="spellStart"/>
            <w:r w:rsidRPr="00A41387">
              <w:rPr>
                <w:sz w:val="22"/>
                <w:szCs w:val="22"/>
                <w:lang w:val="en-US"/>
              </w:rPr>
              <w:t>turbinei</w:t>
            </w:r>
            <w:proofErr w:type="spellEnd"/>
            <w:r w:rsidRPr="00A41387">
              <w:rPr>
                <w:sz w:val="22"/>
                <w:szCs w:val="22"/>
                <w:lang w:val="en-US"/>
              </w:rPr>
              <w:t xml:space="preserve"> nr.2</w:t>
            </w:r>
            <w:r w:rsidRPr="00A41387">
              <w:rPr>
                <w:sz w:val="22"/>
                <w:szCs w:val="22"/>
              </w:rPr>
              <w:t xml:space="preserve">: </w:t>
            </w:r>
            <w:r w:rsidRPr="00E9338B">
              <w:rPr>
                <w:b/>
                <w:bCs/>
                <w:iCs/>
                <w:sz w:val="20"/>
                <w:szCs w:val="20"/>
                <w:u w:val="single"/>
              </w:rPr>
              <w:t>01.</w:t>
            </w:r>
            <w:r w:rsidRPr="00E9338B">
              <w:rPr>
                <w:b/>
                <w:bCs/>
                <w:iCs/>
                <w:color w:val="000000" w:themeColor="text1"/>
                <w:sz w:val="20"/>
                <w:szCs w:val="20"/>
                <w:u w:val="single"/>
              </w:rPr>
              <w:t>0</w:t>
            </w:r>
            <w:r w:rsidRPr="00E9338B">
              <w:rPr>
                <w:b/>
                <w:bCs/>
                <w:iCs/>
                <w:color w:val="000000" w:themeColor="text1"/>
                <w:sz w:val="20"/>
                <w:szCs w:val="20"/>
                <w:u w:val="single"/>
                <w:lang w:val="en-US"/>
              </w:rPr>
              <w:t>9</w:t>
            </w:r>
            <w:r w:rsidRPr="00E9338B">
              <w:rPr>
                <w:b/>
                <w:bCs/>
                <w:iCs/>
                <w:sz w:val="20"/>
                <w:szCs w:val="20"/>
                <w:u w:val="single"/>
              </w:rPr>
              <w:t>.2023 ÷ 20.</w:t>
            </w:r>
            <w:r w:rsidRPr="00E9338B">
              <w:rPr>
                <w:b/>
                <w:bCs/>
                <w:iCs/>
                <w:sz w:val="20"/>
                <w:szCs w:val="20"/>
                <w:u w:val="single"/>
                <w:lang w:val="en-US"/>
              </w:rPr>
              <w:t>10</w:t>
            </w:r>
            <w:r w:rsidRPr="00E9338B">
              <w:rPr>
                <w:b/>
                <w:bCs/>
                <w:iCs/>
                <w:sz w:val="20"/>
                <w:szCs w:val="20"/>
                <w:u w:val="single"/>
              </w:rPr>
              <w:t>.2023</w:t>
            </w:r>
            <w:r w:rsidRPr="00A41387">
              <w:rPr>
                <w:iCs/>
                <w:sz w:val="20"/>
                <w:szCs w:val="20"/>
              </w:rPr>
              <w:t>;</w:t>
            </w:r>
          </w:p>
          <w:p w14:paraId="4F06E4AA" w14:textId="2B1D1B8C" w:rsidR="00E9338B" w:rsidRPr="00A41387" w:rsidRDefault="00E9338B" w:rsidP="00E9338B">
            <w:pPr>
              <w:pStyle w:val="110"/>
              <w:numPr>
                <w:ilvl w:val="0"/>
                <w:numId w:val="14"/>
              </w:numPr>
              <w:spacing w:line="360" w:lineRule="auto"/>
              <w:contextualSpacing w:val="0"/>
              <w:rPr>
                <w:sz w:val="22"/>
                <w:szCs w:val="22"/>
              </w:rPr>
            </w:pPr>
            <w:proofErr w:type="spellStart"/>
            <w:r w:rsidRPr="00A41387">
              <w:rPr>
                <w:sz w:val="22"/>
                <w:szCs w:val="22"/>
                <w:lang w:val="en-US"/>
              </w:rPr>
              <w:t>Schimbarea</w:t>
            </w:r>
            <w:proofErr w:type="spellEnd"/>
            <w:r w:rsidRPr="00A41387">
              <w:rPr>
                <w:sz w:val="22"/>
                <w:szCs w:val="22"/>
                <w:lang w:val="en-US"/>
              </w:rPr>
              <w:t xml:space="preserve"> </w:t>
            </w:r>
            <w:proofErr w:type="spellStart"/>
            <w:r w:rsidRPr="00A41387">
              <w:rPr>
                <w:sz w:val="22"/>
                <w:szCs w:val="22"/>
                <w:lang w:val="en-US"/>
              </w:rPr>
              <w:t>conductelor</w:t>
            </w:r>
            <w:proofErr w:type="spellEnd"/>
            <w:r w:rsidRPr="00A41387">
              <w:rPr>
                <w:sz w:val="22"/>
                <w:szCs w:val="22"/>
                <w:lang w:val="en-US"/>
              </w:rPr>
              <w:t xml:space="preserve"> de </w:t>
            </w:r>
            <w:proofErr w:type="spellStart"/>
            <w:r w:rsidRPr="00A41387">
              <w:rPr>
                <w:sz w:val="22"/>
                <w:szCs w:val="22"/>
                <w:lang w:val="en-US"/>
              </w:rPr>
              <w:t>abur</w:t>
            </w:r>
            <w:proofErr w:type="spellEnd"/>
            <w:r w:rsidRPr="00A41387">
              <w:rPr>
                <w:sz w:val="22"/>
                <w:szCs w:val="22"/>
                <w:lang w:val="en-US"/>
              </w:rPr>
              <w:t xml:space="preserve"> de </w:t>
            </w:r>
            <w:proofErr w:type="spellStart"/>
            <w:r w:rsidRPr="00A41387">
              <w:rPr>
                <w:sz w:val="22"/>
                <w:szCs w:val="22"/>
                <w:lang w:val="en-US"/>
              </w:rPr>
              <w:t>presiune</w:t>
            </w:r>
            <w:proofErr w:type="spellEnd"/>
            <w:r w:rsidRPr="00A41387">
              <w:rPr>
                <w:sz w:val="22"/>
                <w:szCs w:val="22"/>
                <w:lang w:val="en-US"/>
              </w:rPr>
              <w:t xml:space="preserve"> </w:t>
            </w:r>
            <w:proofErr w:type="spellStart"/>
            <w:r w:rsidRPr="00A41387">
              <w:rPr>
                <w:sz w:val="22"/>
                <w:szCs w:val="22"/>
                <w:lang w:val="en-US"/>
              </w:rPr>
              <w:t>înaltă</w:t>
            </w:r>
            <w:proofErr w:type="spellEnd"/>
            <w:r w:rsidRPr="00A41387">
              <w:rPr>
                <w:sz w:val="22"/>
                <w:szCs w:val="22"/>
                <w:lang w:val="en-US"/>
              </w:rPr>
              <w:t xml:space="preserve"> a </w:t>
            </w:r>
            <w:proofErr w:type="spellStart"/>
            <w:r w:rsidRPr="00A41387">
              <w:rPr>
                <w:sz w:val="22"/>
                <w:szCs w:val="22"/>
                <w:lang w:val="en-US"/>
              </w:rPr>
              <w:t>turbinei</w:t>
            </w:r>
            <w:proofErr w:type="spellEnd"/>
            <w:r w:rsidRPr="00A41387">
              <w:rPr>
                <w:sz w:val="22"/>
                <w:szCs w:val="22"/>
                <w:lang w:val="en-US"/>
              </w:rPr>
              <w:t xml:space="preserve"> nr.3</w:t>
            </w:r>
            <w:r w:rsidRPr="00A41387">
              <w:rPr>
                <w:sz w:val="22"/>
                <w:szCs w:val="22"/>
              </w:rPr>
              <w:t xml:space="preserve">: </w:t>
            </w:r>
            <w:r w:rsidRPr="00E9338B">
              <w:rPr>
                <w:b/>
                <w:bCs/>
                <w:iCs/>
                <w:sz w:val="20"/>
                <w:szCs w:val="20"/>
                <w:u w:val="single"/>
              </w:rPr>
              <w:t>10.0</w:t>
            </w:r>
            <w:r w:rsidRPr="00E9338B">
              <w:rPr>
                <w:b/>
                <w:bCs/>
                <w:iCs/>
                <w:sz w:val="20"/>
                <w:szCs w:val="20"/>
                <w:u w:val="single"/>
                <w:lang w:val="en-US"/>
              </w:rPr>
              <w:t>8</w:t>
            </w:r>
            <w:r w:rsidRPr="00E9338B">
              <w:rPr>
                <w:b/>
                <w:bCs/>
                <w:iCs/>
                <w:sz w:val="20"/>
                <w:szCs w:val="20"/>
                <w:u w:val="single"/>
              </w:rPr>
              <w:t>.2023 ÷ 30.</w:t>
            </w:r>
            <w:r w:rsidRPr="00E9338B">
              <w:rPr>
                <w:b/>
                <w:bCs/>
                <w:iCs/>
                <w:color w:val="000000" w:themeColor="text1"/>
                <w:sz w:val="20"/>
                <w:szCs w:val="20"/>
                <w:u w:val="single"/>
                <w:lang w:val="en-US"/>
              </w:rPr>
              <w:t>09</w:t>
            </w:r>
            <w:r w:rsidRPr="00E9338B">
              <w:rPr>
                <w:b/>
                <w:bCs/>
                <w:iCs/>
                <w:sz w:val="20"/>
                <w:szCs w:val="20"/>
                <w:u w:val="single"/>
              </w:rPr>
              <w:t>.2023</w:t>
            </w:r>
            <w:r w:rsidRPr="00A41387">
              <w:rPr>
                <w:i/>
                <w:sz w:val="20"/>
                <w:szCs w:val="20"/>
              </w:rPr>
              <w:t>.</w:t>
            </w:r>
          </w:p>
          <w:p w14:paraId="12C43B02" w14:textId="5A3C9498" w:rsidR="00460653" w:rsidRPr="000C33F5" w:rsidRDefault="00995D12" w:rsidP="00E9338B">
            <w:pPr>
              <w:pStyle w:val="af3"/>
              <w:tabs>
                <w:tab w:val="left" w:pos="567"/>
              </w:tabs>
              <w:spacing w:line="276" w:lineRule="auto"/>
              <w:ind w:left="765" w:firstLine="0"/>
              <w:rPr>
                <w:color w:val="000000" w:themeColor="text1"/>
                <w:sz w:val="23"/>
                <w:szCs w:val="23"/>
                <w:lang w:val="ro-MD"/>
              </w:rPr>
            </w:pPr>
            <w:r w:rsidRPr="000C33F5">
              <w:rPr>
                <w:b/>
                <w:bCs/>
                <w:color w:val="000000" w:themeColor="text1"/>
                <w:sz w:val="23"/>
                <w:szCs w:val="23"/>
                <w:lang w:val="ro-MD"/>
              </w:rPr>
              <w:t xml:space="preserve"> </w:t>
            </w:r>
            <w:r w:rsidRPr="000C33F5">
              <w:rPr>
                <w:color w:val="000000" w:themeColor="text1"/>
                <w:sz w:val="23"/>
                <w:szCs w:val="23"/>
                <w:lang w:val="ro-MD"/>
              </w:rPr>
              <w:t xml:space="preserve">conform </w:t>
            </w:r>
            <w:r w:rsidR="00AC5EC3" w:rsidRPr="000C33F5">
              <w:rPr>
                <w:color w:val="000000" w:themeColor="text1"/>
                <w:sz w:val="23"/>
                <w:szCs w:val="23"/>
                <w:lang w:val="ro-MD"/>
              </w:rPr>
              <w:t xml:space="preserve">autorizației de lucru, emisă de către </w:t>
            </w:r>
            <w:r w:rsidRPr="000C33F5">
              <w:rPr>
                <w:color w:val="000000" w:themeColor="text1"/>
                <w:sz w:val="23"/>
                <w:szCs w:val="23"/>
                <w:lang w:val="ro-MD"/>
              </w:rPr>
              <w:t>Beneficiar, contrasemnat</w:t>
            </w:r>
            <w:r w:rsidR="00994270">
              <w:rPr>
                <w:color w:val="000000" w:themeColor="text1"/>
                <w:sz w:val="23"/>
                <w:szCs w:val="23"/>
                <w:lang w:val="ro-MD"/>
              </w:rPr>
              <w:t>e</w:t>
            </w:r>
            <w:r w:rsidRPr="000C33F5">
              <w:rPr>
                <w:color w:val="000000" w:themeColor="text1"/>
                <w:sz w:val="23"/>
                <w:szCs w:val="23"/>
                <w:lang w:val="ro-MD"/>
              </w:rPr>
              <w:t xml:space="preserve"> de ambele părți</w:t>
            </w:r>
            <w:r w:rsidR="00DD64C0">
              <w:rPr>
                <w:color w:val="000000" w:themeColor="text1"/>
                <w:sz w:val="23"/>
                <w:szCs w:val="23"/>
                <w:lang w:val="ro-MD"/>
              </w:rPr>
              <w:t>. Perioada de mobilizare</w:t>
            </w:r>
            <w:r w:rsidRPr="000C33F5">
              <w:rPr>
                <w:color w:val="000000" w:themeColor="text1"/>
                <w:sz w:val="23"/>
                <w:szCs w:val="23"/>
                <w:lang w:val="ro-MD"/>
              </w:rPr>
              <w:t xml:space="preserve"> -</w:t>
            </w:r>
            <w:r w:rsidR="00AC5EC3" w:rsidRPr="000C33F5">
              <w:rPr>
                <w:color w:val="000000" w:themeColor="text1"/>
                <w:sz w:val="23"/>
                <w:szCs w:val="23"/>
                <w:lang w:val="ro-MD"/>
              </w:rPr>
              <w:t xml:space="preserve"> de </w:t>
            </w:r>
            <w:proofErr w:type="spellStart"/>
            <w:r w:rsidR="00994270">
              <w:rPr>
                <w:color w:val="000000" w:themeColor="text1"/>
                <w:sz w:val="23"/>
                <w:szCs w:val="23"/>
                <w:lang w:val="ro-MD"/>
              </w:rPr>
              <w:t>pînă</w:t>
            </w:r>
            <w:proofErr w:type="spellEnd"/>
            <w:r w:rsidR="00994270">
              <w:rPr>
                <w:color w:val="000000" w:themeColor="text1"/>
                <w:sz w:val="23"/>
                <w:szCs w:val="23"/>
                <w:lang w:val="ro-MD"/>
              </w:rPr>
              <w:t xml:space="preserve"> la 5 zile</w:t>
            </w:r>
            <w:r w:rsidR="00AC5EC3" w:rsidRPr="000C33F5">
              <w:rPr>
                <w:color w:val="000000" w:themeColor="text1"/>
                <w:sz w:val="23"/>
                <w:szCs w:val="23"/>
                <w:lang w:val="ro-MD"/>
              </w:rPr>
              <w:t>, după primirea autorizației de lucru.</w:t>
            </w:r>
          </w:p>
          <w:p w14:paraId="7E5AA4F4" w14:textId="6106D5A3" w:rsidR="00460653" w:rsidRPr="000C33F5" w:rsidRDefault="00A156C0" w:rsidP="0073274A">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t>2.</w:t>
            </w:r>
            <w:r w:rsidR="002A0901" w:rsidRPr="000C33F5">
              <w:rPr>
                <w:color w:val="000000" w:themeColor="text1"/>
                <w:sz w:val="23"/>
                <w:szCs w:val="23"/>
                <w:lang w:val="ro-MD"/>
              </w:rPr>
              <w:t>2</w:t>
            </w:r>
            <w:r w:rsidRPr="000C33F5">
              <w:rPr>
                <w:color w:val="000000" w:themeColor="text1"/>
                <w:sz w:val="23"/>
                <w:szCs w:val="23"/>
                <w:lang w:val="ro-MD"/>
              </w:rPr>
              <w:t xml:space="preserve">. </w:t>
            </w:r>
            <w:r w:rsidR="00460653" w:rsidRPr="000C33F5">
              <w:rPr>
                <w:color w:val="000000" w:themeColor="text1"/>
                <w:sz w:val="23"/>
                <w:szCs w:val="23"/>
                <w:lang w:val="ro-MD"/>
              </w:rPr>
              <w:t xml:space="preserve">Perioada de execuţie poate fi prelungită </w:t>
            </w:r>
            <w:r w:rsidR="00EB65F6" w:rsidRPr="000C33F5">
              <w:rPr>
                <w:color w:val="000000" w:themeColor="text1"/>
                <w:sz w:val="23"/>
                <w:szCs w:val="23"/>
                <w:lang w:val="ro-MD"/>
              </w:rPr>
              <w:t xml:space="preserve">sau suspendată </w:t>
            </w:r>
            <w:r w:rsidR="00460653" w:rsidRPr="000C33F5">
              <w:rPr>
                <w:color w:val="000000" w:themeColor="text1"/>
                <w:sz w:val="23"/>
                <w:szCs w:val="23"/>
                <w:lang w:val="ro-MD"/>
              </w:rPr>
              <w:t>dacă constrângerea activităţii se datorează următoarelor cauze:</w:t>
            </w:r>
          </w:p>
          <w:p w14:paraId="76772BBC" w14:textId="4D0E7555" w:rsidR="00460653" w:rsidRPr="000C33F5" w:rsidRDefault="002A0901" w:rsidP="00E9338B">
            <w:pPr>
              <w:tabs>
                <w:tab w:val="left" w:pos="1276"/>
              </w:tabs>
              <w:spacing w:line="276" w:lineRule="auto"/>
              <w:ind w:left="720"/>
              <w:jc w:val="both"/>
              <w:rPr>
                <w:color w:val="000000" w:themeColor="text1"/>
                <w:sz w:val="23"/>
                <w:szCs w:val="23"/>
                <w:lang w:val="ro-MD"/>
              </w:rPr>
            </w:pPr>
            <w:r w:rsidRPr="000C33F5">
              <w:rPr>
                <w:color w:val="000000" w:themeColor="text1"/>
                <w:sz w:val="23"/>
                <w:szCs w:val="23"/>
                <w:lang w:val="ro-MD"/>
              </w:rPr>
              <w:t xml:space="preserve">    ● </w:t>
            </w:r>
            <w:r w:rsidR="00995D12" w:rsidRPr="000C33F5">
              <w:rPr>
                <w:color w:val="000000" w:themeColor="text1"/>
                <w:sz w:val="23"/>
                <w:szCs w:val="23"/>
                <w:lang w:val="ro-MD"/>
              </w:rPr>
              <w:t xml:space="preserve"> </w:t>
            </w:r>
            <w:r w:rsidR="00460653" w:rsidRPr="000C33F5">
              <w:rPr>
                <w:color w:val="000000" w:themeColor="text1"/>
                <w:sz w:val="23"/>
                <w:szCs w:val="23"/>
                <w:lang w:val="ro-MD"/>
              </w:rPr>
              <w:t>generate de Beneficiar;</w:t>
            </w:r>
          </w:p>
          <w:p w14:paraId="54D5B851" w14:textId="1F9237BE" w:rsidR="00460653" w:rsidRPr="000C33F5" w:rsidRDefault="002A0901" w:rsidP="00E9338B">
            <w:pPr>
              <w:tabs>
                <w:tab w:val="left" w:pos="1276"/>
              </w:tabs>
              <w:spacing w:line="276" w:lineRule="auto"/>
              <w:ind w:left="720"/>
              <w:jc w:val="both"/>
              <w:rPr>
                <w:color w:val="000000" w:themeColor="text1"/>
                <w:sz w:val="23"/>
                <w:szCs w:val="23"/>
                <w:lang w:val="ro-MD"/>
              </w:rPr>
            </w:pPr>
            <w:r w:rsidRPr="000C33F5">
              <w:rPr>
                <w:color w:val="000000" w:themeColor="text1"/>
                <w:sz w:val="23"/>
                <w:szCs w:val="23"/>
                <w:lang w:val="ro-MD"/>
              </w:rPr>
              <w:t xml:space="preserve">    ● </w:t>
            </w:r>
            <w:r w:rsidR="001B1B6D" w:rsidRPr="000C33F5">
              <w:rPr>
                <w:color w:val="000000" w:themeColor="text1"/>
                <w:sz w:val="23"/>
                <w:szCs w:val="23"/>
                <w:lang w:val="ro-MD"/>
              </w:rPr>
              <w:t>datorită impedimentului care justifică neexecutarea obligației</w:t>
            </w:r>
            <w:r w:rsidR="00460653" w:rsidRPr="000C33F5">
              <w:rPr>
                <w:color w:val="000000" w:themeColor="text1"/>
                <w:sz w:val="23"/>
                <w:szCs w:val="23"/>
                <w:lang w:val="ro-MD"/>
              </w:rPr>
              <w:t xml:space="preserve"> sau altei situaţii extreme neimputabile şi imprevizibile pentru Antreprenor;</w:t>
            </w:r>
          </w:p>
          <w:p w14:paraId="260CE05B" w14:textId="4A3A3E2E" w:rsidR="00460653" w:rsidRPr="000C33F5" w:rsidRDefault="002A0901" w:rsidP="00E9338B">
            <w:pPr>
              <w:tabs>
                <w:tab w:val="left" w:pos="1276"/>
              </w:tabs>
              <w:spacing w:line="276" w:lineRule="auto"/>
              <w:ind w:left="720"/>
              <w:jc w:val="both"/>
              <w:rPr>
                <w:color w:val="000000" w:themeColor="text1"/>
                <w:sz w:val="23"/>
                <w:szCs w:val="23"/>
                <w:lang w:val="ro-MD"/>
              </w:rPr>
            </w:pPr>
            <w:r w:rsidRPr="000C33F5">
              <w:rPr>
                <w:color w:val="000000" w:themeColor="text1"/>
                <w:sz w:val="23"/>
                <w:szCs w:val="23"/>
                <w:lang w:val="ro-MD"/>
              </w:rPr>
              <w:t xml:space="preserve">    ●  </w:t>
            </w:r>
            <w:r w:rsidR="00460653" w:rsidRPr="000C33F5">
              <w:rPr>
                <w:color w:val="000000" w:themeColor="text1"/>
                <w:sz w:val="23"/>
                <w:szCs w:val="23"/>
                <w:lang w:val="ro-MD"/>
              </w:rPr>
              <w:t xml:space="preserve">influenţei factorilor climatici, </w:t>
            </w:r>
            <w:r w:rsidR="00E3793E" w:rsidRPr="000C33F5">
              <w:rPr>
                <w:color w:val="000000" w:themeColor="text1"/>
                <w:sz w:val="23"/>
                <w:szCs w:val="23"/>
                <w:lang w:val="ro-MD"/>
              </w:rPr>
              <w:t>care duc la imposibilitatea executării lucrărilor stabilite conform caietului de sarcini, or executarea lor în asemenea co</w:t>
            </w:r>
            <w:r w:rsidR="00595C10" w:rsidRPr="000C33F5">
              <w:rPr>
                <w:color w:val="000000" w:themeColor="text1"/>
                <w:sz w:val="23"/>
                <w:szCs w:val="23"/>
                <w:lang w:val="ro-MD"/>
              </w:rPr>
              <w:t>n</w:t>
            </w:r>
            <w:r w:rsidR="00E3793E" w:rsidRPr="000C33F5">
              <w:rPr>
                <w:color w:val="000000" w:themeColor="text1"/>
                <w:sz w:val="23"/>
                <w:szCs w:val="23"/>
                <w:lang w:val="ro-MD"/>
              </w:rPr>
              <w:t>diții climaterice se va răsfrânge asupra calității lucrărilor</w:t>
            </w:r>
            <w:r w:rsidR="00460653" w:rsidRPr="000C33F5">
              <w:rPr>
                <w:color w:val="000000" w:themeColor="text1"/>
                <w:sz w:val="23"/>
                <w:szCs w:val="23"/>
                <w:lang w:val="ro-MD"/>
              </w:rPr>
              <w:t>;</w:t>
            </w:r>
          </w:p>
          <w:p w14:paraId="5707D03C" w14:textId="133C36C6" w:rsidR="00460653" w:rsidRPr="000C33F5" w:rsidRDefault="002A0901" w:rsidP="00E9338B">
            <w:pPr>
              <w:tabs>
                <w:tab w:val="left" w:pos="1276"/>
              </w:tabs>
              <w:spacing w:line="276" w:lineRule="auto"/>
              <w:ind w:left="720"/>
              <w:jc w:val="both"/>
              <w:rPr>
                <w:color w:val="000000" w:themeColor="text1"/>
                <w:sz w:val="23"/>
                <w:szCs w:val="23"/>
                <w:lang w:val="ro-MD"/>
              </w:rPr>
            </w:pPr>
            <w:r w:rsidRPr="000C33F5">
              <w:rPr>
                <w:color w:val="000000" w:themeColor="text1"/>
                <w:sz w:val="23"/>
                <w:szCs w:val="23"/>
                <w:lang w:val="ro-MD"/>
              </w:rPr>
              <w:t xml:space="preserve">   ● </w:t>
            </w:r>
            <w:r w:rsidR="00460653" w:rsidRPr="000C33F5">
              <w:rPr>
                <w:color w:val="000000" w:themeColor="text1"/>
                <w:sz w:val="23"/>
                <w:szCs w:val="23"/>
                <w:lang w:val="ro-MD"/>
              </w:rPr>
              <w:t>calamităţilor naturale recunoscute de autoritatea legală.</w:t>
            </w:r>
          </w:p>
          <w:p w14:paraId="61CC6B15" w14:textId="280F0CBD" w:rsidR="00460653" w:rsidRPr="000C33F5" w:rsidRDefault="00A156C0" w:rsidP="0073274A">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t>2.</w:t>
            </w:r>
            <w:r w:rsidR="002A0901" w:rsidRPr="000C33F5">
              <w:rPr>
                <w:color w:val="000000" w:themeColor="text1"/>
                <w:sz w:val="23"/>
                <w:szCs w:val="23"/>
                <w:lang w:val="ro-MD"/>
              </w:rPr>
              <w:t>3</w:t>
            </w:r>
            <w:r w:rsidRPr="000C33F5">
              <w:rPr>
                <w:color w:val="000000" w:themeColor="text1"/>
                <w:sz w:val="23"/>
                <w:szCs w:val="23"/>
                <w:lang w:val="ro-MD"/>
              </w:rPr>
              <w:t xml:space="preserve">. </w:t>
            </w:r>
            <w:r w:rsidR="00460653" w:rsidRPr="000C33F5">
              <w:rPr>
                <w:color w:val="000000" w:themeColor="text1"/>
                <w:sz w:val="23"/>
                <w:szCs w:val="23"/>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2F17C291" w:rsidR="00460653" w:rsidRPr="000C33F5" w:rsidRDefault="00A156C0" w:rsidP="0073274A">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t>2.</w:t>
            </w:r>
            <w:r w:rsidR="002A0901" w:rsidRPr="000C33F5">
              <w:rPr>
                <w:color w:val="000000" w:themeColor="text1"/>
                <w:sz w:val="23"/>
                <w:szCs w:val="23"/>
                <w:lang w:val="ro-MD"/>
              </w:rPr>
              <w:t>4</w:t>
            </w:r>
            <w:r w:rsidRPr="000C33F5">
              <w:rPr>
                <w:color w:val="000000" w:themeColor="text1"/>
                <w:sz w:val="23"/>
                <w:szCs w:val="23"/>
                <w:lang w:val="ro-MD"/>
              </w:rPr>
              <w:t xml:space="preserve">. </w:t>
            </w:r>
            <w:r w:rsidR="00460653" w:rsidRPr="000C33F5">
              <w:rPr>
                <w:color w:val="000000" w:themeColor="text1"/>
                <w:sz w:val="23"/>
                <w:szCs w:val="23"/>
                <w:lang w:val="ro-MD"/>
              </w:rPr>
              <w:t xml:space="preserve">La terminarea lucrărilor, Antreprenorul </w:t>
            </w:r>
            <w:r w:rsidR="00183D79" w:rsidRPr="000C33F5">
              <w:rPr>
                <w:color w:val="000000" w:themeColor="text1"/>
                <w:sz w:val="23"/>
                <w:szCs w:val="23"/>
                <w:lang w:val="ro-MD"/>
              </w:rPr>
              <w:t>va notifica</w:t>
            </w:r>
            <w:r w:rsidR="001F3975" w:rsidRPr="000C33F5">
              <w:rPr>
                <w:color w:val="000000" w:themeColor="text1"/>
                <w:sz w:val="23"/>
                <w:szCs w:val="23"/>
                <w:lang w:val="ro-MD"/>
              </w:rPr>
              <w:t xml:space="preserve"> </w:t>
            </w:r>
            <w:r w:rsidR="00183D79" w:rsidRPr="000C33F5">
              <w:rPr>
                <w:color w:val="000000" w:themeColor="text1"/>
                <w:sz w:val="23"/>
                <w:szCs w:val="23"/>
                <w:lang w:val="ro-MD"/>
              </w:rPr>
              <w:t>Beneficiarul că su</w:t>
            </w:r>
            <w:r w:rsidR="00460653" w:rsidRPr="000C33F5">
              <w:rPr>
                <w:color w:val="000000" w:themeColor="text1"/>
                <w:sz w:val="23"/>
                <w:szCs w:val="23"/>
                <w:lang w:val="ro-MD"/>
              </w:rPr>
              <w:t>nt îndeplinite condiţiile de recepţie, solicitând</w:t>
            </w:r>
            <w:r w:rsidR="001F3975" w:rsidRPr="000C33F5">
              <w:rPr>
                <w:color w:val="000000" w:themeColor="text1"/>
                <w:sz w:val="23"/>
                <w:szCs w:val="23"/>
                <w:lang w:val="ro-MD"/>
              </w:rPr>
              <w:t xml:space="preserve"> închiderea autorizației de lucru și recepționarea lucrărilor.</w:t>
            </w:r>
            <w:r w:rsidR="00460653" w:rsidRPr="000C33F5">
              <w:rPr>
                <w:color w:val="000000" w:themeColor="text1"/>
                <w:sz w:val="23"/>
                <w:szCs w:val="23"/>
                <w:lang w:val="ro-MD"/>
              </w:rPr>
              <w:t xml:space="preserve"> </w:t>
            </w:r>
          </w:p>
          <w:p w14:paraId="5A1949D3" w14:textId="1754C192" w:rsidR="007A2F41" w:rsidRPr="000C33F5" w:rsidRDefault="00A156C0" w:rsidP="0073274A">
            <w:pPr>
              <w:spacing w:after="200" w:line="276" w:lineRule="auto"/>
              <w:contextualSpacing/>
              <w:jc w:val="both"/>
              <w:rPr>
                <w:color w:val="000000" w:themeColor="text1"/>
                <w:sz w:val="23"/>
                <w:szCs w:val="23"/>
                <w:lang w:val="ro-MD"/>
              </w:rPr>
            </w:pPr>
            <w:r w:rsidRPr="000C33F5">
              <w:rPr>
                <w:color w:val="000000" w:themeColor="text1"/>
                <w:sz w:val="23"/>
                <w:szCs w:val="23"/>
                <w:lang w:val="ro-MD"/>
              </w:rPr>
              <w:lastRenderedPageBreak/>
              <w:t>2.</w:t>
            </w:r>
            <w:r w:rsidR="002A0901" w:rsidRPr="000C33F5">
              <w:rPr>
                <w:color w:val="000000" w:themeColor="text1"/>
                <w:sz w:val="23"/>
                <w:szCs w:val="23"/>
                <w:lang w:val="ro-MD"/>
              </w:rPr>
              <w:t>5</w:t>
            </w:r>
            <w:r w:rsidRPr="000C33F5">
              <w:rPr>
                <w:color w:val="000000" w:themeColor="text1"/>
                <w:sz w:val="23"/>
                <w:szCs w:val="23"/>
                <w:lang w:val="ro-MD"/>
              </w:rPr>
              <w:t xml:space="preserve">. </w:t>
            </w:r>
            <w:r w:rsidR="00460653" w:rsidRPr="000C33F5">
              <w:rPr>
                <w:color w:val="000000" w:themeColor="text1"/>
                <w:sz w:val="23"/>
                <w:szCs w:val="23"/>
                <w:lang w:val="ro-MD"/>
              </w:rPr>
              <w:t xml:space="preserve">În baza </w:t>
            </w:r>
            <w:r w:rsidR="00675F73" w:rsidRPr="000C33F5">
              <w:rPr>
                <w:color w:val="000000" w:themeColor="text1"/>
                <w:sz w:val="23"/>
                <w:szCs w:val="23"/>
                <w:lang w:val="ro-MD"/>
              </w:rPr>
              <w:t xml:space="preserve">procesului verbal de executare a lucrărilor prezentat de către Antreprenor </w:t>
            </w:r>
            <w:r w:rsidR="00460653" w:rsidRPr="000C33F5">
              <w:rPr>
                <w:color w:val="000000" w:themeColor="text1"/>
                <w:sz w:val="23"/>
                <w:szCs w:val="23"/>
                <w:lang w:val="ro-MD"/>
              </w:rPr>
              <w:t>şi a constatărilor efectuate pe teren,</w:t>
            </w:r>
            <w:r w:rsidR="00183D79" w:rsidRPr="000C33F5">
              <w:rPr>
                <w:color w:val="000000" w:themeColor="text1"/>
                <w:sz w:val="23"/>
                <w:szCs w:val="23"/>
                <w:lang w:val="ro-MD"/>
              </w:rPr>
              <w:t xml:space="preserve"> Beneficiarul va aprecia dacă su</w:t>
            </w:r>
            <w:r w:rsidR="00460653" w:rsidRPr="000C33F5">
              <w:rPr>
                <w:color w:val="000000" w:themeColor="text1"/>
                <w:sz w:val="23"/>
                <w:szCs w:val="23"/>
                <w:lang w:val="ro-MD"/>
              </w:rPr>
              <w:t>nt întrunite condiţiile pentru</w:t>
            </w:r>
            <w:r w:rsidR="00675F73" w:rsidRPr="000C33F5">
              <w:rPr>
                <w:color w:val="000000" w:themeColor="text1"/>
                <w:sz w:val="23"/>
                <w:szCs w:val="23"/>
                <w:lang w:val="ro-MD"/>
              </w:rPr>
              <w:t xml:space="preserve"> recepție.</w:t>
            </w:r>
            <w:r w:rsidR="00460653" w:rsidRPr="000C33F5">
              <w:rPr>
                <w:color w:val="000000" w:themeColor="text1"/>
                <w:sz w:val="23"/>
                <w:szCs w:val="23"/>
                <w:lang w:val="ro-MD"/>
              </w:rPr>
              <w:t xml:space="preserve"> În cazul în care se constată că s</w:t>
            </w:r>
            <w:r w:rsidR="00183D79" w:rsidRPr="000C33F5">
              <w:rPr>
                <w:color w:val="000000" w:themeColor="text1"/>
                <w:sz w:val="23"/>
                <w:szCs w:val="23"/>
                <w:lang w:val="ro-MD"/>
              </w:rPr>
              <w:t>u</w:t>
            </w:r>
            <w:r w:rsidR="00460653" w:rsidRPr="000C33F5">
              <w:rPr>
                <w:color w:val="000000" w:themeColor="text1"/>
                <w:sz w:val="23"/>
                <w:szCs w:val="23"/>
                <w:lang w:val="ro-MD"/>
              </w:rPr>
              <w:t>nt lipsuri şi</w:t>
            </w:r>
            <w:r w:rsidR="005D4B79" w:rsidRPr="000C33F5">
              <w:rPr>
                <w:color w:val="000000" w:themeColor="text1"/>
                <w:sz w:val="23"/>
                <w:szCs w:val="23"/>
                <w:lang w:val="ro-MD"/>
              </w:rPr>
              <w:t xml:space="preserve"> </w:t>
            </w:r>
            <w:r w:rsidR="00460653" w:rsidRPr="000C33F5">
              <w:rPr>
                <w:color w:val="000000" w:themeColor="text1"/>
                <w:sz w:val="23"/>
                <w:szCs w:val="23"/>
                <w:lang w:val="ro-MD"/>
              </w:rPr>
              <w:t>deficienţe</w:t>
            </w:r>
            <w:r w:rsidRPr="000C33F5">
              <w:rPr>
                <w:color w:val="000000" w:themeColor="text1"/>
                <w:sz w:val="23"/>
                <w:szCs w:val="23"/>
                <w:lang w:val="ro-MD"/>
              </w:rPr>
              <w:t>,</w:t>
            </w:r>
            <w:r w:rsidR="00460653" w:rsidRPr="000C33F5">
              <w:rPr>
                <w:color w:val="000000" w:themeColor="text1"/>
                <w:sz w:val="23"/>
                <w:szCs w:val="23"/>
                <w:lang w:val="ro-MD"/>
              </w:rPr>
              <w:t xml:space="preserve"> acestea vor fi aduse la cunoştinţă</w:t>
            </w:r>
            <w:r w:rsidR="005D4B79" w:rsidRPr="000C33F5">
              <w:rPr>
                <w:color w:val="000000" w:themeColor="text1"/>
                <w:sz w:val="23"/>
                <w:szCs w:val="23"/>
                <w:lang w:val="ro-MD"/>
              </w:rPr>
              <w:t xml:space="preserve"> </w:t>
            </w:r>
            <w:r w:rsidR="00460653" w:rsidRPr="000C33F5">
              <w:rPr>
                <w:color w:val="000000" w:themeColor="text1"/>
                <w:sz w:val="23"/>
                <w:szCs w:val="23"/>
                <w:lang w:val="ro-MD"/>
              </w:rPr>
              <w:t xml:space="preserve">şi remediate din contul Antreprenorului, stabilindu-se termenele necesare pentru finalizare sau remediere. </w:t>
            </w:r>
          </w:p>
          <w:p w14:paraId="28EA47D2" w14:textId="77777777" w:rsidR="0040527C" w:rsidRPr="00947FB8" w:rsidRDefault="009E4204" w:rsidP="0040527C">
            <w:pPr>
              <w:spacing w:line="276" w:lineRule="auto"/>
              <w:ind w:left="360" w:hanging="360"/>
              <w:rPr>
                <w:bCs/>
                <w:iCs/>
                <w:sz w:val="23"/>
                <w:szCs w:val="23"/>
                <w:lang w:eastAsia="ro-RO"/>
              </w:rPr>
            </w:pPr>
            <w:r w:rsidRPr="00E9338B">
              <w:rPr>
                <w:color w:val="000000" w:themeColor="text1"/>
                <w:sz w:val="23"/>
                <w:szCs w:val="23"/>
                <w:lang w:val="ro-MD"/>
              </w:rPr>
              <w:t>2.</w:t>
            </w:r>
            <w:r w:rsidR="002A0901" w:rsidRPr="00E9338B">
              <w:rPr>
                <w:color w:val="000000" w:themeColor="text1"/>
                <w:sz w:val="23"/>
                <w:szCs w:val="23"/>
                <w:lang w:val="ro-MD"/>
              </w:rPr>
              <w:t>6</w:t>
            </w:r>
            <w:r w:rsidRPr="00E9338B">
              <w:rPr>
                <w:color w:val="000000" w:themeColor="text1"/>
                <w:sz w:val="23"/>
                <w:szCs w:val="23"/>
                <w:lang w:val="ro-MD"/>
              </w:rPr>
              <w:t>.</w:t>
            </w:r>
            <w:r w:rsidR="002D069D" w:rsidRPr="00E9338B">
              <w:rPr>
                <w:color w:val="000000" w:themeColor="text1"/>
                <w:sz w:val="23"/>
                <w:szCs w:val="23"/>
                <w:lang w:val="ro-MD"/>
              </w:rPr>
              <w:t xml:space="preserve"> </w:t>
            </w:r>
            <w:r w:rsidR="002F6A1E" w:rsidRPr="00E9338B">
              <w:rPr>
                <w:color w:val="000000" w:themeColor="text1"/>
                <w:sz w:val="23"/>
                <w:szCs w:val="23"/>
                <w:lang w:val="ro-MD"/>
              </w:rPr>
              <w:t>Se</w:t>
            </w:r>
            <w:r w:rsidRPr="00E9338B">
              <w:rPr>
                <w:color w:val="000000" w:themeColor="text1"/>
                <w:sz w:val="23"/>
                <w:szCs w:val="23"/>
                <w:lang w:val="ro-MD"/>
              </w:rPr>
              <w:t xml:space="preserve"> indică t</w:t>
            </w:r>
            <w:r w:rsidRPr="00E9338B">
              <w:rPr>
                <w:noProof w:val="0"/>
                <w:color w:val="000000" w:themeColor="text1"/>
                <w:sz w:val="23"/>
                <w:szCs w:val="23"/>
                <w:lang w:val="ro-MD" w:eastAsia="ru-RU"/>
              </w:rPr>
              <w:t>ermenul de garanție a lucrărilor</w:t>
            </w:r>
            <w:r w:rsidR="009F5466" w:rsidRPr="00E9338B">
              <w:rPr>
                <w:noProof w:val="0"/>
                <w:color w:val="000000" w:themeColor="text1"/>
                <w:sz w:val="23"/>
                <w:szCs w:val="23"/>
                <w:lang w:val="ro-MD" w:eastAsia="ru-RU"/>
              </w:rPr>
              <w:t xml:space="preserve"> </w:t>
            </w:r>
            <w:r w:rsidR="002D069D" w:rsidRPr="00E9338B">
              <w:rPr>
                <w:b/>
                <w:noProof w:val="0"/>
                <w:color w:val="000000" w:themeColor="text1"/>
                <w:sz w:val="23"/>
                <w:szCs w:val="23"/>
                <w:lang w:val="ro-MD" w:eastAsia="ru-RU"/>
              </w:rPr>
              <w:t xml:space="preserve">– </w:t>
            </w:r>
            <w:r w:rsidR="00E9338B" w:rsidRPr="00E9338B">
              <w:rPr>
                <w:b/>
                <w:noProof w:val="0"/>
                <w:color w:val="000000" w:themeColor="text1"/>
                <w:sz w:val="23"/>
                <w:szCs w:val="23"/>
                <w:lang w:val="ro-MD" w:eastAsia="ru-RU"/>
              </w:rPr>
              <w:t>24</w:t>
            </w:r>
            <w:r w:rsidR="002D069D" w:rsidRPr="00E9338B">
              <w:rPr>
                <w:b/>
                <w:noProof w:val="0"/>
                <w:color w:val="000000" w:themeColor="text1"/>
                <w:sz w:val="23"/>
                <w:szCs w:val="23"/>
                <w:lang w:val="ro-MD" w:eastAsia="ru-RU"/>
              </w:rPr>
              <w:t xml:space="preserve"> </w:t>
            </w:r>
            <w:r w:rsidR="00E9338B" w:rsidRPr="00E9338B">
              <w:rPr>
                <w:bCs/>
                <w:noProof w:val="0"/>
                <w:color w:val="000000" w:themeColor="text1"/>
                <w:sz w:val="23"/>
                <w:szCs w:val="23"/>
                <w:lang w:val="ro-MD" w:eastAsia="ru-RU"/>
              </w:rPr>
              <w:t>luni</w:t>
            </w:r>
            <w:r w:rsidR="002D069D" w:rsidRPr="00E9338B">
              <w:rPr>
                <w:bCs/>
                <w:noProof w:val="0"/>
                <w:color w:val="000000" w:themeColor="text1"/>
                <w:sz w:val="23"/>
                <w:szCs w:val="23"/>
                <w:lang w:val="ro-MD" w:eastAsia="ru-RU"/>
              </w:rPr>
              <w:t xml:space="preserve">, </w:t>
            </w:r>
            <w:r w:rsidR="00E9338B" w:rsidRPr="00E9338B">
              <w:rPr>
                <w:bCs/>
                <w:iCs/>
                <w:lang w:eastAsia="ro-RO"/>
              </w:rPr>
              <w:t xml:space="preserve">din momentul semnării procesului verbal de </w:t>
            </w:r>
            <w:r w:rsidR="00E9338B" w:rsidRPr="00947FB8">
              <w:rPr>
                <w:bCs/>
                <w:iCs/>
                <w:sz w:val="23"/>
                <w:szCs w:val="23"/>
                <w:lang w:eastAsia="ro-RO"/>
              </w:rPr>
              <w:t>recepție a lucrărilor.</w:t>
            </w:r>
          </w:p>
          <w:p w14:paraId="5627C5E9" w14:textId="77777777" w:rsidR="0040527C" w:rsidRPr="0040527C" w:rsidRDefault="0040527C" w:rsidP="00E9338B">
            <w:pPr>
              <w:spacing w:line="276" w:lineRule="auto"/>
              <w:ind w:left="360" w:hanging="360"/>
              <w:rPr>
                <w:bCs/>
                <w:iCs/>
                <w:lang w:val="ro-MD" w:eastAsia="ro-RO"/>
              </w:rPr>
            </w:pPr>
          </w:p>
          <w:p w14:paraId="63C4A5E5" w14:textId="413ABC72" w:rsidR="0073274A" w:rsidRPr="00856C60" w:rsidRDefault="00460653" w:rsidP="00E9338B">
            <w:pPr>
              <w:pStyle w:val="a"/>
              <w:numPr>
                <w:ilvl w:val="0"/>
                <w:numId w:val="11"/>
              </w:numPr>
              <w:tabs>
                <w:tab w:val="left" w:pos="3645"/>
              </w:tabs>
              <w:spacing w:line="276" w:lineRule="auto"/>
              <w:contextualSpacing/>
              <w:rPr>
                <w:b/>
                <w:color w:val="000000" w:themeColor="text1"/>
                <w:sz w:val="23"/>
                <w:szCs w:val="23"/>
                <w:lang w:val="ro-MD"/>
              </w:rPr>
            </w:pPr>
            <w:r w:rsidRPr="000C33F5">
              <w:rPr>
                <w:b/>
                <w:color w:val="000000" w:themeColor="text1"/>
                <w:sz w:val="23"/>
                <w:szCs w:val="23"/>
                <w:lang w:val="ro-MD"/>
              </w:rPr>
              <w:t>VALOAREA LUCRĂRILOR ŞI MODALITĂŢILE DE PLATĂ</w:t>
            </w:r>
          </w:p>
          <w:p w14:paraId="29B36E8C" w14:textId="68B24F15" w:rsidR="007A2F41" w:rsidRPr="000C33F5" w:rsidRDefault="00E503F9" w:rsidP="0073274A">
            <w:pPr>
              <w:spacing w:line="276" w:lineRule="auto"/>
              <w:jc w:val="both"/>
              <w:rPr>
                <w:color w:val="000000" w:themeColor="text1"/>
                <w:sz w:val="23"/>
                <w:szCs w:val="23"/>
                <w:lang w:val="ro-MD"/>
              </w:rPr>
            </w:pPr>
            <w:r w:rsidRPr="000C33F5">
              <w:rPr>
                <w:color w:val="000000" w:themeColor="text1"/>
                <w:sz w:val="23"/>
                <w:szCs w:val="23"/>
                <w:lang w:val="ro-MD"/>
              </w:rPr>
              <w:t>3.1</w:t>
            </w:r>
            <w:r w:rsidR="00A156C0" w:rsidRPr="000C33F5">
              <w:rPr>
                <w:color w:val="000000" w:themeColor="text1"/>
                <w:sz w:val="23"/>
                <w:szCs w:val="23"/>
                <w:lang w:val="ro-MD"/>
              </w:rPr>
              <w:t>.</w:t>
            </w:r>
            <w:r w:rsidR="00460653" w:rsidRPr="000C33F5">
              <w:rPr>
                <w:color w:val="000000" w:themeColor="text1"/>
                <w:sz w:val="23"/>
                <w:szCs w:val="23"/>
                <w:lang w:val="ro-MD"/>
              </w:rPr>
              <w:t>Valoarea lucrărilor</w:t>
            </w:r>
            <w:r w:rsidR="009E719D" w:rsidRPr="000C33F5">
              <w:rPr>
                <w:color w:val="000000" w:themeColor="text1"/>
                <w:sz w:val="23"/>
                <w:szCs w:val="23"/>
                <w:lang w:val="ro-MD"/>
              </w:rPr>
              <w:t>,</w:t>
            </w:r>
            <w:r w:rsidR="00460653" w:rsidRPr="000C33F5">
              <w:rPr>
                <w:color w:val="000000" w:themeColor="text1"/>
                <w:sz w:val="23"/>
                <w:szCs w:val="23"/>
                <w:lang w:val="ro-MD"/>
              </w:rPr>
              <w:t xml:space="preserve"> ce reprezintă obiectul prezentului contract</w:t>
            </w:r>
            <w:r w:rsidR="009E719D" w:rsidRPr="000C33F5">
              <w:rPr>
                <w:color w:val="000000" w:themeColor="text1"/>
                <w:sz w:val="23"/>
                <w:szCs w:val="23"/>
                <w:lang w:val="ro-MD"/>
              </w:rPr>
              <w:t>,</w:t>
            </w:r>
            <w:r w:rsidR="00460653" w:rsidRPr="000C33F5">
              <w:rPr>
                <w:color w:val="000000" w:themeColor="text1"/>
                <w:sz w:val="23"/>
                <w:szCs w:val="23"/>
                <w:lang w:val="ro-MD"/>
              </w:rPr>
              <w:t xml:space="preserve"> este de</w:t>
            </w:r>
            <w:r w:rsidR="009F5466" w:rsidRPr="000C33F5">
              <w:rPr>
                <w:color w:val="000000" w:themeColor="text1"/>
                <w:sz w:val="23"/>
                <w:szCs w:val="23"/>
                <w:lang w:val="ro-MD"/>
              </w:rPr>
              <w:t xml:space="preserve"> </w:t>
            </w:r>
            <w:r w:rsidR="00CE6FC7">
              <w:rPr>
                <w:b/>
                <w:bCs/>
                <w:color w:val="000000" w:themeColor="text1"/>
                <w:sz w:val="23"/>
                <w:szCs w:val="23"/>
                <w:lang w:val="ro-MD"/>
              </w:rPr>
              <w:t>____________</w:t>
            </w:r>
            <w:r w:rsidR="00261EC0" w:rsidRPr="000C33F5">
              <w:rPr>
                <w:b/>
                <w:bCs/>
                <w:color w:val="000000" w:themeColor="text1"/>
                <w:sz w:val="23"/>
                <w:szCs w:val="23"/>
                <w:lang w:val="ro-MD"/>
              </w:rPr>
              <w:t xml:space="preserve"> </w:t>
            </w:r>
            <w:r w:rsidR="007A2F41" w:rsidRPr="000C33F5">
              <w:rPr>
                <w:b/>
                <w:bCs/>
                <w:color w:val="000000" w:themeColor="text1"/>
                <w:sz w:val="23"/>
                <w:szCs w:val="23"/>
                <w:lang w:val="ro-MD"/>
              </w:rPr>
              <w:t>lei</w:t>
            </w:r>
            <w:r w:rsidR="00DF4DCF" w:rsidRPr="000C33F5">
              <w:rPr>
                <w:b/>
                <w:bCs/>
                <w:color w:val="000000" w:themeColor="text1"/>
                <w:sz w:val="23"/>
                <w:szCs w:val="23"/>
                <w:lang w:val="ro-MD"/>
              </w:rPr>
              <w:t xml:space="preserve"> </w:t>
            </w:r>
            <w:r w:rsidR="007A2F41" w:rsidRPr="000C33F5">
              <w:rPr>
                <w:b/>
                <w:bCs/>
                <w:color w:val="000000" w:themeColor="text1"/>
                <w:sz w:val="23"/>
                <w:szCs w:val="23"/>
                <w:lang w:val="ro-MD"/>
              </w:rPr>
              <w:t>MD</w:t>
            </w:r>
            <w:r w:rsidR="00AA6052" w:rsidRPr="000C33F5">
              <w:rPr>
                <w:b/>
                <w:bCs/>
                <w:color w:val="000000" w:themeColor="text1"/>
                <w:sz w:val="23"/>
                <w:szCs w:val="23"/>
                <w:lang w:val="ro-MD"/>
              </w:rPr>
              <w:t xml:space="preserve"> (</w:t>
            </w:r>
            <w:r w:rsidR="00CE6FC7">
              <w:rPr>
                <w:b/>
                <w:bCs/>
                <w:color w:val="000000" w:themeColor="text1"/>
                <w:sz w:val="23"/>
                <w:szCs w:val="23"/>
                <w:lang w:val="ro-MD"/>
              </w:rPr>
              <w:t>_________</w:t>
            </w:r>
            <w:r w:rsidR="00AA6052" w:rsidRPr="000C33F5">
              <w:rPr>
                <w:b/>
                <w:bCs/>
                <w:color w:val="000000" w:themeColor="text1"/>
                <w:sz w:val="23"/>
                <w:szCs w:val="23"/>
                <w:lang w:val="ro-MD"/>
              </w:rPr>
              <w:t xml:space="preserve">, </w:t>
            </w:r>
            <w:r w:rsidR="00512B82">
              <w:rPr>
                <w:b/>
                <w:bCs/>
                <w:color w:val="000000" w:themeColor="text1"/>
                <w:sz w:val="23"/>
                <w:szCs w:val="23"/>
                <w:lang w:val="ro-MD"/>
              </w:rPr>
              <w:t>00</w:t>
            </w:r>
            <w:r w:rsidR="00AA6052" w:rsidRPr="000C33F5">
              <w:rPr>
                <w:b/>
                <w:bCs/>
                <w:color w:val="000000" w:themeColor="text1"/>
                <w:sz w:val="23"/>
                <w:szCs w:val="23"/>
                <w:lang w:val="ro-MD"/>
              </w:rPr>
              <w:t xml:space="preserve"> bani)</w:t>
            </w:r>
            <w:r w:rsidR="00AA6052" w:rsidRPr="000C33F5">
              <w:rPr>
                <w:color w:val="000000" w:themeColor="text1"/>
                <w:sz w:val="23"/>
                <w:szCs w:val="23"/>
                <w:lang w:val="ro-MD"/>
              </w:rPr>
              <w:t xml:space="preserve"> inclusiv </w:t>
            </w:r>
            <w:r w:rsidR="007A2F41" w:rsidRPr="000C33F5">
              <w:rPr>
                <w:color w:val="000000" w:themeColor="text1"/>
                <w:sz w:val="23"/>
                <w:szCs w:val="23"/>
                <w:lang w:val="ro-MD"/>
              </w:rPr>
              <w:t xml:space="preserve">TVA </w:t>
            </w:r>
            <w:r w:rsidR="00AA6052" w:rsidRPr="000C33F5">
              <w:rPr>
                <w:color w:val="000000" w:themeColor="text1"/>
                <w:sz w:val="23"/>
                <w:szCs w:val="23"/>
                <w:lang w:val="ro-MD"/>
              </w:rPr>
              <w:t>20 %</w:t>
            </w:r>
            <w:r w:rsidR="007A2F41" w:rsidRPr="000C33F5">
              <w:rPr>
                <w:color w:val="000000" w:themeColor="text1"/>
                <w:sz w:val="23"/>
                <w:szCs w:val="23"/>
                <w:lang w:val="ro-MD"/>
              </w:rPr>
              <w:t xml:space="preserve">.                                              </w:t>
            </w:r>
            <w:r w:rsidR="005D4B79" w:rsidRPr="000C33F5">
              <w:rPr>
                <w:color w:val="000000" w:themeColor="text1"/>
                <w:sz w:val="23"/>
                <w:szCs w:val="23"/>
                <w:lang w:val="ro-MD"/>
              </w:rPr>
              <w:t xml:space="preserve">           </w:t>
            </w:r>
          </w:p>
          <w:p w14:paraId="1C33DFA7" w14:textId="42005334" w:rsidR="00B21CE8" w:rsidRPr="000C33F5" w:rsidRDefault="00E503F9" w:rsidP="0073274A">
            <w:pPr>
              <w:pStyle w:val="af3"/>
              <w:widowControl w:val="0"/>
              <w:tabs>
                <w:tab w:val="left" w:pos="321"/>
              </w:tabs>
              <w:spacing w:line="276" w:lineRule="auto"/>
              <w:ind w:firstLine="0"/>
              <w:rPr>
                <w:color w:val="000000" w:themeColor="text1"/>
                <w:sz w:val="23"/>
                <w:szCs w:val="23"/>
                <w:lang w:val="ro-MD"/>
              </w:rPr>
            </w:pPr>
            <w:r w:rsidRPr="000C33F5">
              <w:rPr>
                <w:color w:val="000000" w:themeColor="text1"/>
                <w:sz w:val="23"/>
                <w:szCs w:val="23"/>
                <w:lang w:val="ro-MD"/>
              </w:rPr>
              <w:t>3.2</w:t>
            </w:r>
            <w:r w:rsidR="00A156C0" w:rsidRPr="000C33F5">
              <w:rPr>
                <w:color w:val="000000" w:themeColor="text1"/>
                <w:sz w:val="23"/>
                <w:szCs w:val="23"/>
                <w:lang w:val="ro-MD"/>
              </w:rPr>
              <w:t>.</w:t>
            </w:r>
            <w:r w:rsidR="00B21CE8" w:rsidRPr="000C33F5">
              <w:rPr>
                <w:color w:val="000000" w:themeColor="text1"/>
                <w:sz w:val="23"/>
                <w:szCs w:val="23"/>
                <w:lang w:val="ro-MD"/>
              </w:rPr>
              <w:t xml:space="preserve"> Achitările vor fi efectuate prin transfer în baza facturilor fiscale, în termen de</w:t>
            </w:r>
            <w:r w:rsidR="00B21CE8" w:rsidRPr="000C33F5">
              <w:rPr>
                <w:i/>
                <w:color w:val="000000" w:themeColor="text1"/>
                <w:sz w:val="23"/>
                <w:szCs w:val="23"/>
                <w:lang w:val="en-US"/>
              </w:rPr>
              <w:t xml:space="preserve"> </w:t>
            </w:r>
            <w:r w:rsidR="00B21CE8" w:rsidRPr="000C33F5">
              <w:rPr>
                <w:iCs/>
                <w:color w:val="000000" w:themeColor="text1"/>
                <w:sz w:val="23"/>
                <w:szCs w:val="23"/>
                <w:lang w:val="en-US"/>
              </w:rPr>
              <w:t>până la 90 de zile</w:t>
            </w:r>
            <w:r w:rsidR="00B21CE8" w:rsidRPr="000C33F5">
              <w:rPr>
                <w:color w:val="000000" w:themeColor="text1"/>
                <w:sz w:val="23"/>
                <w:szCs w:val="23"/>
                <w:lang w:val="ro-MD"/>
              </w:rPr>
              <w:t xml:space="preserve"> după primirea proceselor – verbale de recepţie a lucrărilor executate, semnate şi acceptate de către Beneficiar.</w:t>
            </w:r>
          </w:p>
          <w:p w14:paraId="4312716F" w14:textId="4B7B06FD" w:rsidR="00A946E0" w:rsidRPr="000C33F5" w:rsidRDefault="00A156C0" w:rsidP="0073274A">
            <w:pPr>
              <w:pStyle w:val="af3"/>
              <w:tabs>
                <w:tab w:val="left" w:pos="37"/>
              </w:tabs>
              <w:spacing w:line="276" w:lineRule="auto"/>
              <w:ind w:firstLine="0"/>
              <w:rPr>
                <w:color w:val="000000" w:themeColor="text1"/>
                <w:sz w:val="23"/>
                <w:szCs w:val="23"/>
                <w:lang w:val="ro-MD"/>
              </w:rPr>
            </w:pPr>
            <w:r w:rsidRPr="000C33F5">
              <w:rPr>
                <w:color w:val="000000" w:themeColor="text1"/>
                <w:sz w:val="23"/>
                <w:szCs w:val="23"/>
                <w:lang w:val="ro-MD"/>
              </w:rPr>
              <w:t xml:space="preserve">3.3. </w:t>
            </w:r>
            <w:r w:rsidR="00460653" w:rsidRPr="000C33F5">
              <w:rPr>
                <w:color w:val="000000" w:themeColor="text1"/>
                <w:sz w:val="23"/>
                <w:szCs w:val="23"/>
                <w:lang w:val="ro-MD"/>
              </w:rPr>
              <w:t>Beneficiarul va verifica procesele</w:t>
            </w:r>
            <w:r w:rsidR="009E719D" w:rsidRPr="000C33F5">
              <w:rPr>
                <w:color w:val="000000" w:themeColor="text1"/>
                <w:sz w:val="23"/>
                <w:szCs w:val="23"/>
                <w:lang w:val="ro-MD"/>
              </w:rPr>
              <w:t>-</w:t>
            </w:r>
            <w:r w:rsidR="00460653" w:rsidRPr="000C33F5">
              <w:rPr>
                <w:color w:val="000000" w:themeColor="text1"/>
                <w:sz w:val="23"/>
                <w:szCs w:val="23"/>
                <w:lang w:val="ro-MD"/>
              </w:rPr>
              <w:t>verbale de recepție a lucrărilor executate în termen de</w:t>
            </w:r>
            <w:r w:rsidR="00D4072E" w:rsidRPr="000C33F5">
              <w:rPr>
                <w:color w:val="000000" w:themeColor="text1"/>
                <w:sz w:val="23"/>
                <w:szCs w:val="23"/>
                <w:lang w:val="ro-MD"/>
              </w:rPr>
              <w:t xml:space="preserve"> </w:t>
            </w:r>
            <w:r w:rsidR="00C52AAD">
              <w:rPr>
                <w:b/>
                <w:bCs/>
                <w:color w:val="000000" w:themeColor="text1"/>
                <w:sz w:val="23"/>
                <w:szCs w:val="23"/>
                <w:lang w:val="ro-MD"/>
              </w:rPr>
              <w:t>30</w:t>
            </w:r>
            <w:r w:rsidR="00460653" w:rsidRPr="000C33F5">
              <w:rPr>
                <w:b/>
                <w:bCs/>
                <w:color w:val="000000" w:themeColor="text1"/>
                <w:sz w:val="23"/>
                <w:szCs w:val="23"/>
                <w:lang w:val="ro-MD"/>
              </w:rPr>
              <w:t xml:space="preserve"> zile</w:t>
            </w:r>
            <w:r w:rsidR="00460653" w:rsidRPr="000C33F5">
              <w:rPr>
                <w:color w:val="000000" w:themeColor="text1"/>
                <w:sz w:val="23"/>
                <w:szCs w:val="23"/>
                <w:lang w:val="ro-MD"/>
              </w:rPr>
              <w:t xml:space="preserve"> calendaristice de la primirea acestora de la Antreprenor.</w:t>
            </w:r>
          </w:p>
          <w:p w14:paraId="3596857E" w14:textId="4AA38D8C" w:rsidR="00A946E0" w:rsidRPr="000C33F5" w:rsidRDefault="00316769" w:rsidP="0073274A">
            <w:pPr>
              <w:pStyle w:val="af3"/>
              <w:tabs>
                <w:tab w:val="left" w:pos="37"/>
              </w:tabs>
              <w:spacing w:line="276" w:lineRule="auto"/>
              <w:ind w:firstLine="0"/>
              <w:rPr>
                <w:color w:val="000000" w:themeColor="text1"/>
                <w:sz w:val="23"/>
                <w:szCs w:val="23"/>
                <w:lang w:val="ro-MD"/>
              </w:rPr>
            </w:pPr>
            <w:r w:rsidRPr="000C33F5">
              <w:rPr>
                <w:color w:val="000000" w:themeColor="text1"/>
                <w:sz w:val="23"/>
                <w:szCs w:val="23"/>
                <w:lang w:val="ro-MD"/>
              </w:rPr>
              <w:t>3.4</w:t>
            </w:r>
            <w:r w:rsidR="00A156C0" w:rsidRPr="000C33F5">
              <w:rPr>
                <w:color w:val="000000" w:themeColor="text1"/>
                <w:sz w:val="23"/>
                <w:szCs w:val="23"/>
                <w:lang w:val="ro-MD"/>
              </w:rPr>
              <w:t xml:space="preserve">. </w:t>
            </w:r>
            <w:r w:rsidR="00460653" w:rsidRPr="000C33F5">
              <w:rPr>
                <w:color w:val="000000" w:themeColor="text1"/>
                <w:sz w:val="23"/>
                <w:szCs w:val="23"/>
                <w:lang w:val="ro-MD"/>
              </w:rPr>
              <w:t>Dacă verificarea se prelungeşte din diferite motive, dar în special datorită unor eventuale litigii, contravaloarea lucrărilor care n</w:t>
            </w:r>
            <w:r w:rsidR="00183D79" w:rsidRPr="000C33F5">
              <w:rPr>
                <w:color w:val="000000" w:themeColor="text1"/>
                <w:sz w:val="23"/>
                <w:szCs w:val="23"/>
                <w:lang w:val="ro-MD"/>
              </w:rPr>
              <w:t>u su</w:t>
            </w:r>
            <w:r w:rsidR="00460653" w:rsidRPr="000C33F5">
              <w:rPr>
                <w:color w:val="000000" w:themeColor="text1"/>
                <w:sz w:val="23"/>
                <w:szCs w:val="23"/>
                <w:lang w:val="ro-MD"/>
              </w:rPr>
              <w:t xml:space="preserve">nt în litigiu va fi plătită </w:t>
            </w:r>
            <w:r w:rsidR="006A2C59" w:rsidRPr="000C33F5">
              <w:rPr>
                <w:color w:val="000000" w:themeColor="text1"/>
                <w:sz w:val="23"/>
                <w:szCs w:val="23"/>
                <w:lang w:val="ro-MD"/>
              </w:rPr>
              <w:t>conform pct. 3.2</w:t>
            </w:r>
            <w:r w:rsidR="00460653" w:rsidRPr="000C33F5">
              <w:rPr>
                <w:color w:val="000000" w:themeColor="text1"/>
                <w:sz w:val="23"/>
                <w:szCs w:val="23"/>
                <w:lang w:val="ro-MD"/>
              </w:rPr>
              <w:t xml:space="preserve">. </w:t>
            </w:r>
          </w:p>
          <w:p w14:paraId="6A8C0844" w14:textId="77777777" w:rsidR="00E503F9" w:rsidRPr="000C33F5" w:rsidRDefault="00316769" w:rsidP="00196AB4">
            <w:pPr>
              <w:pStyle w:val="af3"/>
              <w:tabs>
                <w:tab w:val="left" w:pos="37"/>
              </w:tabs>
              <w:spacing w:line="276" w:lineRule="auto"/>
              <w:ind w:firstLine="0"/>
              <w:rPr>
                <w:color w:val="000000" w:themeColor="text1"/>
                <w:sz w:val="23"/>
                <w:szCs w:val="23"/>
                <w:lang w:val="ro-MD"/>
              </w:rPr>
            </w:pPr>
            <w:r w:rsidRPr="000C33F5">
              <w:rPr>
                <w:color w:val="000000" w:themeColor="text1"/>
                <w:sz w:val="23"/>
                <w:szCs w:val="23"/>
                <w:lang w:val="ro-MD"/>
              </w:rPr>
              <w:t>3.5</w:t>
            </w:r>
            <w:r w:rsidR="00A156C0" w:rsidRPr="000C33F5">
              <w:rPr>
                <w:color w:val="000000" w:themeColor="text1"/>
                <w:sz w:val="23"/>
                <w:szCs w:val="23"/>
                <w:lang w:val="ro-MD"/>
              </w:rPr>
              <w:t>.</w:t>
            </w:r>
            <w:r w:rsidR="00460653" w:rsidRPr="000C33F5">
              <w:rPr>
                <w:color w:val="000000" w:themeColor="text1"/>
                <w:sz w:val="23"/>
                <w:szCs w:val="23"/>
                <w:lang w:val="ro-MD"/>
              </w:rPr>
              <w:t xml:space="preserve">Lucrările nu </w:t>
            </w:r>
            <w:r w:rsidR="00183D79" w:rsidRPr="000C33F5">
              <w:rPr>
                <w:color w:val="000000" w:themeColor="text1"/>
                <w:sz w:val="23"/>
                <w:szCs w:val="23"/>
                <w:lang w:val="ro-MD"/>
              </w:rPr>
              <w:t>vor fi considerate finalizate pâ</w:t>
            </w:r>
            <w:r w:rsidR="00460653" w:rsidRPr="000C33F5">
              <w:rPr>
                <w:color w:val="000000" w:themeColor="text1"/>
                <w:sz w:val="23"/>
                <w:szCs w:val="23"/>
                <w:lang w:val="ro-MD"/>
              </w:rPr>
              <w:t>nă</w:t>
            </w:r>
            <w:r w:rsidR="00183D79" w:rsidRPr="000C33F5">
              <w:rPr>
                <w:color w:val="000000" w:themeColor="text1"/>
                <w:sz w:val="23"/>
                <w:szCs w:val="23"/>
                <w:lang w:val="ro-MD"/>
              </w:rPr>
              <w:t xml:space="preserve"> câ</w:t>
            </w:r>
            <w:r w:rsidR="00460653" w:rsidRPr="000C33F5">
              <w:rPr>
                <w:color w:val="000000" w:themeColor="text1"/>
                <w:sz w:val="23"/>
                <w:szCs w:val="23"/>
                <w:lang w:val="ro-MD"/>
              </w:rPr>
              <w:t xml:space="preserve">nd procesul-verbal de recepţie la terminarea lucrărilor  nu va fi semnat de comisia de recepţie, care confirmă că lucrările au fost executate </w:t>
            </w:r>
            <w:r w:rsidR="00A946E0" w:rsidRPr="000C33F5">
              <w:rPr>
                <w:color w:val="000000" w:themeColor="text1"/>
                <w:sz w:val="23"/>
                <w:szCs w:val="23"/>
                <w:lang w:val="ro-MD"/>
              </w:rPr>
              <w:t>conform contractului.</w:t>
            </w:r>
          </w:p>
          <w:p w14:paraId="1925FC36" w14:textId="41354B55" w:rsidR="00267805" w:rsidRDefault="00316769" w:rsidP="00A101F6">
            <w:pPr>
              <w:pStyle w:val="af3"/>
              <w:tabs>
                <w:tab w:val="left" w:pos="37"/>
              </w:tabs>
              <w:spacing w:line="276" w:lineRule="auto"/>
              <w:ind w:firstLine="0"/>
              <w:rPr>
                <w:color w:val="000000" w:themeColor="text1"/>
                <w:sz w:val="23"/>
                <w:szCs w:val="23"/>
                <w:lang w:val="ro-MD"/>
              </w:rPr>
            </w:pPr>
            <w:r w:rsidRPr="000C33F5">
              <w:rPr>
                <w:color w:val="000000" w:themeColor="text1"/>
                <w:sz w:val="23"/>
                <w:szCs w:val="23"/>
                <w:lang w:val="ro-MD"/>
              </w:rPr>
              <w:t>3.6</w:t>
            </w:r>
            <w:r w:rsidR="00A227F2" w:rsidRPr="000C33F5">
              <w:rPr>
                <w:color w:val="000000" w:themeColor="text1"/>
                <w:sz w:val="23"/>
                <w:szCs w:val="23"/>
                <w:lang w:val="ro-MD"/>
              </w:rPr>
              <w:t>.</w:t>
            </w:r>
            <w:r w:rsidR="004963DE" w:rsidRPr="000C33F5">
              <w:rPr>
                <w:color w:val="000000" w:themeColor="text1"/>
                <w:sz w:val="23"/>
                <w:szCs w:val="23"/>
                <w:lang w:val="ro-MD"/>
              </w:rPr>
              <w:t xml:space="preserve"> Beneficiarul nu este obligat să achite lucrările care nu au fost executate la solicitarea sa. </w:t>
            </w:r>
          </w:p>
          <w:p w14:paraId="34C9040D" w14:textId="77777777" w:rsidR="00947FB8" w:rsidRPr="00947FB8" w:rsidRDefault="00947FB8" w:rsidP="00947FB8">
            <w:pPr>
              <w:pStyle w:val="af3"/>
              <w:spacing w:line="276" w:lineRule="auto"/>
              <w:ind w:firstLine="0"/>
              <w:rPr>
                <w:sz w:val="23"/>
                <w:szCs w:val="23"/>
                <w:lang w:val="ro-MD"/>
              </w:rPr>
            </w:pPr>
            <w:r w:rsidRPr="00947FB8">
              <w:rPr>
                <w:lang w:val="en-US"/>
              </w:rPr>
              <w:t>3</w:t>
            </w:r>
            <w:r w:rsidRPr="00947FB8">
              <w:rPr>
                <w:sz w:val="23"/>
                <w:szCs w:val="23"/>
                <w:lang w:val="en-US"/>
              </w:rPr>
              <w:t xml:space="preserve">.7. </w:t>
            </w:r>
            <w:proofErr w:type="spellStart"/>
            <w:r w:rsidRPr="00947FB8">
              <w:rPr>
                <w:sz w:val="23"/>
                <w:szCs w:val="23"/>
                <w:lang w:val="ro-MD"/>
              </w:rPr>
              <w:t>Garanţia</w:t>
            </w:r>
            <w:proofErr w:type="spellEnd"/>
            <w:r w:rsidRPr="00947FB8">
              <w:rPr>
                <w:sz w:val="23"/>
                <w:szCs w:val="23"/>
                <w:lang w:val="ro-MD"/>
              </w:rPr>
              <w:t xml:space="preserve"> de bună </w:t>
            </w:r>
            <w:proofErr w:type="spellStart"/>
            <w:r w:rsidRPr="00947FB8">
              <w:rPr>
                <w:sz w:val="23"/>
                <w:szCs w:val="23"/>
                <w:lang w:val="ro-MD"/>
              </w:rPr>
              <w:t>execuţie</w:t>
            </w:r>
            <w:proofErr w:type="spellEnd"/>
            <w:r w:rsidRPr="00947FB8">
              <w:rPr>
                <w:sz w:val="23"/>
                <w:szCs w:val="23"/>
                <w:lang w:val="ro-MD"/>
              </w:rPr>
              <w:t xml:space="preserve"> se va restitui Antreprenorului în baza notificării Beneficiarului către agentul bancar. Notificarea se va face după semnarea procesului-verbal de </w:t>
            </w:r>
            <w:proofErr w:type="spellStart"/>
            <w:r w:rsidRPr="00947FB8">
              <w:rPr>
                <w:sz w:val="23"/>
                <w:szCs w:val="23"/>
                <w:lang w:val="ro-MD"/>
              </w:rPr>
              <w:t>recepţie</w:t>
            </w:r>
            <w:proofErr w:type="spellEnd"/>
            <w:r w:rsidRPr="00947FB8">
              <w:rPr>
                <w:sz w:val="23"/>
                <w:szCs w:val="23"/>
                <w:lang w:val="ro-MD"/>
              </w:rPr>
              <w:t xml:space="preserve"> la terminarea lucrărilor în cel mult 15 zile. În cazul </w:t>
            </w:r>
            <w:proofErr w:type="spellStart"/>
            <w:r w:rsidRPr="00947FB8">
              <w:rPr>
                <w:sz w:val="23"/>
                <w:szCs w:val="23"/>
                <w:lang w:val="ro-MD"/>
              </w:rPr>
              <w:t>recepţiei</w:t>
            </w:r>
            <w:proofErr w:type="spellEnd"/>
            <w:r w:rsidRPr="00947FB8">
              <w:rPr>
                <w:sz w:val="23"/>
                <w:szCs w:val="23"/>
                <w:lang w:val="ro-MD"/>
              </w:rPr>
              <w:t xml:space="preserve"> cu </w:t>
            </w:r>
            <w:proofErr w:type="spellStart"/>
            <w:r w:rsidRPr="00947FB8">
              <w:rPr>
                <w:sz w:val="23"/>
                <w:szCs w:val="23"/>
                <w:lang w:val="ro-MD"/>
              </w:rPr>
              <w:t>obiecţii</w:t>
            </w:r>
            <w:proofErr w:type="spellEnd"/>
            <w:r w:rsidRPr="00947FB8">
              <w:rPr>
                <w:sz w:val="23"/>
                <w:szCs w:val="23"/>
                <w:lang w:val="ro-MD"/>
              </w:rPr>
              <w:t xml:space="preserve">, </w:t>
            </w:r>
            <w:proofErr w:type="spellStart"/>
            <w:r w:rsidRPr="00947FB8">
              <w:rPr>
                <w:sz w:val="23"/>
                <w:szCs w:val="23"/>
                <w:lang w:val="ro-MD"/>
              </w:rPr>
              <w:t>garanţia</w:t>
            </w:r>
            <w:proofErr w:type="spellEnd"/>
            <w:r w:rsidRPr="00947FB8">
              <w:rPr>
                <w:sz w:val="23"/>
                <w:szCs w:val="23"/>
                <w:lang w:val="ro-MD"/>
              </w:rPr>
              <w:t xml:space="preserve"> se va restitui în cel mult 15 zile după înlăturarea acestora.</w:t>
            </w:r>
          </w:p>
          <w:p w14:paraId="63A442A7" w14:textId="77777777" w:rsidR="00F8160C" w:rsidRPr="00947FB8" w:rsidRDefault="00F8160C" w:rsidP="00A101F6">
            <w:pPr>
              <w:pStyle w:val="af3"/>
              <w:tabs>
                <w:tab w:val="left" w:pos="37"/>
              </w:tabs>
              <w:spacing w:line="276" w:lineRule="auto"/>
              <w:ind w:firstLine="0"/>
              <w:rPr>
                <w:color w:val="000000" w:themeColor="text1"/>
                <w:sz w:val="23"/>
                <w:szCs w:val="23"/>
                <w:lang w:val="ro-MD"/>
              </w:rPr>
            </w:pPr>
          </w:p>
          <w:p w14:paraId="3795401C" w14:textId="6A10FFB2" w:rsidR="00146454" w:rsidRPr="000C33F5" w:rsidRDefault="00146454" w:rsidP="00E9338B">
            <w:pPr>
              <w:pStyle w:val="a"/>
              <w:numPr>
                <w:ilvl w:val="0"/>
                <w:numId w:val="11"/>
              </w:numPr>
              <w:tabs>
                <w:tab w:val="left" w:pos="2625"/>
              </w:tabs>
              <w:spacing w:line="276" w:lineRule="auto"/>
              <w:contextualSpacing/>
              <w:jc w:val="left"/>
              <w:rPr>
                <w:b/>
                <w:color w:val="000000" w:themeColor="text1"/>
                <w:sz w:val="23"/>
                <w:szCs w:val="23"/>
                <w:lang w:val="ro-MD"/>
              </w:rPr>
            </w:pPr>
            <w:r w:rsidRPr="000C33F5">
              <w:rPr>
                <w:b/>
                <w:color w:val="000000" w:themeColor="text1"/>
                <w:sz w:val="23"/>
                <w:szCs w:val="23"/>
                <w:lang w:val="ro-MD"/>
              </w:rPr>
              <w:t>DREPTURILE ŞI OBLIGAŢIUNILE ANTREPRENORULUI ŞI ALE BENEFICIARULUI</w:t>
            </w:r>
          </w:p>
          <w:p w14:paraId="2278A5B0" w14:textId="77777777" w:rsidR="00475951" w:rsidRPr="00FF430B" w:rsidRDefault="00475951" w:rsidP="00475951">
            <w:pPr>
              <w:tabs>
                <w:tab w:val="left" w:pos="2625"/>
              </w:tabs>
              <w:spacing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w:t>
            </w:r>
          </w:p>
          <w:p w14:paraId="0979217D" w14:textId="77777777" w:rsidR="00475951" w:rsidRPr="00FF430B" w:rsidRDefault="00475951" w:rsidP="00475951">
            <w:pPr>
              <w:tabs>
                <w:tab w:val="left" w:pos="2625"/>
              </w:tabs>
              <w:spacing w:line="276" w:lineRule="auto"/>
              <w:contextualSpacing/>
              <w:jc w:val="both"/>
            </w:pPr>
            <w:r w:rsidRPr="00FF430B">
              <w:t>4.2. Antreprenorul are obligaţia să execute, să finalizeze lucrarea în termenele stabilite în contract, pe proprie răspundere. Pentru aceasta el este obligat să respecte proiectul</w:t>
            </w:r>
            <w:r>
              <w:t>, devizele</w:t>
            </w:r>
            <w:r w:rsidRPr="00FF430B">
              <w:t xml:space="preserve">, </w:t>
            </w:r>
            <w:r>
              <w:t xml:space="preserve">caietul de sarcini, </w:t>
            </w:r>
            <w:r w:rsidRPr="00FF430B">
              <w:t>documentaţia de execuţie</w:t>
            </w:r>
            <w:r>
              <w:t xml:space="preserve"> </w:t>
            </w:r>
            <w:r w:rsidRPr="00FF430B">
              <w:t>şi prevederile actelor normative din domeniul construcţiilor</w:t>
            </w:r>
            <w:r>
              <w:t xml:space="preserve"> și termoenergetic</w:t>
            </w:r>
            <w:r w:rsidRPr="00FF430B">
              <w:t xml:space="preserve">. </w:t>
            </w:r>
          </w:p>
          <w:p w14:paraId="07067601" w14:textId="77777777" w:rsidR="00475951" w:rsidRPr="00E26D64" w:rsidRDefault="00475951" w:rsidP="00475951">
            <w:pPr>
              <w:pStyle w:val="af3"/>
              <w:tabs>
                <w:tab w:val="left" w:pos="567"/>
              </w:tabs>
              <w:spacing w:line="276" w:lineRule="auto"/>
              <w:ind w:firstLine="0"/>
              <w:rPr>
                <w:lang w:val="en-US"/>
              </w:rPr>
            </w:pPr>
            <w:r w:rsidRPr="00E26D64">
              <w:rPr>
                <w:lang w:val="en-US"/>
              </w:rPr>
              <w:t xml:space="preserve">4.3. </w:t>
            </w:r>
            <w:proofErr w:type="spellStart"/>
            <w:r w:rsidRPr="00E26D64">
              <w:rPr>
                <w:lang w:val="en-US"/>
              </w:rPr>
              <w:t>Antreprenorul</w:t>
            </w:r>
            <w:proofErr w:type="spellEnd"/>
            <w:r w:rsidRPr="00E26D64">
              <w:rPr>
                <w:lang w:val="en-US"/>
              </w:rPr>
              <w:t xml:space="preserve"> are </w:t>
            </w:r>
            <w:proofErr w:type="spellStart"/>
            <w:r w:rsidRPr="00E26D64">
              <w:rPr>
                <w:lang w:val="en-US"/>
              </w:rPr>
              <w:t>obligația</w:t>
            </w:r>
            <w:proofErr w:type="spellEnd"/>
            <w:r w:rsidRPr="00E26D64">
              <w:rPr>
                <w:lang w:val="en-US"/>
              </w:rPr>
              <w:t xml:space="preserve"> de a </w:t>
            </w:r>
            <w:proofErr w:type="spellStart"/>
            <w:r w:rsidRPr="00E26D64">
              <w:rPr>
                <w:lang w:val="en-US"/>
              </w:rPr>
              <w:t>supraveghea</w:t>
            </w:r>
            <w:proofErr w:type="spellEnd"/>
            <w:r w:rsidRPr="00E26D64">
              <w:rPr>
                <w:lang w:val="en-US"/>
              </w:rPr>
              <w:t xml:space="preserve"> </w:t>
            </w:r>
            <w:proofErr w:type="spellStart"/>
            <w:r w:rsidRPr="00E26D64">
              <w:rPr>
                <w:lang w:val="en-US"/>
              </w:rPr>
              <w:t>lucrările</w:t>
            </w:r>
            <w:proofErr w:type="spellEnd"/>
            <w:r w:rsidRPr="00E26D64">
              <w:rPr>
                <w:lang w:val="en-US"/>
              </w:rPr>
              <w:t xml:space="preserve">, de a </w:t>
            </w:r>
            <w:proofErr w:type="spellStart"/>
            <w:r w:rsidRPr="00E26D64">
              <w:rPr>
                <w:lang w:val="en-US"/>
              </w:rPr>
              <w:t>asigura</w:t>
            </w:r>
            <w:proofErr w:type="spellEnd"/>
            <w:r w:rsidRPr="00E26D64">
              <w:rPr>
                <w:lang w:val="en-US"/>
              </w:rPr>
              <w:t xml:space="preserve"> </w:t>
            </w:r>
            <w:proofErr w:type="spellStart"/>
            <w:r w:rsidRPr="00E26D64">
              <w:rPr>
                <w:lang w:val="en-US"/>
              </w:rPr>
              <w:t>forța</w:t>
            </w:r>
            <w:proofErr w:type="spellEnd"/>
            <w:r w:rsidRPr="00E26D64">
              <w:rPr>
                <w:lang w:val="en-US"/>
              </w:rPr>
              <w:t xml:space="preserve"> de </w:t>
            </w:r>
            <w:proofErr w:type="spellStart"/>
            <w:r w:rsidRPr="00E26D64">
              <w:rPr>
                <w:lang w:val="en-US"/>
              </w:rPr>
              <w:t>muncă</w:t>
            </w:r>
            <w:proofErr w:type="spellEnd"/>
            <w:r w:rsidRPr="00E26D64">
              <w:rPr>
                <w:lang w:val="en-US"/>
              </w:rPr>
              <w:t xml:space="preserve">, </w:t>
            </w:r>
            <w:proofErr w:type="spellStart"/>
            <w:r w:rsidRPr="00E26D64">
              <w:rPr>
                <w:lang w:val="en-US"/>
              </w:rPr>
              <w:t>materialele</w:t>
            </w:r>
            <w:proofErr w:type="spellEnd"/>
            <w:r w:rsidRPr="00E26D64">
              <w:rPr>
                <w:lang w:val="en-US"/>
              </w:rPr>
              <w:t xml:space="preserve">, </w:t>
            </w:r>
            <w:proofErr w:type="spellStart"/>
            <w:r w:rsidRPr="00E26D64">
              <w:rPr>
                <w:lang w:val="en-US"/>
              </w:rPr>
              <w:t>instalațiile</w:t>
            </w:r>
            <w:proofErr w:type="spellEnd"/>
            <w:r w:rsidRPr="00E26D64">
              <w:rPr>
                <w:lang w:val="en-US"/>
              </w:rPr>
              <w:t xml:space="preserve">, </w:t>
            </w:r>
            <w:proofErr w:type="spellStart"/>
            <w:r w:rsidRPr="00E26D64">
              <w:rPr>
                <w:lang w:val="en-US"/>
              </w:rPr>
              <w:t>echipamentele</w:t>
            </w:r>
            <w:proofErr w:type="spellEnd"/>
            <w:r w:rsidRPr="00E26D64">
              <w:rPr>
                <w:lang w:val="en-US"/>
              </w:rPr>
              <w:t xml:space="preserve"> </w:t>
            </w:r>
            <w:proofErr w:type="spellStart"/>
            <w:r w:rsidRPr="00E26D64">
              <w:rPr>
                <w:lang w:val="en-US"/>
              </w:rPr>
              <w:t>și</w:t>
            </w:r>
            <w:proofErr w:type="spellEnd"/>
            <w:r w:rsidRPr="00E26D64">
              <w:rPr>
                <w:lang w:val="en-US"/>
              </w:rPr>
              <w:t xml:space="preserve"> </w:t>
            </w:r>
            <w:proofErr w:type="spellStart"/>
            <w:r w:rsidRPr="00E26D64">
              <w:rPr>
                <w:lang w:val="en-US"/>
              </w:rPr>
              <w:t>toate</w:t>
            </w:r>
            <w:proofErr w:type="spellEnd"/>
            <w:r w:rsidRPr="00E26D64">
              <w:rPr>
                <w:lang w:val="en-US"/>
              </w:rPr>
              <w:t xml:space="preserve"> </w:t>
            </w:r>
            <w:proofErr w:type="spellStart"/>
            <w:r w:rsidRPr="00E26D64">
              <w:rPr>
                <w:lang w:val="en-US"/>
              </w:rPr>
              <w:t>celelalte</w:t>
            </w:r>
            <w:proofErr w:type="spellEnd"/>
            <w:r w:rsidRPr="00E26D64">
              <w:rPr>
                <w:lang w:val="en-US"/>
              </w:rPr>
              <w:t xml:space="preserve"> </w:t>
            </w:r>
            <w:proofErr w:type="spellStart"/>
            <w:r w:rsidRPr="00E26D64">
              <w:rPr>
                <w:lang w:val="en-US"/>
              </w:rPr>
              <w:t>obiecte</w:t>
            </w:r>
            <w:proofErr w:type="spellEnd"/>
            <w:r w:rsidRPr="00E26D64">
              <w:rPr>
                <w:lang w:val="en-US"/>
              </w:rPr>
              <w:t xml:space="preserve"> fie de </w:t>
            </w:r>
            <w:proofErr w:type="spellStart"/>
            <w:r w:rsidRPr="00E26D64">
              <w:rPr>
                <w:lang w:val="en-US"/>
              </w:rPr>
              <w:t>natură</w:t>
            </w:r>
            <w:proofErr w:type="spellEnd"/>
            <w:r w:rsidRPr="00E26D64">
              <w:rPr>
                <w:lang w:val="en-US"/>
              </w:rPr>
              <w:t xml:space="preserve"> </w:t>
            </w:r>
            <w:proofErr w:type="spellStart"/>
            <w:r w:rsidRPr="00E26D64">
              <w:rPr>
                <w:lang w:val="en-US"/>
              </w:rPr>
              <w:t>provizorie</w:t>
            </w:r>
            <w:proofErr w:type="spellEnd"/>
            <w:r w:rsidRPr="00E26D64">
              <w:rPr>
                <w:lang w:val="en-US"/>
              </w:rPr>
              <w:t xml:space="preserve">, fie definitive </w:t>
            </w:r>
            <w:proofErr w:type="spellStart"/>
            <w:r w:rsidRPr="00E26D64">
              <w:rPr>
                <w:lang w:val="en-US"/>
              </w:rPr>
              <w:t>cerute</w:t>
            </w:r>
            <w:proofErr w:type="spellEnd"/>
            <w:r w:rsidRPr="00E26D64">
              <w:rPr>
                <w:lang w:val="en-US"/>
              </w:rPr>
              <w:t xml:space="preserve"> de </w:t>
            </w:r>
            <w:proofErr w:type="spellStart"/>
            <w:r w:rsidRPr="00E26D64">
              <w:rPr>
                <w:lang w:val="en-US"/>
              </w:rPr>
              <w:t>și</w:t>
            </w:r>
            <w:proofErr w:type="spellEnd"/>
            <w:r w:rsidRPr="00E26D64">
              <w:rPr>
                <w:lang w:val="en-US"/>
              </w:rPr>
              <w:t xml:space="preserve"> </w:t>
            </w:r>
            <w:proofErr w:type="spellStart"/>
            <w:r w:rsidRPr="00E26D64">
              <w:rPr>
                <w:lang w:val="en-US"/>
              </w:rPr>
              <w:t>pentru</w:t>
            </w:r>
            <w:proofErr w:type="spellEnd"/>
            <w:r w:rsidRPr="00E26D64">
              <w:rPr>
                <w:lang w:val="en-US"/>
              </w:rPr>
              <w:t xml:space="preserve"> contract, </w:t>
            </w:r>
            <w:proofErr w:type="spellStart"/>
            <w:r w:rsidRPr="00E26D64">
              <w:rPr>
                <w:lang w:val="en-US"/>
              </w:rPr>
              <w:t>în</w:t>
            </w:r>
            <w:proofErr w:type="spellEnd"/>
            <w:r w:rsidRPr="00E26D64">
              <w:rPr>
                <w:lang w:val="en-US"/>
              </w:rPr>
              <w:t xml:space="preserve"> </w:t>
            </w:r>
            <w:proofErr w:type="spellStart"/>
            <w:r w:rsidRPr="00E26D64">
              <w:rPr>
                <w:lang w:val="en-US"/>
              </w:rPr>
              <w:t>măsura</w:t>
            </w:r>
            <w:proofErr w:type="spellEnd"/>
            <w:r w:rsidRPr="00E26D64">
              <w:rPr>
                <w:lang w:val="en-US"/>
              </w:rPr>
              <w:t xml:space="preserve"> </w:t>
            </w:r>
            <w:proofErr w:type="spellStart"/>
            <w:r w:rsidRPr="00E26D64">
              <w:rPr>
                <w:lang w:val="en-US"/>
              </w:rPr>
              <w:t>în</w:t>
            </w:r>
            <w:proofErr w:type="spellEnd"/>
            <w:r w:rsidRPr="00E26D64">
              <w:rPr>
                <w:lang w:val="en-US"/>
              </w:rPr>
              <w:t xml:space="preserve"> care </w:t>
            </w:r>
            <w:proofErr w:type="spellStart"/>
            <w:r w:rsidRPr="00E26D64">
              <w:rPr>
                <w:lang w:val="en-US"/>
              </w:rPr>
              <w:t>necesitatea</w:t>
            </w:r>
            <w:proofErr w:type="spellEnd"/>
            <w:r w:rsidRPr="00E26D64">
              <w:rPr>
                <w:lang w:val="en-US"/>
              </w:rPr>
              <w:t xml:space="preserve"> </w:t>
            </w:r>
            <w:proofErr w:type="spellStart"/>
            <w:r w:rsidRPr="00E26D64">
              <w:rPr>
                <w:lang w:val="en-US"/>
              </w:rPr>
              <w:t>asigurării</w:t>
            </w:r>
            <w:proofErr w:type="spellEnd"/>
            <w:r w:rsidRPr="00E26D64">
              <w:rPr>
                <w:lang w:val="en-US"/>
              </w:rPr>
              <w:t xml:space="preserve"> </w:t>
            </w:r>
            <w:proofErr w:type="spellStart"/>
            <w:r w:rsidRPr="00E26D64">
              <w:rPr>
                <w:lang w:val="en-US"/>
              </w:rPr>
              <w:t>acestora</w:t>
            </w:r>
            <w:proofErr w:type="spellEnd"/>
            <w:r w:rsidRPr="00E26D64">
              <w:rPr>
                <w:lang w:val="en-US"/>
              </w:rPr>
              <w:t xml:space="preserve"> </w:t>
            </w:r>
            <w:proofErr w:type="spellStart"/>
            <w:r w:rsidRPr="00E26D64">
              <w:rPr>
                <w:lang w:val="en-US"/>
              </w:rPr>
              <w:t>este</w:t>
            </w:r>
            <w:proofErr w:type="spellEnd"/>
            <w:r w:rsidRPr="00E26D64">
              <w:rPr>
                <w:lang w:val="en-US"/>
              </w:rPr>
              <w:t xml:space="preserve"> </w:t>
            </w:r>
            <w:proofErr w:type="spellStart"/>
            <w:r w:rsidRPr="00E26D64">
              <w:rPr>
                <w:lang w:val="en-US"/>
              </w:rPr>
              <w:t>prevăzută</w:t>
            </w:r>
            <w:proofErr w:type="spellEnd"/>
            <w:r w:rsidRPr="00E26D64">
              <w:rPr>
                <w:lang w:val="en-US"/>
              </w:rPr>
              <w:t xml:space="preserve"> </w:t>
            </w:r>
            <w:proofErr w:type="spellStart"/>
            <w:r w:rsidRPr="00E26D64">
              <w:rPr>
                <w:lang w:val="en-US"/>
              </w:rPr>
              <w:t>în</w:t>
            </w:r>
            <w:proofErr w:type="spellEnd"/>
            <w:r w:rsidRPr="00E26D64">
              <w:rPr>
                <w:lang w:val="en-US"/>
              </w:rPr>
              <w:t xml:space="preserve"> contract </w:t>
            </w:r>
            <w:proofErr w:type="spellStart"/>
            <w:r w:rsidRPr="00E26D64">
              <w:rPr>
                <w:lang w:val="en-US"/>
              </w:rPr>
              <w:t>sau</w:t>
            </w:r>
            <w:proofErr w:type="spellEnd"/>
            <w:r w:rsidRPr="00E26D64">
              <w:rPr>
                <w:lang w:val="en-US"/>
              </w:rPr>
              <w:t xml:space="preserve"> se </w:t>
            </w:r>
            <w:proofErr w:type="spellStart"/>
            <w:r w:rsidRPr="00E26D64">
              <w:rPr>
                <w:lang w:val="en-US"/>
              </w:rPr>
              <w:t>poate</w:t>
            </w:r>
            <w:proofErr w:type="spellEnd"/>
            <w:r w:rsidRPr="00E26D64">
              <w:rPr>
                <w:lang w:val="en-US"/>
              </w:rPr>
              <w:t xml:space="preserve"> deduce </w:t>
            </w:r>
            <w:proofErr w:type="spellStart"/>
            <w:r w:rsidRPr="00E26D64">
              <w:rPr>
                <w:lang w:val="en-US"/>
              </w:rPr>
              <w:t>în</w:t>
            </w:r>
            <w:proofErr w:type="spellEnd"/>
            <w:r w:rsidRPr="00E26D64">
              <w:rPr>
                <w:lang w:val="en-US"/>
              </w:rPr>
              <w:t xml:space="preserve"> mod </w:t>
            </w:r>
            <w:proofErr w:type="spellStart"/>
            <w:r w:rsidRPr="00E26D64">
              <w:rPr>
                <w:lang w:val="en-US"/>
              </w:rPr>
              <w:t>rezonabil</w:t>
            </w:r>
            <w:proofErr w:type="spellEnd"/>
            <w:r w:rsidRPr="00E26D64">
              <w:rPr>
                <w:lang w:val="en-US"/>
              </w:rPr>
              <w:t xml:space="preserve"> din contract.</w:t>
            </w:r>
          </w:p>
          <w:p w14:paraId="1DE9C3AE" w14:textId="77777777" w:rsidR="00475951" w:rsidRPr="00E26D64" w:rsidRDefault="00475951" w:rsidP="00475951">
            <w:pPr>
              <w:pStyle w:val="af3"/>
              <w:tabs>
                <w:tab w:val="left" w:pos="567"/>
              </w:tabs>
              <w:spacing w:line="276" w:lineRule="auto"/>
              <w:ind w:firstLine="0"/>
              <w:rPr>
                <w:lang w:val="en-US"/>
              </w:rPr>
            </w:pPr>
            <w:r w:rsidRPr="00E26D64">
              <w:rPr>
                <w:lang w:val="en-US"/>
              </w:rPr>
              <w:t xml:space="preserve">4.4. </w:t>
            </w:r>
            <w:proofErr w:type="spellStart"/>
            <w:r w:rsidRPr="00E26D64">
              <w:rPr>
                <w:lang w:val="en-US"/>
              </w:rPr>
              <w:t>Documentaţia</w:t>
            </w:r>
            <w:proofErr w:type="spellEnd"/>
            <w:r w:rsidRPr="00E26D64">
              <w:rPr>
                <w:lang w:val="en-US"/>
              </w:rPr>
              <w:t xml:space="preserve"> </w:t>
            </w:r>
            <w:proofErr w:type="spellStart"/>
            <w:r w:rsidRPr="00E26D64">
              <w:rPr>
                <w:lang w:val="en-US"/>
              </w:rPr>
              <w:t>pusă</w:t>
            </w:r>
            <w:proofErr w:type="spellEnd"/>
            <w:r w:rsidRPr="00E26D64">
              <w:rPr>
                <w:lang w:val="en-US"/>
              </w:rPr>
              <w:t xml:space="preserve"> la </w:t>
            </w:r>
            <w:proofErr w:type="spellStart"/>
            <w:r w:rsidRPr="00E26D64">
              <w:rPr>
                <w:lang w:val="en-US"/>
              </w:rPr>
              <w:t>dispoziţia</w:t>
            </w:r>
            <w:proofErr w:type="spellEnd"/>
            <w:r w:rsidRPr="00E26D64">
              <w:rPr>
                <w:lang w:val="en-US"/>
              </w:rPr>
              <w:t xml:space="preserve"> </w:t>
            </w:r>
            <w:proofErr w:type="spellStart"/>
            <w:r w:rsidRPr="00E26D64">
              <w:rPr>
                <w:lang w:val="en-US"/>
              </w:rPr>
              <w:t>Antreprenorului</w:t>
            </w:r>
            <w:proofErr w:type="spellEnd"/>
            <w:r w:rsidRPr="00E26D64">
              <w:rPr>
                <w:lang w:val="en-US"/>
              </w:rPr>
              <w:t xml:space="preserve"> se </w:t>
            </w:r>
            <w:proofErr w:type="spellStart"/>
            <w:r w:rsidRPr="00E26D64">
              <w:rPr>
                <w:lang w:val="en-US"/>
              </w:rPr>
              <w:t>repartizează</w:t>
            </w:r>
            <w:proofErr w:type="spellEnd"/>
            <w:r w:rsidRPr="00E26D64">
              <w:rPr>
                <w:lang w:val="en-US"/>
              </w:rPr>
              <w:t xml:space="preserve"> </w:t>
            </w:r>
            <w:proofErr w:type="spellStart"/>
            <w:r w:rsidRPr="00E26D64">
              <w:rPr>
                <w:lang w:val="en-US"/>
              </w:rPr>
              <w:t>astfel</w:t>
            </w:r>
            <w:proofErr w:type="spellEnd"/>
            <w:r w:rsidRPr="00E26D64">
              <w:rPr>
                <w:lang w:val="en-US"/>
              </w:rPr>
              <w:t xml:space="preserve">: </w:t>
            </w:r>
          </w:p>
          <w:p w14:paraId="2C04B058" w14:textId="1289FEF6" w:rsidR="00475951" w:rsidRPr="00FF430B" w:rsidRDefault="00475951" w:rsidP="00E9338B">
            <w:pPr>
              <w:tabs>
                <w:tab w:val="left" w:pos="1276"/>
              </w:tabs>
              <w:spacing w:line="276" w:lineRule="auto"/>
              <w:ind w:left="720"/>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4AEDFA68" w14:textId="77777777" w:rsidR="00475951" w:rsidRPr="00E26D64" w:rsidRDefault="00475951" w:rsidP="00475951">
            <w:pPr>
              <w:pStyle w:val="af3"/>
              <w:tabs>
                <w:tab w:val="left" w:pos="567"/>
              </w:tabs>
              <w:spacing w:line="276" w:lineRule="auto"/>
              <w:ind w:firstLine="0"/>
              <w:rPr>
                <w:lang w:val="en-US"/>
              </w:rPr>
            </w:pPr>
            <w:r w:rsidRPr="00E26D64">
              <w:rPr>
                <w:lang w:val="en-US"/>
              </w:rPr>
              <w:t xml:space="preserve">4.5. </w:t>
            </w:r>
            <w:proofErr w:type="spellStart"/>
            <w:r w:rsidRPr="00E26D64">
              <w:rPr>
                <w:lang w:val="en-US"/>
              </w:rPr>
              <w:t>Desenele</w:t>
            </w:r>
            <w:proofErr w:type="spellEnd"/>
            <w:r w:rsidRPr="00E26D64">
              <w:rPr>
                <w:lang w:val="en-US"/>
              </w:rPr>
              <w:t xml:space="preserve">, </w:t>
            </w:r>
            <w:proofErr w:type="spellStart"/>
            <w:r w:rsidRPr="00E26D64">
              <w:rPr>
                <w:lang w:val="en-US"/>
              </w:rPr>
              <w:t>calculele</w:t>
            </w:r>
            <w:proofErr w:type="spellEnd"/>
            <w:r w:rsidRPr="00E26D64">
              <w:rPr>
                <w:lang w:val="en-US"/>
              </w:rPr>
              <w:t xml:space="preserve">, </w:t>
            </w:r>
            <w:proofErr w:type="spellStart"/>
            <w:r w:rsidRPr="00E26D64">
              <w:rPr>
                <w:lang w:val="en-US"/>
              </w:rPr>
              <w:t>verificările</w:t>
            </w:r>
            <w:proofErr w:type="spellEnd"/>
            <w:r w:rsidRPr="00E26D64">
              <w:rPr>
                <w:lang w:val="en-US"/>
              </w:rPr>
              <w:t xml:space="preserve"> </w:t>
            </w:r>
            <w:proofErr w:type="spellStart"/>
            <w:r w:rsidRPr="00E26D64">
              <w:rPr>
                <w:lang w:val="en-US"/>
              </w:rPr>
              <w:t>calculelor</w:t>
            </w:r>
            <w:proofErr w:type="spellEnd"/>
            <w:r w:rsidRPr="00E26D64">
              <w:rPr>
                <w:lang w:val="en-US"/>
              </w:rPr>
              <w:t xml:space="preserve">, </w:t>
            </w:r>
            <w:proofErr w:type="spellStart"/>
            <w:r w:rsidRPr="00E26D64">
              <w:rPr>
                <w:lang w:val="en-US"/>
              </w:rPr>
              <w:t>caietele</w:t>
            </w:r>
            <w:proofErr w:type="spellEnd"/>
            <w:r w:rsidRPr="00E26D64">
              <w:rPr>
                <w:lang w:val="en-US"/>
              </w:rPr>
              <w:t xml:space="preserve"> de </w:t>
            </w:r>
            <w:proofErr w:type="spellStart"/>
            <w:r w:rsidRPr="00E26D64">
              <w:rPr>
                <w:lang w:val="en-US"/>
              </w:rPr>
              <w:t>măsurări</w:t>
            </w:r>
            <w:proofErr w:type="spellEnd"/>
            <w:r w:rsidRPr="00E26D64">
              <w:rPr>
                <w:lang w:val="en-US"/>
              </w:rPr>
              <w:t xml:space="preserve"> (</w:t>
            </w:r>
            <w:proofErr w:type="spellStart"/>
            <w:r w:rsidRPr="00E26D64">
              <w:rPr>
                <w:lang w:val="en-US"/>
              </w:rPr>
              <w:t>ataşamentele</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alte</w:t>
            </w:r>
            <w:proofErr w:type="spellEnd"/>
            <w:r w:rsidRPr="00E26D64">
              <w:rPr>
                <w:lang w:val="en-US"/>
              </w:rPr>
              <w:t xml:space="preserve"> </w:t>
            </w:r>
            <w:proofErr w:type="spellStart"/>
            <w:r w:rsidRPr="00E26D64">
              <w:rPr>
                <w:lang w:val="en-US"/>
              </w:rPr>
              <w:t>documente</w:t>
            </w:r>
            <w:proofErr w:type="spellEnd"/>
            <w:r w:rsidRPr="00E26D64">
              <w:rPr>
                <w:lang w:val="en-US"/>
              </w:rPr>
              <w:t xml:space="preserve">, pe care </w:t>
            </w:r>
            <w:proofErr w:type="spellStart"/>
            <w:r w:rsidRPr="00E26D64">
              <w:rPr>
                <w:lang w:val="en-US"/>
              </w:rPr>
              <w:t>Beneficiarul</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Antreprenorul</w:t>
            </w:r>
            <w:proofErr w:type="spellEnd"/>
            <w:r w:rsidRPr="00E26D64">
              <w:rPr>
                <w:lang w:val="en-US"/>
              </w:rPr>
              <w:t xml:space="preserve"> </w:t>
            </w:r>
            <w:proofErr w:type="spellStart"/>
            <w:r w:rsidRPr="00E26D64">
              <w:rPr>
                <w:lang w:val="en-US"/>
              </w:rPr>
              <w:t>trebuie</w:t>
            </w:r>
            <w:proofErr w:type="spellEnd"/>
            <w:r w:rsidRPr="00E26D64">
              <w:rPr>
                <w:lang w:val="en-US"/>
              </w:rPr>
              <w:t xml:space="preserve"> </w:t>
            </w:r>
            <w:proofErr w:type="spellStart"/>
            <w:r w:rsidRPr="00E26D64">
              <w:rPr>
                <w:lang w:val="en-US"/>
              </w:rPr>
              <w:t>să</w:t>
            </w:r>
            <w:proofErr w:type="spellEnd"/>
            <w:r w:rsidRPr="00E26D64">
              <w:rPr>
                <w:lang w:val="en-US"/>
              </w:rPr>
              <w:t xml:space="preserve"> le </w:t>
            </w:r>
            <w:proofErr w:type="spellStart"/>
            <w:r w:rsidRPr="00E26D64">
              <w:rPr>
                <w:lang w:val="en-US"/>
              </w:rPr>
              <w:t>întocmească</w:t>
            </w:r>
            <w:proofErr w:type="spellEnd"/>
            <w:r w:rsidRPr="00E26D64">
              <w:rPr>
                <w:lang w:val="en-US"/>
              </w:rPr>
              <w:t xml:space="preserve"> </w:t>
            </w:r>
            <w:proofErr w:type="spellStart"/>
            <w:r w:rsidRPr="00E26D64">
              <w:rPr>
                <w:lang w:val="en-US"/>
              </w:rPr>
              <w:t>şi</w:t>
            </w:r>
            <w:proofErr w:type="spellEnd"/>
            <w:r w:rsidRPr="00E26D64">
              <w:rPr>
                <w:lang w:val="en-US"/>
              </w:rPr>
              <w:t xml:space="preserve"> sunt </w:t>
            </w:r>
            <w:proofErr w:type="spellStart"/>
            <w:r w:rsidRPr="00E26D64">
              <w:rPr>
                <w:lang w:val="en-US"/>
              </w:rPr>
              <w:t>cerute</w:t>
            </w:r>
            <w:proofErr w:type="spellEnd"/>
            <w:r w:rsidRPr="00E26D64">
              <w:rPr>
                <w:lang w:val="en-US"/>
              </w:rPr>
              <w:t xml:space="preserve"> de </w:t>
            </w:r>
            <w:proofErr w:type="spellStart"/>
            <w:r w:rsidRPr="00E26D64">
              <w:rPr>
                <w:lang w:val="en-US"/>
              </w:rPr>
              <w:t>subantreprenorul</w:t>
            </w:r>
            <w:proofErr w:type="spellEnd"/>
            <w:r w:rsidRPr="00E26D64">
              <w:rPr>
                <w:lang w:val="en-US"/>
              </w:rPr>
              <w:t xml:space="preserve"> </w:t>
            </w:r>
            <w:proofErr w:type="spellStart"/>
            <w:r w:rsidRPr="00E26D64">
              <w:rPr>
                <w:lang w:val="en-US"/>
              </w:rPr>
              <w:t>proiectant</w:t>
            </w:r>
            <w:proofErr w:type="spellEnd"/>
            <w:r w:rsidRPr="00E26D64">
              <w:rPr>
                <w:lang w:val="en-US"/>
              </w:rPr>
              <w:t xml:space="preserve">, </w:t>
            </w:r>
            <w:proofErr w:type="spellStart"/>
            <w:r w:rsidRPr="00E26D64">
              <w:rPr>
                <w:lang w:val="en-US"/>
              </w:rPr>
              <w:t>vor</w:t>
            </w:r>
            <w:proofErr w:type="spellEnd"/>
            <w:r w:rsidRPr="00E26D64">
              <w:rPr>
                <w:lang w:val="en-US"/>
              </w:rPr>
              <w:t xml:space="preserve"> fi </w:t>
            </w:r>
            <w:proofErr w:type="spellStart"/>
            <w:r w:rsidRPr="00E26D64">
              <w:rPr>
                <w:lang w:val="en-US"/>
              </w:rPr>
              <w:t>puse</w:t>
            </w:r>
            <w:proofErr w:type="spellEnd"/>
            <w:r w:rsidRPr="00E26D64">
              <w:rPr>
                <w:lang w:val="en-US"/>
              </w:rPr>
              <w:t xml:space="preserve"> la </w:t>
            </w:r>
            <w:proofErr w:type="spellStart"/>
            <w:r w:rsidRPr="00E26D64">
              <w:rPr>
                <w:lang w:val="en-US"/>
              </w:rPr>
              <w:t>dispoziţia</w:t>
            </w:r>
            <w:proofErr w:type="spellEnd"/>
            <w:r w:rsidRPr="00E26D64">
              <w:rPr>
                <w:lang w:val="en-US"/>
              </w:rPr>
              <w:t xml:space="preserve"> </w:t>
            </w:r>
            <w:proofErr w:type="spellStart"/>
            <w:r w:rsidRPr="00E26D64">
              <w:rPr>
                <w:lang w:val="en-US"/>
              </w:rPr>
              <w:t>acestuia</w:t>
            </w:r>
            <w:proofErr w:type="spellEnd"/>
            <w:r w:rsidRPr="00E26D64">
              <w:rPr>
                <w:lang w:val="en-US"/>
              </w:rPr>
              <w:t xml:space="preserve"> de </w:t>
            </w:r>
            <w:proofErr w:type="spellStart"/>
            <w:r w:rsidRPr="00E26D64">
              <w:rPr>
                <w:lang w:val="en-US"/>
              </w:rPr>
              <w:t>către</w:t>
            </w:r>
            <w:proofErr w:type="spellEnd"/>
            <w:r w:rsidRPr="00E26D64">
              <w:rPr>
                <w:lang w:val="en-US"/>
              </w:rPr>
              <w:t xml:space="preserve"> </w:t>
            </w:r>
            <w:proofErr w:type="spellStart"/>
            <w:r w:rsidRPr="00E26D64">
              <w:rPr>
                <w:lang w:val="en-US"/>
              </w:rPr>
              <w:t>Antreprenor</w:t>
            </w:r>
            <w:proofErr w:type="spellEnd"/>
            <w:r w:rsidRPr="00E26D64">
              <w:rPr>
                <w:lang w:val="en-US"/>
              </w:rPr>
              <w:t xml:space="preserve">. </w:t>
            </w:r>
          </w:p>
          <w:p w14:paraId="26AC4AD7" w14:textId="77777777" w:rsidR="00475951" w:rsidRPr="00E26D64" w:rsidRDefault="00475951" w:rsidP="00475951">
            <w:pPr>
              <w:pStyle w:val="af3"/>
              <w:tabs>
                <w:tab w:val="left" w:pos="567"/>
              </w:tabs>
              <w:spacing w:line="276" w:lineRule="auto"/>
              <w:ind w:firstLine="0"/>
              <w:rPr>
                <w:lang w:val="en-US"/>
              </w:rPr>
            </w:pPr>
            <w:r w:rsidRPr="00E26D64">
              <w:rPr>
                <w:lang w:val="en-US"/>
              </w:rPr>
              <w:t xml:space="preserve">4.6. </w:t>
            </w:r>
            <w:proofErr w:type="spellStart"/>
            <w:r w:rsidRPr="00E26D64">
              <w:rPr>
                <w:lang w:val="en-US"/>
              </w:rPr>
              <w:t>Oferta</w:t>
            </w:r>
            <w:proofErr w:type="spellEnd"/>
            <w:r w:rsidRPr="00E26D64">
              <w:rPr>
                <w:lang w:val="en-US"/>
              </w:rPr>
              <w:t xml:space="preserve"> </w:t>
            </w:r>
            <w:proofErr w:type="spellStart"/>
            <w:r w:rsidRPr="00E26D64">
              <w:rPr>
                <w:lang w:val="en-US"/>
              </w:rPr>
              <w:t>adjudecată</w:t>
            </w:r>
            <w:proofErr w:type="spellEnd"/>
            <w:r w:rsidRPr="00E26D64">
              <w:rPr>
                <w:lang w:val="en-US"/>
              </w:rPr>
              <w:t xml:space="preserve"> face </w:t>
            </w:r>
            <w:proofErr w:type="spellStart"/>
            <w:r w:rsidRPr="00E26D64">
              <w:rPr>
                <w:lang w:val="en-US"/>
              </w:rPr>
              <w:t>parte</w:t>
            </w:r>
            <w:proofErr w:type="spellEnd"/>
            <w:r w:rsidRPr="00E26D64">
              <w:rPr>
                <w:lang w:val="en-US"/>
              </w:rPr>
              <w:t xml:space="preserve"> </w:t>
            </w:r>
            <w:proofErr w:type="spellStart"/>
            <w:r w:rsidRPr="00E26D64">
              <w:rPr>
                <w:lang w:val="en-US"/>
              </w:rPr>
              <w:t>integrantă</w:t>
            </w:r>
            <w:proofErr w:type="spellEnd"/>
            <w:r w:rsidRPr="00E26D64">
              <w:rPr>
                <w:lang w:val="en-US"/>
              </w:rPr>
              <w:t xml:space="preserve"> din contract. </w:t>
            </w:r>
            <w:proofErr w:type="spellStart"/>
            <w:r w:rsidRPr="00E26D64">
              <w:rPr>
                <w:lang w:val="en-US"/>
              </w:rPr>
              <w:t>Ea</w:t>
            </w:r>
            <w:proofErr w:type="spellEnd"/>
            <w:r w:rsidRPr="00E26D64">
              <w:rPr>
                <w:lang w:val="en-US"/>
              </w:rPr>
              <w:t xml:space="preserve"> </w:t>
            </w:r>
            <w:proofErr w:type="spellStart"/>
            <w:r w:rsidRPr="00E26D64">
              <w:rPr>
                <w:lang w:val="en-US"/>
              </w:rPr>
              <w:t>trebuie</w:t>
            </w:r>
            <w:proofErr w:type="spellEnd"/>
            <w:r w:rsidRPr="00E26D64">
              <w:rPr>
                <w:lang w:val="en-US"/>
              </w:rPr>
              <w:t xml:space="preserve"> </w:t>
            </w:r>
            <w:proofErr w:type="spellStart"/>
            <w:r w:rsidRPr="00E26D64">
              <w:rPr>
                <w:lang w:val="en-US"/>
              </w:rPr>
              <w:t>să</w:t>
            </w:r>
            <w:proofErr w:type="spellEnd"/>
            <w:r w:rsidRPr="00E26D64">
              <w:rPr>
                <w:lang w:val="en-US"/>
              </w:rPr>
              <w:t xml:space="preserve"> fie </w:t>
            </w:r>
            <w:proofErr w:type="spellStart"/>
            <w:r w:rsidRPr="00E26D64">
              <w:rPr>
                <w:lang w:val="en-US"/>
              </w:rPr>
              <w:t>corectă</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completă</w:t>
            </w:r>
            <w:proofErr w:type="spellEnd"/>
            <w:r w:rsidRPr="00E26D64">
              <w:rPr>
                <w:lang w:val="en-US"/>
              </w:rPr>
              <w:t xml:space="preserve">. </w:t>
            </w:r>
            <w:proofErr w:type="spellStart"/>
            <w:r w:rsidRPr="00E26D64">
              <w:rPr>
                <w:lang w:val="en-US"/>
              </w:rPr>
              <w:t>Preţurile</w:t>
            </w:r>
            <w:proofErr w:type="spellEnd"/>
            <w:r w:rsidRPr="00E26D64">
              <w:rPr>
                <w:lang w:val="en-US"/>
              </w:rPr>
              <w:t xml:space="preserve"> </w:t>
            </w:r>
            <w:proofErr w:type="spellStart"/>
            <w:r w:rsidRPr="00E26D64">
              <w:rPr>
                <w:lang w:val="en-US"/>
              </w:rPr>
              <w:t>stabilite</w:t>
            </w:r>
            <w:proofErr w:type="spellEnd"/>
            <w:r w:rsidRPr="00E26D64">
              <w:rPr>
                <w:lang w:val="en-US"/>
              </w:rPr>
              <w:t xml:space="preserve"> </w:t>
            </w:r>
            <w:proofErr w:type="spellStart"/>
            <w:r w:rsidRPr="00E26D64">
              <w:rPr>
                <w:lang w:val="en-US"/>
              </w:rPr>
              <w:t>vor</w:t>
            </w:r>
            <w:proofErr w:type="spellEnd"/>
            <w:r w:rsidRPr="00E26D64">
              <w:rPr>
                <w:lang w:val="en-US"/>
              </w:rPr>
              <w:t xml:space="preserve"> </w:t>
            </w:r>
            <w:proofErr w:type="spellStart"/>
            <w:r w:rsidRPr="00E26D64">
              <w:rPr>
                <w:lang w:val="en-US"/>
              </w:rPr>
              <w:t>acoperi</w:t>
            </w:r>
            <w:proofErr w:type="spellEnd"/>
            <w:r w:rsidRPr="00E26D64">
              <w:rPr>
                <w:lang w:val="en-US"/>
              </w:rPr>
              <w:t xml:space="preserve"> </w:t>
            </w:r>
            <w:proofErr w:type="spellStart"/>
            <w:r w:rsidRPr="00E26D64">
              <w:rPr>
                <w:lang w:val="en-US"/>
              </w:rPr>
              <w:t>toate</w:t>
            </w:r>
            <w:proofErr w:type="spellEnd"/>
            <w:r w:rsidRPr="00E26D64">
              <w:rPr>
                <w:lang w:val="en-US"/>
              </w:rPr>
              <w:t xml:space="preserve"> </w:t>
            </w:r>
            <w:proofErr w:type="spellStart"/>
            <w:r w:rsidRPr="00E26D64">
              <w:rPr>
                <w:lang w:val="en-US"/>
              </w:rPr>
              <w:t>obligaţiunile</w:t>
            </w:r>
            <w:proofErr w:type="spellEnd"/>
            <w:r w:rsidRPr="00E26D64">
              <w:rPr>
                <w:lang w:val="en-US"/>
              </w:rPr>
              <w:t xml:space="preserve"> din contract </w:t>
            </w:r>
            <w:proofErr w:type="spellStart"/>
            <w:r w:rsidRPr="00E26D64">
              <w:rPr>
                <w:lang w:val="en-US"/>
              </w:rPr>
              <w:t>şi</w:t>
            </w:r>
            <w:proofErr w:type="spellEnd"/>
            <w:r w:rsidRPr="00E26D64">
              <w:rPr>
                <w:lang w:val="en-US"/>
              </w:rPr>
              <w:t xml:space="preserve"> </w:t>
            </w:r>
            <w:proofErr w:type="spellStart"/>
            <w:r w:rsidRPr="00E26D64">
              <w:rPr>
                <w:lang w:val="en-US"/>
              </w:rPr>
              <w:t>toate</w:t>
            </w:r>
            <w:proofErr w:type="spellEnd"/>
            <w:r w:rsidRPr="00E26D64">
              <w:rPr>
                <w:lang w:val="en-US"/>
              </w:rPr>
              <w:t xml:space="preserve"> </w:t>
            </w:r>
            <w:proofErr w:type="spellStart"/>
            <w:r w:rsidRPr="00E26D64">
              <w:rPr>
                <w:lang w:val="en-US"/>
              </w:rPr>
              <w:t>operaţiunile</w:t>
            </w:r>
            <w:proofErr w:type="spellEnd"/>
            <w:r w:rsidRPr="00E26D64">
              <w:rPr>
                <w:lang w:val="en-US"/>
              </w:rPr>
              <w:t xml:space="preserve"> </w:t>
            </w:r>
            <w:proofErr w:type="spellStart"/>
            <w:r w:rsidRPr="00E26D64">
              <w:rPr>
                <w:lang w:val="en-US"/>
              </w:rPr>
              <w:t>pentru</w:t>
            </w:r>
            <w:proofErr w:type="spellEnd"/>
            <w:r w:rsidRPr="00E26D64">
              <w:rPr>
                <w:lang w:val="en-US"/>
              </w:rPr>
              <w:t xml:space="preserve"> </w:t>
            </w:r>
            <w:proofErr w:type="spellStart"/>
            <w:r w:rsidRPr="00E26D64">
              <w:rPr>
                <w:lang w:val="en-US"/>
              </w:rPr>
              <w:t>terminarea</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întreţinerea</w:t>
            </w:r>
            <w:proofErr w:type="spellEnd"/>
            <w:r w:rsidRPr="00E26D64">
              <w:rPr>
                <w:lang w:val="en-US"/>
              </w:rPr>
              <w:t xml:space="preserve"> </w:t>
            </w:r>
            <w:proofErr w:type="spellStart"/>
            <w:r w:rsidRPr="00E26D64">
              <w:rPr>
                <w:lang w:val="en-US"/>
              </w:rPr>
              <w:t>corespunzătoare</w:t>
            </w:r>
            <w:proofErr w:type="spellEnd"/>
            <w:r w:rsidRPr="00E26D64">
              <w:rPr>
                <w:lang w:val="en-US"/>
              </w:rPr>
              <w:t xml:space="preserve"> a </w:t>
            </w:r>
            <w:proofErr w:type="spellStart"/>
            <w:r w:rsidRPr="00E26D64">
              <w:rPr>
                <w:lang w:val="en-US"/>
              </w:rPr>
              <w:t>lucrărilor</w:t>
            </w:r>
            <w:proofErr w:type="spellEnd"/>
            <w:r w:rsidRPr="00E26D64">
              <w:rPr>
                <w:lang w:val="en-US"/>
              </w:rPr>
              <w:t xml:space="preserve">. </w:t>
            </w:r>
          </w:p>
          <w:p w14:paraId="3ABFD287" w14:textId="77777777" w:rsidR="00475951" w:rsidRPr="00E26D64" w:rsidRDefault="00475951" w:rsidP="00475951">
            <w:pPr>
              <w:pStyle w:val="af3"/>
              <w:tabs>
                <w:tab w:val="left" w:pos="567"/>
              </w:tabs>
              <w:spacing w:line="276" w:lineRule="auto"/>
              <w:ind w:firstLine="0"/>
              <w:rPr>
                <w:lang w:val="en-US"/>
              </w:rPr>
            </w:pPr>
            <w:r w:rsidRPr="00E26D64">
              <w:rPr>
                <w:lang w:val="en-US"/>
              </w:rPr>
              <w:t xml:space="preserve">4.7. </w:t>
            </w:r>
            <w:proofErr w:type="spellStart"/>
            <w:r w:rsidRPr="00E26D64">
              <w:rPr>
                <w:lang w:val="en-US"/>
              </w:rPr>
              <w:t>Dacă</w:t>
            </w:r>
            <w:proofErr w:type="spellEnd"/>
            <w:r w:rsidRPr="00E26D64">
              <w:rPr>
                <w:lang w:val="en-US"/>
              </w:rPr>
              <w:t xml:space="preserve"> </w:t>
            </w:r>
            <w:proofErr w:type="spellStart"/>
            <w:r w:rsidRPr="00E26D64">
              <w:rPr>
                <w:lang w:val="en-US"/>
              </w:rPr>
              <w:t>Beneficiarul</w:t>
            </w:r>
            <w:proofErr w:type="spellEnd"/>
            <w:r w:rsidRPr="00E26D64">
              <w:rPr>
                <w:lang w:val="en-US"/>
              </w:rPr>
              <w:t xml:space="preserve"> nu </w:t>
            </w:r>
            <w:proofErr w:type="spellStart"/>
            <w:r w:rsidRPr="00E26D64">
              <w:rPr>
                <w:lang w:val="en-US"/>
              </w:rPr>
              <w:t>emite</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timp</w:t>
            </w:r>
            <w:proofErr w:type="spellEnd"/>
            <w:r w:rsidRPr="00E26D64">
              <w:rPr>
                <w:lang w:val="en-US"/>
              </w:rPr>
              <w:t xml:space="preserve"> util </w:t>
            </w:r>
            <w:proofErr w:type="spellStart"/>
            <w:r w:rsidRPr="00E26D64">
              <w:rPr>
                <w:lang w:val="en-US"/>
              </w:rPr>
              <w:t>dispoziţii</w:t>
            </w:r>
            <w:proofErr w:type="spellEnd"/>
            <w:r w:rsidRPr="00E26D64">
              <w:rPr>
                <w:lang w:val="en-US"/>
              </w:rPr>
              <w:t xml:space="preserve"> </w:t>
            </w:r>
            <w:proofErr w:type="spellStart"/>
            <w:r w:rsidRPr="00E26D64">
              <w:rPr>
                <w:lang w:val="en-US"/>
              </w:rPr>
              <w:t>suplimentare</w:t>
            </w:r>
            <w:proofErr w:type="spellEnd"/>
            <w:r w:rsidRPr="00E26D64">
              <w:rPr>
                <w:lang w:val="en-US"/>
              </w:rPr>
              <w:t xml:space="preserve"> care </w:t>
            </w:r>
            <w:proofErr w:type="spellStart"/>
            <w:r w:rsidRPr="00E26D64">
              <w:rPr>
                <w:lang w:val="en-US"/>
              </w:rPr>
              <w:t>să</w:t>
            </w:r>
            <w:proofErr w:type="spellEnd"/>
            <w:r w:rsidRPr="00E26D64">
              <w:rPr>
                <w:lang w:val="en-US"/>
              </w:rPr>
              <w:t xml:space="preserve"> </w:t>
            </w:r>
            <w:proofErr w:type="spellStart"/>
            <w:r w:rsidRPr="00E26D64">
              <w:rPr>
                <w:lang w:val="en-US"/>
              </w:rPr>
              <w:t>conţină</w:t>
            </w:r>
            <w:proofErr w:type="spellEnd"/>
            <w:r w:rsidRPr="00E26D64">
              <w:rPr>
                <w:lang w:val="en-US"/>
              </w:rPr>
              <w:t xml:space="preserve"> </w:t>
            </w:r>
            <w:proofErr w:type="spellStart"/>
            <w:r w:rsidRPr="00E26D64">
              <w:rPr>
                <w:lang w:val="en-US"/>
              </w:rPr>
              <w:t>instrucţiuni</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aprobări</w:t>
            </w:r>
            <w:proofErr w:type="spellEnd"/>
            <w:r w:rsidRPr="00E26D64">
              <w:rPr>
                <w:lang w:val="en-US"/>
              </w:rPr>
              <w:t xml:space="preserve">, </w:t>
            </w:r>
            <w:proofErr w:type="spellStart"/>
            <w:r w:rsidRPr="00E26D64">
              <w:rPr>
                <w:lang w:val="en-US"/>
              </w:rPr>
              <w:t>ordine</w:t>
            </w:r>
            <w:proofErr w:type="spellEnd"/>
            <w:r w:rsidRPr="00E26D64">
              <w:rPr>
                <w:lang w:val="en-US"/>
              </w:rPr>
              <w:t xml:space="preserve">, directive, </w:t>
            </w:r>
            <w:proofErr w:type="spellStart"/>
            <w:r w:rsidRPr="00E26D64">
              <w:rPr>
                <w:lang w:val="en-US"/>
              </w:rPr>
              <w:t>sau</w:t>
            </w:r>
            <w:proofErr w:type="spellEnd"/>
            <w:r w:rsidRPr="00E26D64">
              <w:rPr>
                <w:lang w:val="en-US"/>
              </w:rPr>
              <w:t xml:space="preserve"> </w:t>
            </w:r>
            <w:proofErr w:type="spellStart"/>
            <w:r w:rsidRPr="00E26D64">
              <w:rPr>
                <w:lang w:val="en-US"/>
              </w:rPr>
              <w:t>detalii</w:t>
            </w:r>
            <w:proofErr w:type="spellEnd"/>
            <w:r w:rsidRPr="00E26D64">
              <w:rPr>
                <w:lang w:val="en-US"/>
              </w:rPr>
              <w:t xml:space="preserve">, </w:t>
            </w:r>
            <w:proofErr w:type="spellStart"/>
            <w:r w:rsidRPr="00E26D64">
              <w:rPr>
                <w:lang w:val="en-US"/>
              </w:rPr>
              <w:t>Antreprenorul</w:t>
            </w:r>
            <w:proofErr w:type="spellEnd"/>
            <w:r w:rsidRPr="00E26D64">
              <w:rPr>
                <w:lang w:val="en-US"/>
              </w:rPr>
              <w:t xml:space="preserve"> </w:t>
            </w:r>
            <w:proofErr w:type="spellStart"/>
            <w:r w:rsidRPr="00E26D64">
              <w:rPr>
                <w:lang w:val="en-US"/>
              </w:rPr>
              <w:t>va</w:t>
            </w:r>
            <w:proofErr w:type="spellEnd"/>
            <w:r w:rsidRPr="00E26D64">
              <w:rPr>
                <w:lang w:val="en-US"/>
              </w:rPr>
              <w:t xml:space="preserve"> </w:t>
            </w:r>
            <w:proofErr w:type="spellStart"/>
            <w:r w:rsidRPr="00E26D64">
              <w:rPr>
                <w:lang w:val="en-US"/>
              </w:rPr>
              <w:t>notifica</w:t>
            </w:r>
            <w:proofErr w:type="spellEnd"/>
            <w:r w:rsidRPr="00E26D64">
              <w:rPr>
                <w:lang w:val="en-US"/>
              </w:rPr>
              <w:t xml:space="preserve"> </w:t>
            </w:r>
            <w:proofErr w:type="spellStart"/>
            <w:r w:rsidRPr="00E26D64">
              <w:rPr>
                <w:lang w:val="en-US"/>
              </w:rPr>
              <w:t>Beneficiarul</w:t>
            </w:r>
            <w:proofErr w:type="spellEnd"/>
            <w:r w:rsidRPr="00E26D64">
              <w:rPr>
                <w:lang w:val="en-US"/>
              </w:rPr>
              <w:t xml:space="preserve"> </w:t>
            </w:r>
            <w:proofErr w:type="spellStart"/>
            <w:r w:rsidRPr="00E26D64">
              <w:rPr>
                <w:lang w:val="en-US"/>
              </w:rPr>
              <w:t>prin</w:t>
            </w:r>
            <w:proofErr w:type="spellEnd"/>
            <w:r w:rsidRPr="00E26D64">
              <w:rPr>
                <w:lang w:val="en-US"/>
              </w:rPr>
              <w:t xml:space="preserve"> </w:t>
            </w:r>
            <w:proofErr w:type="spellStart"/>
            <w:r w:rsidRPr="00E26D64">
              <w:rPr>
                <w:lang w:val="en-US"/>
              </w:rPr>
              <w:t>scrisori</w:t>
            </w:r>
            <w:proofErr w:type="spellEnd"/>
            <w:r w:rsidRPr="00E26D64">
              <w:rPr>
                <w:lang w:val="en-US"/>
              </w:rPr>
              <w:t xml:space="preserve">, de </w:t>
            </w:r>
            <w:proofErr w:type="spellStart"/>
            <w:r w:rsidRPr="00E26D64">
              <w:rPr>
                <w:lang w:val="en-US"/>
              </w:rPr>
              <w:t>câte</w:t>
            </w:r>
            <w:proofErr w:type="spellEnd"/>
            <w:r w:rsidRPr="00E26D64">
              <w:rPr>
                <w:lang w:val="en-US"/>
              </w:rPr>
              <w:t xml:space="preserve"> </w:t>
            </w:r>
            <w:proofErr w:type="spellStart"/>
            <w:r w:rsidRPr="00E26D64">
              <w:rPr>
                <w:lang w:val="en-US"/>
              </w:rPr>
              <w:t>ori</w:t>
            </w:r>
            <w:proofErr w:type="spellEnd"/>
            <w:r w:rsidRPr="00E26D64">
              <w:rPr>
                <w:lang w:val="en-US"/>
              </w:rPr>
              <w:t xml:space="preserve"> </w:t>
            </w:r>
            <w:proofErr w:type="spellStart"/>
            <w:r w:rsidRPr="00E26D64">
              <w:rPr>
                <w:lang w:val="en-US"/>
              </w:rPr>
              <w:t>este</w:t>
            </w:r>
            <w:proofErr w:type="spellEnd"/>
            <w:r w:rsidRPr="00E26D64">
              <w:rPr>
                <w:lang w:val="en-US"/>
              </w:rPr>
              <w:t xml:space="preserve"> </w:t>
            </w:r>
            <w:proofErr w:type="spellStart"/>
            <w:r w:rsidRPr="00E26D64">
              <w:rPr>
                <w:lang w:val="en-US"/>
              </w:rPr>
              <w:t>posibil</w:t>
            </w:r>
            <w:proofErr w:type="spellEnd"/>
            <w:r w:rsidRPr="00E26D64">
              <w:rPr>
                <w:lang w:val="en-US"/>
              </w:rPr>
              <w:t xml:space="preserve">, </w:t>
            </w:r>
            <w:proofErr w:type="spellStart"/>
            <w:r w:rsidRPr="00E26D64">
              <w:rPr>
                <w:lang w:val="en-US"/>
              </w:rPr>
              <w:t>că</w:t>
            </w:r>
            <w:proofErr w:type="spellEnd"/>
            <w:r w:rsidRPr="00E26D64">
              <w:rPr>
                <w:lang w:val="en-US"/>
              </w:rPr>
              <w:t xml:space="preserve"> </w:t>
            </w:r>
            <w:proofErr w:type="spellStart"/>
            <w:r w:rsidRPr="00E26D64">
              <w:rPr>
                <w:lang w:val="en-US"/>
              </w:rPr>
              <w:t>acestea</w:t>
            </w:r>
            <w:proofErr w:type="spellEnd"/>
            <w:r w:rsidRPr="00E26D64">
              <w:rPr>
                <w:lang w:val="en-US"/>
              </w:rPr>
              <w:t xml:space="preserve"> pot </w:t>
            </w:r>
            <w:proofErr w:type="spellStart"/>
            <w:r w:rsidRPr="00E26D64">
              <w:rPr>
                <w:lang w:val="en-US"/>
              </w:rPr>
              <w:t>să</w:t>
            </w:r>
            <w:proofErr w:type="spellEnd"/>
            <w:r w:rsidRPr="00E26D64">
              <w:rPr>
                <w:lang w:val="en-US"/>
              </w:rPr>
              <w:t xml:space="preserve"> </w:t>
            </w:r>
            <w:proofErr w:type="spellStart"/>
            <w:r w:rsidRPr="00E26D64">
              <w:rPr>
                <w:lang w:val="en-US"/>
              </w:rPr>
              <w:t>provoace</w:t>
            </w:r>
            <w:proofErr w:type="spellEnd"/>
            <w:r w:rsidRPr="00E26D64">
              <w:rPr>
                <w:lang w:val="en-US"/>
              </w:rPr>
              <w:t xml:space="preserve"> </w:t>
            </w:r>
            <w:proofErr w:type="spellStart"/>
            <w:r w:rsidRPr="00E26D64">
              <w:rPr>
                <w:lang w:val="en-US"/>
              </w:rPr>
              <w:t>întârzieri</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întreruperi</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desfăşurarea</w:t>
            </w:r>
            <w:proofErr w:type="spellEnd"/>
            <w:r w:rsidRPr="00E26D64">
              <w:rPr>
                <w:lang w:val="en-US"/>
              </w:rPr>
              <w:t xml:space="preserve"> </w:t>
            </w:r>
            <w:proofErr w:type="spellStart"/>
            <w:r w:rsidRPr="00E26D64">
              <w:rPr>
                <w:lang w:val="en-US"/>
              </w:rPr>
              <w:t>lucrărilor</w:t>
            </w:r>
            <w:proofErr w:type="spellEnd"/>
            <w:r w:rsidRPr="00E26D64">
              <w:rPr>
                <w:lang w:val="en-US"/>
              </w:rPr>
              <w:t xml:space="preserve">. </w:t>
            </w:r>
            <w:proofErr w:type="spellStart"/>
            <w:r w:rsidRPr="00E26D64">
              <w:rPr>
                <w:lang w:val="en-US"/>
              </w:rPr>
              <w:t>Notificarea</w:t>
            </w:r>
            <w:proofErr w:type="spellEnd"/>
            <w:r w:rsidRPr="00E26D64">
              <w:rPr>
                <w:lang w:val="en-US"/>
              </w:rPr>
              <w:t xml:space="preserve"> </w:t>
            </w:r>
            <w:proofErr w:type="spellStart"/>
            <w:r w:rsidRPr="00E26D64">
              <w:rPr>
                <w:lang w:val="en-US"/>
              </w:rPr>
              <w:lastRenderedPageBreak/>
              <w:t>va</w:t>
            </w:r>
            <w:proofErr w:type="spellEnd"/>
            <w:r w:rsidRPr="00E26D64">
              <w:rPr>
                <w:lang w:val="en-US"/>
              </w:rPr>
              <w:t xml:space="preserve"> </w:t>
            </w:r>
            <w:proofErr w:type="spellStart"/>
            <w:r w:rsidRPr="00E26D64">
              <w:rPr>
                <w:lang w:val="en-US"/>
              </w:rPr>
              <w:t>conţine</w:t>
            </w:r>
            <w:proofErr w:type="spellEnd"/>
            <w:r w:rsidRPr="00E26D64">
              <w:rPr>
                <w:lang w:val="en-US"/>
              </w:rPr>
              <w:t xml:space="preserve"> </w:t>
            </w:r>
            <w:proofErr w:type="spellStart"/>
            <w:r w:rsidRPr="00E26D64">
              <w:rPr>
                <w:lang w:val="en-US"/>
              </w:rPr>
              <w:t>detaliile</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dispoziţiile</w:t>
            </w:r>
            <w:proofErr w:type="spellEnd"/>
            <w:r w:rsidRPr="00E26D64">
              <w:rPr>
                <w:lang w:val="en-US"/>
              </w:rPr>
              <w:t xml:space="preserve"> </w:t>
            </w:r>
            <w:proofErr w:type="spellStart"/>
            <w:r w:rsidRPr="00E26D64">
              <w:rPr>
                <w:lang w:val="en-US"/>
              </w:rPr>
              <w:t>ce</w:t>
            </w:r>
            <w:proofErr w:type="spellEnd"/>
            <w:r w:rsidRPr="00E26D64">
              <w:rPr>
                <w:lang w:val="en-US"/>
              </w:rPr>
              <w:t xml:space="preserve"> se </w:t>
            </w:r>
            <w:proofErr w:type="spellStart"/>
            <w:r w:rsidRPr="00E26D64">
              <w:rPr>
                <w:lang w:val="en-US"/>
              </w:rPr>
              <w:t>cer</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va</w:t>
            </w:r>
            <w:proofErr w:type="spellEnd"/>
            <w:r w:rsidRPr="00E26D64">
              <w:rPr>
                <w:lang w:val="en-US"/>
              </w:rPr>
              <w:t xml:space="preserve"> </w:t>
            </w:r>
            <w:proofErr w:type="spellStart"/>
            <w:r w:rsidRPr="00E26D64">
              <w:rPr>
                <w:lang w:val="en-US"/>
              </w:rPr>
              <w:t>specifica</w:t>
            </w:r>
            <w:proofErr w:type="spellEnd"/>
            <w:r w:rsidRPr="00E26D64">
              <w:rPr>
                <w:lang w:val="en-US"/>
              </w:rPr>
              <w:t xml:space="preserve"> data la care </w:t>
            </w:r>
            <w:proofErr w:type="spellStart"/>
            <w:r w:rsidRPr="00E26D64">
              <w:rPr>
                <w:lang w:val="en-US"/>
              </w:rPr>
              <w:t>acestea</w:t>
            </w:r>
            <w:proofErr w:type="spellEnd"/>
            <w:r w:rsidRPr="00E26D64">
              <w:rPr>
                <w:lang w:val="en-US"/>
              </w:rPr>
              <w:t xml:space="preserve"> au </w:t>
            </w:r>
            <w:proofErr w:type="spellStart"/>
            <w:r w:rsidRPr="00E26D64">
              <w:rPr>
                <w:lang w:val="en-US"/>
              </w:rPr>
              <w:t>fost</w:t>
            </w:r>
            <w:proofErr w:type="spellEnd"/>
            <w:r w:rsidRPr="00E26D64">
              <w:rPr>
                <w:lang w:val="en-US"/>
              </w:rPr>
              <w:t xml:space="preserve"> </w:t>
            </w:r>
            <w:proofErr w:type="spellStart"/>
            <w:r w:rsidRPr="00E26D64">
              <w:rPr>
                <w:lang w:val="en-US"/>
              </w:rPr>
              <w:t>necesare</w:t>
            </w:r>
            <w:proofErr w:type="spellEnd"/>
            <w:r w:rsidRPr="00E26D64">
              <w:rPr>
                <w:lang w:val="en-US"/>
              </w:rPr>
              <w:t xml:space="preserve">, precum </w:t>
            </w:r>
            <w:proofErr w:type="spellStart"/>
            <w:r w:rsidRPr="00E26D64">
              <w:rPr>
                <w:lang w:val="en-US"/>
              </w:rPr>
              <w:t>şi</w:t>
            </w:r>
            <w:proofErr w:type="spellEnd"/>
            <w:r w:rsidRPr="00E26D64">
              <w:rPr>
                <w:lang w:val="en-US"/>
              </w:rPr>
              <w:t xml:space="preserve"> </w:t>
            </w:r>
            <w:proofErr w:type="spellStart"/>
            <w:r w:rsidRPr="00E26D64">
              <w:rPr>
                <w:lang w:val="en-US"/>
              </w:rPr>
              <w:t>întârzierile</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întreruperile</w:t>
            </w:r>
            <w:proofErr w:type="spellEnd"/>
            <w:r w:rsidRPr="00E26D64">
              <w:rPr>
                <w:lang w:val="en-US"/>
              </w:rPr>
              <w:t xml:space="preserve"> </w:t>
            </w:r>
            <w:proofErr w:type="spellStart"/>
            <w:r w:rsidRPr="00E26D64">
              <w:rPr>
                <w:lang w:val="en-US"/>
              </w:rPr>
              <w:t>ce</w:t>
            </w:r>
            <w:proofErr w:type="spellEnd"/>
            <w:r w:rsidRPr="00E26D64">
              <w:rPr>
                <w:lang w:val="en-US"/>
              </w:rPr>
              <w:t xml:space="preserve"> </w:t>
            </w:r>
            <w:proofErr w:type="spellStart"/>
            <w:r w:rsidRPr="00E26D64">
              <w:rPr>
                <w:lang w:val="en-US"/>
              </w:rPr>
              <w:t>survin</w:t>
            </w:r>
            <w:proofErr w:type="spellEnd"/>
            <w:r w:rsidRPr="00E26D64">
              <w:rPr>
                <w:lang w:val="en-US"/>
              </w:rPr>
              <w:t xml:space="preserve"> </w:t>
            </w:r>
            <w:proofErr w:type="spellStart"/>
            <w:r w:rsidRPr="00E26D64">
              <w:rPr>
                <w:lang w:val="en-US"/>
              </w:rPr>
              <w:t>datorită</w:t>
            </w:r>
            <w:proofErr w:type="spellEnd"/>
            <w:r w:rsidRPr="00E26D64">
              <w:rPr>
                <w:lang w:val="en-US"/>
              </w:rPr>
              <w:t xml:space="preserve"> </w:t>
            </w:r>
            <w:proofErr w:type="spellStart"/>
            <w:r w:rsidRPr="00E26D64">
              <w:rPr>
                <w:lang w:val="en-US"/>
              </w:rPr>
              <w:t>lipsei</w:t>
            </w:r>
            <w:proofErr w:type="spellEnd"/>
            <w:r w:rsidRPr="00E26D64">
              <w:rPr>
                <w:lang w:val="en-US"/>
              </w:rPr>
              <w:t xml:space="preserve"> </w:t>
            </w:r>
            <w:proofErr w:type="spellStart"/>
            <w:r w:rsidRPr="00E26D64">
              <w:rPr>
                <w:lang w:val="en-US"/>
              </w:rPr>
              <w:t>acestor</w:t>
            </w:r>
            <w:proofErr w:type="spellEnd"/>
            <w:r w:rsidRPr="00E26D64">
              <w:rPr>
                <w:lang w:val="en-US"/>
              </w:rPr>
              <w:t xml:space="preserve"> </w:t>
            </w:r>
            <w:proofErr w:type="spellStart"/>
            <w:r w:rsidRPr="00E26D64">
              <w:rPr>
                <w:lang w:val="en-US"/>
              </w:rPr>
              <w:t>documente</w:t>
            </w:r>
            <w:proofErr w:type="spellEnd"/>
            <w:r w:rsidRPr="00E26D64">
              <w:rPr>
                <w:lang w:val="en-US"/>
              </w:rPr>
              <w:t xml:space="preserve">. </w:t>
            </w:r>
          </w:p>
          <w:p w14:paraId="6BFC5643" w14:textId="77777777" w:rsidR="00475951" w:rsidRPr="00E26D64" w:rsidRDefault="00475951" w:rsidP="00475951">
            <w:pPr>
              <w:pStyle w:val="af3"/>
              <w:tabs>
                <w:tab w:val="left" w:pos="567"/>
              </w:tabs>
              <w:spacing w:line="276" w:lineRule="auto"/>
              <w:ind w:firstLine="0"/>
              <w:rPr>
                <w:lang w:val="en-US"/>
              </w:rPr>
            </w:pPr>
            <w:r w:rsidRPr="00E26D64">
              <w:rPr>
                <w:lang w:val="en-US"/>
              </w:rPr>
              <w:t xml:space="preserve">4.8. </w:t>
            </w:r>
            <w:proofErr w:type="spellStart"/>
            <w:r w:rsidRPr="00E26D64">
              <w:rPr>
                <w:lang w:val="en-US"/>
              </w:rPr>
              <w:t>Întreaga</w:t>
            </w:r>
            <w:proofErr w:type="spellEnd"/>
            <w:r w:rsidRPr="00E26D64">
              <w:rPr>
                <w:lang w:val="en-US"/>
              </w:rPr>
              <w:t xml:space="preserve"> </w:t>
            </w:r>
            <w:proofErr w:type="spellStart"/>
            <w:r w:rsidRPr="00E26D64">
              <w:rPr>
                <w:lang w:val="en-US"/>
              </w:rPr>
              <w:t>documentaţie</w:t>
            </w:r>
            <w:proofErr w:type="spellEnd"/>
            <w:r w:rsidRPr="00E26D64">
              <w:rPr>
                <w:lang w:val="en-US"/>
              </w:rPr>
              <w:t xml:space="preserve"> </w:t>
            </w:r>
            <w:proofErr w:type="spellStart"/>
            <w:r w:rsidRPr="00E26D64">
              <w:rPr>
                <w:lang w:val="en-US"/>
              </w:rPr>
              <w:t>necesară</w:t>
            </w:r>
            <w:proofErr w:type="spellEnd"/>
            <w:r w:rsidRPr="00E26D64">
              <w:rPr>
                <w:lang w:val="en-US"/>
              </w:rPr>
              <w:t xml:space="preserve"> </w:t>
            </w:r>
            <w:proofErr w:type="spellStart"/>
            <w:r w:rsidRPr="00E26D64">
              <w:rPr>
                <w:lang w:val="en-US"/>
              </w:rPr>
              <w:t>pentru</w:t>
            </w:r>
            <w:proofErr w:type="spellEnd"/>
            <w:r w:rsidRPr="00E26D64">
              <w:rPr>
                <w:lang w:val="en-US"/>
              </w:rPr>
              <w:t xml:space="preserve"> </w:t>
            </w:r>
            <w:proofErr w:type="spellStart"/>
            <w:r w:rsidRPr="00E26D64">
              <w:rPr>
                <w:lang w:val="en-US"/>
              </w:rPr>
              <w:t>executarea</w:t>
            </w:r>
            <w:proofErr w:type="spellEnd"/>
            <w:r w:rsidRPr="00E26D64">
              <w:rPr>
                <w:lang w:val="en-US"/>
              </w:rPr>
              <w:t xml:space="preserve"> </w:t>
            </w:r>
            <w:proofErr w:type="spellStart"/>
            <w:r w:rsidRPr="00E26D64">
              <w:rPr>
                <w:lang w:val="en-US"/>
              </w:rPr>
              <w:t>lucrărilor</w:t>
            </w:r>
            <w:proofErr w:type="spellEnd"/>
            <w:r w:rsidRPr="00E26D64">
              <w:rPr>
                <w:lang w:val="en-US"/>
              </w:rPr>
              <w:t xml:space="preserve"> de </w:t>
            </w:r>
            <w:proofErr w:type="spellStart"/>
            <w:r w:rsidRPr="00E26D64">
              <w:rPr>
                <w:lang w:val="en-US"/>
              </w:rPr>
              <w:t>subantrepriză</w:t>
            </w:r>
            <w:proofErr w:type="spellEnd"/>
            <w:r w:rsidRPr="00E26D64">
              <w:rPr>
                <w:lang w:val="en-US"/>
              </w:rPr>
              <w:t xml:space="preserve"> </w:t>
            </w:r>
            <w:proofErr w:type="spellStart"/>
            <w:r w:rsidRPr="00E26D64">
              <w:rPr>
                <w:lang w:val="en-US"/>
              </w:rPr>
              <w:t>va</w:t>
            </w:r>
            <w:proofErr w:type="spellEnd"/>
            <w:r w:rsidRPr="00E26D64">
              <w:rPr>
                <w:lang w:val="en-US"/>
              </w:rPr>
              <w:t xml:space="preserve"> fi </w:t>
            </w:r>
            <w:proofErr w:type="spellStart"/>
            <w:r w:rsidRPr="00E26D64">
              <w:rPr>
                <w:lang w:val="en-US"/>
              </w:rPr>
              <w:t>pusă</w:t>
            </w:r>
            <w:proofErr w:type="spellEnd"/>
            <w:r w:rsidRPr="00E26D64">
              <w:rPr>
                <w:lang w:val="en-US"/>
              </w:rPr>
              <w:t xml:space="preserve"> la </w:t>
            </w:r>
            <w:proofErr w:type="spellStart"/>
            <w:r w:rsidRPr="00E26D64">
              <w:rPr>
                <w:lang w:val="en-US"/>
              </w:rPr>
              <w:t>dispoziţia</w:t>
            </w:r>
            <w:proofErr w:type="spellEnd"/>
            <w:r w:rsidRPr="00E26D64">
              <w:rPr>
                <w:lang w:val="en-US"/>
              </w:rPr>
              <w:t xml:space="preserve"> </w:t>
            </w:r>
            <w:proofErr w:type="spellStart"/>
            <w:r w:rsidRPr="00E26D64">
              <w:rPr>
                <w:lang w:val="en-US"/>
              </w:rPr>
              <w:t>subantreprenorilor</w:t>
            </w:r>
            <w:proofErr w:type="spellEnd"/>
            <w:r w:rsidRPr="00E26D64">
              <w:rPr>
                <w:lang w:val="en-US"/>
              </w:rPr>
              <w:t xml:space="preserve"> de </w:t>
            </w:r>
            <w:proofErr w:type="spellStart"/>
            <w:r w:rsidRPr="00E26D64">
              <w:rPr>
                <w:lang w:val="en-US"/>
              </w:rPr>
              <w:t>către</w:t>
            </w:r>
            <w:proofErr w:type="spellEnd"/>
            <w:r w:rsidRPr="00E26D64">
              <w:rPr>
                <w:lang w:val="en-US"/>
              </w:rPr>
              <w:t xml:space="preserve"> </w:t>
            </w:r>
            <w:proofErr w:type="spellStart"/>
            <w:r w:rsidRPr="00E26D64">
              <w:rPr>
                <w:lang w:val="en-US"/>
              </w:rPr>
              <w:t>Antreprenor</w:t>
            </w:r>
            <w:proofErr w:type="spellEnd"/>
            <w:r w:rsidRPr="00E26D64">
              <w:rPr>
                <w:lang w:val="en-US"/>
              </w:rPr>
              <w:t xml:space="preserve">, </w:t>
            </w:r>
            <w:proofErr w:type="spellStart"/>
            <w:r w:rsidRPr="00E26D64">
              <w:rPr>
                <w:lang w:val="en-US"/>
              </w:rPr>
              <w:t>fără</w:t>
            </w:r>
            <w:proofErr w:type="spellEnd"/>
            <w:r w:rsidRPr="00E26D64">
              <w:rPr>
                <w:lang w:val="en-US"/>
              </w:rPr>
              <w:t xml:space="preserve"> </w:t>
            </w:r>
            <w:proofErr w:type="spellStart"/>
            <w:r w:rsidRPr="00E26D64">
              <w:rPr>
                <w:lang w:val="en-US"/>
              </w:rPr>
              <w:t>plată</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termenele</w:t>
            </w:r>
            <w:proofErr w:type="spellEnd"/>
            <w:r w:rsidRPr="00E26D64">
              <w:rPr>
                <w:lang w:val="en-US"/>
              </w:rPr>
              <w:t xml:space="preserve"> din </w:t>
            </w:r>
            <w:proofErr w:type="spellStart"/>
            <w:r w:rsidRPr="00E26D64">
              <w:rPr>
                <w:lang w:val="en-US"/>
              </w:rPr>
              <w:t>subcontracte</w:t>
            </w:r>
            <w:proofErr w:type="spellEnd"/>
            <w:r w:rsidRPr="00E26D64">
              <w:rPr>
                <w:lang w:val="en-US"/>
              </w:rPr>
              <w:t xml:space="preserve"> (</w:t>
            </w:r>
            <w:proofErr w:type="spellStart"/>
            <w:r w:rsidRPr="00E26D64">
              <w:rPr>
                <w:lang w:val="en-US"/>
              </w:rPr>
              <w:t>contracte</w:t>
            </w:r>
            <w:proofErr w:type="spellEnd"/>
            <w:r w:rsidRPr="00E26D64">
              <w:rPr>
                <w:lang w:val="en-US"/>
              </w:rPr>
              <w:t xml:space="preserve"> de </w:t>
            </w:r>
            <w:proofErr w:type="spellStart"/>
            <w:r w:rsidRPr="00E26D64">
              <w:rPr>
                <w:lang w:val="en-US"/>
              </w:rPr>
              <w:t>subantrepriză</w:t>
            </w:r>
            <w:proofErr w:type="spellEnd"/>
            <w:r w:rsidRPr="00E26D64">
              <w:rPr>
                <w:lang w:val="en-US"/>
              </w:rPr>
              <w:t xml:space="preserve">), </w:t>
            </w:r>
            <w:proofErr w:type="spellStart"/>
            <w:r w:rsidRPr="00E26D64">
              <w:rPr>
                <w:lang w:val="en-US"/>
              </w:rPr>
              <w:t>stabilite</w:t>
            </w:r>
            <w:proofErr w:type="spellEnd"/>
            <w:r w:rsidRPr="00E26D64">
              <w:rPr>
                <w:lang w:val="en-US"/>
              </w:rPr>
              <w:t xml:space="preserve"> </w:t>
            </w:r>
            <w:proofErr w:type="spellStart"/>
            <w:r w:rsidRPr="00E26D64">
              <w:rPr>
                <w:lang w:val="en-US"/>
              </w:rPr>
              <w:t>prin</w:t>
            </w:r>
            <w:proofErr w:type="spellEnd"/>
            <w:r w:rsidRPr="00E26D64">
              <w:rPr>
                <w:lang w:val="en-US"/>
              </w:rPr>
              <w:t xml:space="preserve"> </w:t>
            </w:r>
            <w:proofErr w:type="spellStart"/>
            <w:r w:rsidRPr="00E26D64">
              <w:rPr>
                <w:lang w:val="en-US"/>
              </w:rPr>
              <w:t>graficul</w:t>
            </w:r>
            <w:proofErr w:type="spellEnd"/>
            <w:r w:rsidRPr="00E26D64">
              <w:rPr>
                <w:lang w:val="en-US"/>
              </w:rPr>
              <w:t xml:space="preserve"> de </w:t>
            </w:r>
            <w:proofErr w:type="spellStart"/>
            <w:r w:rsidRPr="00E26D64">
              <w:rPr>
                <w:lang w:val="en-US"/>
              </w:rPr>
              <w:t>execuţie</w:t>
            </w:r>
            <w:proofErr w:type="spellEnd"/>
            <w:r w:rsidRPr="00E26D64">
              <w:rPr>
                <w:lang w:val="en-US"/>
              </w:rPr>
              <w:t xml:space="preserve">. </w:t>
            </w:r>
          </w:p>
          <w:p w14:paraId="4A8644A5" w14:textId="77777777" w:rsidR="00475951" w:rsidRDefault="00475951" w:rsidP="00475951">
            <w:pPr>
              <w:pStyle w:val="af3"/>
              <w:tabs>
                <w:tab w:val="left" w:pos="567"/>
              </w:tabs>
              <w:spacing w:line="276" w:lineRule="auto"/>
              <w:ind w:firstLine="0"/>
              <w:rPr>
                <w:lang w:val="en-US"/>
              </w:rPr>
            </w:pPr>
            <w:r w:rsidRPr="00E26D64">
              <w:rPr>
                <w:lang w:val="en-US"/>
              </w:rPr>
              <w:t xml:space="preserve">4.9. </w:t>
            </w:r>
            <w:proofErr w:type="spellStart"/>
            <w:r w:rsidRPr="00E26D64">
              <w:rPr>
                <w:lang w:val="en-US"/>
              </w:rPr>
              <w:t>Antreprenorul</w:t>
            </w:r>
            <w:proofErr w:type="spellEnd"/>
            <w:r w:rsidRPr="00E26D64">
              <w:rPr>
                <w:lang w:val="en-US"/>
              </w:rPr>
              <w:t xml:space="preserve"> </w:t>
            </w:r>
            <w:proofErr w:type="spellStart"/>
            <w:r w:rsidRPr="00E26D64">
              <w:rPr>
                <w:lang w:val="en-US"/>
              </w:rPr>
              <w:t>va</w:t>
            </w:r>
            <w:proofErr w:type="spellEnd"/>
            <w:r w:rsidRPr="00E26D64">
              <w:rPr>
                <w:lang w:val="en-US"/>
              </w:rPr>
              <w:t xml:space="preserve"> </w:t>
            </w:r>
            <w:proofErr w:type="spellStart"/>
            <w:r w:rsidRPr="00E26D64">
              <w:rPr>
                <w:lang w:val="en-US"/>
              </w:rPr>
              <w:t>executa</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va</w:t>
            </w:r>
            <w:proofErr w:type="spellEnd"/>
            <w:r w:rsidRPr="00E26D64">
              <w:rPr>
                <w:lang w:val="en-US"/>
              </w:rPr>
              <w:t xml:space="preserve"> </w:t>
            </w:r>
            <w:proofErr w:type="spellStart"/>
            <w:r w:rsidRPr="00E26D64">
              <w:rPr>
                <w:lang w:val="en-US"/>
              </w:rPr>
              <w:t>întreţine</w:t>
            </w:r>
            <w:proofErr w:type="spellEnd"/>
            <w:r w:rsidRPr="00E26D64">
              <w:rPr>
                <w:lang w:val="en-US"/>
              </w:rPr>
              <w:t xml:space="preserve"> </w:t>
            </w:r>
            <w:proofErr w:type="spellStart"/>
            <w:r w:rsidRPr="00E26D64">
              <w:rPr>
                <w:lang w:val="en-US"/>
              </w:rPr>
              <w:t>toate</w:t>
            </w:r>
            <w:proofErr w:type="spellEnd"/>
            <w:r w:rsidRPr="00E26D64">
              <w:rPr>
                <w:lang w:val="en-US"/>
              </w:rPr>
              <w:t xml:space="preserve"> </w:t>
            </w:r>
            <w:proofErr w:type="spellStart"/>
            <w:r w:rsidRPr="00E26D64">
              <w:rPr>
                <w:lang w:val="en-US"/>
              </w:rPr>
              <w:t>lucrările</w:t>
            </w:r>
            <w:proofErr w:type="spellEnd"/>
            <w:r w:rsidRPr="00E26D64">
              <w:rPr>
                <w:lang w:val="en-US"/>
              </w:rPr>
              <w:t xml:space="preserve">, </w:t>
            </w:r>
            <w:proofErr w:type="spellStart"/>
            <w:r w:rsidRPr="00E26D64">
              <w:rPr>
                <w:lang w:val="en-US"/>
              </w:rPr>
              <w:t>va</w:t>
            </w:r>
            <w:proofErr w:type="spellEnd"/>
            <w:r w:rsidRPr="00E26D64">
              <w:rPr>
                <w:lang w:val="en-US"/>
              </w:rPr>
              <w:t xml:space="preserve"> </w:t>
            </w:r>
            <w:proofErr w:type="spellStart"/>
            <w:r w:rsidRPr="00E26D64">
              <w:rPr>
                <w:lang w:val="en-US"/>
              </w:rPr>
              <w:t>asigura</w:t>
            </w:r>
            <w:proofErr w:type="spellEnd"/>
            <w:r w:rsidRPr="00E26D64">
              <w:rPr>
                <w:lang w:val="en-US"/>
              </w:rPr>
              <w:t xml:space="preserve"> </w:t>
            </w:r>
            <w:proofErr w:type="spellStart"/>
            <w:r w:rsidRPr="00E26D64">
              <w:rPr>
                <w:lang w:val="en-US"/>
              </w:rPr>
              <w:t>forţa</w:t>
            </w:r>
            <w:proofErr w:type="spellEnd"/>
            <w:r w:rsidRPr="00E26D64">
              <w:rPr>
                <w:lang w:val="en-US"/>
              </w:rPr>
              <w:t xml:space="preserve"> de </w:t>
            </w:r>
            <w:proofErr w:type="spellStart"/>
            <w:r w:rsidRPr="00E26D64">
              <w:rPr>
                <w:lang w:val="en-US"/>
              </w:rPr>
              <w:t>muncă</w:t>
            </w:r>
            <w:proofErr w:type="spellEnd"/>
            <w:r w:rsidRPr="00E26D64">
              <w:rPr>
                <w:lang w:val="en-US"/>
              </w:rPr>
              <w:t xml:space="preserve">, </w:t>
            </w:r>
            <w:proofErr w:type="spellStart"/>
            <w:r w:rsidRPr="00E26D64">
              <w:rPr>
                <w:lang w:val="en-US"/>
              </w:rPr>
              <w:t>materialele</w:t>
            </w:r>
            <w:proofErr w:type="spellEnd"/>
            <w:r w:rsidRPr="00E26D64">
              <w:rPr>
                <w:lang w:val="en-US"/>
              </w:rPr>
              <w:t xml:space="preserve">, </w:t>
            </w:r>
            <w:proofErr w:type="spellStart"/>
            <w:r w:rsidRPr="00E26D64">
              <w:rPr>
                <w:lang w:val="en-US"/>
              </w:rPr>
              <w:t>utilajele</w:t>
            </w:r>
            <w:proofErr w:type="spellEnd"/>
            <w:r w:rsidRPr="00E26D64">
              <w:rPr>
                <w:lang w:val="en-US"/>
              </w:rPr>
              <w:t xml:space="preserve"> de </w:t>
            </w:r>
            <w:proofErr w:type="spellStart"/>
            <w:r w:rsidRPr="00E26D64">
              <w:rPr>
                <w:lang w:val="en-US"/>
              </w:rPr>
              <w:t>construcţiişi</w:t>
            </w:r>
            <w:proofErr w:type="spellEnd"/>
            <w:r w:rsidRPr="00E26D64">
              <w:rPr>
                <w:lang w:val="en-US"/>
              </w:rPr>
              <w:t xml:space="preserve"> </w:t>
            </w:r>
            <w:proofErr w:type="spellStart"/>
            <w:r w:rsidRPr="00E26D64">
              <w:rPr>
                <w:lang w:val="en-US"/>
              </w:rPr>
              <w:t>obiectele</w:t>
            </w:r>
            <w:proofErr w:type="spellEnd"/>
            <w:r w:rsidRPr="00E26D64">
              <w:rPr>
                <w:lang w:val="en-US"/>
              </w:rPr>
              <w:t xml:space="preserve"> cu </w:t>
            </w:r>
            <w:proofErr w:type="spellStart"/>
            <w:r w:rsidRPr="00E26D64">
              <w:rPr>
                <w:lang w:val="en-US"/>
              </w:rPr>
              <w:t>caracter</w:t>
            </w:r>
            <w:proofErr w:type="spellEnd"/>
            <w:r w:rsidRPr="00E26D64">
              <w:rPr>
                <w:lang w:val="en-US"/>
              </w:rPr>
              <w:t xml:space="preserve"> </w:t>
            </w:r>
            <w:proofErr w:type="spellStart"/>
            <w:r w:rsidRPr="00E26D64">
              <w:rPr>
                <w:lang w:val="en-US"/>
              </w:rPr>
              <w:t>provizoriu</w:t>
            </w:r>
            <w:proofErr w:type="spellEnd"/>
            <w:r w:rsidRPr="00E26D64">
              <w:rPr>
                <w:lang w:val="en-US"/>
              </w:rPr>
              <w:t xml:space="preserve"> </w:t>
            </w:r>
            <w:proofErr w:type="spellStart"/>
            <w:r w:rsidRPr="00E26D64">
              <w:rPr>
                <w:lang w:val="en-US"/>
              </w:rPr>
              <w:t>pentru</w:t>
            </w:r>
            <w:proofErr w:type="spellEnd"/>
            <w:r w:rsidRPr="00E26D64">
              <w:rPr>
                <w:lang w:val="en-US"/>
              </w:rPr>
              <w:t xml:space="preserve"> </w:t>
            </w:r>
            <w:proofErr w:type="spellStart"/>
            <w:r w:rsidRPr="00E26D64">
              <w:rPr>
                <w:lang w:val="en-US"/>
              </w:rPr>
              <w:t>executarea</w:t>
            </w:r>
            <w:proofErr w:type="spellEnd"/>
            <w:r w:rsidRPr="00E26D64">
              <w:rPr>
                <w:lang w:val="en-US"/>
              </w:rPr>
              <w:t xml:space="preserve"> </w:t>
            </w:r>
            <w:proofErr w:type="spellStart"/>
            <w:r w:rsidRPr="00E26D64">
              <w:rPr>
                <w:lang w:val="en-US"/>
              </w:rPr>
              <w:t>lucrărilor</w:t>
            </w:r>
            <w:proofErr w:type="spellEnd"/>
            <w:r w:rsidRPr="00E26D64">
              <w:rPr>
                <w:lang w:val="en-US"/>
              </w:rPr>
              <w:t xml:space="preserve">. </w:t>
            </w:r>
            <w:proofErr w:type="spellStart"/>
            <w:r w:rsidRPr="00E26D64">
              <w:rPr>
                <w:lang w:val="en-US"/>
              </w:rPr>
              <w:t>Acesta</w:t>
            </w:r>
            <w:proofErr w:type="spellEnd"/>
            <w:r w:rsidRPr="00E26D64">
              <w:rPr>
                <w:lang w:val="en-US"/>
              </w:rPr>
              <w:t xml:space="preserve"> </w:t>
            </w:r>
            <w:proofErr w:type="spellStart"/>
            <w:r w:rsidRPr="00E26D64">
              <w:rPr>
                <w:lang w:val="en-US"/>
              </w:rPr>
              <w:t>îşi</w:t>
            </w:r>
            <w:proofErr w:type="spellEnd"/>
            <w:r w:rsidRPr="00E26D64">
              <w:rPr>
                <w:lang w:val="en-US"/>
              </w:rPr>
              <w:t xml:space="preserve"> </w:t>
            </w:r>
            <w:proofErr w:type="spellStart"/>
            <w:r w:rsidRPr="00E26D64">
              <w:rPr>
                <w:lang w:val="en-US"/>
              </w:rPr>
              <w:t>asumă</w:t>
            </w:r>
            <w:proofErr w:type="spellEnd"/>
            <w:r w:rsidRPr="00E26D64">
              <w:rPr>
                <w:lang w:val="en-US"/>
              </w:rPr>
              <w:t xml:space="preserve"> </w:t>
            </w:r>
            <w:proofErr w:type="spellStart"/>
            <w:r w:rsidRPr="00E26D64">
              <w:rPr>
                <w:lang w:val="en-US"/>
              </w:rPr>
              <w:t>întreaga</w:t>
            </w:r>
            <w:proofErr w:type="spellEnd"/>
            <w:r w:rsidRPr="00E26D64">
              <w:rPr>
                <w:lang w:val="en-US"/>
              </w:rPr>
              <w:t xml:space="preserve"> </w:t>
            </w:r>
            <w:proofErr w:type="spellStart"/>
            <w:r w:rsidRPr="00E26D64">
              <w:rPr>
                <w:lang w:val="en-US"/>
              </w:rPr>
              <w:t>responsabilitate</w:t>
            </w:r>
            <w:proofErr w:type="spellEnd"/>
            <w:r w:rsidRPr="00E26D64">
              <w:rPr>
                <w:lang w:val="en-US"/>
              </w:rPr>
              <w:t xml:space="preserve"> </w:t>
            </w:r>
            <w:proofErr w:type="spellStart"/>
            <w:r w:rsidRPr="00E26D64">
              <w:rPr>
                <w:lang w:val="en-US"/>
              </w:rPr>
              <w:t>pentru</w:t>
            </w:r>
            <w:proofErr w:type="spellEnd"/>
            <w:r w:rsidRPr="00E26D64">
              <w:rPr>
                <w:lang w:val="en-US"/>
              </w:rPr>
              <w:t xml:space="preserve"> </w:t>
            </w:r>
            <w:proofErr w:type="spellStart"/>
            <w:r w:rsidRPr="00E26D64">
              <w:rPr>
                <w:lang w:val="en-US"/>
              </w:rPr>
              <w:t>toate</w:t>
            </w:r>
            <w:proofErr w:type="spellEnd"/>
            <w:r w:rsidRPr="00E26D64">
              <w:rPr>
                <w:lang w:val="en-US"/>
              </w:rPr>
              <w:t xml:space="preserve"> </w:t>
            </w:r>
            <w:proofErr w:type="spellStart"/>
            <w:r w:rsidRPr="00E26D64">
              <w:rPr>
                <w:lang w:val="en-US"/>
              </w:rPr>
              <w:t>operaţiunile</w:t>
            </w:r>
            <w:proofErr w:type="spellEnd"/>
            <w:r w:rsidRPr="00E26D64">
              <w:rPr>
                <w:lang w:val="en-US"/>
              </w:rPr>
              <w:t xml:space="preserve"> </w:t>
            </w:r>
            <w:proofErr w:type="spellStart"/>
            <w:r w:rsidRPr="00E26D64">
              <w:rPr>
                <w:lang w:val="en-US"/>
              </w:rPr>
              <w:t>executate</w:t>
            </w:r>
            <w:proofErr w:type="spellEnd"/>
            <w:r w:rsidRPr="00E26D64">
              <w:rPr>
                <w:lang w:val="en-US"/>
              </w:rPr>
              <w:t xml:space="preserve"> pe </w:t>
            </w:r>
            <w:proofErr w:type="spellStart"/>
            <w:r w:rsidRPr="00E26D64">
              <w:rPr>
                <w:lang w:val="en-US"/>
              </w:rPr>
              <w:t>şantier</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pentru</w:t>
            </w:r>
            <w:proofErr w:type="spellEnd"/>
            <w:r w:rsidRPr="00E26D64">
              <w:rPr>
                <w:lang w:val="en-US"/>
              </w:rPr>
              <w:t xml:space="preserve"> </w:t>
            </w:r>
            <w:proofErr w:type="spellStart"/>
            <w:r w:rsidRPr="00E26D64">
              <w:rPr>
                <w:lang w:val="en-US"/>
              </w:rPr>
              <w:t>procedeele</w:t>
            </w:r>
            <w:proofErr w:type="spellEnd"/>
            <w:r w:rsidRPr="00E26D64">
              <w:rPr>
                <w:lang w:val="en-US"/>
              </w:rPr>
              <w:t xml:space="preserve"> de </w:t>
            </w:r>
            <w:proofErr w:type="spellStart"/>
            <w:r w:rsidRPr="00E26D64">
              <w:rPr>
                <w:lang w:val="en-US"/>
              </w:rPr>
              <w:t>execuţie</w:t>
            </w:r>
            <w:proofErr w:type="spellEnd"/>
            <w:r w:rsidRPr="00E26D64">
              <w:rPr>
                <w:lang w:val="en-US"/>
              </w:rPr>
              <w:t xml:space="preserve"> </w:t>
            </w:r>
            <w:proofErr w:type="spellStart"/>
            <w:r w:rsidRPr="00E26D64">
              <w:rPr>
                <w:lang w:val="en-US"/>
              </w:rPr>
              <w:t>utilizate</w:t>
            </w:r>
            <w:proofErr w:type="spellEnd"/>
            <w:r w:rsidRPr="00E26D64">
              <w:rPr>
                <w:lang w:val="en-US"/>
              </w:rPr>
              <w:t xml:space="preserve">. </w:t>
            </w:r>
          </w:p>
          <w:p w14:paraId="1C0454F8" w14:textId="63E8D6D5" w:rsidR="00475951" w:rsidRPr="001F7579" w:rsidRDefault="00475951" w:rsidP="00475951">
            <w:pPr>
              <w:pStyle w:val="af3"/>
              <w:tabs>
                <w:tab w:val="left" w:pos="567"/>
              </w:tabs>
              <w:spacing w:line="276" w:lineRule="auto"/>
              <w:ind w:firstLine="0"/>
              <w:rPr>
                <w:lang w:val="en-US"/>
              </w:rPr>
            </w:pPr>
            <w:r w:rsidRPr="00FF430B">
              <w:rPr>
                <w:lang w:val="ro-MD"/>
              </w:rPr>
              <w:t xml:space="preserve">4.10. Antreprenorul, prin atribuirea ofertei în favoarea sa, se angajează să prezinte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în cuantum de </w:t>
            </w:r>
            <w:r w:rsidRPr="009C1CD2">
              <w:rPr>
                <w:b/>
                <w:bCs/>
                <w:u w:val="single"/>
                <w:lang w:val="ro-MD"/>
              </w:rPr>
              <w:t>5%</w:t>
            </w:r>
            <w:r w:rsidRPr="00FF430B">
              <w:rPr>
                <w:lang w:val="ro-MD"/>
              </w:rPr>
              <w:t xml:space="preserve"> din valoarea contractului atribuit</w:t>
            </w:r>
            <w:r>
              <w:rPr>
                <w:lang w:val="ro-MD"/>
              </w:rPr>
              <w:t>,</w:t>
            </w:r>
            <w:r w:rsidRPr="001F7579">
              <w:rPr>
                <w:iCs/>
                <w:lang w:val="en-US"/>
              </w:rPr>
              <w:t xml:space="preserve"> </w:t>
            </w:r>
            <w:proofErr w:type="spellStart"/>
            <w:r w:rsidRPr="001F7579">
              <w:rPr>
                <w:iCs/>
                <w:lang w:val="en-US"/>
              </w:rPr>
              <w:t>ce</w:t>
            </w:r>
            <w:proofErr w:type="spellEnd"/>
            <w:r w:rsidRPr="001F7579">
              <w:rPr>
                <w:iCs/>
                <w:lang w:val="en-US"/>
              </w:rPr>
              <w:t xml:space="preserve"> </w:t>
            </w:r>
            <w:proofErr w:type="spellStart"/>
            <w:r w:rsidRPr="001F7579">
              <w:rPr>
                <w:iCs/>
                <w:lang w:val="en-US"/>
              </w:rPr>
              <w:t>constituie</w:t>
            </w:r>
            <w:proofErr w:type="spellEnd"/>
            <w:r>
              <w:rPr>
                <w:iCs/>
                <w:lang w:val="en-US"/>
              </w:rPr>
              <w:t xml:space="preserve"> </w:t>
            </w:r>
            <w:r w:rsidR="00CE6FC7">
              <w:rPr>
                <w:b/>
                <w:bCs/>
                <w:iCs/>
                <w:lang w:val="en-US"/>
              </w:rPr>
              <w:t>___________</w:t>
            </w:r>
            <w:r>
              <w:rPr>
                <w:b/>
                <w:bCs/>
                <w:iCs/>
                <w:lang w:val="en-US"/>
              </w:rPr>
              <w:t xml:space="preserve"> </w:t>
            </w:r>
            <w:r w:rsidRPr="001F7579">
              <w:rPr>
                <w:b/>
                <w:bCs/>
                <w:iCs/>
                <w:lang w:val="en-US"/>
              </w:rPr>
              <w:t>lei</w:t>
            </w:r>
            <w:r w:rsidRPr="001F7579">
              <w:rPr>
                <w:iCs/>
                <w:lang w:val="en-US"/>
              </w:rPr>
              <w:t xml:space="preserve">, </w:t>
            </w:r>
            <w:proofErr w:type="spellStart"/>
            <w:r w:rsidRPr="001F7579">
              <w:rPr>
                <w:iCs/>
                <w:color w:val="000000" w:themeColor="text1"/>
                <w:lang w:val="en-US"/>
              </w:rPr>
              <w:t>inclusiv</w:t>
            </w:r>
            <w:proofErr w:type="spellEnd"/>
            <w:r w:rsidRPr="001F7579">
              <w:rPr>
                <w:iCs/>
                <w:color w:val="000000" w:themeColor="text1"/>
                <w:lang w:val="en-US"/>
              </w:rPr>
              <w:t xml:space="preserve"> TVA.</w:t>
            </w:r>
          </w:p>
          <w:p w14:paraId="6D3C7E90" w14:textId="77777777" w:rsidR="00475951" w:rsidRPr="00FF430B" w:rsidRDefault="00475951" w:rsidP="00475951">
            <w:pPr>
              <w:pStyle w:val="af3"/>
              <w:tabs>
                <w:tab w:val="left" w:pos="567"/>
              </w:tabs>
              <w:spacing w:line="276" w:lineRule="auto"/>
              <w:ind w:firstLine="0"/>
              <w:rPr>
                <w:lang w:val="ro-MD"/>
              </w:rPr>
            </w:pPr>
            <w:r w:rsidRPr="00FF430B">
              <w:rPr>
                <w:lang w:val="ro-MD"/>
              </w:rPr>
              <w:t>4.11. Autoritatea contractantă eliberează/restituie garanţia de bună execuţie Antreprenorului după semnarea procesului-verbal de recepţie finală/ procesului-verbal la terminarea lucrărilor în cel mult</w:t>
            </w:r>
            <w:r>
              <w:rPr>
                <w:lang w:val="ro-MD"/>
              </w:rPr>
              <w:t xml:space="preserve"> </w:t>
            </w:r>
            <w:r w:rsidRPr="00FF430B">
              <w:rPr>
                <w:lang w:val="ro-MD"/>
              </w:rPr>
              <w:t>15 zile. În cazul recepţiei cu obiecţii, garanţia se va restitui în cel mult 15 zile după înlăturarea acestora.</w:t>
            </w:r>
          </w:p>
          <w:p w14:paraId="44D05DA9" w14:textId="77777777" w:rsidR="00475951" w:rsidRPr="00FF430B" w:rsidRDefault="00475951" w:rsidP="00475951">
            <w:pPr>
              <w:pStyle w:val="af3"/>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08A60646" w14:textId="77777777" w:rsidR="00475951" w:rsidRPr="00E26D64" w:rsidRDefault="00475951" w:rsidP="00475951">
            <w:pPr>
              <w:pStyle w:val="af3"/>
              <w:tabs>
                <w:tab w:val="left" w:pos="567"/>
              </w:tabs>
              <w:spacing w:line="276" w:lineRule="auto"/>
              <w:ind w:firstLine="0"/>
              <w:rPr>
                <w:lang w:val="en-US"/>
              </w:rPr>
            </w:pPr>
            <w:r w:rsidRPr="00E26D64">
              <w:rPr>
                <w:lang w:val="en-US"/>
              </w:rPr>
              <w:t>4.1</w:t>
            </w:r>
            <w:r>
              <w:rPr>
                <w:lang w:val="en-US"/>
              </w:rPr>
              <w:t>3</w:t>
            </w:r>
            <w:r w:rsidRPr="00E26D64">
              <w:rPr>
                <w:lang w:val="en-US"/>
              </w:rPr>
              <w:t xml:space="preserve">. </w:t>
            </w:r>
            <w:proofErr w:type="spellStart"/>
            <w:r w:rsidRPr="00E26D64">
              <w:rPr>
                <w:lang w:val="en-US"/>
              </w:rPr>
              <w:t>Antreprenorul</w:t>
            </w:r>
            <w:proofErr w:type="spellEnd"/>
            <w:r w:rsidRPr="00E26D64">
              <w:rPr>
                <w:lang w:val="en-US"/>
              </w:rPr>
              <w:t xml:space="preserve"> </w:t>
            </w:r>
            <w:proofErr w:type="spellStart"/>
            <w:r w:rsidRPr="00E26D64">
              <w:rPr>
                <w:lang w:val="en-US"/>
              </w:rPr>
              <w:t>garantează</w:t>
            </w:r>
            <w:proofErr w:type="spellEnd"/>
            <w:r w:rsidRPr="00E26D64">
              <w:rPr>
                <w:lang w:val="en-US"/>
              </w:rPr>
              <w:t xml:space="preserve"> </w:t>
            </w:r>
            <w:proofErr w:type="spellStart"/>
            <w:r w:rsidRPr="00E26D64">
              <w:rPr>
                <w:lang w:val="en-US"/>
              </w:rPr>
              <w:t>că</w:t>
            </w:r>
            <w:proofErr w:type="spellEnd"/>
            <w:r w:rsidRPr="00E26D64">
              <w:rPr>
                <w:lang w:val="en-US"/>
              </w:rPr>
              <w:t xml:space="preserve">, la data </w:t>
            </w:r>
            <w:proofErr w:type="spellStart"/>
            <w:r w:rsidRPr="00E26D64">
              <w:rPr>
                <w:lang w:val="en-US"/>
              </w:rPr>
              <w:t>recepţiei</w:t>
            </w:r>
            <w:proofErr w:type="spellEnd"/>
            <w:r w:rsidRPr="00E26D64">
              <w:rPr>
                <w:lang w:val="en-US"/>
              </w:rPr>
              <w:t xml:space="preserve">, </w:t>
            </w:r>
            <w:proofErr w:type="spellStart"/>
            <w:r w:rsidRPr="00E26D64">
              <w:rPr>
                <w:lang w:val="en-US"/>
              </w:rPr>
              <w:t>lucrarea</w:t>
            </w:r>
            <w:proofErr w:type="spellEnd"/>
            <w:r w:rsidRPr="00E26D64">
              <w:rPr>
                <w:lang w:val="en-US"/>
              </w:rPr>
              <w:t xml:space="preserve"> </w:t>
            </w:r>
            <w:proofErr w:type="spellStart"/>
            <w:r w:rsidRPr="00E26D64">
              <w:rPr>
                <w:lang w:val="en-US"/>
              </w:rPr>
              <w:t>executată</w:t>
            </w:r>
            <w:proofErr w:type="spellEnd"/>
            <w:r w:rsidRPr="00E26D64">
              <w:rPr>
                <w:lang w:val="en-US"/>
              </w:rPr>
              <w:t xml:space="preserve"> are </w:t>
            </w:r>
            <w:proofErr w:type="spellStart"/>
            <w:r w:rsidRPr="00E26D64">
              <w:rPr>
                <w:lang w:val="en-US"/>
              </w:rPr>
              <w:t>calităţile</w:t>
            </w:r>
            <w:proofErr w:type="spellEnd"/>
            <w:r w:rsidRPr="00E26D64">
              <w:rPr>
                <w:lang w:val="en-US"/>
              </w:rPr>
              <w:t xml:space="preserve"> stipulate </w:t>
            </w:r>
            <w:proofErr w:type="spellStart"/>
            <w:r w:rsidRPr="00E26D64">
              <w:rPr>
                <w:lang w:val="en-US"/>
              </w:rPr>
              <w:t>în</w:t>
            </w:r>
            <w:proofErr w:type="spellEnd"/>
            <w:r w:rsidRPr="00E26D64">
              <w:rPr>
                <w:lang w:val="en-US"/>
              </w:rPr>
              <w:t xml:space="preserve"> contract, </w:t>
            </w:r>
            <w:proofErr w:type="spellStart"/>
            <w:r w:rsidRPr="00E26D64">
              <w:rPr>
                <w:lang w:val="en-US"/>
              </w:rPr>
              <w:t>corespunde</w:t>
            </w:r>
            <w:proofErr w:type="spellEnd"/>
            <w:r w:rsidRPr="00E26D64">
              <w:rPr>
                <w:lang w:val="en-US"/>
              </w:rPr>
              <w:t xml:space="preserve"> </w:t>
            </w:r>
            <w:proofErr w:type="spellStart"/>
            <w:r w:rsidRPr="00E26D64">
              <w:rPr>
                <w:lang w:val="en-US"/>
              </w:rPr>
              <w:t>reglementărilor</w:t>
            </w:r>
            <w:proofErr w:type="spellEnd"/>
            <w:r w:rsidRPr="00E26D64">
              <w:rPr>
                <w:lang w:val="en-US"/>
              </w:rPr>
              <w:t xml:space="preserve"> </w:t>
            </w:r>
            <w:proofErr w:type="spellStart"/>
            <w:r w:rsidRPr="00E26D64">
              <w:rPr>
                <w:lang w:val="en-US"/>
              </w:rPr>
              <w:t>tehnice</w:t>
            </w:r>
            <w:proofErr w:type="spellEnd"/>
            <w:r w:rsidRPr="00E26D64">
              <w:rPr>
                <w:lang w:val="en-US"/>
              </w:rPr>
              <w:t xml:space="preserve"> </w:t>
            </w:r>
            <w:proofErr w:type="spellStart"/>
            <w:r w:rsidRPr="00E26D64">
              <w:rPr>
                <w:lang w:val="en-US"/>
              </w:rPr>
              <w:t>şi</w:t>
            </w:r>
            <w:proofErr w:type="spellEnd"/>
            <w:r w:rsidRPr="00E26D64">
              <w:rPr>
                <w:lang w:val="en-US"/>
              </w:rPr>
              <w:t xml:space="preserve"> nu </w:t>
            </w:r>
            <w:proofErr w:type="spellStart"/>
            <w:r w:rsidRPr="00E26D64">
              <w:rPr>
                <w:lang w:val="en-US"/>
              </w:rPr>
              <w:t>este</w:t>
            </w:r>
            <w:proofErr w:type="spellEnd"/>
            <w:r w:rsidRPr="00E26D64">
              <w:rPr>
                <w:lang w:val="en-US"/>
              </w:rPr>
              <w:t xml:space="preserve"> </w:t>
            </w:r>
            <w:proofErr w:type="spellStart"/>
            <w:r w:rsidRPr="00E26D64">
              <w:rPr>
                <w:lang w:val="en-US"/>
              </w:rPr>
              <w:t>afectată</w:t>
            </w:r>
            <w:proofErr w:type="spellEnd"/>
            <w:r w:rsidRPr="00E26D64">
              <w:rPr>
                <w:lang w:val="en-US"/>
              </w:rPr>
              <w:t xml:space="preserve"> de </w:t>
            </w:r>
            <w:proofErr w:type="spellStart"/>
            <w:r w:rsidRPr="00E26D64">
              <w:rPr>
                <w:lang w:val="en-US"/>
              </w:rPr>
              <w:t>vicii</w:t>
            </w:r>
            <w:proofErr w:type="spellEnd"/>
            <w:r w:rsidRPr="00E26D64">
              <w:rPr>
                <w:lang w:val="en-US"/>
              </w:rPr>
              <w:t xml:space="preserve"> care </w:t>
            </w:r>
            <w:proofErr w:type="spellStart"/>
            <w:r w:rsidRPr="00E26D64">
              <w:rPr>
                <w:lang w:val="en-US"/>
              </w:rPr>
              <w:t>ar</w:t>
            </w:r>
            <w:proofErr w:type="spellEnd"/>
            <w:r w:rsidRPr="00E26D64">
              <w:rPr>
                <w:lang w:val="en-US"/>
              </w:rPr>
              <w:t xml:space="preserve"> </w:t>
            </w:r>
            <w:proofErr w:type="spellStart"/>
            <w:r w:rsidRPr="00E26D64">
              <w:rPr>
                <w:lang w:val="en-US"/>
              </w:rPr>
              <w:t>diminua</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chiar</w:t>
            </w:r>
            <w:proofErr w:type="spellEnd"/>
            <w:r w:rsidRPr="00E26D64">
              <w:rPr>
                <w:lang w:val="en-US"/>
              </w:rPr>
              <w:t xml:space="preserve"> </w:t>
            </w:r>
            <w:proofErr w:type="spellStart"/>
            <w:r w:rsidRPr="00E26D64">
              <w:rPr>
                <w:lang w:val="en-US"/>
              </w:rPr>
              <w:t>anula</w:t>
            </w:r>
            <w:proofErr w:type="spellEnd"/>
            <w:r w:rsidRPr="00E26D64">
              <w:rPr>
                <w:lang w:val="en-US"/>
              </w:rPr>
              <w:t xml:space="preserve"> </w:t>
            </w:r>
            <w:proofErr w:type="spellStart"/>
            <w:r w:rsidRPr="00E26D64">
              <w:rPr>
                <w:lang w:val="en-US"/>
              </w:rPr>
              <w:t>valoarea</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posibilitatea</w:t>
            </w:r>
            <w:proofErr w:type="spellEnd"/>
            <w:r w:rsidRPr="00E26D64">
              <w:rPr>
                <w:lang w:val="en-US"/>
              </w:rPr>
              <w:t xml:space="preserve"> de </w:t>
            </w:r>
            <w:proofErr w:type="spellStart"/>
            <w:r w:rsidRPr="00E26D64">
              <w:rPr>
                <w:lang w:val="en-US"/>
              </w:rPr>
              <w:t>utilizare</w:t>
            </w:r>
            <w:proofErr w:type="spellEnd"/>
            <w:r w:rsidRPr="00E26D64">
              <w:rPr>
                <w:lang w:val="en-US"/>
              </w:rPr>
              <w:t xml:space="preserve">, conform </w:t>
            </w:r>
            <w:proofErr w:type="spellStart"/>
            <w:r w:rsidRPr="00E26D64">
              <w:rPr>
                <w:lang w:val="en-US"/>
              </w:rPr>
              <w:t>condiţiilor</w:t>
            </w:r>
            <w:proofErr w:type="spellEnd"/>
            <w:r w:rsidRPr="00E26D64">
              <w:rPr>
                <w:lang w:val="en-US"/>
              </w:rPr>
              <w:t xml:space="preserve"> </w:t>
            </w:r>
            <w:proofErr w:type="spellStart"/>
            <w:r w:rsidRPr="00E26D64">
              <w:rPr>
                <w:lang w:val="en-US"/>
              </w:rPr>
              <w:t>normale</w:t>
            </w:r>
            <w:proofErr w:type="spellEnd"/>
            <w:r w:rsidRPr="00E26D64">
              <w:rPr>
                <w:lang w:val="en-US"/>
              </w:rPr>
              <w:t xml:space="preserve"> de </w:t>
            </w:r>
            <w:proofErr w:type="spellStart"/>
            <w:r w:rsidRPr="00E26D64">
              <w:rPr>
                <w:lang w:val="en-US"/>
              </w:rPr>
              <w:t>folosire</w:t>
            </w:r>
            <w:proofErr w:type="spellEnd"/>
            <w:r w:rsidRPr="00E26D64">
              <w:rPr>
                <w:lang w:val="en-US"/>
              </w:rPr>
              <w:t xml:space="preserve"> </w:t>
            </w:r>
            <w:proofErr w:type="spellStart"/>
            <w:r w:rsidRPr="00E26D64">
              <w:rPr>
                <w:lang w:val="en-US"/>
              </w:rPr>
              <w:t>sau</w:t>
            </w:r>
            <w:proofErr w:type="spellEnd"/>
            <w:r w:rsidRPr="00E26D64">
              <w:rPr>
                <w:lang w:val="en-US"/>
              </w:rPr>
              <w:t xml:space="preserve"> a </w:t>
            </w:r>
            <w:proofErr w:type="spellStart"/>
            <w:r w:rsidRPr="00E26D64">
              <w:rPr>
                <w:lang w:val="en-US"/>
              </w:rPr>
              <w:t>celor</w:t>
            </w:r>
            <w:proofErr w:type="spellEnd"/>
            <w:r w:rsidRPr="00E26D64">
              <w:rPr>
                <w:lang w:val="en-US"/>
              </w:rPr>
              <w:t xml:space="preserve"> </w:t>
            </w:r>
            <w:proofErr w:type="spellStart"/>
            <w:r w:rsidRPr="00E26D64">
              <w:rPr>
                <w:lang w:val="en-US"/>
              </w:rPr>
              <w:t>explicite</w:t>
            </w:r>
            <w:proofErr w:type="spellEnd"/>
            <w:r w:rsidRPr="00E26D64">
              <w:rPr>
                <w:lang w:val="en-US"/>
              </w:rPr>
              <w:t xml:space="preserve"> </w:t>
            </w:r>
            <w:proofErr w:type="spellStart"/>
            <w:r w:rsidRPr="00E26D64">
              <w:rPr>
                <w:lang w:val="en-US"/>
              </w:rPr>
              <w:t>în</w:t>
            </w:r>
            <w:proofErr w:type="spellEnd"/>
            <w:r w:rsidRPr="00E26D64">
              <w:rPr>
                <w:lang w:val="en-US"/>
              </w:rPr>
              <w:t xml:space="preserve"> contract. </w:t>
            </w:r>
          </w:p>
          <w:p w14:paraId="644B51CB" w14:textId="77777777" w:rsidR="00475951" w:rsidRPr="00E26D64" w:rsidRDefault="00475951" w:rsidP="00475951">
            <w:pPr>
              <w:pStyle w:val="af3"/>
              <w:tabs>
                <w:tab w:val="left" w:pos="567"/>
              </w:tabs>
              <w:spacing w:line="276" w:lineRule="auto"/>
              <w:ind w:firstLine="0"/>
              <w:rPr>
                <w:lang w:val="en-US"/>
              </w:rPr>
            </w:pPr>
            <w:r w:rsidRPr="00E26D64">
              <w:rPr>
                <w:lang w:val="en-US"/>
              </w:rPr>
              <w:t>4.1</w:t>
            </w:r>
            <w:r>
              <w:rPr>
                <w:lang w:val="en-US"/>
              </w:rPr>
              <w:t>4</w:t>
            </w:r>
            <w:r w:rsidRPr="00E26D64">
              <w:rPr>
                <w:lang w:val="en-US"/>
              </w:rPr>
              <w:t xml:space="preserve">. La </w:t>
            </w:r>
            <w:proofErr w:type="spellStart"/>
            <w:r w:rsidRPr="00E26D64">
              <w:rPr>
                <w:lang w:val="en-US"/>
              </w:rPr>
              <w:t>lucrările</w:t>
            </w:r>
            <w:proofErr w:type="spellEnd"/>
            <w:r w:rsidRPr="00E26D64">
              <w:rPr>
                <w:lang w:val="en-US"/>
              </w:rPr>
              <w:t xml:space="preserve"> la care se fac </w:t>
            </w:r>
            <w:proofErr w:type="spellStart"/>
            <w:r w:rsidRPr="00E26D64">
              <w:rPr>
                <w:lang w:val="en-US"/>
              </w:rPr>
              <w:t>încercări</w:t>
            </w:r>
            <w:proofErr w:type="spellEnd"/>
            <w:r w:rsidRPr="00E26D64">
              <w:rPr>
                <w:lang w:val="en-US"/>
              </w:rPr>
              <w:t xml:space="preserve">, se </w:t>
            </w:r>
            <w:proofErr w:type="spellStart"/>
            <w:r w:rsidRPr="00E26D64">
              <w:rPr>
                <w:lang w:val="en-US"/>
              </w:rPr>
              <w:t>consideră</w:t>
            </w:r>
            <w:proofErr w:type="spellEnd"/>
            <w:r w:rsidRPr="00E26D64">
              <w:rPr>
                <w:lang w:val="en-US"/>
              </w:rPr>
              <w:t xml:space="preserve"> </w:t>
            </w:r>
            <w:proofErr w:type="spellStart"/>
            <w:r w:rsidRPr="00E26D64">
              <w:rPr>
                <w:lang w:val="en-US"/>
              </w:rPr>
              <w:t>calitatea</w:t>
            </w:r>
            <w:proofErr w:type="spellEnd"/>
            <w:r w:rsidRPr="00E26D64">
              <w:rPr>
                <w:lang w:val="en-US"/>
              </w:rPr>
              <w:t xml:space="preserve"> </w:t>
            </w:r>
            <w:proofErr w:type="spellStart"/>
            <w:r w:rsidRPr="00E26D64">
              <w:rPr>
                <w:lang w:val="en-US"/>
              </w:rPr>
              <w:t>probei</w:t>
            </w:r>
            <w:proofErr w:type="spellEnd"/>
            <w:r w:rsidRPr="00E26D64">
              <w:rPr>
                <w:lang w:val="en-US"/>
              </w:rPr>
              <w:t xml:space="preserve"> </w:t>
            </w:r>
            <w:proofErr w:type="spellStart"/>
            <w:r w:rsidRPr="00E26D64">
              <w:rPr>
                <w:lang w:val="en-US"/>
              </w:rPr>
              <w:t>îndeplinită</w:t>
            </w:r>
            <w:proofErr w:type="spellEnd"/>
            <w:r w:rsidRPr="00E26D64">
              <w:rPr>
                <w:lang w:val="en-US"/>
              </w:rPr>
              <w:t xml:space="preserve"> </w:t>
            </w:r>
            <w:proofErr w:type="spellStart"/>
            <w:r w:rsidRPr="00E26D64">
              <w:rPr>
                <w:lang w:val="en-US"/>
              </w:rPr>
              <w:t>atâta</w:t>
            </w:r>
            <w:proofErr w:type="spellEnd"/>
            <w:r w:rsidRPr="00E26D64">
              <w:rPr>
                <w:lang w:val="en-US"/>
              </w:rPr>
              <w:t xml:space="preserve"> </w:t>
            </w:r>
            <w:proofErr w:type="spellStart"/>
            <w:r w:rsidRPr="00E26D64">
              <w:rPr>
                <w:lang w:val="en-US"/>
              </w:rPr>
              <w:t>timp</w:t>
            </w:r>
            <w:proofErr w:type="spellEnd"/>
            <w:r w:rsidRPr="00E26D64">
              <w:rPr>
                <w:lang w:val="en-US"/>
              </w:rPr>
              <w:t xml:space="preserve"> </w:t>
            </w:r>
            <w:proofErr w:type="spellStart"/>
            <w:r w:rsidRPr="00E26D64">
              <w:rPr>
                <w:lang w:val="en-US"/>
              </w:rPr>
              <w:t>cât</w:t>
            </w:r>
            <w:proofErr w:type="spellEnd"/>
            <w:r w:rsidRPr="00E26D64">
              <w:rPr>
                <w:lang w:val="en-US"/>
              </w:rPr>
              <w:t xml:space="preserve"> </w:t>
            </w:r>
            <w:proofErr w:type="spellStart"/>
            <w:r w:rsidRPr="00E26D64">
              <w:rPr>
                <w:lang w:val="en-US"/>
              </w:rPr>
              <w:t>rezultatele</w:t>
            </w:r>
            <w:proofErr w:type="spellEnd"/>
            <w:r w:rsidRPr="00E26D64">
              <w:rPr>
                <w:lang w:val="en-US"/>
              </w:rPr>
              <w:t xml:space="preserve"> se </w:t>
            </w:r>
            <w:proofErr w:type="spellStart"/>
            <w:r w:rsidRPr="00E26D64">
              <w:rPr>
                <w:lang w:val="en-US"/>
              </w:rPr>
              <w:t>înscriu</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limitele</w:t>
            </w:r>
            <w:proofErr w:type="spellEnd"/>
            <w:r w:rsidRPr="00E26D64">
              <w:rPr>
                <w:lang w:val="en-US"/>
              </w:rPr>
              <w:t xml:space="preserve"> </w:t>
            </w:r>
            <w:proofErr w:type="spellStart"/>
            <w:r w:rsidRPr="00E26D64">
              <w:rPr>
                <w:lang w:val="en-US"/>
              </w:rPr>
              <w:t>admise</w:t>
            </w:r>
            <w:proofErr w:type="spellEnd"/>
            <w:r w:rsidRPr="00E26D64">
              <w:rPr>
                <w:lang w:val="en-US"/>
              </w:rPr>
              <w:t xml:space="preserve"> </w:t>
            </w:r>
            <w:proofErr w:type="spellStart"/>
            <w:r w:rsidRPr="00E26D64">
              <w:rPr>
                <w:lang w:val="en-US"/>
              </w:rPr>
              <w:t>prin</w:t>
            </w:r>
            <w:proofErr w:type="spellEnd"/>
            <w:r w:rsidRPr="00E26D64">
              <w:rPr>
                <w:lang w:val="en-US"/>
              </w:rPr>
              <w:t xml:space="preserve"> </w:t>
            </w:r>
            <w:proofErr w:type="spellStart"/>
            <w:r w:rsidRPr="00E26D64">
              <w:rPr>
                <w:lang w:val="en-US"/>
              </w:rPr>
              <w:t>reglementările</w:t>
            </w:r>
            <w:proofErr w:type="spellEnd"/>
            <w:r w:rsidRPr="00E26D64">
              <w:rPr>
                <w:lang w:val="en-US"/>
              </w:rPr>
              <w:t xml:space="preserve"> </w:t>
            </w:r>
            <w:proofErr w:type="spellStart"/>
            <w:r w:rsidRPr="00E26D64">
              <w:rPr>
                <w:lang w:val="en-US"/>
              </w:rPr>
              <w:t>tehnice</w:t>
            </w:r>
            <w:proofErr w:type="spellEnd"/>
            <w:r w:rsidRPr="00E26D64">
              <w:rPr>
                <w:lang w:val="en-US"/>
              </w:rPr>
              <w:t xml:space="preserve">. </w:t>
            </w:r>
          </w:p>
          <w:p w14:paraId="388DB296" w14:textId="77777777" w:rsidR="00475951" w:rsidRPr="00E26D64" w:rsidRDefault="00475951" w:rsidP="00475951">
            <w:pPr>
              <w:pStyle w:val="af3"/>
              <w:tabs>
                <w:tab w:val="left" w:pos="567"/>
              </w:tabs>
              <w:spacing w:line="276" w:lineRule="auto"/>
              <w:ind w:firstLine="0"/>
              <w:rPr>
                <w:lang w:val="en-US"/>
              </w:rPr>
            </w:pPr>
            <w:r w:rsidRPr="00E26D64">
              <w:rPr>
                <w:lang w:val="en-US"/>
              </w:rPr>
              <w:t>4.1</w:t>
            </w:r>
            <w:r>
              <w:rPr>
                <w:lang w:val="en-US"/>
              </w:rPr>
              <w:t>5</w:t>
            </w:r>
            <w:r w:rsidRPr="00E26D64">
              <w:rPr>
                <w:lang w:val="en-US"/>
              </w:rPr>
              <w:t xml:space="preserve">. </w:t>
            </w:r>
            <w:proofErr w:type="spellStart"/>
            <w:r w:rsidRPr="00E26D64">
              <w:rPr>
                <w:lang w:val="en-US"/>
              </w:rPr>
              <w:t>Beneficiarul</w:t>
            </w:r>
            <w:proofErr w:type="spellEnd"/>
            <w:r w:rsidRPr="00E26D64">
              <w:rPr>
                <w:lang w:val="en-US"/>
              </w:rPr>
              <w:t xml:space="preserve"> are </w:t>
            </w:r>
            <w:proofErr w:type="spellStart"/>
            <w:r w:rsidRPr="00E26D64">
              <w:rPr>
                <w:lang w:val="en-US"/>
              </w:rPr>
              <w:t>dreptul</w:t>
            </w:r>
            <w:proofErr w:type="spellEnd"/>
            <w:r w:rsidRPr="00E26D64">
              <w:rPr>
                <w:lang w:val="en-US"/>
              </w:rPr>
              <w:t xml:space="preserve"> de a </w:t>
            </w:r>
            <w:proofErr w:type="spellStart"/>
            <w:r w:rsidRPr="00E26D64">
              <w:rPr>
                <w:lang w:val="en-US"/>
              </w:rPr>
              <w:t>supraveghea</w:t>
            </w:r>
            <w:proofErr w:type="spellEnd"/>
            <w:r w:rsidRPr="00E26D64">
              <w:rPr>
                <w:lang w:val="en-US"/>
              </w:rPr>
              <w:t xml:space="preserve"> </w:t>
            </w:r>
            <w:proofErr w:type="spellStart"/>
            <w:r w:rsidRPr="00E26D64">
              <w:rPr>
                <w:lang w:val="en-US"/>
              </w:rPr>
              <w:t>desfăşurarea</w:t>
            </w:r>
            <w:proofErr w:type="spellEnd"/>
            <w:r w:rsidRPr="00E26D64">
              <w:rPr>
                <w:lang w:val="en-US"/>
              </w:rPr>
              <w:t xml:space="preserve"> </w:t>
            </w:r>
            <w:proofErr w:type="spellStart"/>
            <w:r w:rsidRPr="00E26D64">
              <w:rPr>
                <w:lang w:val="en-US"/>
              </w:rPr>
              <w:t>lucrărilor</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conformitate</w:t>
            </w:r>
            <w:proofErr w:type="spellEnd"/>
            <w:r w:rsidRPr="00E26D64">
              <w:rPr>
                <w:lang w:val="en-US"/>
              </w:rPr>
              <w:t xml:space="preserve"> cu </w:t>
            </w:r>
            <w:proofErr w:type="spellStart"/>
            <w:r w:rsidRPr="00E26D64">
              <w:rPr>
                <w:lang w:val="en-US"/>
              </w:rPr>
              <w:t>prevederile</w:t>
            </w:r>
            <w:proofErr w:type="spellEnd"/>
            <w:r w:rsidRPr="00E26D64">
              <w:rPr>
                <w:lang w:val="en-US"/>
              </w:rPr>
              <w:t xml:space="preserve"> </w:t>
            </w:r>
            <w:proofErr w:type="spellStart"/>
            <w:r w:rsidRPr="00E26D64">
              <w:rPr>
                <w:lang w:val="en-US"/>
              </w:rPr>
              <w:t>contractului</w:t>
            </w:r>
            <w:proofErr w:type="spellEnd"/>
            <w:r w:rsidRPr="00E26D64">
              <w:rPr>
                <w:lang w:val="en-US"/>
              </w:rPr>
              <w:t xml:space="preserve">, </w:t>
            </w:r>
            <w:proofErr w:type="spellStart"/>
            <w:r w:rsidRPr="00E26D64">
              <w:rPr>
                <w:lang w:val="en-US"/>
              </w:rPr>
              <w:t>prin</w:t>
            </w:r>
            <w:proofErr w:type="spellEnd"/>
            <w:r w:rsidRPr="00E26D64">
              <w:rPr>
                <w:lang w:val="en-US"/>
              </w:rPr>
              <w:t xml:space="preserve"> </w:t>
            </w:r>
            <w:proofErr w:type="spellStart"/>
            <w:r w:rsidRPr="00E26D64">
              <w:rPr>
                <w:lang w:val="en-US"/>
              </w:rPr>
              <w:t>responsabilii</w:t>
            </w:r>
            <w:proofErr w:type="spellEnd"/>
            <w:r w:rsidRPr="00E26D64">
              <w:rPr>
                <w:lang w:val="en-US"/>
              </w:rPr>
              <w:t xml:space="preserve"> </w:t>
            </w:r>
            <w:proofErr w:type="spellStart"/>
            <w:r w:rsidRPr="00E26D64">
              <w:rPr>
                <w:lang w:val="en-US"/>
              </w:rPr>
              <w:t>tehnici</w:t>
            </w:r>
            <w:proofErr w:type="spellEnd"/>
            <w:r w:rsidRPr="00E26D64">
              <w:rPr>
                <w:lang w:val="en-US"/>
              </w:rPr>
              <w:t xml:space="preserve"> </w:t>
            </w:r>
            <w:proofErr w:type="spellStart"/>
            <w:r w:rsidRPr="00E26D64">
              <w:rPr>
                <w:lang w:val="en-US"/>
              </w:rPr>
              <w:t>atestaţi</w:t>
            </w:r>
            <w:proofErr w:type="spellEnd"/>
            <w:r w:rsidRPr="00E26D64">
              <w:rPr>
                <w:lang w:val="en-US"/>
              </w:rPr>
              <w:t xml:space="preserve">. </w:t>
            </w:r>
            <w:proofErr w:type="spellStart"/>
            <w:r w:rsidRPr="00E26D64">
              <w:rPr>
                <w:lang w:val="en-US"/>
              </w:rPr>
              <w:t>Acestora</w:t>
            </w:r>
            <w:proofErr w:type="spellEnd"/>
            <w:r w:rsidRPr="00E26D64">
              <w:rPr>
                <w:lang w:val="en-US"/>
              </w:rPr>
              <w:t xml:space="preserve"> li se </w:t>
            </w:r>
            <w:proofErr w:type="spellStart"/>
            <w:r w:rsidRPr="00E26D64">
              <w:rPr>
                <w:lang w:val="en-US"/>
              </w:rPr>
              <w:t>va</w:t>
            </w:r>
            <w:proofErr w:type="spellEnd"/>
            <w:r w:rsidRPr="00E26D64">
              <w:rPr>
                <w:lang w:val="en-US"/>
              </w:rPr>
              <w:t xml:space="preserve"> </w:t>
            </w:r>
            <w:proofErr w:type="spellStart"/>
            <w:r w:rsidRPr="00E26D64">
              <w:rPr>
                <w:lang w:val="en-US"/>
              </w:rPr>
              <w:t>asigura</w:t>
            </w:r>
            <w:proofErr w:type="spellEnd"/>
            <w:r w:rsidRPr="00E26D64">
              <w:rPr>
                <w:lang w:val="en-US"/>
              </w:rPr>
              <w:t xml:space="preserve"> </w:t>
            </w:r>
            <w:proofErr w:type="spellStart"/>
            <w:r w:rsidRPr="00E26D64">
              <w:rPr>
                <w:lang w:val="en-US"/>
              </w:rPr>
              <w:t>accesul</w:t>
            </w:r>
            <w:proofErr w:type="spellEnd"/>
            <w:r w:rsidRPr="00E26D64">
              <w:rPr>
                <w:lang w:val="en-US"/>
              </w:rPr>
              <w:t xml:space="preserve"> la </w:t>
            </w:r>
            <w:proofErr w:type="spellStart"/>
            <w:r w:rsidRPr="00E26D64">
              <w:rPr>
                <w:lang w:val="en-US"/>
              </w:rPr>
              <w:t>locul</w:t>
            </w:r>
            <w:proofErr w:type="spellEnd"/>
            <w:r w:rsidRPr="00E26D64">
              <w:rPr>
                <w:lang w:val="en-US"/>
              </w:rPr>
              <w:t xml:space="preserve"> de </w:t>
            </w:r>
            <w:proofErr w:type="spellStart"/>
            <w:r w:rsidRPr="00E26D64">
              <w:rPr>
                <w:lang w:val="en-US"/>
              </w:rPr>
              <w:t>muncă</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ateliere</w:t>
            </w:r>
            <w:proofErr w:type="spellEnd"/>
            <w:r w:rsidRPr="00E26D64">
              <w:rPr>
                <w:lang w:val="en-US"/>
              </w:rPr>
              <w:t xml:space="preserve">, </w:t>
            </w:r>
            <w:proofErr w:type="spellStart"/>
            <w:r w:rsidRPr="00E26D64">
              <w:rPr>
                <w:lang w:val="en-US"/>
              </w:rPr>
              <w:t>depozite</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oriunde</w:t>
            </w:r>
            <w:proofErr w:type="spellEnd"/>
            <w:r w:rsidRPr="00E26D64">
              <w:rPr>
                <w:lang w:val="en-US"/>
              </w:rPr>
              <w:t xml:space="preserve"> se </w:t>
            </w:r>
            <w:proofErr w:type="spellStart"/>
            <w:r w:rsidRPr="00E26D64">
              <w:rPr>
                <w:lang w:val="en-US"/>
              </w:rPr>
              <w:t>desfăşoară</w:t>
            </w:r>
            <w:proofErr w:type="spellEnd"/>
            <w:r w:rsidRPr="00E26D64">
              <w:rPr>
                <w:lang w:val="en-US"/>
              </w:rPr>
              <w:t xml:space="preserve"> </w:t>
            </w:r>
            <w:proofErr w:type="spellStart"/>
            <w:r w:rsidRPr="00E26D64">
              <w:rPr>
                <w:lang w:val="en-US"/>
              </w:rPr>
              <w:t>activităţi</w:t>
            </w:r>
            <w:proofErr w:type="spellEnd"/>
            <w:r w:rsidRPr="00E26D64">
              <w:rPr>
                <w:lang w:val="en-US"/>
              </w:rPr>
              <w:t xml:space="preserve"> legate de </w:t>
            </w:r>
            <w:proofErr w:type="spellStart"/>
            <w:r w:rsidRPr="00E26D64">
              <w:rPr>
                <w:lang w:val="en-US"/>
              </w:rPr>
              <w:t>realizarea</w:t>
            </w:r>
            <w:proofErr w:type="spellEnd"/>
            <w:r w:rsidRPr="00E26D64">
              <w:rPr>
                <w:lang w:val="en-US"/>
              </w:rPr>
              <w:t xml:space="preserve"> </w:t>
            </w:r>
            <w:proofErr w:type="spellStart"/>
            <w:r w:rsidRPr="00E26D64">
              <w:rPr>
                <w:lang w:val="en-US"/>
              </w:rPr>
              <w:t>obligaţiilor</w:t>
            </w:r>
            <w:proofErr w:type="spellEnd"/>
            <w:r w:rsidRPr="00E26D64">
              <w:rPr>
                <w:lang w:val="en-US"/>
              </w:rPr>
              <w:t xml:space="preserve"> </w:t>
            </w:r>
            <w:proofErr w:type="spellStart"/>
            <w:r w:rsidRPr="00E26D64">
              <w:rPr>
                <w:lang w:val="en-US"/>
              </w:rPr>
              <w:t>contractuale</w:t>
            </w:r>
            <w:proofErr w:type="spellEnd"/>
            <w:r w:rsidRPr="00E26D64">
              <w:rPr>
                <w:lang w:val="en-US"/>
              </w:rPr>
              <w:t xml:space="preserve">. La </w:t>
            </w:r>
            <w:proofErr w:type="spellStart"/>
            <w:r w:rsidRPr="00E26D64">
              <w:rPr>
                <w:lang w:val="en-US"/>
              </w:rPr>
              <w:t>cerere</w:t>
            </w:r>
            <w:proofErr w:type="spellEnd"/>
            <w:r w:rsidRPr="00E26D64">
              <w:rPr>
                <w:lang w:val="en-US"/>
              </w:rPr>
              <w:t xml:space="preserve">, </w:t>
            </w:r>
            <w:proofErr w:type="spellStart"/>
            <w:r w:rsidRPr="00E26D64">
              <w:rPr>
                <w:lang w:val="en-US"/>
              </w:rPr>
              <w:t>trebuie</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i</w:t>
            </w:r>
            <w:proofErr w:type="spellEnd"/>
            <w:r w:rsidRPr="00E26D64">
              <w:rPr>
                <w:lang w:val="en-US"/>
              </w:rPr>
              <w:t xml:space="preserve"> se </w:t>
            </w:r>
            <w:proofErr w:type="spellStart"/>
            <w:r w:rsidRPr="00E26D64">
              <w:rPr>
                <w:lang w:val="en-US"/>
              </w:rPr>
              <w:t>pună</w:t>
            </w:r>
            <w:proofErr w:type="spellEnd"/>
            <w:r w:rsidRPr="00E26D64">
              <w:rPr>
                <w:lang w:val="en-US"/>
              </w:rPr>
              <w:t xml:space="preserve"> la </w:t>
            </w:r>
            <w:proofErr w:type="spellStart"/>
            <w:r w:rsidRPr="00E26D64">
              <w:rPr>
                <w:lang w:val="en-US"/>
              </w:rPr>
              <w:t>dispoziţie</w:t>
            </w:r>
            <w:proofErr w:type="spellEnd"/>
            <w:r w:rsidRPr="00E26D64">
              <w:rPr>
                <w:lang w:val="en-US"/>
              </w:rPr>
              <w:t xml:space="preserve"> </w:t>
            </w:r>
            <w:proofErr w:type="spellStart"/>
            <w:r w:rsidRPr="00E26D64">
              <w:rPr>
                <w:lang w:val="en-US"/>
              </w:rPr>
              <w:t>desenele</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documentaţia</w:t>
            </w:r>
            <w:proofErr w:type="spellEnd"/>
            <w:r w:rsidRPr="00E26D64">
              <w:rPr>
                <w:lang w:val="en-US"/>
              </w:rPr>
              <w:t xml:space="preserve"> de </w:t>
            </w:r>
            <w:proofErr w:type="spellStart"/>
            <w:r w:rsidRPr="00E26D64">
              <w:rPr>
                <w:lang w:val="en-US"/>
              </w:rPr>
              <w:t>execuţie</w:t>
            </w:r>
            <w:proofErr w:type="spellEnd"/>
            <w:r w:rsidRPr="00E26D64">
              <w:rPr>
                <w:lang w:val="en-US"/>
              </w:rPr>
              <w:t xml:space="preserve"> </w:t>
            </w:r>
            <w:proofErr w:type="spellStart"/>
            <w:r w:rsidRPr="00E26D64">
              <w:rPr>
                <w:lang w:val="en-US"/>
              </w:rPr>
              <w:t>pentru</w:t>
            </w:r>
            <w:proofErr w:type="spellEnd"/>
            <w:r w:rsidRPr="00E26D64">
              <w:rPr>
                <w:lang w:val="en-US"/>
              </w:rPr>
              <w:t xml:space="preserve"> </w:t>
            </w:r>
            <w:proofErr w:type="spellStart"/>
            <w:r w:rsidRPr="00E26D64">
              <w:rPr>
                <w:lang w:val="en-US"/>
              </w:rPr>
              <w:t>examinare</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i</w:t>
            </w:r>
            <w:proofErr w:type="spellEnd"/>
            <w:r w:rsidRPr="00E26D64">
              <w:rPr>
                <w:lang w:val="en-US"/>
              </w:rPr>
              <w:t xml:space="preserve"> se </w:t>
            </w:r>
            <w:proofErr w:type="spellStart"/>
            <w:r w:rsidRPr="00E26D64">
              <w:rPr>
                <w:lang w:val="en-US"/>
              </w:rPr>
              <w:t>dea</w:t>
            </w:r>
            <w:proofErr w:type="spellEnd"/>
            <w:r w:rsidRPr="00E26D64">
              <w:rPr>
                <w:lang w:val="en-US"/>
              </w:rPr>
              <w:t xml:space="preserve"> </w:t>
            </w:r>
            <w:proofErr w:type="spellStart"/>
            <w:r w:rsidRPr="00E26D64">
              <w:rPr>
                <w:lang w:val="en-US"/>
              </w:rPr>
              <w:t>toate</w:t>
            </w:r>
            <w:proofErr w:type="spellEnd"/>
            <w:r w:rsidRPr="00E26D64">
              <w:rPr>
                <w:lang w:val="en-US"/>
              </w:rPr>
              <w:t xml:space="preserve"> </w:t>
            </w:r>
            <w:proofErr w:type="spellStart"/>
            <w:r w:rsidRPr="00E26D64">
              <w:rPr>
                <w:lang w:val="en-US"/>
              </w:rPr>
              <w:t>lămuririle</w:t>
            </w:r>
            <w:proofErr w:type="spellEnd"/>
            <w:r w:rsidRPr="00E26D64">
              <w:rPr>
                <w:lang w:val="en-US"/>
              </w:rPr>
              <w:t xml:space="preserve">, </w:t>
            </w:r>
            <w:proofErr w:type="spellStart"/>
            <w:r w:rsidRPr="00E26D64">
              <w:rPr>
                <w:lang w:val="en-US"/>
              </w:rPr>
              <w:t>condiţia</w:t>
            </w:r>
            <w:proofErr w:type="spellEnd"/>
            <w:r w:rsidRPr="00E26D64">
              <w:rPr>
                <w:lang w:val="en-US"/>
              </w:rPr>
              <w:t xml:space="preserve"> </w:t>
            </w:r>
            <w:proofErr w:type="spellStart"/>
            <w:r w:rsidRPr="00E26D64">
              <w:rPr>
                <w:lang w:val="en-US"/>
              </w:rPr>
              <w:t>fiind</w:t>
            </w:r>
            <w:proofErr w:type="spellEnd"/>
            <w:r w:rsidRPr="00E26D64">
              <w:rPr>
                <w:lang w:val="en-US"/>
              </w:rPr>
              <w:t xml:space="preserve"> ca </w:t>
            </w:r>
            <w:proofErr w:type="spellStart"/>
            <w:r w:rsidRPr="00E26D64">
              <w:rPr>
                <w:lang w:val="en-US"/>
              </w:rPr>
              <w:t>prin</w:t>
            </w:r>
            <w:proofErr w:type="spellEnd"/>
            <w:r w:rsidRPr="00E26D64">
              <w:rPr>
                <w:lang w:val="en-US"/>
              </w:rPr>
              <w:t xml:space="preserve"> </w:t>
            </w:r>
            <w:proofErr w:type="spellStart"/>
            <w:r w:rsidRPr="00E26D64">
              <w:rPr>
                <w:lang w:val="en-US"/>
              </w:rPr>
              <w:t>aceasta</w:t>
            </w:r>
            <w:proofErr w:type="spellEnd"/>
            <w:r w:rsidRPr="00E26D64">
              <w:rPr>
                <w:lang w:val="en-US"/>
              </w:rPr>
              <w:t xml:space="preserve"> </w:t>
            </w:r>
            <w:proofErr w:type="spellStart"/>
            <w:r w:rsidRPr="00E26D64">
              <w:rPr>
                <w:lang w:val="en-US"/>
              </w:rPr>
              <w:t>să</w:t>
            </w:r>
            <w:proofErr w:type="spellEnd"/>
            <w:r w:rsidRPr="00E26D64">
              <w:rPr>
                <w:lang w:val="en-US"/>
              </w:rPr>
              <w:t xml:space="preserve"> nu se </w:t>
            </w:r>
            <w:proofErr w:type="spellStart"/>
            <w:r w:rsidRPr="00E26D64">
              <w:rPr>
                <w:lang w:val="en-US"/>
              </w:rPr>
              <w:t>dezvăluie</w:t>
            </w:r>
            <w:proofErr w:type="spellEnd"/>
            <w:r w:rsidRPr="00E26D64">
              <w:rPr>
                <w:lang w:val="en-US"/>
              </w:rPr>
              <w:t xml:space="preserve"> </w:t>
            </w:r>
            <w:proofErr w:type="spellStart"/>
            <w:r w:rsidRPr="00E26D64">
              <w:rPr>
                <w:lang w:val="en-US"/>
              </w:rPr>
              <w:t>informația</w:t>
            </w:r>
            <w:proofErr w:type="spellEnd"/>
            <w:r w:rsidRPr="00E26D64">
              <w:rPr>
                <w:lang w:val="en-US"/>
              </w:rPr>
              <w:t xml:space="preserve"> </w:t>
            </w:r>
            <w:proofErr w:type="spellStart"/>
            <w:r w:rsidRPr="00E26D64">
              <w:rPr>
                <w:lang w:val="en-US"/>
              </w:rPr>
              <w:t>și</w:t>
            </w:r>
            <w:proofErr w:type="spellEnd"/>
            <w:r w:rsidRPr="00E26D64">
              <w:rPr>
                <w:lang w:val="en-US"/>
              </w:rPr>
              <w:t xml:space="preserve"> </w:t>
            </w:r>
            <w:proofErr w:type="spellStart"/>
            <w:r w:rsidRPr="00E26D64">
              <w:rPr>
                <w:lang w:val="en-US"/>
              </w:rPr>
              <w:t>să</w:t>
            </w:r>
            <w:proofErr w:type="spellEnd"/>
            <w:r w:rsidRPr="00E26D64">
              <w:rPr>
                <w:lang w:val="en-US"/>
              </w:rPr>
              <w:t xml:space="preserve"> nu fie </w:t>
            </w:r>
            <w:proofErr w:type="spellStart"/>
            <w:r w:rsidRPr="00E26D64">
              <w:rPr>
                <w:lang w:val="en-US"/>
              </w:rPr>
              <w:t>utilizată</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scopuri</w:t>
            </w:r>
            <w:proofErr w:type="spellEnd"/>
            <w:r w:rsidRPr="00E26D64">
              <w:rPr>
                <w:lang w:val="en-US"/>
              </w:rPr>
              <w:t xml:space="preserve"> </w:t>
            </w:r>
            <w:proofErr w:type="spellStart"/>
            <w:r w:rsidRPr="00E26D64">
              <w:rPr>
                <w:lang w:val="en-US"/>
              </w:rPr>
              <w:t>proprii</w:t>
            </w:r>
            <w:proofErr w:type="spellEnd"/>
            <w:r w:rsidRPr="00E26D64">
              <w:rPr>
                <w:lang w:val="en-US"/>
              </w:rPr>
              <w:t xml:space="preserve">, </w:t>
            </w:r>
            <w:proofErr w:type="spellStart"/>
            <w:r w:rsidRPr="00E26D64">
              <w:rPr>
                <w:lang w:val="en-US"/>
              </w:rPr>
              <w:t>indiferent</w:t>
            </w:r>
            <w:proofErr w:type="spellEnd"/>
            <w:r w:rsidRPr="00E26D64">
              <w:rPr>
                <w:lang w:val="en-US"/>
              </w:rPr>
              <w:t xml:space="preserve"> </w:t>
            </w:r>
            <w:proofErr w:type="spellStart"/>
            <w:r w:rsidRPr="00E26D64">
              <w:rPr>
                <w:lang w:val="en-US"/>
              </w:rPr>
              <w:t>dacă</w:t>
            </w:r>
            <w:proofErr w:type="spellEnd"/>
            <w:r w:rsidRPr="00E26D64">
              <w:rPr>
                <w:lang w:val="en-US"/>
              </w:rPr>
              <w:t xml:space="preserve"> </w:t>
            </w:r>
            <w:proofErr w:type="spellStart"/>
            <w:r w:rsidRPr="00E26D64">
              <w:rPr>
                <w:lang w:val="en-US"/>
              </w:rPr>
              <w:t>contractul</w:t>
            </w:r>
            <w:proofErr w:type="spellEnd"/>
            <w:r w:rsidRPr="00E26D64">
              <w:rPr>
                <w:lang w:val="en-US"/>
              </w:rPr>
              <w:t xml:space="preserve"> a </w:t>
            </w:r>
            <w:proofErr w:type="spellStart"/>
            <w:r w:rsidRPr="00E26D64">
              <w:rPr>
                <w:lang w:val="en-US"/>
              </w:rPr>
              <w:t>fost</w:t>
            </w:r>
            <w:proofErr w:type="spellEnd"/>
            <w:r w:rsidRPr="00E26D64">
              <w:rPr>
                <w:lang w:val="en-US"/>
              </w:rPr>
              <w:t xml:space="preserve"> </w:t>
            </w:r>
            <w:proofErr w:type="spellStart"/>
            <w:r w:rsidRPr="00E26D64">
              <w:rPr>
                <w:lang w:val="en-US"/>
              </w:rPr>
              <w:t>sau</w:t>
            </w:r>
            <w:proofErr w:type="spellEnd"/>
            <w:r w:rsidRPr="00E26D64">
              <w:rPr>
                <w:lang w:val="en-US"/>
              </w:rPr>
              <w:t xml:space="preserve"> nu </w:t>
            </w:r>
            <w:proofErr w:type="spellStart"/>
            <w:r w:rsidRPr="00E26D64">
              <w:rPr>
                <w:lang w:val="en-US"/>
              </w:rPr>
              <w:t>încheiat</w:t>
            </w:r>
            <w:proofErr w:type="spellEnd"/>
            <w:r w:rsidRPr="00E26D64">
              <w:rPr>
                <w:lang w:val="en-US"/>
              </w:rPr>
              <w:t xml:space="preserve">. </w:t>
            </w:r>
          </w:p>
          <w:p w14:paraId="2F08F62A" w14:textId="77777777" w:rsidR="00475951" w:rsidRPr="00E26D64" w:rsidRDefault="00475951" w:rsidP="00475951">
            <w:pPr>
              <w:pStyle w:val="af3"/>
              <w:tabs>
                <w:tab w:val="left" w:pos="567"/>
              </w:tabs>
              <w:spacing w:line="276" w:lineRule="auto"/>
              <w:ind w:firstLine="0"/>
              <w:rPr>
                <w:lang w:val="en-US"/>
              </w:rPr>
            </w:pPr>
            <w:r w:rsidRPr="00E26D64">
              <w:rPr>
                <w:lang w:val="en-US"/>
              </w:rPr>
              <w:t>4.1</w:t>
            </w:r>
            <w:r>
              <w:rPr>
                <w:lang w:val="en-US"/>
              </w:rPr>
              <w:t>6</w:t>
            </w:r>
            <w:r w:rsidRPr="00E26D64">
              <w:rPr>
                <w:lang w:val="en-US"/>
              </w:rPr>
              <w:t xml:space="preserve">. </w:t>
            </w:r>
            <w:proofErr w:type="spellStart"/>
            <w:r w:rsidRPr="00E26D64">
              <w:rPr>
                <w:lang w:val="en-US"/>
              </w:rPr>
              <w:t>Beneficiarul</w:t>
            </w:r>
            <w:proofErr w:type="spellEnd"/>
            <w:r w:rsidRPr="00E26D64">
              <w:rPr>
                <w:lang w:val="en-US"/>
              </w:rPr>
              <w:t xml:space="preserve"> </w:t>
            </w:r>
            <w:proofErr w:type="spellStart"/>
            <w:r w:rsidRPr="00E26D64">
              <w:rPr>
                <w:lang w:val="en-US"/>
              </w:rPr>
              <w:t>este</w:t>
            </w:r>
            <w:proofErr w:type="spellEnd"/>
            <w:r w:rsidRPr="00E26D64">
              <w:rPr>
                <w:lang w:val="en-US"/>
              </w:rPr>
              <w:t xml:space="preserve"> </w:t>
            </w:r>
            <w:proofErr w:type="spellStart"/>
            <w:r w:rsidRPr="00E26D64">
              <w:rPr>
                <w:lang w:val="en-US"/>
              </w:rPr>
              <w:t>autorizat</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emită</w:t>
            </w:r>
            <w:proofErr w:type="spellEnd"/>
            <w:r w:rsidRPr="00E26D64">
              <w:rPr>
                <w:lang w:val="en-US"/>
              </w:rPr>
              <w:t xml:space="preserve"> </w:t>
            </w:r>
            <w:proofErr w:type="spellStart"/>
            <w:r w:rsidRPr="00E26D64">
              <w:rPr>
                <w:lang w:val="en-US"/>
              </w:rPr>
              <w:t>dispoziţiile</w:t>
            </w:r>
            <w:proofErr w:type="spellEnd"/>
            <w:r w:rsidRPr="00E26D64">
              <w:rPr>
                <w:lang w:val="en-US"/>
              </w:rPr>
              <w:t xml:space="preserve"> pe care le </w:t>
            </w:r>
            <w:proofErr w:type="spellStart"/>
            <w:r w:rsidRPr="00E26D64">
              <w:rPr>
                <w:lang w:val="en-US"/>
              </w:rPr>
              <w:t>consideră</w:t>
            </w:r>
            <w:proofErr w:type="spellEnd"/>
            <w:r w:rsidRPr="00E26D64">
              <w:rPr>
                <w:lang w:val="en-US"/>
              </w:rPr>
              <w:t xml:space="preserve"> </w:t>
            </w:r>
            <w:proofErr w:type="spellStart"/>
            <w:r w:rsidRPr="00E26D64">
              <w:rPr>
                <w:lang w:val="en-US"/>
              </w:rPr>
              <w:t>necesare</w:t>
            </w:r>
            <w:proofErr w:type="spellEnd"/>
            <w:r w:rsidRPr="00E26D64">
              <w:rPr>
                <w:lang w:val="en-US"/>
              </w:rPr>
              <w:t xml:space="preserve"> </w:t>
            </w:r>
            <w:proofErr w:type="spellStart"/>
            <w:r w:rsidRPr="00E26D64">
              <w:rPr>
                <w:lang w:val="en-US"/>
              </w:rPr>
              <w:t>executării</w:t>
            </w:r>
            <w:proofErr w:type="spellEnd"/>
            <w:r w:rsidRPr="00E26D64">
              <w:rPr>
                <w:lang w:val="en-US"/>
              </w:rPr>
              <w:t xml:space="preserve"> </w:t>
            </w:r>
            <w:proofErr w:type="spellStart"/>
            <w:r w:rsidRPr="00E26D64">
              <w:rPr>
                <w:lang w:val="en-US"/>
              </w:rPr>
              <w:t>lucrărilor</w:t>
            </w:r>
            <w:proofErr w:type="spellEnd"/>
            <w:r w:rsidRPr="00E26D64">
              <w:rPr>
                <w:lang w:val="en-US"/>
              </w:rPr>
              <w:t xml:space="preserve">, cu </w:t>
            </w:r>
            <w:proofErr w:type="spellStart"/>
            <w:r w:rsidRPr="00E26D64">
              <w:rPr>
                <w:lang w:val="en-US"/>
              </w:rPr>
              <w:t>respectarea</w:t>
            </w:r>
            <w:proofErr w:type="spellEnd"/>
            <w:r w:rsidRPr="00E26D64">
              <w:rPr>
                <w:lang w:val="en-US"/>
              </w:rPr>
              <w:t xml:space="preserve"> </w:t>
            </w:r>
            <w:proofErr w:type="spellStart"/>
            <w:r w:rsidRPr="00E26D64">
              <w:rPr>
                <w:lang w:val="en-US"/>
              </w:rPr>
              <w:t>drepturilor</w:t>
            </w:r>
            <w:proofErr w:type="spellEnd"/>
            <w:r w:rsidRPr="00E26D64">
              <w:rPr>
                <w:lang w:val="en-US"/>
              </w:rPr>
              <w:t xml:space="preserve"> </w:t>
            </w:r>
            <w:proofErr w:type="spellStart"/>
            <w:r w:rsidRPr="00E26D64">
              <w:rPr>
                <w:lang w:val="en-US"/>
              </w:rPr>
              <w:t>Antreprenorului</w:t>
            </w:r>
            <w:proofErr w:type="spellEnd"/>
            <w:r w:rsidRPr="00E26D64">
              <w:rPr>
                <w:lang w:val="en-US"/>
              </w:rPr>
              <w:t xml:space="preserve">. </w:t>
            </w:r>
            <w:proofErr w:type="spellStart"/>
            <w:r w:rsidRPr="00E26D64">
              <w:rPr>
                <w:lang w:val="en-US"/>
              </w:rPr>
              <w:t>Dispoziţiile</w:t>
            </w:r>
            <w:proofErr w:type="spellEnd"/>
            <w:r w:rsidRPr="00E26D64">
              <w:rPr>
                <w:lang w:val="en-US"/>
              </w:rPr>
              <w:t xml:space="preserve"> se </w:t>
            </w:r>
            <w:proofErr w:type="spellStart"/>
            <w:r w:rsidRPr="00E26D64">
              <w:rPr>
                <w:lang w:val="en-US"/>
              </w:rPr>
              <w:t>adresează</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principiu</w:t>
            </w:r>
            <w:proofErr w:type="spellEnd"/>
            <w:r w:rsidRPr="00E26D64">
              <w:rPr>
                <w:lang w:val="en-US"/>
              </w:rPr>
              <w:t xml:space="preserve"> </w:t>
            </w:r>
            <w:proofErr w:type="spellStart"/>
            <w:r w:rsidRPr="00E26D64">
              <w:rPr>
                <w:lang w:val="en-US"/>
              </w:rPr>
              <w:t>numai</w:t>
            </w:r>
            <w:proofErr w:type="spellEnd"/>
            <w:r w:rsidRPr="00E26D64">
              <w:rPr>
                <w:lang w:val="en-US"/>
              </w:rPr>
              <w:t xml:space="preserve"> </w:t>
            </w:r>
            <w:proofErr w:type="spellStart"/>
            <w:r w:rsidRPr="00E26D64">
              <w:rPr>
                <w:lang w:val="en-US"/>
              </w:rPr>
              <w:t>Antreprenorului</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dirigintelui</w:t>
            </w:r>
            <w:proofErr w:type="spellEnd"/>
            <w:r w:rsidRPr="00E26D64">
              <w:rPr>
                <w:lang w:val="en-US"/>
              </w:rPr>
              <w:t xml:space="preserve"> de </w:t>
            </w:r>
            <w:proofErr w:type="spellStart"/>
            <w:r w:rsidRPr="00E26D64">
              <w:rPr>
                <w:lang w:val="en-US"/>
              </w:rPr>
              <w:t>şantier</w:t>
            </w:r>
            <w:proofErr w:type="spellEnd"/>
            <w:r w:rsidRPr="00E26D64">
              <w:rPr>
                <w:lang w:val="en-US"/>
              </w:rPr>
              <w:t xml:space="preserve">, cu </w:t>
            </w:r>
            <w:proofErr w:type="spellStart"/>
            <w:r w:rsidRPr="00E26D64">
              <w:rPr>
                <w:lang w:val="en-US"/>
              </w:rPr>
              <w:t>excepţia</w:t>
            </w:r>
            <w:proofErr w:type="spellEnd"/>
            <w:r w:rsidRPr="00E26D64">
              <w:rPr>
                <w:lang w:val="en-US"/>
              </w:rPr>
              <w:t xml:space="preserve"> </w:t>
            </w:r>
            <w:proofErr w:type="spellStart"/>
            <w:r w:rsidRPr="00E26D64">
              <w:rPr>
                <w:lang w:val="en-US"/>
              </w:rPr>
              <w:t>cazurilor</w:t>
            </w:r>
            <w:proofErr w:type="spellEnd"/>
            <w:r w:rsidRPr="00E26D64">
              <w:rPr>
                <w:lang w:val="en-US"/>
              </w:rPr>
              <w:t xml:space="preserve"> </w:t>
            </w:r>
            <w:proofErr w:type="spellStart"/>
            <w:r w:rsidRPr="00E26D64">
              <w:rPr>
                <w:lang w:val="en-US"/>
              </w:rPr>
              <w:t>în</w:t>
            </w:r>
            <w:proofErr w:type="spellEnd"/>
            <w:r w:rsidRPr="00E26D64">
              <w:rPr>
                <w:lang w:val="en-US"/>
              </w:rPr>
              <w:t xml:space="preserve"> care </w:t>
            </w:r>
            <w:proofErr w:type="spellStart"/>
            <w:r w:rsidRPr="00E26D64">
              <w:rPr>
                <w:lang w:val="en-US"/>
              </w:rPr>
              <w:t>trebuie</w:t>
            </w:r>
            <w:proofErr w:type="spellEnd"/>
            <w:r w:rsidRPr="00E26D64">
              <w:rPr>
                <w:lang w:val="en-US"/>
              </w:rPr>
              <w:t xml:space="preserve"> de </w:t>
            </w:r>
            <w:proofErr w:type="spellStart"/>
            <w:r w:rsidRPr="00E26D64">
              <w:rPr>
                <w:lang w:val="en-US"/>
              </w:rPr>
              <w:t>intervenit</w:t>
            </w:r>
            <w:proofErr w:type="spellEnd"/>
            <w:r w:rsidRPr="00E26D64">
              <w:rPr>
                <w:lang w:val="en-US"/>
              </w:rPr>
              <w:t xml:space="preserve"> </w:t>
            </w:r>
            <w:proofErr w:type="spellStart"/>
            <w:r w:rsidRPr="00E26D64">
              <w:rPr>
                <w:lang w:val="en-US"/>
              </w:rPr>
              <w:t>împotriva</w:t>
            </w:r>
            <w:proofErr w:type="spellEnd"/>
            <w:r w:rsidRPr="00E26D64">
              <w:rPr>
                <w:lang w:val="en-US"/>
              </w:rPr>
              <w:t xml:space="preserve"> </w:t>
            </w:r>
            <w:proofErr w:type="spellStart"/>
            <w:r w:rsidRPr="00E26D64">
              <w:rPr>
                <w:lang w:val="en-US"/>
              </w:rPr>
              <w:t>unui</w:t>
            </w:r>
            <w:proofErr w:type="spellEnd"/>
            <w:r w:rsidRPr="00E26D64">
              <w:rPr>
                <w:lang w:val="en-US"/>
              </w:rPr>
              <w:t xml:space="preserve"> </w:t>
            </w:r>
            <w:proofErr w:type="spellStart"/>
            <w:r w:rsidRPr="00E26D64">
              <w:rPr>
                <w:lang w:val="en-US"/>
              </w:rPr>
              <w:t>pericol</w:t>
            </w:r>
            <w:proofErr w:type="spellEnd"/>
            <w:r w:rsidRPr="00E26D64">
              <w:rPr>
                <w:lang w:val="en-US"/>
              </w:rPr>
              <w:t xml:space="preserve"> </w:t>
            </w:r>
            <w:proofErr w:type="spellStart"/>
            <w:r w:rsidRPr="00E26D64">
              <w:rPr>
                <w:lang w:val="en-US"/>
              </w:rPr>
              <w:t>iminent</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declarat</w:t>
            </w:r>
            <w:proofErr w:type="spellEnd"/>
            <w:r w:rsidRPr="00E26D64">
              <w:rPr>
                <w:lang w:val="en-US"/>
              </w:rPr>
              <w:t xml:space="preserve">. </w:t>
            </w:r>
            <w:proofErr w:type="spellStart"/>
            <w:r w:rsidRPr="00E26D64">
              <w:rPr>
                <w:lang w:val="en-US"/>
              </w:rPr>
              <w:t>Beneficiarului</w:t>
            </w:r>
            <w:proofErr w:type="spellEnd"/>
            <w:r w:rsidRPr="00E26D64">
              <w:rPr>
                <w:lang w:val="en-US"/>
              </w:rPr>
              <w:t xml:space="preserve"> </w:t>
            </w:r>
            <w:proofErr w:type="spellStart"/>
            <w:r w:rsidRPr="00E26D64">
              <w:rPr>
                <w:lang w:val="en-US"/>
              </w:rPr>
              <w:t>trebuie</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i</w:t>
            </w:r>
            <w:proofErr w:type="spellEnd"/>
            <w:r w:rsidRPr="00E26D64">
              <w:rPr>
                <w:lang w:val="en-US"/>
              </w:rPr>
              <w:t xml:space="preserve"> se </w:t>
            </w:r>
            <w:proofErr w:type="spellStart"/>
            <w:r w:rsidRPr="00E26D64">
              <w:rPr>
                <w:lang w:val="en-US"/>
              </w:rPr>
              <w:t>comunice</w:t>
            </w:r>
            <w:proofErr w:type="spellEnd"/>
            <w:r w:rsidRPr="00E26D64">
              <w:rPr>
                <w:lang w:val="en-US"/>
              </w:rPr>
              <w:t xml:space="preserve"> </w:t>
            </w:r>
            <w:proofErr w:type="spellStart"/>
            <w:r w:rsidRPr="00E26D64">
              <w:rPr>
                <w:lang w:val="en-US"/>
              </w:rPr>
              <w:t>numele</w:t>
            </w:r>
            <w:proofErr w:type="spellEnd"/>
            <w:r w:rsidRPr="00E26D64">
              <w:rPr>
                <w:lang w:val="en-US"/>
              </w:rPr>
              <w:t xml:space="preserve"> </w:t>
            </w:r>
            <w:proofErr w:type="spellStart"/>
            <w:r w:rsidRPr="00E26D64">
              <w:rPr>
                <w:lang w:val="en-US"/>
              </w:rPr>
              <w:t>dirigintelui</w:t>
            </w:r>
            <w:proofErr w:type="spellEnd"/>
            <w:r w:rsidRPr="00E26D64">
              <w:rPr>
                <w:lang w:val="en-US"/>
              </w:rPr>
              <w:t xml:space="preserve"> de </w:t>
            </w:r>
            <w:proofErr w:type="spellStart"/>
            <w:r w:rsidRPr="00E26D64">
              <w:rPr>
                <w:lang w:val="en-US"/>
              </w:rPr>
              <w:t>şantier</w:t>
            </w:r>
            <w:proofErr w:type="spellEnd"/>
            <w:r w:rsidRPr="00E26D64">
              <w:rPr>
                <w:lang w:val="en-US"/>
              </w:rPr>
              <w:t xml:space="preserve"> </w:t>
            </w:r>
            <w:proofErr w:type="spellStart"/>
            <w:r w:rsidRPr="00E26D64">
              <w:rPr>
                <w:lang w:val="en-US"/>
              </w:rPr>
              <w:t>atestat</w:t>
            </w:r>
            <w:proofErr w:type="spellEnd"/>
            <w:r w:rsidRPr="00E26D64">
              <w:rPr>
                <w:lang w:val="en-US"/>
              </w:rPr>
              <w:t xml:space="preserve"> </w:t>
            </w:r>
            <w:proofErr w:type="spellStart"/>
            <w:r w:rsidRPr="00E26D64">
              <w:rPr>
                <w:lang w:val="en-US"/>
              </w:rPr>
              <w:t>tehnico-profesional</w:t>
            </w:r>
            <w:proofErr w:type="spellEnd"/>
            <w:r w:rsidRPr="00E26D64">
              <w:rPr>
                <w:lang w:val="en-US"/>
              </w:rPr>
              <w:t xml:space="preserve">, care </w:t>
            </w:r>
            <w:proofErr w:type="spellStart"/>
            <w:r w:rsidRPr="00E26D64">
              <w:rPr>
                <w:lang w:val="en-US"/>
              </w:rPr>
              <w:t>va</w:t>
            </w:r>
            <w:proofErr w:type="spellEnd"/>
            <w:r w:rsidRPr="00E26D64">
              <w:rPr>
                <w:lang w:val="en-US"/>
              </w:rPr>
              <w:t xml:space="preserve"> </w:t>
            </w:r>
            <w:proofErr w:type="spellStart"/>
            <w:r w:rsidRPr="00E26D64">
              <w:rPr>
                <w:lang w:val="en-US"/>
              </w:rPr>
              <w:t>dirija</w:t>
            </w:r>
            <w:proofErr w:type="spellEnd"/>
            <w:r w:rsidRPr="00E26D64">
              <w:rPr>
                <w:lang w:val="en-US"/>
              </w:rPr>
              <w:t xml:space="preserve"> </w:t>
            </w:r>
            <w:proofErr w:type="spellStart"/>
            <w:r w:rsidRPr="00E26D64">
              <w:rPr>
                <w:lang w:val="en-US"/>
              </w:rPr>
              <w:t>execuţia</w:t>
            </w:r>
            <w:proofErr w:type="spellEnd"/>
            <w:r w:rsidRPr="00E26D64">
              <w:rPr>
                <w:lang w:val="en-US"/>
              </w:rPr>
              <w:t xml:space="preserve"> </w:t>
            </w:r>
            <w:proofErr w:type="spellStart"/>
            <w:r w:rsidRPr="00E26D64">
              <w:rPr>
                <w:lang w:val="en-US"/>
              </w:rPr>
              <w:t>lucrărilor</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va</w:t>
            </w:r>
            <w:proofErr w:type="spellEnd"/>
            <w:r w:rsidRPr="00E26D64">
              <w:rPr>
                <w:lang w:val="en-US"/>
              </w:rPr>
              <w:t xml:space="preserve"> </w:t>
            </w:r>
            <w:proofErr w:type="spellStart"/>
            <w:r w:rsidRPr="00E26D64">
              <w:rPr>
                <w:lang w:val="en-US"/>
              </w:rPr>
              <w:t>verifica</w:t>
            </w:r>
            <w:proofErr w:type="spellEnd"/>
            <w:r w:rsidRPr="00E26D64">
              <w:rPr>
                <w:lang w:val="en-US"/>
              </w:rPr>
              <w:t xml:space="preserve"> </w:t>
            </w:r>
            <w:proofErr w:type="spellStart"/>
            <w:r w:rsidRPr="00E26D64">
              <w:rPr>
                <w:lang w:val="en-US"/>
              </w:rPr>
              <w:t>calitatea</w:t>
            </w:r>
            <w:proofErr w:type="spellEnd"/>
            <w:r w:rsidRPr="00E26D64">
              <w:rPr>
                <w:lang w:val="en-US"/>
              </w:rPr>
              <w:t xml:space="preserve"> lor din </w:t>
            </w:r>
            <w:proofErr w:type="spellStart"/>
            <w:r w:rsidRPr="00E26D64">
              <w:rPr>
                <w:lang w:val="en-US"/>
              </w:rPr>
              <w:t>partea</w:t>
            </w:r>
            <w:proofErr w:type="spellEnd"/>
            <w:r w:rsidRPr="00E26D64">
              <w:rPr>
                <w:lang w:val="en-US"/>
              </w:rPr>
              <w:t xml:space="preserve"> </w:t>
            </w:r>
            <w:proofErr w:type="spellStart"/>
            <w:r w:rsidRPr="00E26D64">
              <w:rPr>
                <w:lang w:val="en-US"/>
              </w:rPr>
              <w:t>Antreprenorului</w:t>
            </w:r>
            <w:proofErr w:type="spellEnd"/>
            <w:r w:rsidRPr="00E26D64">
              <w:rPr>
                <w:lang w:val="en-US"/>
              </w:rPr>
              <w:t>.</w:t>
            </w:r>
          </w:p>
          <w:p w14:paraId="05D882A7" w14:textId="77777777" w:rsidR="00475951" w:rsidRPr="00E26D64" w:rsidRDefault="00475951" w:rsidP="00475951">
            <w:pPr>
              <w:pStyle w:val="af3"/>
              <w:tabs>
                <w:tab w:val="left" w:pos="567"/>
              </w:tabs>
              <w:spacing w:line="276" w:lineRule="auto"/>
              <w:ind w:firstLine="0"/>
              <w:rPr>
                <w:lang w:val="en-US"/>
              </w:rPr>
            </w:pPr>
            <w:r w:rsidRPr="00E26D64">
              <w:rPr>
                <w:lang w:val="en-US"/>
              </w:rPr>
              <w:t>4.1</w:t>
            </w:r>
            <w:r>
              <w:rPr>
                <w:lang w:val="en-US"/>
              </w:rPr>
              <w:t>7</w:t>
            </w:r>
            <w:r w:rsidRPr="00E26D64">
              <w:rPr>
                <w:lang w:val="en-US"/>
              </w:rPr>
              <w:t xml:space="preserve">. </w:t>
            </w:r>
            <w:proofErr w:type="spellStart"/>
            <w:r w:rsidRPr="00E26D64">
              <w:rPr>
                <w:lang w:val="en-US"/>
              </w:rPr>
              <w:t>Dacă</w:t>
            </w:r>
            <w:proofErr w:type="spellEnd"/>
            <w:r w:rsidRPr="00E26D64">
              <w:rPr>
                <w:lang w:val="en-US"/>
              </w:rPr>
              <w:t xml:space="preserve"> </w:t>
            </w:r>
            <w:proofErr w:type="spellStart"/>
            <w:r w:rsidRPr="00E26D64">
              <w:rPr>
                <w:lang w:val="en-US"/>
              </w:rPr>
              <w:t>Antreprenorul</w:t>
            </w:r>
            <w:proofErr w:type="spellEnd"/>
            <w:r w:rsidRPr="00E26D64">
              <w:rPr>
                <w:lang w:val="en-US"/>
              </w:rPr>
              <w:t xml:space="preserve"> </w:t>
            </w:r>
            <w:proofErr w:type="spellStart"/>
            <w:r w:rsidRPr="00E26D64">
              <w:rPr>
                <w:lang w:val="en-US"/>
              </w:rPr>
              <w:t>consideră</w:t>
            </w:r>
            <w:proofErr w:type="spellEnd"/>
            <w:r w:rsidRPr="00E26D64">
              <w:rPr>
                <w:lang w:val="en-US"/>
              </w:rPr>
              <w:t xml:space="preserve"> </w:t>
            </w:r>
            <w:proofErr w:type="spellStart"/>
            <w:r w:rsidRPr="00E26D64">
              <w:rPr>
                <w:lang w:val="en-US"/>
              </w:rPr>
              <w:t>că</w:t>
            </w:r>
            <w:proofErr w:type="spellEnd"/>
            <w:r w:rsidRPr="00E26D64">
              <w:rPr>
                <w:lang w:val="en-US"/>
              </w:rPr>
              <w:t xml:space="preserve"> </w:t>
            </w:r>
            <w:proofErr w:type="spellStart"/>
            <w:r w:rsidRPr="00E26D64">
              <w:rPr>
                <w:lang w:val="en-US"/>
              </w:rPr>
              <w:t>dispoziţiile</w:t>
            </w:r>
            <w:proofErr w:type="spellEnd"/>
            <w:r w:rsidRPr="00E26D64">
              <w:rPr>
                <w:lang w:val="en-US"/>
              </w:rPr>
              <w:t xml:space="preserve"> </w:t>
            </w:r>
            <w:proofErr w:type="spellStart"/>
            <w:r w:rsidRPr="00E26D64">
              <w:rPr>
                <w:lang w:val="en-US"/>
              </w:rPr>
              <w:t>Beneficiarului</w:t>
            </w:r>
            <w:proofErr w:type="spellEnd"/>
            <w:r w:rsidRPr="00E26D64">
              <w:rPr>
                <w:lang w:val="en-US"/>
              </w:rPr>
              <w:t xml:space="preserve"> sunt </w:t>
            </w:r>
            <w:proofErr w:type="spellStart"/>
            <w:r w:rsidRPr="00E26D64">
              <w:rPr>
                <w:lang w:val="en-US"/>
              </w:rPr>
              <w:t>nejustificate</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inoportune</w:t>
            </w:r>
            <w:proofErr w:type="spellEnd"/>
            <w:r w:rsidRPr="00E26D64">
              <w:rPr>
                <w:lang w:val="en-US"/>
              </w:rPr>
              <w:t xml:space="preserve">, </w:t>
            </w:r>
            <w:proofErr w:type="spellStart"/>
            <w:r w:rsidRPr="00E26D64">
              <w:rPr>
                <w:lang w:val="en-US"/>
              </w:rPr>
              <w:t>el</w:t>
            </w:r>
            <w:proofErr w:type="spellEnd"/>
            <w:r w:rsidRPr="00E26D64">
              <w:rPr>
                <w:lang w:val="en-US"/>
              </w:rPr>
              <w:t xml:space="preserve"> </w:t>
            </w:r>
            <w:proofErr w:type="spellStart"/>
            <w:r w:rsidRPr="00E26D64">
              <w:rPr>
                <w:lang w:val="en-US"/>
              </w:rPr>
              <w:t>poate</w:t>
            </w:r>
            <w:proofErr w:type="spellEnd"/>
            <w:r w:rsidRPr="00E26D64">
              <w:rPr>
                <w:lang w:val="en-US"/>
              </w:rPr>
              <w:t xml:space="preserve"> </w:t>
            </w:r>
            <w:proofErr w:type="spellStart"/>
            <w:r w:rsidRPr="00E26D64">
              <w:rPr>
                <w:lang w:val="en-US"/>
              </w:rPr>
              <w:t>înainta</w:t>
            </w:r>
            <w:proofErr w:type="spellEnd"/>
            <w:r w:rsidRPr="00E26D64">
              <w:rPr>
                <w:lang w:val="en-US"/>
              </w:rPr>
              <w:t xml:space="preserve"> </w:t>
            </w:r>
            <w:proofErr w:type="spellStart"/>
            <w:r w:rsidRPr="00E26D64">
              <w:rPr>
                <w:lang w:val="en-US"/>
              </w:rPr>
              <w:t>obiecţii</w:t>
            </w:r>
            <w:proofErr w:type="spellEnd"/>
            <w:r w:rsidRPr="00E26D64">
              <w:rPr>
                <w:lang w:val="en-US"/>
              </w:rPr>
              <w:t xml:space="preserve">, </w:t>
            </w:r>
            <w:proofErr w:type="spellStart"/>
            <w:r w:rsidRPr="00E26D64">
              <w:rPr>
                <w:lang w:val="en-US"/>
              </w:rPr>
              <w:t>dar</w:t>
            </w:r>
            <w:proofErr w:type="spellEnd"/>
            <w:r w:rsidRPr="00E26D64">
              <w:rPr>
                <w:lang w:val="en-US"/>
              </w:rPr>
              <w:t xml:space="preserve"> </w:t>
            </w:r>
            <w:proofErr w:type="spellStart"/>
            <w:r w:rsidRPr="00E26D64">
              <w:rPr>
                <w:lang w:val="en-US"/>
              </w:rPr>
              <w:t>acestea</w:t>
            </w:r>
            <w:proofErr w:type="spellEnd"/>
            <w:r w:rsidRPr="00E26D64">
              <w:rPr>
                <w:lang w:val="en-US"/>
              </w:rPr>
              <w:t xml:space="preserve"> nu </w:t>
            </w:r>
            <w:proofErr w:type="spellStart"/>
            <w:r w:rsidRPr="00E26D64">
              <w:rPr>
                <w:lang w:val="en-US"/>
              </w:rPr>
              <w:t>îl</w:t>
            </w:r>
            <w:proofErr w:type="spellEnd"/>
            <w:r w:rsidRPr="00E26D64">
              <w:rPr>
                <w:lang w:val="en-US"/>
              </w:rPr>
              <w:t xml:space="preserve"> </w:t>
            </w:r>
            <w:proofErr w:type="spellStart"/>
            <w:r w:rsidRPr="00E26D64">
              <w:rPr>
                <w:lang w:val="en-US"/>
              </w:rPr>
              <w:t>scutește</w:t>
            </w:r>
            <w:proofErr w:type="spellEnd"/>
            <w:r w:rsidRPr="00E26D64">
              <w:rPr>
                <w:lang w:val="en-US"/>
              </w:rPr>
              <w:t xml:space="preserve"> de </w:t>
            </w:r>
            <w:proofErr w:type="spellStart"/>
            <w:r w:rsidRPr="00E26D64">
              <w:rPr>
                <w:lang w:val="en-US"/>
              </w:rPr>
              <w:t>obligația</w:t>
            </w:r>
            <w:proofErr w:type="spellEnd"/>
            <w:r w:rsidRPr="00E26D64">
              <w:rPr>
                <w:lang w:val="en-US"/>
              </w:rPr>
              <w:t xml:space="preserve"> de a </w:t>
            </w:r>
            <w:proofErr w:type="spellStart"/>
            <w:r w:rsidRPr="00E26D64">
              <w:rPr>
                <w:lang w:val="en-US"/>
              </w:rPr>
              <w:t>executa</w:t>
            </w:r>
            <w:proofErr w:type="spellEnd"/>
            <w:r w:rsidRPr="00E26D64">
              <w:rPr>
                <w:lang w:val="en-US"/>
              </w:rPr>
              <w:t xml:space="preserve"> </w:t>
            </w:r>
            <w:proofErr w:type="spellStart"/>
            <w:r w:rsidRPr="00E26D64">
              <w:rPr>
                <w:lang w:val="en-US"/>
              </w:rPr>
              <w:t>dispoziţiile</w:t>
            </w:r>
            <w:proofErr w:type="spellEnd"/>
            <w:r w:rsidRPr="00E26D64">
              <w:rPr>
                <w:lang w:val="en-US"/>
              </w:rPr>
              <w:t xml:space="preserve"> </w:t>
            </w:r>
            <w:proofErr w:type="spellStart"/>
            <w:r w:rsidRPr="00E26D64">
              <w:rPr>
                <w:lang w:val="en-US"/>
              </w:rPr>
              <w:t>primite</w:t>
            </w:r>
            <w:proofErr w:type="spellEnd"/>
            <w:r w:rsidRPr="00E26D64">
              <w:rPr>
                <w:lang w:val="en-US"/>
              </w:rPr>
              <w:t xml:space="preserve">, </w:t>
            </w:r>
            <w:proofErr w:type="spellStart"/>
            <w:r w:rsidRPr="00E26D64">
              <w:rPr>
                <w:lang w:val="en-US"/>
              </w:rPr>
              <w:t>în</w:t>
            </w:r>
            <w:proofErr w:type="spellEnd"/>
            <w:r w:rsidRPr="00E26D64">
              <w:rPr>
                <w:lang w:val="en-US"/>
              </w:rPr>
              <w:t xml:space="preserve"> afara </w:t>
            </w:r>
            <w:proofErr w:type="spellStart"/>
            <w:r w:rsidRPr="00E26D64">
              <w:rPr>
                <w:lang w:val="en-US"/>
              </w:rPr>
              <w:t>cazului</w:t>
            </w:r>
            <w:proofErr w:type="spellEnd"/>
            <w:r w:rsidRPr="00E26D64">
              <w:rPr>
                <w:lang w:val="en-US"/>
              </w:rPr>
              <w:t xml:space="preserve"> </w:t>
            </w:r>
            <w:proofErr w:type="spellStart"/>
            <w:r w:rsidRPr="00E26D64">
              <w:rPr>
                <w:lang w:val="en-US"/>
              </w:rPr>
              <w:t>în</w:t>
            </w:r>
            <w:proofErr w:type="spellEnd"/>
            <w:r w:rsidRPr="00E26D64">
              <w:rPr>
                <w:lang w:val="en-US"/>
              </w:rPr>
              <w:t xml:space="preserve"> care </w:t>
            </w:r>
            <w:proofErr w:type="spellStart"/>
            <w:r w:rsidRPr="00E26D64">
              <w:rPr>
                <w:lang w:val="en-US"/>
              </w:rPr>
              <w:t>ele</w:t>
            </w:r>
            <w:proofErr w:type="spellEnd"/>
            <w:r w:rsidRPr="00E26D64">
              <w:rPr>
                <w:lang w:val="en-US"/>
              </w:rPr>
              <w:t xml:space="preserve"> </w:t>
            </w:r>
            <w:proofErr w:type="spellStart"/>
            <w:r w:rsidRPr="00E26D64">
              <w:rPr>
                <w:lang w:val="en-US"/>
              </w:rPr>
              <w:t>contravin</w:t>
            </w:r>
            <w:proofErr w:type="spellEnd"/>
            <w:r w:rsidRPr="00E26D64">
              <w:rPr>
                <w:lang w:val="en-US"/>
              </w:rPr>
              <w:t xml:space="preserve"> </w:t>
            </w:r>
            <w:proofErr w:type="spellStart"/>
            <w:r w:rsidRPr="00E26D64">
              <w:rPr>
                <w:lang w:val="en-US"/>
              </w:rPr>
              <w:t>prevederilor</w:t>
            </w:r>
            <w:proofErr w:type="spellEnd"/>
            <w:r w:rsidRPr="00E26D64">
              <w:rPr>
                <w:lang w:val="en-US"/>
              </w:rPr>
              <w:t xml:space="preserve"> </w:t>
            </w:r>
            <w:proofErr w:type="spellStart"/>
            <w:r w:rsidRPr="00E26D64">
              <w:rPr>
                <w:lang w:val="en-US"/>
              </w:rPr>
              <w:t>legale</w:t>
            </w:r>
            <w:proofErr w:type="spellEnd"/>
            <w:r w:rsidRPr="00E26D64">
              <w:rPr>
                <w:lang w:val="en-US"/>
              </w:rPr>
              <w:t xml:space="preserve">. </w:t>
            </w:r>
            <w:proofErr w:type="spellStart"/>
            <w:r w:rsidRPr="00E26D64">
              <w:rPr>
                <w:lang w:val="en-US"/>
              </w:rPr>
              <w:t>Dacă</w:t>
            </w:r>
            <w:proofErr w:type="spellEnd"/>
            <w:r w:rsidRPr="00E26D64">
              <w:rPr>
                <w:lang w:val="en-US"/>
              </w:rPr>
              <w:t xml:space="preserve"> </w:t>
            </w:r>
            <w:proofErr w:type="spellStart"/>
            <w:r w:rsidRPr="00E26D64">
              <w:rPr>
                <w:lang w:val="en-US"/>
              </w:rPr>
              <w:t>prin</w:t>
            </w:r>
            <w:proofErr w:type="spellEnd"/>
            <w:r w:rsidRPr="00E26D64">
              <w:rPr>
                <w:lang w:val="en-US"/>
              </w:rPr>
              <w:t xml:space="preserve"> </w:t>
            </w:r>
            <w:proofErr w:type="spellStart"/>
            <w:r w:rsidRPr="00E26D64">
              <w:rPr>
                <w:lang w:val="en-US"/>
              </w:rPr>
              <w:t>executarea</w:t>
            </w:r>
            <w:proofErr w:type="spellEnd"/>
            <w:r w:rsidRPr="00E26D64">
              <w:rPr>
                <w:lang w:val="en-US"/>
              </w:rPr>
              <w:t xml:space="preserve"> </w:t>
            </w:r>
            <w:proofErr w:type="spellStart"/>
            <w:r w:rsidRPr="00E26D64">
              <w:rPr>
                <w:lang w:val="en-US"/>
              </w:rPr>
              <w:t>dispoziţiilor</w:t>
            </w:r>
            <w:proofErr w:type="spellEnd"/>
            <w:r w:rsidRPr="00E26D64">
              <w:rPr>
                <w:lang w:val="en-US"/>
              </w:rPr>
              <w:t xml:space="preserve"> </w:t>
            </w:r>
            <w:proofErr w:type="spellStart"/>
            <w:r w:rsidRPr="00E26D64">
              <w:rPr>
                <w:lang w:val="en-US"/>
              </w:rPr>
              <w:t>Beneficiarului</w:t>
            </w:r>
            <w:proofErr w:type="spellEnd"/>
            <w:r w:rsidRPr="00E26D64">
              <w:rPr>
                <w:lang w:val="en-US"/>
              </w:rPr>
              <w:t xml:space="preserve"> se </w:t>
            </w:r>
            <w:proofErr w:type="spellStart"/>
            <w:r w:rsidRPr="00E26D64">
              <w:rPr>
                <w:lang w:val="en-US"/>
              </w:rPr>
              <w:t>creează</w:t>
            </w:r>
            <w:proofErr w:type="spellEnd"/>
            <w:r w:rsidRPr="00E26D64">
              <w:rPr>
                <w:lang w:val="en-US"/>
              </w:rPr>
              <w:t xml:space="preserve"> </w:t>
            </w:r>
            <w:proofErr w:type="spellStart"/>
            <w:r w:rsidRPr="00E26D64">
              <w:rPr>
                <w:lang w:val="en-US"/>
              </w:rPr>
              <w:t>dificultăţi</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execuţie</w:t>
            </w:r>
            <w:proofErr w:type="spellEnd"/>
            <w:r w:rsidRPr="00E26D64">
              <w:rPr>
                <w:lang w:val="en-US"/>
              </w:rPr>
              <w:t xml:space="preserve">, care </w:t>
            </w:r>
            <w:proofErr w:type="spellStart"/>
            <w:r w:rsidRPr="00E26D64">
              <w:rPr>
                <w:lang w:val="en-US"/>
              </w:rPr>
              <w:t>generează</w:t>
            </w:r>
            <w:proofErr w:type="spellEnd"/>
            <w:r w:rsidRPr="00E26D64">
              <w:rPr>
                <w:lang w:val="en-US"/>
              </w:rPr>
              <w:t xml:space="preserve"> </w:t>
            </w:r>
            <w:proofErr w:type="spellStart"/>
            <w:r w:rsidRPr="00E26D64">
              <w:rPr>
                <w:lang w:val="en-US"/>
              </w:rPr>
              <w:t>cheltuieli</w:t>
            </w:r>
            <w:proofErr w:type="spellEnd"/>
            <w:r w:rsidRPr="00E26D64">
              <w:rPr>
                <w:lang w:val="en-US"/>
              </w:rPr>
              <w:t xml:space="preserve"> </w:t>
            </w:r>
            <w:proofErr w:type="spellStart"/>
            <w:r w:rsidRPr="00E26D64">
              <w:rPr>
                <w:lang w:val="en-US"/>
              </w:rPr>
              <w:t>suplimentare</w:t>
            </w:r>
            <w:proofErr w:type="spellEnd"/>
            <w:r w:rsidRPr="00E26D64">
              <w:rPr>
                <w:lang w:val="en-US"/>
              </w:rPr>
              <w:t xml:space="preserve">, </w:t>
            </w:r>
            <w:proofErr w:type="spellStart"/>
            <w:r w:rsidRPr="00E26D64">
              <w:rPr>
                <w:lang w:val="en-US"/>
              </w:rPr>
              <w:t>acestea</w:t>
            </w:r>
            <w:proofErr w:type="spellEnd"/>
            <w:r w:rsidRPr="00E26D64">
              <w:rPr>
                <w:lang w:val="en-US"/>
              </w:rPr>
              <w:t xml:space="preserve"> </w:t>
            </w:r>
            <w:proofErr w:type="spellStart"/>
            <w:r w:rsidRPr="00E26D64">
              <w:rPr>
                <w:lang w:val="en-US"/>
              </w:rPr>
              <w:t>vor</w:t>
            </w:r>
            <w:proofErr w:type="spellEnd"/>
            <w:r w:rsidRPr="00E26D64">
              <w:rPr>
                <w:lang w:val="en-US"/>
              </w:rPr>
              <w:t xml:space="preserve"> fi </w:t>
            </w:r>
            <w:proofErr w:type="spellStart"/>
            <w:r w:rsidRPr="00E26D64">
              <w:rPr>
                <w:lang w:val="en-US"/>
              </w:rPr>
              <w:t>suportate</w:t>
            </w:r>
            <w:proofErr w:type="spellEnd"/>
            <w:r w:rsidRPr="00E26D64">
              <w:rPr>
                <w:lang w:val="en-US"/>
              </w:rPr>
              <w:t xml:space="preserve"> de </w:t>
            </w:r>
            <w:proofErr w:type="spellStart"/>
            <w:r w:rsidRPr="00E26D64">
              <w:rPr>
                <w:lang w:val="en-US"/>
              </w:rPr>
              <w:t>către</w:t>
            </w:r>
            <w:proofErr w:type="spellEnd"/>
            <w:r w:rsidRPr="00E26D64">
              <w:rPr>
                <w:lang w:val="en-US"/>
              </w:rPr>
              <w:t xml:space="preserve"> </w:t>
            </w:r>
            <w:proofErr w:type="spellStart"/>
            <w:r w:rsidRPr="00E26D64">
              <w:rPr>
                <w:lang w:val="en-US"/>
              </w:rPr>
              <w:t>Beneficiar</w:t>
            </w:r>
            <w:proofErr w:type="spellEnd"/>
            <w:r w:rsidRPr="00E26D64">
              <w:rPr>
                <w:lang w:val="en-US"/>
              </w:rPr>
              <w:t xml:space="preserve">. </w:t>
            </w:r>
          </w:p>
          <w:p w14:paraId="5E18E887" w14:textId="77777777" w:rsidR="00475951" w:rsidRPr="00E26D64" w:rsidRDefault="00475951" w:rsidP="00475951">
            <w:pPr>
              <w:pStyle w:val="af3"/>
              <w:tabs>
                <w:tab w:val="left" w:pos="567"/>
              </w:tabs>
              <w:spacing w:line="276" w:lineRule="auto"/>
              <w:ind w:firstLine="0"/>
              <w:rPr>
                <w:lang w:val="en-US"/>
              </w:rPr>
            </w:pPr>
            <w:r w:rsidRPr="00E26D64">
              <w:rPr>
                <w:lang w:val="en-US"/>
              </w:rPr>
              <w:t>4.1</w:t>
            </w:r>
            <w:r>
              <w:rPr>
                <w:lang w:val="en-US"/>
              </w:rPr>
              <w:t>8</w:t>
            </w:r>
            <w:r w:rsidRPr="00E26D64">
              <w:rPr>
                <w:lang w:val="en-US"/>
              </w:rPr>
              <w:t xml:space="preserve">. </w:t>
            </w:r>
            <w:proofErr w:type="spellStart"/>
            <w:r w:rsidRPr="00E26D64">
              <w:rPr>
                <w:lang w:val="en-US"/>
              </w:rPr>
              <w:t>Trasarea</w:t>
            </w:r>
            <w:proofErr w:type="spellEnd"/>
            <w:r w:rsidRPr="00E26D64">
              <w:rPr>
                <w:lang w:val="en-US"/>
              </w:rPr>
              <w:t xml:space="preserve"> </w:t>
            </w:r>
            <w:proofErr w:type="spellStart"/>
            <w:r w:rsidRPr="00E26D64">
              <w:rPr>
                <w:lang w:val="en-US"/>
              </w:rPr>
              <w:t>axelor</w:t>
            </w:r>
            <w:proofErr w:type="spellEnd"/>
            <w:r w:rsidRPr="00E26D64">
              <w:rPr>
                <w:lang w:val="en-US"/>
              </w:rPr>
              <w:t xml:space="preserve"> </w:t>
            </w:r>
            <w:proofErr w:type="spellStart"/>
            <w:r w:rsidRPr="00E26D64">
              <w:rPr>
                <w:lang w:val="en-US"/>
              </w:rPr>
              <w:t>principale</w:t>
            </w:r>
            <w:proofErr w:type="spellEnd"/>
            <w:r w:rsidRPr="00E26D64">
              <w:rPr>
                <w:lang w:val="en-US"/>
              </w:rPr>
              <w:t xml:space="preserve">, </w:t>
            </w:r>
            <w:proofErr w:type="spellStart"/>
            <w:r w:rsidRPr="00E26D64">
              <w:rPr>
                <w:lang w:val="en-US"/>
              </w:rPr>
              <w:t>bornelor</w:t>
            </w:r>
            <w:proofErr w:type="spellEnd"/>
            <w:r w:rsidRPr="00E26D64">
              <w:rPr>
                <w:lang w:val="en-US"/>
              </w:rPr>
              <w:t xml:space="preserve"> de </w:t>
            </w:r>
            <w:proofErr w:type="spellStart"/>
            <w:r w:rsidRPr="00E26D64">
              <w:rPr>
                <w:lang w:val="en-US"/>
              </w:rPr>
              <w:t>referinţă</w:t>
            </w:r>
            <w:proofErr w:type="spellEnd"/>
            <w:r w:rsidRPr="00E26D64">
              <w:rPr>
                <w:lang w:val="en-US"/>
              </w:rPr>
              <w:t xml:space="preserve">, </w:t>
            </w:r>
            <w:proofErr w:type="spellStart"/>
            <w:r w:rsidRPr="00E26D64">
              <w:rPr>
                <w:lang w:val="en-US"/>
              </w:rPr>
              <w:t>căilor</w:t>
            </w:r>
            <w:proofErr w:type="spellEnd"/>
            <w:r w:rsidRPr="00E26D64">
              <w:rPr>
                <w:lang w:val="en-US"/>
              </w:rPr>
              <w:t xml:space="preserve"> de </w:t>
            </w:r>
            <w:proofErr w:type="spellStart"/>
            <w:r w:rsidRPr="00E26D64">
              <w:rPr>
                <w:lang w:val="en-US"/>
              </w:rPr>
              <w:t>circulaţie</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limitelor</w:t>
            </w:r>
            <w:proofErr w:type="spellEnd"/>
            <w:r w:rsidRPr="00E26D64">
              <w:rPr>
                <w:lang w:val="en-US"/>
              </w:rPr>
              <w:t xml:space="preserve"> </w:t>
            </w:r>
            <w:proofErr w:type="spellStart"/>
            <w:r w:rsidRPr="00E26D64">
              <w:rPr>
                <w:lang w:val="en-US"/>
              </w:rPr>
              <w:t>terenului</w:t>
            </w:r>
            <w:proofErr w:type="spellEnd"/>
            <w:r w:rsidRPr="00E26D64">
              <w:rPr>
                <w:lang w:val="en-US"/>
              </w:rPr>
              <w:t xml:space="preserve"> pus la </w:t>
            </w:r>
            <w:proofErr w:type="spellStart"/>
            <w:r w:rsidRPr="00E26D64">
              <w:rPr>
                <w:lang w:val="en-US"/>
              </w:rPr>
              <w:t>dispoziţia</w:t>
            </w:r>
            <w:proofErr w:type="spellEnd"/>
            <w:r w:rsidRPr="00E26D64">
              <w:rPr>
                <w:lang w:val="en-US"/>
              </w:rPr>
              <w:t xml:space="preserve"> </w:t>
            </w:r>
            <w:proofErr w:type="spellStart"/>
            <w:r w:rsidRPr="00E26D64">
              <w:rPr>
                <w:lang w:val="en-US"/>
              </w:rPr>
              <w:t>Antreprenorului</w:t>
            </w:r>
            <w:proofErr w:type="spellEnd"/>
            <w:r w:rsidRPr="00E26D64">
              <w:rPr>
                <w:lang w:val="en-US"/>
              </w:rPr>
              <w:t xml:space="preserve">, precum </w:t>
            </w:r>
            <w:proofErr w:type="spellStart"/>
            <w:r w:rsidRPr="00E26D64">
              <w:rPr>
                <w:lang w:val="en-US"/>
              </w:rPr>
              <w:t>şi</w:t>
            </w:r>
            <w:proofErr w:type="spellEnd"/>
            <w:r w:rsidRPr="00E26D64">
              <w:rPr>
                <w:lang w:val="en-US"/>
              </w:rPr>
              <w:t xml:space="preserve"> </w:t>
            </w:r>
            <w:proofErr w:type="spellStart"/>
            <w:r w:rsidRPr="00E26D64">
              <w:rPr>
                <w:lang w:val="en-US"/>
              </w:rPr>
              <w:t>materializarea</w:t>
            </w:r>
            <w:proofErr w:type="spellEnd"/>
            <w:r w:rsidRPr="00E26D64">
              <w:rPr>
                <w:lang w:val="en-US"/>
              </w:rPr>
              <w:t xml:space="preserve"> </w:t>
            </w:r>
            <w:proofErr w:type="spellStart"/>
            <w:r w:rsidRPr="00E26D64">
              <w:rPr>
                <w:lang w:val="en-US"/>
              </w:rPr>
              <w:t>cotelor</w:t>
            </w:r>
            <w:proofErr w:type="spellEnd"/>
            <w:r w:rsidRPr="00E26D64">
              <w:rPr>
                <w:lang w:val="en-US"/>
              </w:rPr>
              <w:t xml:space="preserve"> de </w:t>
            </w:r>
            <w:proofErr w:type="spellStart"/>
            <w:r w:rsidRPr="00E26D64">
              <w:rPr>
                <w:lang w:val="en-US"/>
              </w:rPr>
              <w:t>nivel</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imediata</w:t>
            </w:r>
            <w:proofErr w:type="spellEnd"/>
            <w:r w:rsidRPr="00E26D64">
              <w:rPr>
                <w:lang w:val="en-US"/>
              </w:rPr>
              <w:t xml:space="preserve"> </w:t>
            </w:r>
            <w:proofErr w:type="spellStart"/>
            <w:r w:rsidRPr="00E26D64">
              <w:rPr>
                <w:lang w:val="en-US"/>
              </w:rPr>
              <w:t>apropiere</w:t>
            </w:r>
            <w:proofErr w:type="spellEnd"/>
            <w:r w:rsidRPr="00E26D64">
              <w:rPr>
                <w:lang w:val="en-US"/>
              </w:rPr>
              <w:t xml:space="preserve"> a </w:t>
            </w:r>
            <w:proofErr w:type="spellStart"/>
            <w:r w:rsidRPr="00E26D64">
              <w:rPr>
                <w:lang w:val="en-US"/>
              </w:rPr>
              <w:t>terenului</w:t>
            </w:r>
            <w:proofErr w:type="spellEnd"/>
            <w:r w:rsidRPr="00E26D64">
              <w:rPr>
                <w:lang w:val="en-US"/>
              </w:rPr>
              <w:t xml:space="preserve">, sunt </w:t>
            </w:r>
            <w:proofErr w:type="spellStart"/>
            <w:r w:rsidRPr="00E26D64">
              <w:rPr>
                <w:lang w:val="en-US"/>
              </w:rPr>
              <w:t>obligaţiuni</w:t>
            </w:r>
            <w:proofErr w:type="spellEnd"/>
            <w:r w:rsidRPr="00E26D64">
              <w:rPr>
                <w:lang w:val="en-US"/>
              </w:rPr>
              <w:t xml:space="preserve"> ale </w:t>
            </w:r>
            <w:proofErr w:type="spellStart"/>
            <w:r w:rsidRPr="00E26D64">
              <w:rPr>
                <w:lang w:val="en-US"/>
              </w:rPr>
              <w:t>Antreprenorului</w:t>
            </w:r>
            <w:proofErr w:type="spellEnd"/>
            <w:r w:rsidRPr="00E26D64">
              <w:rPr>
                <w:lang w:val="en-US"/>
              </w:rPr>
              <w:t xml:space="preserve">. </w:t>
            </w:r>
          </w:p>
          <w:p w14:paraId="7C9D7528" w14:textId="77777777" w:rsidR="00475951" w:rsidRPr="00E26D64" w:rsidRDefault="00475951" w:rsidP="00475951">
            <w:pPr>
              <w:pStyle w:val="af3"/>
              <w:tabs>
                <w:tab w:val="left" w:pos="567"/>
              </w:tabs>
              <w:spacing w:line="276" w:lineRule="auto"/>
              <w:ind w:firstLine="0"/>
              <w:rPr>
                <w:lang w:val="en-US"/>
              </w:rPr>
            </w:pPr>
            <w:r w:rsidRPr="00E26D64">
              <w:rPr>
                <w:lang w:val="en-US"/>
              </w:rPr>
              <w:t>4.1</w:t>
            </w:r>
            <w:r>
              <w:rPr>
                <w:lang w:val="en-US"/>
              </w:rPr>
              <w:t>9</w:t>
            </w:r>
            <w:r w:rsidRPr="00E26D64">
              <w:rPr>
                <w:lang w:val="en-US"/>
              </w:rPr>
              <w:t xml:space="preserve">. </w:t>
            </w:r>
            <w:proofErr w:type="spellStart"/>
            <w:r w:rsidRPr="00E26D64">
              <w:rPr>
                <w:lang w:val="en-US"/>
              </w:rPr>
              <w:t>Pentru</w:t>
            </w:r>
            <w:proofErr w:type="spellEnd"/>
            <w:r w:rsidRPr="00E26D64">
              <w:rPr>
                <w:lang w:val="en-US"/>
              </w:rPr>
              <w:t xml:space="preserve"> </w:t>
            </w:r>
            <w:proofErr w:type="spellStart"/>
            <w:r w:rsidRPr="00E26D64">
              <w:rPr>
                <w:lang w:val="en-US"/>
              </w:rPr>
              <w:t>verificarea</w:t>
            </w:r>
            <w:proofErr w:type="spellEnd"/>
            <w:r w:rsidRPr="00E26D64">
              <w:rPr>
                <w:lang w:val="en-US"/>
              </w:rPr>
              <w:t xml:space="preserve"> </w:t>
            </w:r>
            <w:proofErr w:type="spellStart"/>
            <w:r w:rsidRPr="00E26D64">
              <w:rPr>
                <w:lang w:val="en-US"/>
              </w:rPr>
              <w:t>trasării</w:t>
            </w:r>
            <w:proofErr w:type="spellEnd"/>
            <w:r w:rsidRPr="00E26D64">
              <w:rPr>
                <w:lang w:val="en-US"/>
              </w:rPr>
              <w:t xml:space="preserve"> de </w:t>
            </w:r>
            <w:proofErr w:type="spellStart"/>
            <w:r w:rsidRPr="00E26D64">
              <w:rPr>
                <w:lang w:val="en-US"/>
              </w:rPr>
              <w:t>către</w:t>
            </w:r>
            <w:proofErr w:type="spellEnd"/>
            <w:r w:rsidRPr="00E26D64">
              <w:rPr>
                <w:lang w:val="en-US"/>
              </w:rPr>
              <w:t xml:space="preserve"> </w:t>
            </w:r>
            <w:proofErr w:type="spellStart"/>
            <w:r w:rsidRPr="00E26D64">
              <w:rPr>
                <w:lang w:val="en-US"/>
              </w:rPr>
              <w:t>Beneficiar</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proiectant</w:t>
            </w:r>
            <w:proofErr w:type="spellEnd"/>
            <w:r w:rsidRPr="00E26D64">
              <w:rPr>
                <w:lang w:val="en-US"/>
              </w:rPr>
              <w:t xml:space="preserve">, </w:t>
            </w:r>
            <w:proofErr w:type="spellStart"/>
            <w:r w:rsidRPr="00E26D64">
              <w:rPr>
                <w:lang w:val="en-US"/>
              </w:rPr>
              <w:t>Antreprenorul</w:t>
            </w:r>
            <w:proofErr w:type="spellEnd"/>
            <w:r w:rsidRPr="00E26D64">
              <w:rPr>
                <w:lang w:val="en-US"/>
              </w:rPr>
              <w:t xml:space="preserve"> </w:t>
            </w:r>
            <w:proofErr w:type="spellStart"/>
            <w:r w:rsidRPr="00E26D64">
              <w:rPr>
                <w:lang w:val="en-US"/>
              </w:rPr>
              <w:t>este</w:t>
            </w:r>
            <w:proofErr w:type="spellEnd"/>
            <w:r w:rsidRPr="00E26D64">
              <w:rPr>
                <w:lang w:val="en-US"/>
              </w:rPr>
              <w:t xml:space="preserve"> </w:t>
            </w:r>
            <w:proofErr w:type="spellStart"/>
            <w:r w:rsidRPr="00E26D64">
              <w:rPr>
                <w:lang w:val="en-US"/>
              </w:rPr>
              <w:t>obligat</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protejeze</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păstreze</w:t>
            </w:r>
            <w:proofErr w:type="spellEnd"/>
            <w:r w:rsidRPr="00E26D64">
              <w:rPr>
                <w:lang w:val="en-US"/>
              </w:rPr>
              <w:t xml:space="preserve"> </w:t>
            </w:r>
            <w:proofErr w:type="spellStart"/>
            <w:r w:rsidRPr="00E26D64">
              <w:rPr>
                <w:lang w:val="en-US"/>
              </w:rPr>
              <w:t>toate</w:t>
            </w:r>
            <w:proofErr w:type="spellEnd"/>
            <w:r w:rsidRPr="00E26D64">
              <w:rPr>
                <w:lang w:val="en-US"/>
              </w:rPr>
              <w:t xml:space="preserve"> </w:t>
            </w:r>
            <w:proofErr w:type="spellStart"/>
            <w:r w:rsidRPr="00E26D64">
              <w:rPr>
                <w:lang w:val="en-US"/>
              </w:rPr>
              <w:t>reperele</w:t>
            </w:r>
            <w:proofErr w:type="spellEnd"/>
            <w:r w:rsidRPr="00E26D64">
              <w:rPr>
                <w:lang w:val="en-US"/>
              </w:rPr>
              <w:t xml:space="preserve">, </w:t>
            </w:r>
            <w:proofErr w:type="spellStart"/>
            <w:r w:rsidRPr="00E26D64">
              <w:rPr>
                <w:lang w:val="en-US"/>
              </w:rPr>
              <w:t>bornele</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alte</w:t>
            </w:r>
            <w:proofErr w:type="spellEnd"/>
            <w:r w:rsidRPr="00E26D64">
              <w:rPr>
                <w:lang w:val="en-US"/>
              </w:rPr>
              <w:t xml:space="preserve"> </w:t>
            </w:r>
            <w:proofErr w:type="spellStart"/>
            <w:r w:rsidRPr="00E26D64">
              <w:rPr>
                <w:lang w:val="en-US"/>
              </w:rPr>
              <w:t>obiecte</w:t>
            </w:r>
            <w:proofErr w:type="spellEnd"/>
            <w:r w:rsidRPr="00E26D64">
              <w:rPr>
                <w:lang w:val="en-US"/>
              </w:rPr>
              <w:t xml:space="preserve"> </w:t>
            </w:r>
            <w:proofErr w:type="spellStart"/>
            <w:r w:rsidRPr="00E26D64">
              <w:rPr>
                <w:lang w:val="en-US"/>
              </w:rPr>
              <w:t>folosite</w:t>
            </w:r>
            <w:proofErr w:type="spellEnd"/>
            <w:r w:rsidRPr="00E26D64">
              <w:rPr>
                <w:lang w:val="en-US"/>
              </w:rPr>
              <w:t xml:space="preserve"> la </w:t>
            </w:r>
            <w:proofErr w:type="spellStart"/>
            <w:r w:rsidRPr="00E26D64">
              <w:rPr>
                <w:lang w:val="en-US"/>
              </w:rPr>
              <w:t>trasarea</w:t>
            </w:r>
            <w:proofErr w:type="spellEnd"/>
            <w:r w:rsidRPr="00E26D64">
              <w:rPr>
                <w:lang w:val="en-US"/>
              </w:rPr>
              <w:t xml:space="preserve"> </w:t>
            </w:r>
            <w:proofErr w:type="spellStart"/>
            <w:r w:rsidRPr="00E26D64">
              <w:rPr>
                <w:lang w:val="en-US"/>
              </w:rPr>
              <w:t>lucrărilor</w:t>
            </w:r>
            <w:proofErr w:type="spellEnd"/>
            <w:r w:rsidRPr="00E26D64">
              <w:rPr>
                <w:lang w:val="en-US"/>
              </w:rPr>
              <w:t xml:space="preserve">. </w:t>
            </w:r>
          </w:p>
          <w:p w14:paraId="3FA471DF" w14:textId="77777777" w:rsidR="00475951" w:rsidRPr="00E26D64" w:rsidRDefault="00475951" w:rsidP="00475951">
            <w:pPr>
              <w:pStyle w:val="af3"/>
              <w:tabs>
                <w:tab w:val="left" w:pos="567"/>
              </w:tabs>
              <w:spacing w:line="276" w:lineRule="auto"/>
              <w:ind w:firstLine="0"/>
              <w:rPr>
                <w:lang w:val="en-US"/>
              </w:rPr>
            </w:pPr>
            <w:r w:rsidRPr="00E26D64">
              <w:rPr>
                <w:lang w:val="en-US"/>
              </w:rPr>
              <w:lastRenderedPageBreak/>
              <w:t>4.</w:t>
            </w:r>
            <w:r>
              <w:rPr>
                <w:lang w:val="en-US"/>
              </w:rPr>
              <w:t>20</w:t>
            </w:r>
            <w:r w:rsidRPr="00E26D64">
              <w:rPr>
                <w:lang w:val="en-US"/>
              </w:rPr>
              <w:t xml:space="preserve">. </w:t>
            </w:r>
            <w:proofErr w:type="spellStart"/>
            <w:r w:rsidRPr="00E26D64">
              <w:rPr>
                <w:lang w:val="en-US"/>
              </w:rPr>
              <w:t>Ridicările</w:t>
            </w:r>
            <w:proofErr w:type="spellEnd"/>
            <w:r w:rsidRPr="00E26D64">
              <w:rPr>
                <w:lang w:val="en-US"/>
              </w:rPr>
              <w:t xml:space="preserve"> de </w:t>
            </w:r>
            <w:proofErr w:type="spellStart"/>
            <w:r w:rsidRPr="00E26D64">
              <w:rPr>
                <w:lang w:val="en-US"/>
              </w:rPr>
              <w:t>teren</w:t>
            </w:r>
            <w:proofErr w:type="spellEnd"/>
            <w:r w:rsidRPr="00E26D64">
              <w:rPr>
                <w:lang w:val="en-US"/>
              </w:rPr>
              <w:t xml:space="preserve">, </w:t>
            </w:r>
            <w:proofErr w:type="spellStart"/>
            <w:r w:rsidRPr="00E26D64">
              <w:rPr>
                <w:lang w:val="en-US"/>
              </w:rPr>
              <w:t>trasările</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cotele</w:t>
            </w:r>
            <w:proofErr w:type="spellEnd"/>
            <w:r w:rsidRPr="00E26D64">
              <w:rPr>
                <w:lang w:val="en-US"/>
              </w:rPr>
              <w:t xml:space="preserve"> de </w:t>
            </w:r>
            <w:proofErr w:type="spellStart"/>
            <w:r w:rsidRPr="00E26D64">
              <w:rPr>
                <w:lang w:val="en-US"/>
              </w:rPr>
              <w:t>nivel</w:t>
            </w:r>
            <w:proofErr w:type="spellEnd"/>
            <w:r w:rsidRPr="00E26D64">
              <w:rPr>
                <w:lang w:val="en-US"/>
              </w:rPr>
              <w:t xml:space="preserve">, precum </w:t>
            </w:r>
            <w:proofErr w:type="spellStart"/>
            <w:r w:rsidRPr="00E26D64">
              <w:rPr>
                <w:lang w:val="en-US"/>
              </w:rPr>
              <w:t>şi</w:t>
            </w:r>
            <w:proofErr w:type="spellEnd"/>
            <w:r w:rsidRPr="00E26D64">
              <w:rPr>
                <w:lang w:val="en-US"/>
              </w:rPr>
              <w:t xml:space="preserve"> </w:t>
            </w:r>
            <w:proofErr w:type="spellStart"/>
            <w:r w:rsidRPr="00E26D64">
              <w:rPr>
                <w:lang w:val="en-US"/>
              </w:rPr>
              <w:t>alte</w:t>
            </w:r>
            <w:proofErr w:type="spellEnd"/>
            <w:r w:rsidRPr="00E26D64">
              <w:rPr>
                <w:lang w:val="en-US"/>
              </w:rPr>
              <w:t xml:space="preserve"> </w:t>
            </w:r>
            <w:proofErr w:type="spellStart"/>
            <w:r w:rsidRPr="00E26D64">
              <w:rPr>
                <w:lang w:val="en-US"/>
              </w:rPr>
              <w:t>documente</w:t>
            </w:r>
            <w:proofErr w:type="spellEnd"/>
            <w:r w:rsidRPr="00E26D64">
              <w:rPr>
                <w:lang w:val="en-US"/>
              </w:rPr>
              <w:t xml:space="preserve"> </w:t>
            </w:r>
            <w:proofErr w:type="spellStart"/>
            <w:r w:rsidRPr="00E26D64">
              <w:rPr>
                <w:lang w:val="en-US"/>
              </w:rPr>
              <w:t>puse</w:t>
            </w:r>
            <w:proofErr w:type="spellEnd"/>
            <w:r w:rsidRPr="00E26D64">
              <w:rPr>
                <w:lang w:val="en-US"/>
              </w:rPr>
              <w:t xml:space="preserve"> la </w:t>
            </w:r>
            <w:proofErr w:type="spellStart"/>
            <w:r w:rsidRPr="00E26D64">
              <w:rPr>
                <w:lang w:val="en-US"/>
              </w:rPr>
              <w:t>dispoziţia</w:t>
            </w:r>
            <w:proofErr w:type="spellEnd"/>
            <w:r w:rsidRPr="00E26D64">
              <w:rPr>
                <w:lang w:val="en-US"/>
              </w:rPr>
              <w:t xml:space="preserve"> </w:t>
            </w:r>
            <w:proofErr w:type="spellStart"/>
            <w:r w:rsidRPr="00E26D64">
              <w:rPr>
                <w:lang w:val="en-US"/>
              </w:rPr>
              <w:t>Antreprenorului</w:t>
            </w:r>
            <w:proofErr w:type="spellEnd"/>
            <w:r w:rsidRPr="00E26D64">
              <w:rPr>
                <w:lang w:val="en-US"/>
              </w:rPr>
              <w:t xml:space="preserve"> de </w:t>
            </w:r>
            <w:proofErr w:type="spellStart"/>
            <w:r w:rsidRPr="00E26D64">
              <w:rPr>
                <w:lang w:val="en-US"/>
              </w:rPr>
              <w:t>către</w:t>
            </w:r>
            <w:proofErr w:type="spellEnd"/>
            <w:r w:rsidRPr="00E26D64">
              <w:rPr>
                <w:lang w:val="en-US"/>
              </w:rPr>
              <w:t xml:space="preserve"> </w:t>
            </w:r>
            <w:proofErr w:type="spellStart"/>
            <w:r w:rsidRPr="00E26D64">
              <w:rPr>
                <w:lang w:val="en-US"/>
              </w:rPr>
              <w:t>Beneficiar</w:t>
            </w:r>
            <w:proofErr w:type="spellEnd"/>
            <w:r w:rsidRPr="00E26D64">
              <w:rPr>
                <w:lang w:val="en-US"/>
              </w:rPr>
              <w:t xml:space="preserve"> </w:t>
            </w:r>
            <w:proofErr w:type="spellStart"/>
            <w:r w:rsidRPr="00E26D64">
              <w:rPr>
                <w:lang w:val="en-US"/>
              </w:rPr>
              <w:t>pentru</w:t>
            </w:r>
            <w:proofErr w:type="spellEnd"/>
            <w:r w:rsidRPr="00E26D64">
              <w:rPr>
                <w:lang w:val="en-US"/>
              </w:rPr>
              <w:t xml:space="preserve"> </w:t>
            </w:r>
            <w:proofErr w:type="spellStart"/>
            <w:r w:rsidRPr="00E26D64">
              <w:rPr>
                <w:lang w:val="en-US"/>
              </w:rPr>
              <w:t>executarea</w:t>
            </w:r>
            <w:proofErr w:type="spellEnd"/>
            <w:r w:rsidRPr="00E26D64">
              <w:rPr>
                <w:lang w:val="en-US"/>
              </w:rPr>
              <w:t xml:space="preserve"> </w:t>
            </w:r>
            <w:proofErr w:type="spellStart"/>
            <w:r w:rsidRPr="00E26D64">
              <w:rPr>
                <w:lang w:val="en-US"/>
              </w:rPr>
              <w:t>contractului</w:t>
            </w:r>
            <w:proofErr w:type="spellEnd"/>
            <w:r w:rsidRPr="00E26D64">
              <w:rPr>
                <w:lang w:val="en-US"/>
              </w:rPr>
              <w:t xml:space="preserve"> sunt </w:t>
            </w:r>
            <w:proofErr w:type="spellStart"/>
            <w:r w:rsidRPr="00E26D64">
              <w:rPr>
                <w:lang w:val="en-US"/>
              </w:rPr>
              <w:t>hotărâtoare</w:t>
            </w:r>
            <w:proofErr w:type="spellEnd"/>
            <w:r w:rsidRPr="00E26D64">
              <w:rPr>
                <w:lang w:val="en-US"/>
              </w:rPr>
              <w:t xml:space="preserve">. </w:t>
            </w:r>
            <w:proofErr w:type="spellStart"/>
            <w:r w:rsidRPr="00E26D64">
              <w:rPr>
                <w:lang w:val="en-US"/>
              </w:rPr>
              <w:t>Antreprenorul</w:t>
            </w:r>
            <w:proofErr w:type="spellEnd"/>
            <w:r w:rsidRPr="00E26D64">
              <w:rPr>
                <w:lang w:val="en-US"/>
              </w:rPr>
              <w:t xml:space="preserve"> </w:t>
            </w:r>
            <w:proofErr w:type="spellStart"/>
            <w:r w:rsidRPr="00E26D64">
              <w:rPr>
                <w:lang w:val="en-US"/>
              </w:rPr>
              <w:t>este</w:t>
            </w:r>
            <w:proofErr w:type="spellEnd"/>
            <w:r w:rsidRPr="00E26D64">
              <w:rPr>
                <w:lang w:val="en-US"/>
              </w:rPr>
              <w:t xml:space="preserve"> </w:t>
            </w:r>
            <w:proofErr w:type="spellStart"/>
            <w:r w:rsidRPr="00E26D64">
              <w:rPr>
                <w:lang w:val="en-US"/>
              </w:rPr>
              <w:t>obligat</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verifice</w:t>
            </w:r>
            <w:proofErr w:type="spellEnd"/>
            <w:r w:rsidRPr="00E26D64">
              <w:rPr>
                <w:lang w:val="en-US"/>
              </w:rPr>
              <w:t xml:space="preserve"> </w:t>
            </w:r>
            <w:proofErr w:type="spellStart"/>
            <w:r w:rsidRPr="00E26D64">
              <w:rPr>
                <w:lang w:val="en-US"/>
              </w:rPr>
              <w:t>documentele</w:t>
            </w:r>
            <w:proofErr w:type="spellEnd"/>
            <w:r w:rsidRPr="00E26D64">
              <w:rPr>
                <w:lang w:val="en-US"/>
              </w:rPr>
              <w:t xml:space="preserve"> </w:t>
            </w:r>
            <w:proofErr w:type="spellStart"/>
            <w:r w:rsidRPr="00E26D64">
              <w:rPr>
                <w:lang w:val="en-US"/>
              </w:rPr>
              <w:t>primite</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înştiinţeze</w:t>
            </w:r>
            <w:proofErr w:type="spellEnd"/>
            <w:r w:rsidRPr="00E26D64">
              <w:rPr>
                <w:lang w:val="en-US"/>
              </w:rPr>
              <w:t xml:space="preserve"> </w:t>
            </w:r>
            <w:proofErr w:type="spellStart"/>
            <w:r w:rsidRPr="00E26D64">
              <w:rPr>
                <w:lang w:val="en-US"/>
              </w:rPr>
              <w:t>Beneficiarul</w:t>
            </w:r>
            <w:proofErr w:type="spellEnd"/>
            <w:r w:rsidRPr="00E26D64">
              <w:rPr>
                <w:lang w:val="en-US"/>
              </w:rPr>
              <w:t xml:space="preserve"> cu </w:t>
            </w:r>
            <w:proofErr w:type="spellStart"/>
            <w:r w:rsidRPr="00E26D64">
              <w:rPr>
                <w:lang w:val="en-US"/>
              </w:rPr>
              <w:t>privire</w:t>
            </w:r>
            <w:proofErr w:type="spellEnd"/>
            <w:r w:rsidRPr="00E26D64">
              <w:rPr>
                <w:lang w:val="en-US"/>
              </w:rPr>
              <w:t xml:space="preserve"> la </w:t>
            </w:r>
            <w:proofErr w:type="spellStart"/>
            <w:r w:rsidRPr="00E26D64">
              <w:rPr>
                <w:lang w:val="en-US"/>
              </w:rPr>
              <w:t>erorile</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inexactităţile</w:t>
            </w:r>
            <w:proofErr w:type="spellEnd"/>
            <w:r w:rsidRPr="00E26D64">
              <w:rPr>
                <w:lang w:val="en-US"/>
              </w:rPr>
              <w:t xml:space="preserve"> </w:t>
            </w:r>
            <w:proofErr w:type="spellStart"/>
            <w:r w:rsidRPr="00E26D64">
              <w:rPr>
                <w:lang w:val="en-US"/>
              </w:rPr>
              <w:t>constatate</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presupuse</w:t>
            </w:r>
            <w:proofErr w:type="spellEnd"/>
            <w:r w:rsidRPr="00E26D64">
              <w:rPr>
                <w:lang w:val="en-US"/>
              </w:rPr>
              <w:t xml:space="preserve">. </w:t>
            </w:r>
          </w:p>
          <w:p w14:paraId="22B1590C" w14:textId="77777777" w:rsidR="00475951" w:rsidRPr="00E26D64" w:rsidRDefault="00475951" w:rsidP="00475951">
            <w:pPr>
              <w:pStyle w:val="af3"/>
              <w:tabs>
                <w:tab w:val="left" w:pos="567"/>
              </w:tabs>
              <w:spacing w:line="276" w:lineRule="auto"/>
              <w:ind w:firstLine="0"/>
              <w:rPr>
                <w:lang w:val="en-US"/>
              </w:rPr>
            </w:pPr>
            <w:r w:rsidRPr="00E26D64">
              <w:rPr>
                <w:lang w:val="en-US"/>
              </w:rPr>
              <w:t>4.</w:t>
            </w:r>
            <w:r>
              <w:rPr>
                <w:lang w:val="en-US"/>
              </w:rPr>
              <w:t>21</w:t>
            </w:r>
            <w:r w:rsidRPr="00E26D64">
              <w:rPr>
                <w:lang w:val="en-US"/>
              </w:rPr>
              <w:t xml:space="preserve">. </w:t>
            </w:r>
            <w:proofErr w:type="spellStart"/>
            <w:r w:rsidRPr="00E26D64">
              <w:rPr>
                <w:lang w:val="en-US"/>
              </w:rPr>
              <w:t>Antreprenorul</w:t>
            </w:r>
            <w:proofErr w:type="spellEnd"/>
            <w:r w:rsidRPr="00E26D64">
              <w:rPr>
                <w:lang w:val="en-US"/>
              </w:rPr>
              <w:t xml:space="preserve"> are </w:t>
            </w:r>
            <w:proofErr w:type="spellStart"/>
            <w:r w:rsidRPr="00E26D64">
              <w:rPr>
                <w:lang w:val="en-US"/>
              </w:rPr>
              <w:t>obligaţia</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stabilească</w:t>
            </w:r>
            <w:proofErr w:type="spellEnd"/>
            <w:r w:rsidRPr="00E26D64">
              <w:rPr>
                <w:lang w:val="en-US"/>
              </w:rPr>
              <w:t xml:space="preserve"> </w:t>
            </w:r>
            <w:proofErr w:type="spellStart"/>
            <w:r w:rsidRPr="00E26D64">
              <w:rPr>
                <w:lang w:val="en-US"/>
              </w:rPr>
              <w:t>toate</w:t>
            </w:r>
            <w:proofErr w:type="spellEnd"/>
            <w:r w:rsidRPr="00E26D64">
              <w:rPr>
                <w:lang w:val="en-US"/>
              </w:rPr>
              <w:t xml:space="preserve"> </w:t>
            </w:r>
            <w:proofErr w:type="spellStart"/>
            <w:r w:rsidRPr="00E26D64">
              <w:rPr>
                <w:lang w:val="en-US"/>
              </w:rPr>
              <w:t>relaţiile</w:t>
            </w:r>
            <w:proofErr w:type="spellEnd"/>
            <w:r w:rsidRPr="00E26D64">
              <w:rPr>
                <w:lang w:val="en-US"/>
              </w:rPr>
              <w:t xml:space="preserve"> care </w:t>
            </w:r>
            <w:proofErr w:type="spellStart"/>
            <w:r w:rsidRPr="00E26D64">
              <w:rPr>
                <w:lang w:val="en-US"/>
              </w:rPr>
              <w:t>reglementează</w:t>
            </w:r>
            <w:proofErr w:type="spellEnd"/>
            <w:r w:rsidRPr="00E26D64">
              <w:rPr>
                <w:lang w:val="en-US"/>
              </w:rPr>
              <w:t xml:space="preserve"> </w:t>
            </w:r>
            <w:proofErr w:type="spellStart"/>
            <w:r w:rsidRPr="00E26D64">
              <w:rPr>
                <w:lang w:val="en-US"/>
              </w:rPr>
              <w:t>raporturile</w:t>
            </w:r>
            <w:proofErr w:type="spellEnd"/>
            <w:r w:rsidRPr="00E26D64">
              <w:rPr>
                <w:lang w:val="en-US"/>
              </w:rPr>
              <w:t xml:space="preserve"> cu </w:t>
            </w:r>
            <w:proofErr w:type="spellStart"/>
            <w:r w:rsidRPr="00E26D64">
              <w:rPr>
                <w:lang w:val="en-US"/>
              </w:rPr>
              <w:t>subantreprenorii</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este</w:t>
            </w:r>
            <w:proofErr w:type="spellEnd"/>
            <w:r w:rsidRPr="00E26D64">
              <w:rPr>
                <w:lang w:val="en-US"/>
              </w:rPr>
              <w:t xml:space="preserve"> </w:t>
            </w:r>
            <w:proofErr w:type="spellStart"/>
            <w:r w:rsidRPr="00E26D64">
              <w:rPr>
                <w:lang w:val="en-US"/>
              </w:rPr>
              <w:t>răspunzător</w:t>
            </w:r>
            <w:proofErr w:type="spellEnd"/>
            <w:r w:rsidRPr="00E26D64">
              <w:rPr>
                <w:lang w:val="en-US"/>
              </w:rPr>
              <w:t xml:space="preserve"> </w:t>
            </w:r>
            <w:proofErr w:type="spellStart"/>
            <w:r w:rsidRPr="00E26D64">
              <w:rPr>
                <w:lang w:val="en-US"/>
              </w:rPr>
              <w:t>faţă</w:t>
            </w:r>
            <w:proofErr w:type="spellEnd"/>
            <w:r w:rsidRPr="00E26D64">
              <w:rPr>
                <w:lang w:val="en-US"/>
              </w:rPr>
              <w:t xml:space="preserve"> de </w:t>
            </w:r>
            <w:proofErr w:type="spellStart"/>
            <w:r w:rsidRPr="00E26D64">
              <w:rPr>
                <w:lang w:val="en-US"/>
              </w:rPr>
              <w:t>Beneficiar</w:t>
            </w:r>
            <w:proofErr w:type="spellEnd"/>
            <w:r w:rsidRPr="00E26D64">
              <w:rPr>
                <w:lang w:val="en-US"/>
              </w:rPr>
              <w:t xml:space="preserve"> </w:t>
            </w:r>
            <w:proofErr w:type="spellStart"/>
            <w:r w:rsidRPr="00E26D64">
              <w:rPr>
                <w:lang w:val="en-US"/>
              </w:rPr>
              <w:t>pentru</w:t>
            </w:r>
            <w:proofErr w:type="spellEnd"/>
            <w:r w:rsidRPr="00E26D64">
              <w:rPr>
                <w:lang w:val="en-US"/>
              </w:rPr>
              <w:t xml:space="preserve"> </w:t>
            </w:r>
            <w:proofErr w:type="spellStart"/>
            <w:r w:rsidRPr="00E26D64">
              <w:rPr>
                <w:lang w:val="en-US"/>
              </w:rPr>
              <w:t>respectarea</w:t>
            </w:r>
            <w:proofErr w:type="spellEnd"/>
            <w:r w:rsidRPr="00E26D64">
              <w:rPr>
                <w:lang w:val="en-US"/>
              </w:rPr>
              <w:t xml:space="preserve"> de </w:t>
            </w:r>
            <w:proofErr w:type="spellStart"/>
            <w:r w:rsidRPr="00E26D64">
              <w:rPr>
                <w:lang w:val="en-US"/>
              </w:rPr>
              <w:t>către</w:t>
            </w:r>
            <w:proofErr w:type="spellEnd"/>
            <w:r w:rsidRPr="00E26D64">
              <w:rPr>
                <w:lang w:val="en-US"/>
              </w:rPr>
              <w:t xml:space="preserve"> </w:t>
            </w:r>
            <w:proofErr w:type="spellStart"/>
            <w:r w:rsidRPr="00E26D64">
              <w:rPr>
                <w:lang w:val="en-US"/>
              </w:rPr>
              <w:t>subantreprenorii</w:t>
            </w:r>
            <w:proofErr w:type="spellEnd"/>
            <w:r w:rsidRPr="00E26D64">
              <w:rPr>
                <w:lang w:val="en-US"/>
              </w:rPr>
              <w:t xml:space="preserve"> a </w:t>
            </w:r>
            <w:proofErr w:type="spellStart"/>
            <w:r w:rsidRPr="00E26D64">
              <w:rPr>
                <w:lang w:val="en-US"/>
              </w:rPr>
              <w:t>prevederilor</w:t>
            </w:r>
            <w:proofErr w:type="spellEnd"/>
            <w:r w:rsidRPr="00E26D64">
              <w:rPr>
                <w:lang w:val="en-US"/>
              </w:rPr>
              <w:t xml:space="preserve"> </w:t>
            </w:r>
            <w:proofErr w:type="spellStart"/>
            <w:r w:rsidRPr="00E26D64">
              <w:rPr>
                <w:lang w:val="en-US"/>
              </w:rPr>
              <w:t>legale</w:t>
            </w:r>
            <w:proofErr w:type="spellEnd"/>
            <w:r w:rsidRPr="00E26D64">
              <w:rPr>
                <w:lang w:val="en-US"/>
              </w:rPr>
              <w:t xml:space="preserve"> </w:t>
            </w:r>
            <w:proofErr w:type="spellStart"/>
            <w:r w:rsidRPr="00E26D64">
              <w:rPr>
                <w:lang w:val="en-US"/>
              </w:rPr>
              <w:t>și</w:t>
            </w:r>
            <w:proofErr w:type="spellEnd"/>
            <w:r w:rsidRPr="00E26D64">
              <w:rPr>
                <w:lang w:val="en-US"/>
              </w:rPr>
              <w:t xml:space="preserve"> </w:t>
            </w:r>
            <w:proofErr w:type="spellStart"/>
            <w:r w:rsidRPr="00E26D64">
              <w:rPr>
                <w:lang w:val="en-US"/>
              </w:rPr>
              <w:t>obligațiunilor</w:t>
            </w:r>
            <w:proofErr w:type="spellEnd"/>
            <w:r w:rsidRPr="00E26D64">
              <w:rPr>
                <w:lang w:val="en-US"/>
              </w:rPr>
              <w:t xml:space="preserve"> </w:t>
            </w:r>
            <w:proofErr w:type="spellStart"/>
            <w:r w:rsidRPr="00E26D64">
              <w:rPr>
                <w:lang w:val="en-US"/>
              </w:rPr>
              <w:t>contractuale</w:t>
            </w:r>
            <w:proofErr w:type="spellEnd"/>
            <w:r w:rsidRPr="00E26D64">
              <w:rPr>
                <w:lang w:val="en-US"/>
              </w:rPr>
              <w:t xml:space="preserve"> </w:t>
            </w:r>
            <w:proofErr w:type="spellStart"/>
            <w:r w:rsidRPr="00E26D64">
              <w:rPr>
                <w:lang w:val="en-US"/>
              </w:rPr>
              <w:t>și</w:t>
            </w:r>
            <w:proofErr w:type="spellEnd"/>
            <w:r w:rsidRPr="00E26D64">
              <w:rPr>
                <w:lang w:val="en-US"/>
              </w:rPr>
              <w:t xml:space="preserve"> </w:t>
            </w:r>
            <w:proofErr w:type="spellStart"/>
            <w:r w:rsidRPr="00E26D64">
              <w:rPr>
                <w:lang w:val="en-US"/>
              </w:rPr>
              <w:t>profesionale</w:t>
            </w:r>
            <w:proofErr w:type="spellEnd"/>
            <w:r w:rsidRPr="00E26D64">
              <w:rPr>
                <w:lang w:val="en-US"/>
              </w:rPr>
              <w:t xml:space="preserve">. </w:t>
            </w:r>
          </w:p>
          <w:p w14:paraId="08B1DD75" w14:textId="77777777" w:rsidR="00475951" w:rsidRPr="00E26D64" w:rsidRDefault="00475951" w:rsidP="00475951">
            <w:pPr>
              <w:pStyle w:val="af3"/>
              <w:tabs>
                <w:tab w:val="left" w:pos="567"/>
              </w:tabs>
              <w:spacing w:line="276" w:lineRule="auto"/>
              <w:ind w:firstLine="0"/>
              <w:rPr>
                <w:lang w:val="en-US"/>
              </w:rPr>
            </w:pPr>
            <w:r w:rsidRPr="00E26D64">
              <w:rPr>
                <w:lang w:val="en-US"/>
              </w:rPr>
              <w:t>4.</w:t>
            </w:r>
            <w:r>
              <w:rPr>
                <w:lang w:val="en-US"/>
              </w:rPr>
              <w:t>22</w:t>
            </w:r>
            <w:r w:rsidRPr="00E26D64">
              <w:rPr>
                <w:lang w:val="en-US"/>
              </w:rPr>
              <w:t xml:space="preserve">. Pe </w:t>
            </w:r>
            <w:proofErr w:type="spellStart"/>
            <w:r w:rsidRPr="00E26D64">
              <w:rPr>
                <w:lang w:val="en-US"/>
              </w:rPr>
              <w:t>parcursul</w:t>
            </w:r>
            <w:proofErr w:type="spellEnd"/>
            <w:r w:rsidRPr="00E26D64">
              <w:rPr>
                <w:lang w:val="en-US"/>
              </w:rPr>
              <w:t xml:space="preserve"> </w:t>
            </w:r>
            <w:proofErr w:type="spellStart"/>
            <w:r w:rsidRPr="00E26D64">
              <w:rPr>
                <w:lang w:val="en-US"/>
              </w:rPr>
              <w:t>executării</w:t>
            </w:r>
            <w:proofErr w:type="spellEnd"/>
            <w:r w:rsidRPr="00E26D64">
              <w:rPr>
                <w:lang w:val="en-US"/>
              </w:rPr>
              <w:t xml:space="preserve"> </w:t>
            </w:r>
            <w:proofErr w:type="spellStart"/>
            <w:r w:rsidRPr="00E26D64">
              <w:rPr>
                <w:lang w:val="en-US"/>
              </w:rPr>
              <w:t>lucrărilor</w:t>
            </w:r>
            <w:proofErr w:type="spellEnd"/>
            <w:r w:rsidRPr="00E26D64">
              <w:rPr>
                <w:lang w:val="en-US"/>
              </w:rPr>
              <w:t xml:space="preserve">, </w:t>
            </w:r>
            <w:proofErr w:type="spellStart"/>
            <w:r w:rsidRPr="00E26D64">
              <w:rPr>
                <w:lang w:val="en-US"/>
              </w:rPr>
              <w:t>Beneficiarul</w:t>
            </w:r>
            <w:proofErr w:type="spellEnd"/>
            <w:r w:rsidRPr="00E26D64">
              <w:rPr>
                <w:lang w:val="en-US"/>
              </w:rPr>
              <w:t xml:space="preserve"> are </w:t>
            </w:r>
            <w:proofErr w:type="spellStart"/>
            <w:r w:rsidRPr="00E26D64">
              <w:rPr>
                <w:lang w:val="en-US"/>
              </w:rPr>
              <w:t>dreptul</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dispună</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scris</w:t>
            </w:r>
            <w:proofErr w:type="spellEnd"/>
            <w:r w:rsidRPr="00E26D64">
              <w:rPr>
                <w:lang w:val="en-US"/>
              </w:rPr>
              <w:t xml:space="preserve">: </w:t>
            </w:r>
          </w:p>
          <w:p w14:paraId="2A89788B" w14:textId="59F59A84" w:rsidR="00475951" w:rsidRPr="00FF430B" w:rsidRDefault="00BB5875" w:rsidP="00E9338B">
            <w:pPr>
              <w:tabs>
                <w:tab w:val="left" w:pos="314"/>
              </w:tabs>
              <w:spacing w:line="276" w:lineRule="auto"/>
              <w:ind w:left="720"/>
              <w:jc w:val="both"/>
            </w:pPr>
            <w:r>
              <w:t xml:space="preserve">- </w:t>
            </w:r>
            <w:r w:rsidR="00475951" w:rsidRPr="00FF430B">
              <w:t xml:space="preserve">îndepărtarea de pe şantier a oricăror materiale care sunt calitativ necorespunzătoare; </w:t>
            </w:r>
          </w:p>
          <w:p w14:paraId="76E23852" w14:textId="28B8A151" w:rsidR="00475951" w:rsidRPr="00FF430B" w:rsidRDefault="00BB5875" w:rsidP="00E9338B">
            <w:pPr>
              <w:tabs>
                <w:tab w:val="left" w:pos="314"/>
              </w:tabs>
              <w:spacing w:line="276" w:lineRule="auto"/>
              <w:ind w:left="720"/>
              <w:jc w:val="both"/>
            </w:pPr>
            <w:r>
              <w:t xml:space="preserve">- </w:t>
            </w:r>
            <w:r w:rsidR="00475951" w:rsidRPr="00FF430B">
              <w:t xml:space="preserve">înlocuirea materialelor necorespunzătoare calitativ cu altele corespunzătoare; </w:t>
            </w:r>
          </w:p>
          <w:p w14:paraId="5F979B19" w14:textId="0C283B6F" w:rsidR="00475951" w:rsidRPr="00FF430B" w:rsidRDefault="00BB5875" w:rsidP="00E9338B">
            <w:pPr>
              <w:tabs>
                <w:tab w:val="left" w:pos="314"/>
              </w:tabs>
              <w:spacing w:line="276" w:lineRule="auto"/>
              <w:ind w:left="720"/>
              <w:jc w:val="both"/>
            </w:pPr>
            <w:r>
              <w:t xml:space="preserve">- </w:t>
            </w:r>
            <w:r w:rsidR="00475951" w:rsidRPr="00FF430B">
              <w:t xml:space="preserve">îndepărtarea sau refacerea oricărei lucrări sau părţi de lucrare necorespunzătoare din punct    de vedere calitativ. </w:t>
            </w:r>
          </w:p>
          <w:p w14:paraId="5625EAEB" w14:textId="77777777" w:rsidR="00475951" w:rsidRPr="00E26D64" w:rsidRDefault="00475951" w:rsidP="00475951">
            <w:pPr>
              <w:pStyle w:val="af3"/>
              <w:tabs>
                <w:tab w:val="left" w:pos="567"/>
              </w:tabs>
              <w:spacing w:line="276" w:lineRule="auto"/>
              <w:ind w:firstLine="0"/>
              <w:rPr>
                <w:lang w:val="en-US"/>
              </w:rPr>
            </w:pPr>
            <w:r w:rsidRPr="00E26D64">
              <w:rPr>
                <w:lang w:val="en-US"/>
              </w:rPr>
              <w:t>4.2</w:t>
            </w:r>
            <w:r>
              <w:rPr>
                <w:lang w:val="en-US"/>
              </w:rPr>
              <w:t>3</w:t>
            </w:r>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cazul</w:t>
            </w:r>
            <w:proofErr w:type="spellEnd"/>
            <w:r w:rsidRPr="00E26D64">
              <w:rPr>
                <w:lang w:val="en-US"/>
              </w:rPr>
              <w:t xml:space="preserve"> </w:t>
            </w:r>
            <w:proofErr w:type="spellStart"/>
            <w:r w:rsidRPr="00E26D64">
              <w:rPr>
                <w:lang w:val="en-US"/>
              </w:rPr>
              <w:t>neexecutării</w:t>
            </w:r>
            <w:proofErr w:type="spellEnd"/>
            <w:r w:rsidRPr="00E26D64">
              <w:rPr>
                <w:lang w:val="en-US"/>
              </w:rPr>
              <w:t xml:space="preserve"> de </w:t>
            </w:r>
            <w:proofErr w:type="spellStart"/>
            <w:r w:rsidRPr="00E26D64">
              <w:rPr>
                <w:lang w:val="en-US"/>
              </w:rPr>
              <w:t>către</w:t>
            </w:r>
            <w:proofErr w:type="spellEnd"/>
            <w:r w:rsidRPr="00E26D64">
              <w:rPr>
                <w:lang w:val="en-US"/>
              </w:rPr>
              <w:t xml:space="preserve"> </w:t>
            </w:r>
            <w:proofErr w:type="spellStart"/>
            <w:r w:rsidRPr="00E26D64">
              <w:rPr>
                <w:lang w:val="en-US"/>
              </w:rPr>
              <w:t>Antreprenor</w:t>
            </w:r>
            <w:proofErr w:type="spellEnd"/>
            <w:r w:rsidRPr="00E26D64">
              <w:rPr>
                <w:lang w:val="en-US"/>
              </w:rPr>
              <w:t xml:space="preserve"> a </w:t>
            </w:r>
            <w:proofErr w:type="spellStart"/>
            <w:r w:rsidRPr="00E26D64">
              <w:rPr>
                <w:lang w:val="en-US"/>
              </w:rPr>
              <w:t>dispoziţiilor</w:t>
            </w:r>
            <w:proofErr w:type="spellEnd"/>
            <w:r w:rsidRPr="00E26D64">
              <w:rPr>
                <w:lang w:val="en-US"/>
              </w:rPr>
              <w:t xml:space="preserve"> din </w:t>
            </w:r>
            <w:proofErr w:type="spellStart"/>
            <w:r w:rsidRPr="00E26D64">
              <w:rPr>
                <w:lang w:val="en-US"/>
              </w:rPr>
              <w:t>punctul</w:t>
            </w:r>
            <w:proofErr w:type="spellEnd"/>
            <w:r w:rsidRPr="00E26D64">
              <w:rPr>
                <w:lang w:val="en-US"/>
              </w:rPr>
              <w:t xml:space="preserve"> 2.1., </w:t>
            </w:r>
            <w:proofErr w:type="spellStart"/>
            <w:r w:rsidRPr="00E26D64">
              <w:rPr>
                <w:lang w:val="en-US"/>
              </w:rPr>
              <w:t>Beneficiarul</w:t>
            </w:r>
            <w:proofErr w:type="spellEnd"/>
            <w:r w:rsidRPr="00E26D64">
              <w:rPr>
                <w:lang w:val="en-US"/>
              </w:rPr>
              <w:t xml:space="preserve"> </w:t>
            </w:r>
            <w:proofErr w:type="spellStart"/>
            <w:r w:rsidRPr="00E26D64">
              <w:rPr>
                <w:lang w:val="en-US"/>
              </w:rPr>
              <w:t>poate</w:t>
            </w:r>
            <w:proofErr w:type="spellEnd"/>
            <w:r w:rsidRPr="00E26D64">
              <w:rPr>
                <w:lang w:val="en-US"/>
              </w:rPr>
              <w:t xml:space="preserve"> </w:t>
            </w:r>
            <w:proofErr w:type="spellStart"/>
            <w:r w:rsidRPr="00E26D64">
              <w:rPr>
                <w:lang w:val="en-US"/>
              </w:rPr>
              <w:t>opri</w:t>
            </w:r>
            <w:proofErr w:type="spellEnd"/>
            <w:r w:rsidRPr="00E26D64">
              <w:rPr>
                <w:lang w:val="en-US"/>
              </w:rPr>
              <w:t xml:space="preserve"> </w:t>
            </w:r>
            <w:proofErr w:type="spellStart"/>
            <w:r w:rsidRPr="00E26D64">
              <w:rPr>
                <w:lang w:val="en-US"/>
              </w:rPr>
              <w:t>lucrările</w:t>
            </w:r>
            <w:proofErr w:type="spellEnd"/>
            <w:r w:rsidRPr="00E26D64">
              <w:rPr>
                <w:lang w:val="en-US"/>
              </w:rPr>
              <w:t xml:space="preserve">, </w:t>
            </w:r>
            <w:proofErr w:type="spellStart"/>
            <w:r w:rsidRPr="00E26D64">
              <w:rPr>
                <w:lang w:val="en-US"/>
              </w:rPr>
              <w:t>prin</w:t>
            </w:r>
            <w:proofErr w:type="spellEnd"/>
            <w:r w:rsidRPr="00E26D64">
              <w:rPr>
                <w:lang w:val="en-US"/>
              </w:rPr>
              <w:t xml:space="preserve"> </w:t>
            </w:r>
            <w:proofErr w:type="spellStart"/>
            <w:r w:rsidRPr="00E26D64">
              <w:rPr>
                <w:lang w:val="en-US"/>
              </w:rPr>
              <w:t>rezoluțiunea</w:t>
            </w:r>
            <w:proofErr w:type="spellEnd"/>
            <w:r w:rsidRPr="00E26D64">
              <w:rPr>
                <w:lang w:val="en-US"/>
              </w:rPr>
              <w:t xml:space="preserve"> </w:t>
            </w:r>
            <w:proofErr w:type="spellStart"/>
            <w:r w:rsidRPr="00E26D64">
              <w:rPr>
                <w:lang w:val="en-US"/>
              </w:rPr>
              <w:t>contractului</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condiţiile</w:t>
            </w:r>
            <w:proofErr w:type="spellEnd"/>
            <w:r w:rsidRPr="00E26D64">
              <w:rPr>
                <w:lang w:val="en-US"/>
              </w:rPr>
              <w:t xml:space="preserve"> </w:t>
            </w:r>
            <w:proofErr w:type="spellStart"/>
            <w:r w:rsidRPr="00E26D64">
              <w:rPr>
                <w:lang w:val="en-US"/>
              </w:rPr>
              <w:t>legii</w:t>
            </w:r>
            <w:proofErr w:type="spellEnd"/>
            <w:r w:rsidRPr="00E26D64">
              <w:rPr>
                <w:lang w:val="en-US"/>
              </w:rPr>
              <w:t xml:space="preserve">, </w:t>
            </w:r>
            <w:proofErr w:type="spellStart"/>
            <w:r w:rsidRPr="00E26D64">
              <w:rPr>
                <w:lang w:val="en-US"/>
              </w:rPr>
              <w:t>totodată</w:t>
            </w:r>
            <w:proofErr w:type="spellEnd"/>
            <w:r w:rsidRPr="00E26D64">
              <w:rPr>
                <w:lang w:val="en-US"/>
              </w:rPr>
              <w:t xml:space="preserve"> </w:t>
            </w:r>
            <w:proofErr w:type="spellStart"/>
            <w:r w:rsidRPr="00E26D64">
              <w:rPr>
                <w:lang w:val="en-US"/>
              </w:rPr>
              <w:t>Antreprenorul</w:t>
            </w:r>
            <w:proofErr w:type="spellEnd"/>
            <w:r w:rsidRPr="00E26D64">
              <w:rPr>
                <w:lang w:val="en-US"/>
              </w:rPr>
              <w:t xml:space="preserve"> </w:t>
            </w:r>
            <w:proofErr w:type="spellStart"/>
            <w:r w:rsidRPr="00E26D64">
              <w:rPr>
                <w:lang w:val="en-US"/>
              </w:rPr>
              <w:t>compensează</w:t>
            </w:r>
            <w:proofErr w:type="spellEnd"/>
            <w:r w:rsidRPr="00E26D64">
              <w:rPr>
                <w:lang w:val="en-US"/>
              </w:rPr>
              <w:t xml:space="preserve"> </w:t>
            </w:r>
            <w:proofErr w:type="spellStart"/>
            <w:r w:rsidRPr="00E26D64">
              <w:rPr>
                <w:lang w:val="en-US"/>
              </w:rPr>
              <w:t>cheltuielile</w:t>
            </w:r>
            <w:proofErr w:type="spellEnd"/>
            <w:r w:rsidRPr="00E26D64">
              <w:rPr>
                <w:lang w:val="en-US"/>
              </w:rPr>
              <w:t xml:space="preserve"> </w:t>
            </w:r>
            <w:proofErr w:type="spellStart"/>
            <w:r w:rsidRPr="00E26D64">
              <w:rPr>
                <w:lang w:val="en-US"/>
              </w:rPr>
              <w:t>aferente</w:t>
            </w:r>
            <w:proofErr w:type="spellEnd"/>
            <w:r w:rsidRPr="00E26D64">
              <w:rPr>
                <w:lang w:val="en-US"/>
              </w:rPr>
              <w:t xml:space="preserve"> </w:t>
            </w:r>
            <w:proofErr w:type="spellStart"/>
            <w:r w:rsidRPr="00E26D64">
              <w:rPr>
                <w:lang w:val="en-US"/>
              </w:rPr>
              <w:t>suportate</w:t>
            </w:r>
            <w:proofErr w:type="spellEnd"/>
            <w:r w:rsidRPr="00E26D64">
              <w:rPr>
                <w:lang w:val="en-US"/>
              </w:rPr>
              <w:t xml:space="preserve"> de </w:t>
            </w:r>
            <w:proofErr w:type="spellStart"/>
            <w:r w:rsidRPr="00E26D64">
              <w:rPr>
                <w:lang w:val="en-US"/>
              </w:rPr>
              <w:t>Beneficiar</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legătură</w:t>
            </w:r>
            <w:proofErr w:type="spellEnd"/>
            <w:r w:rsidRPr="00E26D64">
              <w:rPr>
                <w:lang w:val="en-US"/>
              </w:rPr>
              <w:t xml:space="preserve"> cu </w:t>
            </w:r>
            <w:proofErr w:type="spellStart"/>
            <w:r w:rsidRPr="00E26D64">
              <w:rPr>
                <w:lang w:val="en-US"/>
              </w:rPr>
              <w:t>faptul</w:t>
            </w:r>
            <w:proofErr w:type="spellEnd"/>
            <w:r w:rsidRPr="00E26D64">
              <w:rPr>
                <w:lang w:val="en-US"/>
              </w:rPr>
              <w:t xml:space="preserve"> </w:t>
            </w:r>
            <w:proofErr w:type="spellStart"/>
            <w:r w:rsidRPr="00E26D64">
              <w:rPr>
                <w:lang w:val="en-US"/>
              </w:rPr>
              <w:t>neexecutării</w:t>
            </w:r>
            <w:proofErr w:type="spellEnd"/>
            <w:r w:rsidRPr="00E26D64">
              <w:rPr>
                <w:lang w:val="en-US"/>
              </w:rPr>
              <w:t xml:space="preserve">. </w:t>
            </w:r>
          </w:p>
          <w:p w14:paraId="07B2153D" w14:textId="77777777" w:rsidR="00475951" w:rsidRPr="00E26D64" w:rsidRDefault="00475951" w:rsidP="00475951">
            <w:pPr>
              <w:pStyle w:val="af3"/>
              <w:tabs>
                <w:tab w:val="left" w:pos="567"/>
              </w:tabs>
              <w:spacing w:line="276" w:lineRule="auto"/>
              <w:ind w:firstLine="0"/>
              <w:rPr>
                <w:lang w:val="en-US"/>
              </w:rPr>
            </w:pPr>
            <w:r w:rsidRPr="00E26D64">
              <w:rPr>
                <w:lang w:val="en-US"/>
              </w:rPr>
              <w:t>4.2</w:t>
            </w:r>
            <w:r>
              <w:rPr>
                <w:lang w:val="en-US"/>
              </w:rPr>
              <w:t>4</w:t>
            </w:r>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cazul</w:t>
            </w:r>
            <w:proofErr w:type="spellEnd"/>
            <w:r w:rsidRPr="00E26D64">
              <w:rPr>
                <w:lang w:val="en-US"/>
              </w:rPr>
              <w:t xml:space="preserve"> </w:t>
            </w:r>
            <w:proofErr w:type="spellStart"/>
            <w:r w:rsidRPr="00E26D64">
              <w:rPr>
                <w:lang w:val="en-US"/>
              </w:rPr>
              <w:t>în</w:t>
            </w:r>
            <w:proofErr w:type="spellEnd"/>
            <w:r w:rsidRPr="00E26D64">
              <w:rPr>
                <w:lang w:val="en-US"/>
              </w:rPr>
              <w:t xml:space="preserve"> care </w:t>
            </w:r>
            <w:proofErr w:type="spellStart"/>
            <w:r w:rsidRPr="00E26D64">
              <w:rPr>
                <w:lang w:val="en-US"/>
              </w:rPr>
              <w:t>în</w:t>
            </w:r>
            <w:proofErr w:type="spellEnd"/>
            <w:r w:rsidRPr="00E26D64">
              <w:rPr>
                <w:lang w:val="en-US"/>
              </w:rPr>
              <w:t xml:space="preserve"> </w:t>
            </w:r>
            <w:proofErr w:type="spellStart"/>
            <w:r w:rsidRPr="00E26D64">
              <w:rPr>
                <w:lang w:val="en-US"/>
              </w:rPr>
              <w:t>timpul</w:t>
            </w:r>
            <w:proofErr w:type="spellEnd"/>
            <w:r w:rsidRPr="00E26D64">
              <w:rPr>
                <w:lang w:val="en-US"/>
              </w:rPr>
              <w:t xml:space="preserve"> </w:t>
            </w:r>
            <w:proofErr w:type="spellStart"/>
            <w:r w:rsidRPr="00E26D64">
              <w:rPr>
                <w:lang w:val="en-US"/>
              </w:rPr>
              <w:t>executării</w:t>
            </w:r>
            <w:proofErr w:type="spellEnd"/>
            <w:r w:rsidRPr="00E26D64">
              <w:rPr>
                <w:lang w:val="en-US"/>
              </w:rPr>
              <w:t xml:space="preserve"> </w:t>
            </w:r>
            <w:proofErr w:type="spellStart"/>
            <w:r w:rsidRPr="00E26D64">
              <w:rPr>
                <w:lang w:val="en-US"/>
              </w:rPr>
              <w:t>lucrărilor</w:t>
            </w:r>
            <w:proofErr w:type="spellEnd"/>
            <w:r w:rsidRPr="00E26D64">
              <w:rPr>
                <w:lang w:val="en-US"/>
              </w:rPr>
              <w:t xml:space="preserve">, pe </w:t>
            </w:r>
            <w:proofErr w:type="spellStart"/>
            <w:r w:rsidRPr="00E26D64">
              <w:rPr>
                <w:lang w:val="en-US"/>
              </w:rPr>
              <w:t>amplasamente</w:t>
            </w:r>
            <w:proofErr w:type="spellEnd"/>
            <w:r w:rsidRPr="00E26D64">
              <w:rPr>
                <w:lang w:val="en-US"/>
              </w:rPr>
              <w:t xml:space="preserve"> se </w:t>
            </w:r>
            <w:proofErr w:type="spellStart"/>
            <w:r w:rsidRPr="00E26D64">
              <w:rPr>
                <w:lang w:val="en-US"/>
              </w:rPr>
              <w:t>descoperă</w:t>
            </w:r>
            <w:proofErr w:type="spellEnd"/>
            <w:r w:rsidRPr="00E26D64">
              <w:rPr>
                <w:lang w:val="en-US"/>
              </w:rPr>
              <w:t xml:space="preserve"> </w:t>
            </w:r>
            <w:proofErr w:type="spellStart"/>
            <w:r w:rsidRPr="00E26D64">
              <w:rPr>
                <w:lang w:val="en-US"/>
              </w:rPr>
              <w:t>valori</w:t>
            </w:r>
            <w:proofErr w:type="spellEnd"/>
            <w:r w:rsidRPr="00E26D64">
              <w:rPr>
                <w:lang w:val="en-US"/>
              </w:rPr>
              <w:t xml:space="preserve"> </w:t>
            </w:r>
            <w:proofErr w:type="spellStart"/>
            <w:r w:rsidRPr="00E26D64">
              <w:rPr>
                <w:lang w:val="en-US"/>
              </w:rPr>
              <w:t>istorice</w:t>
            </w:r>
            <w:proofErr w:type="spellEnd"/>
            <w:r w:rsidRPr="00E26D64">
              <w:rPr>
                <w:lang w:val="en-US"/>
              </w:rPr>
              <w:t xml:space="preserve">, </w:t>
            </w:r>
            <w:proofErr w:type="spellStart"/>
            <w:r w:rsidRPr="00E26D64">
              <w:rPr>
                <w:lang w:val="en-US"/>
              </w:rPr>
              <w:t>artistice</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ştiinţifice</w:t>
            </w:r>
            <w:proofErr w:type="spellEnd"/>
            <w:r w:rsidRPr="00E26D64">
              <w:rPr>
                <w:lang w:val="en-US"/>
              </w:rPr>
              <w:t xml:space="preserve">, </w:t>
            </w:r>
            <w:proofErr w:type="spellStart"/>
            <w:r w:rsidRPr="00E26D64">
              <w:rPr>
                <w:lang w:val="en-US"/>
              </w:rPr>
              <w:t>Antreprenorul</w:t>
            </w:r>
            <w:proofErr w:type="spellEnd"/>
            <w:r w:rsidRPr="00E26D64">
              <w:rPr>
                <w:lang w:val="en-US"/>
              </w:rPr>
              <w:t xml:space="preserve"> </w:t>
            </w:r>
            <w:proofErr w:type="spellStart"/>
            <w:r w:rsidRPr="00E26D64">
              <w:rPr>
                <w:lang w:val="en-US"/>
              </w:rPr>
              <w:t>este</w:t>
            </w:r>
            <w:proofErr w:type="spellEnd"/>
            <w:r w:rsidRPr="00E26D64">
              <w:rPr>
                <w:lang w:val="en-US"/>
              </w:rPr>
              <w:t xml:space="preserve"> </w:t>
            </w:r>
            <w:proofErr w:type="spellStart"/>
            <w:r w:rsidRPr="00E26D64">
              <w:rPr>
                <w:lang w:val="en-US"/>
              </w:rPr>
              <w:t>obligat</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oprească</w:t>
            </w:r>
            <w:proofErr w:type="spellEnd"/>
            <w:r w:rsidRPr="00E26D64">
              <w:rPr>
                <w:lang w:val="en-US"/>
              </w:rPr>
              <w:t xml:space="preserve"> </w:t>
            </w:r>
            <w:proofErr w:type="spellStart"/>
            <w:r w:rsidRPr="00E26D64">
              <w:rPr>
                <w:lang w:val="en-US"/>
              </w:rPr>
              <w:t>execuţia</w:t>
            </w:r>
            <w:proofErr w:type="spellEnd"/>
            <w:r w:rsidRPr="00E26D64">
              <w:rPr>
                <w:lang w:val="en-US"/>
              </w:rPr>
              <w:t xml:space="preserve"> </w:t>
            </w:r>
            <w:proofErr w:type="spellStart"/>
            <w:r w:rsidRPr="00E26D64">
              <w:rPr>
                <w:lang w:val="en-US"/>
              </w:rPr>
              <w:t>lucrărilor</w:t>
            </w:r>
            <w:proofErr w:type="spellEnd"/>
            <w:r w:rsidRPr="00E26D64">
              <w:rPr>
                <w:lang w:val="en-US"/>
              </w:rPr>
              <w:t xml:space="preserve"> </w:t>
            </w:r>
            <w:proofErr w:type="spellStart"/>
            <w:r w:rsidRPr="00E26D64">
              <w:rPr>
                <w:lang w:val="en-US"/>
              </w:rPr>
              <w:t>în</w:t>
            </w:r>
            <w:proofErr w:type="spellEnd"/>
            <w:r w:rsidRPr="00E26D64">
              <w:rPr>
                <w:lang w:val="en-US"/>
              </w:rPr>
              <w:t xml:space="preserve"> zona </w:t>
            </w:r>
            <w:proofErr w:type="spellStart"/>
            <w:r w:rsidRPr="00E26D64">
              <w:rPr>
                <w:lang w:val="en-US"/>
              </w:rPr>
              <w:t>respectivă</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comunice</w:t>
            </w:r>
            <w:proofErr w:type="spellEnd"/>
            <w:r w:rsidRPr="00E26D64">
              <w:rPr>
                <w:lang w:val="en-US"/>
              </w:rPr>
              <w:t xml:space="preserve"> </w:t>
            </w:r>
            <w:proofErr w:type="spellStart"/>
            <w:r w:rsidRPr="00E26D64">
              <w:rPr>
                <w:lang w:val="en-US"/>
              </w:rPr>
              <w:t>Beneficiarului</w:t>
            </w:r>
            <w:proofErr w:type="spellEnd"/>
            <w:r w:rsidRPr="00E26D64">
              <w:rPr>
                <w:lang w:val="en-US"/>
              </w:rPr>
              <w:t xml:space="preserve">, </w:t>
            </w:r>
            <w:proofErr w:type="spellStart"/>
            <w:r w:rsidRPr="00E26D64">
              <w:rPr>
                <w:lang w:val="en-US"/>
              </w:rPr>
              <w:t>organelor</w:t>
            </w:r>
            <w:proofErr w:type="spellEnd"/>
            <w:r w:rsidRPr="00E26D64">
              <w:rPr>
                <w:lang w:val="en-US"/>
              </w:rPr>
              <w:t xml:space="preserve"> de </w:t>
            </w:r>
            <w:proofErr w:type="spellStart"/>
            <w:r w:rsidRPr="00E26D64">
              <w:rPr>
                <w:lang w:val="en-US"/>
              </w:rPr>
              <w:t>poliţie</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organelor</w:t>
            </w:r>
            <w:proofErr w:type="spellEnd"/>
            <w:r w:rsidRPr="00E26D64">
              <w:rPr>
                <w:lang w:val="en-US"/>
              </w:rPr>
              <w:t xml:space="preserve"> </w:t>
            </w:r>
            <w:proofErr w:type="spellStart"/>
            <w:r w:rsidRPr="00E26D64">
              <w:rPr>
                <w:lang w:val="en-US"/>
              </w:rPr>
              <w:t>competente</w:t>
            </w:r>
            <w:proofErr w:type="spellEnd"/>
            <w:r w:rsidRPr="00E26D64">
              <w:rPr>
                <w:lang w:val="en-US"/>
              </w:rPr>
              <w:t xml:space="preserve"> </w:t>
            </w:r>
            <w:proofErr w:type="spellStart"/>
            <w:r w:rsidRPr="00E26D64">
              <w:rPr>
                <w:lang w:val="en-US"/>
              </w:rPr>
              <w:t>acest</w:t>
            </w:r>
            <w:proofErr w:type="spellEnd"/>
            <w:r w:rsidRPr="00E26D64">
              <w:rPr>
                <w:lang w:val="en-US"/>
              </w:rPr>
              <w:t xml:space="preserve"> </w:t>
            </w:r>
            <w:proofErr w:type="spellStart"/>
            <w:r w:rsidRPr="00E26D64">
              <w:rPr>
                <w:lang w:val="en-US"/>
              </w:rPr>
              <w:t>fapt</w:t>
            </w:r>
            <w:proofErr w:type="spellEnd"/>
            <w:r w:rsidRPr="00E26D64">
              <w:rPr>
                <w:lang w:val="en-US"/>
              </w:rPr>
              <w:t xml:space="preserve">. </w:t>
            </w:r>
          </w:p>
          <w:p w14:paraId="55E56CCC" w14:textId="77777777" w:rsidR="00475951" w:rsidRPr="00E26D64" w:rsidRDefault="00475951" w:rsidP="00475951">
            <w:pPr>
              <w:pStyle w:val="af3"/>
              <w:tabs>
                <w:tab w:val="left" w:pos="567"/>
              </w:tabs>
              <w:spacing w:line="276" w:lineRule="auto"/>
              <w:ind w:firstLine="0"/>
              <w:rPr>
                <w:lang w:val="en-US"/>
              </w:rPr>
            </w:pPr>
            <w:r w:rsidRPr="00E26D64">
              <w:rPr>
                <w:lang w:val="en-US"/>
              </w:rPr>
              <w:t>4.2</w:t>
            </w:r>
            <w:r>
              <w:rPr>
                <w:lang w:val="en-US"/>
              </w:rPr>
              <w:t>5</w:t>
            </w:r>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timpul</w:t>
            </w:r>
            <w:proofErr w:type="spellEnd"/>
            <w:r w:rsidRPr="00E26D64">
              <w:rPr>
                <w:lang w:val="en-US"/>
              </w:rPr>
              <w:t xml:space="preserve"> </w:t>
            </w:r>
            <w:proofErr w:type="spellStart"/>
            <w:r w:rsidRPr="00E26D64">
              <w:rPr>
                <w:lang w:val="en-US"/>
              </w:rPr>
              <w:t>desfăşurării</w:t>
            </w:r>
            <w:proofErr w:type="spellEnd"/>
            <w:r w:rsidRPr="00E26D64">
              <w:rPr>
                <w:lang w:val="en-US"/>
              </w:rPr>
              <w:t xml:space="preserve"> </w:t>
            </w:r>
            <w:proofErr w:type="spellStart"/>
            <w:r w:rsidRPr="00E26D64">
              <w:rPr>
                <w:lang w:val="en-US"/>
              </w:rPr>
              <w:t>lucrărilor</w:t>
            </w:r>
            <w:proofErr w:type="spellEnd"/>
            <w:r w:rsidRPr="00E26D64">
              <w:rPr>
                <w:lang w:val="en-US"/>
              </w:rPr>
              <w:t xml:space="preserve">, </w:t>
            </w:r>
            <w:proofErr w:type="spellStart"/>
            <w:r w:rsidRPr="00E26D64">
              <w:rPr>
                <w:lang w:val="en-US"/>
              </w:rPr>
              <w:t>Antreprenorul</w:t>
            </w:r>
            <w:proofErr w:type="spellEnd"/>
            <w:r w:rsidRPr="00E26D64">
              <w:rPr>
                <w:lang w:val="en-US"/>
              </w:rPr>
              <w:t xml:space="preserve"> are </w:t>
            </w:r>
            <w:proofErr w:type="spellStart"/>
            <w:r w:rsidRPr="00E26D64">
              <w:rPr>
                <w:lang w:val="en-US"/>
              </w:rPr>
              <w:t>obligaţia</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menţină</w:t>
            </w:r>
            <w:proofErr w:type="spellEnd"/>
            <w:r w:rsidRPr="00E26D64">
              <w:rPr>
                <w:lang w:val="en-US"/>
              </w:rPr>
              <w:t xml:space="preserve"> </w:t>
            </w:r>
            <w:proofErr w:type="spellStart"/>
            <w:r w:rsidRPr="00E26D64">
              <w:rPr>
                <w:lang w:val="en-US"/>
              </w:rPr>
              <w:t>căile</w:t>
            </w:r>
            <w:proofErr w:type="spellEnd"/>
            <w:r w:rsidRPr="00E26D64">
              <w:rPr>
                <w:lang w:val="en-US"/>
              </w:rPr>
              <w:t xml:space="preserve"> de </w:t>
            </w:r>
            <w:proofErr w:type="spellStart"/>
            <w:r w:rsidRPr="00E26D64">
              <w:rPr>
                <w:lang w:val="en-US"/>
              </w:rPr>
              <w:t>acces</w:t>
            </w:r>
            <w:proofErr w:type="spellEnd"/>
            <w:r w:rsidRPr="00E26D64">
              <w:rPr>
                <w:lang w:val="en-US"/>
              </w:rPr>
              <w:t xml:space="preserve"> </w:t>
            </w:r>
            <w:proofErr w:type="spellStart"/>
            <w:r w:rsidRPr="00E26D64">
              <w:rPr>
                <w:lang w:val="en-US"/>
              </w:rPr>
              <w:t>libere</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retragă</w:t>
            </w:r>
            <w:proofErr w:type="spellEnd"/>
            <w:r w:rsidRPr="00E26D64">
              <w:rPr>
                <w:lang w:val="en-US"/>
              </w:rPr>
              <w:t xml:space="preserve"> </w:t>
            </w:r>
            <w:proofErr w:type="spellStart"/>
            <w:r w:rsidRPr="00E26D64">
              <w:rPr>
                <w:lang w:val="en-US"/>
              </w:rPr>
              <w:t>utilajele</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îndepărteze</w:t>
            </w:r>
            <w:proofErr w:type="spellEnd"/>
            <w:r w:rsidRPr="00E26D64">
              <w:rPr>
                <w:lang w:val="en-US"/>
              </w:rPr>
              <w:t xml:space="preserve"> </w:t>
            </w:r>
            <w:proofErr w:type="spellStart"/>
            <w:r w:rsidRPr="00E26D64">
              <w:rPr>
                <w:lang w:val="en-US"/>
              </w:rPr>
              <w:t>surplusurile</w:t>
            </w:r>
            <w:proofErr w:type="spellEnd"/>
            <w:r w:rsidRPr="00E26D64">
              <w:rPr>
                <w:lang w:val="en-US"/>
              </w:rPr>
              <w:t xml:space="preserve"> de </w:t>
            </w:r>
            <w:proofErr w:type="spellStart"/>
            <w:r w:rsidRPr="00E26D64">
              <w:rPr>
                <w:lang w:val="en-US"/>
              </w:rPr>
              <w:t>materiale</w:t>
            </w:r>
            <w:proofErr w:type="spellEnd"/>
            <w:r w:rsidRPr="00E26D64">
              <w:rPr>
                <w:lang w:val="en-US"/>
              </w:rPr>
              <w:t xml:space="preserve">, </w:t>
            </w:r>
            <w:proofErr w:type="spellStart"/>
            <w:r w:rsidRPr="00E26D64">
              <w:rPr>
                <w:lang w:val="en-US"/>
              </w:rPr>
              <w:t>deşeuri</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lucrări</w:t>
            </w:r>
            <w:proofErr w:type="spellEnd"/>
            <w:r w:rsidRPr="00E26D64">
              <w:rPr>
                <w:lang w:val="en-US"/>
              </w:rPr>
              <w:t xml:space="preserve"> </w:t>
            </w:r>
            <w:proofErr w:type="spellStart"/>
            <w:r w:rsidRPr="00E26D64">
              <w:rPr>
                <w:lang w:val="en-US"/>
              </w:rPr>
              <w:t>provizorii</w:t>
            </w:r>
            <w:proofErr w:type="spellEnd"/>
            <w:r w:rsidRPr="00E26D64">
              <w:rPr>
                <w:lang w:val="en-US"/>
              </w:rPr>
              <w:t xml:space="preserve"> de </w:t>
            </w:r>
            <w:proofErr w:type="spellStart"/>
            <w:r w:rsidRPr="00E26D64">
              <w:rPr>
                <w:lang w:val="en-US"/>
              </w:rPr>
              <w:t>orice</w:t>
            </w:r>
            <w:proofErr w:type="spellEnd"/>
            <w:r w:rsidRPr="00E26D64">
              <w:rPr>
                <w:lang w:val="en-US"/>
              </w:rPr>
              <w:t xml:space="preserve"> </w:t>
            </w:r>
            <w:proofErr w:type="spellStart"/>
            <w:r w:rsidRPr="00E26D64">
              <w:rPr>
                <w:lang w:val="en-US"/>
              </w:rPr>
              <w:t>fel</w:t>
            </w:r>
            <w:proofErr w:type="spellEnd"/>
            <w:r w:rsidRPr="00E26D64">
              <w:rPr>
                <w:lang w:val="en-US"/>
              </w:rPr>
              <w:t xml:space="preserve">, care nu sunt </w:t>
            </w:r>
            <w:proofErr w:type="spellStart"/>
            <w:r w:rsidRPr="00E26D64">
              <w:rPr>
                <w:lang w:val="en-US"/>
              </w:rPr>
              <w:t>necesare</w:t>
            </w:r>
            <w:proofErr w:type="spellEnd"/>
            <w:r w:rsidRPr="00E26D64">
              <w:rPr>
                <w:lang w:val="en-US"/>
              </w:rPr>
              <w:t xml:space="preserve">, </w:t>
            </w:r>
            <w:proofErr w:type="spellStart"/>
            <w:r w:rsidRPr="00E26D64">
              <w:rPr>
                <w:lang w:val="en-US"/>
              </w:rPr>
              <w:t>iar</w:t>
            </w:r>
            <w:proofErr w:type="spellEnd"/>
            <w:r w:rsidRPr="00E26D64">
              <w:rPr>
                <w:lang w:val="en-US"/>
              </w:rPr>
              <w:t xml:space="preserve"> la </w:t>
            </w:r>
            <w:proofErr w:type="spellStart"/>
            <w:r w:rsidRPr="00E26D64">
              <w:rPr>
                <w:lang w:val="en-US"/>
              </w:rPr>
              <w:t>terminarea</w:t>
            </w:r>
            <w:proofErr w:type="spellEnd"/>
            <w:r w:rsidRPr="00E26D64">
              <w:rPr>
                <w:lang w:val="en-US"/>
              </w:rPr>
              <w:t xml:space="preserve"> </w:t>
            </w:r>
            <w:proofErr w:type="spellStart"/>
            <w:r w:rsidRPr="00E26D64">
              <w:rPr>
                <w:lang w:val="en-US"/>
              </w:rPr>
              <w:t>lucrărilor</w:t>
            </w:r>
            <w:proofErr w:type="spellEnd"/>
            <w:r w:rsidRPr="00E26D64">
              <w:rPr>
                <w:lang w:val="en-US"/>
              </w:rPr>
              <w:t xml:space="preserve">, </w:t>
            </w:r>
            <w:proofErr w:type="spellStart"/>
            <w:r w:rsidRPr="00E26D64">
              <w:rPr>
                <w:lang w:val="en-US"/>
              </w:rPr>
              <w:t>Antreprenorul</w:t>
            </w:r>
            <w:proofErr w:type="spellEnd"/>
            <w:r w:rsidRPr="00E26D64">
              <w:rPr>
                <w:lang w:val="en-US"/>
              </w:rPr>
              <w:t xml:space="preserve"> </w:t>
            </w:r>
            <w:proofErr w:type="spellStart"/>
            <w:r w:rsidRPr="00E26D64">
              <w:rPr>
                <w:lang w:val="en-US"/>
              </w:rPr>
              <w:t>va</w:t>
            </w:r>
            <w:proofErr w:type="spellEnd"/>
            <w:r w:rsidRPr="00E26D64">
              <w:rPr>
                <w:lang w:val="en-US"/>
              </w:rPr>
              <w:t xml:space="preserve"> </w:t>
            </w:r>
            <w:proofErr w:type="spellStart"/>
            <w:r w:rsidRPr="00E26D64">
              <w:rPr>
                <w:lang w:val="en-US"/>
              </w:rPr>
              <w:t>evacua</w:t>
            </w:r>
            <w:proofErr w:type="spellEnd"/>
            <w:r w:rsidRPr="00E26D64">
              <w:rPr>
                <w:lang w:val="en-US"/>
              </w:rPr>
              <w:t xml:space="preserve"> de pe </w:t>
            </w:r>
            <w:proofErr w:type="spellStart"/>
            <w:r w:rsidRPr="00E26D64">
              <w:rPr>
                <w:lang w:val="en-US"/>
              </w:rPr>
              <w:t>şantier</w:t>
            </w:r>
            <w:proofErr w:type="spellEnd"/>
            <w:r w:rsidRPr="00E26D64">
              <w:rPr>
                <w:lang w:val="en-US"/>
              </w:rPr>
              <w:t xml:space="preserve"> </w:t>
            </w:r>
            <w:proofErr w:type="spellStart"/>
            <w:r w:rsidRPr="00E26D64">
              <w:rPr>
                <w:lang w:val="en-US"/>
              </w:rPr>
              <w:t>toate</w:t>
            </w:r>
            <w:proofErr w:type="spellEnd"/>
            <w:r w:rsidRPr="00E26D64">
              <w:rPr>
                <w:lang w:val="en-US"/>
              </w:rPr>
              <w:t xml:space="preserve"> </w:t>
            </w:r>
            <w:proofErr w:type="spellStart"/>
            <w:r w:rsidRPr="00E26D64">
              <w:rPr>
                <w:lang w:val="en-US"/>
              </w:rPr>
              <w:t>utilajele</w:t>
            </w:r>
            <w:proofErr w:type="spellEnd"/>
            <w:r w:rsidRPr="00E26D64">
              <w:rPr>
                <w:lang w:val="en-US"/>
              </w:rPr>
              <w:t xml:space="preserve"> de </w:t>
            </w:r>
            <w:proofErr w:type="spellStart"/>
            <w:r w:rsidRPr="00E26D64">
              <w:rPr>
                <w:lang w:val="en-US"/>
              </w:rPr>
              <w:t>construcţie</w:t>
            </w:r>
            <w:proofErr w:type="spellEnd"/>
            <w:r w:rsidRPr="00E26D64">
              <w:rPr>
                <w:lang w:val="en-US"/>
              </w:rPr>
              <w:t xml:space="preserve">, </w:t>
            </w:r>
            <w:proofErr w:type="spellStart"/>
            <w:r w:rsidRPr="00E26D64">
              <w:rPr>
                <w:lang w:val="en-US"/>
              </w:rPr>
              <w:t>surplusurile</w:t>
            </w:r>
            <w:proofErr w:type="spellEnd"/>
            <w:r w:rsidRPr="00E26D64">
              <w:rPr>
                <w:lang w:val="en-US"/>
              </w:rPr>
              <w:t xml:space="preserve"> de </w:t>
            </w:r>
            <w:proofErr w:type="spellStart"/>
            <w:r w:rsidRPr="00E26D64">
              <w:rPr>
                <w:lang w:val="en-US"/>
              </w:rPr>
              <w:t>materiale</w:t>
            </w:r>
            <w:proofErr w:type="spellEnd"/>
            <w:r w:rsidRPr="00E26D64">
              <w:rPr>
                <w:lang w:val="en-US"/>
              </w:rPr>
              <w:t xml:space="preserve">, </w:t>
            </w:r>
            <w:proofErr w:type="spellStart"/>
            <w:r w:rsidRPr="00E26D64">
              <w:rPr>
                <w:lang w:val="en-US"/>
              </w:rPr>
              <w:t>deşeurile</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lucrările</w:t>
            </w:r>
            <w:proofErr w:type="spellEnd"/>
            <w:r w:rsidRPr="00E26D64">
              <w:rPr>
                <w:lang w:val="en-US"/>
              </w:rPr>
              <w:t xml:space="preserve"> </w:t>
            </w:r>
            <w:proofErr w:type="spellStart"/>
            <w:r w:rsidRPr="00E26D64">
              <w:rPr>
                <w:lang w:val="en-US"/>
              </w:rPr>
              <w:t>provizorii</w:t>
            </w:r>
            <w:proofErr w:type="spellEnd"/>
            <w:r w:rsidRPr="00E26D64">
              <w:rPr>
                <w:lang w:val="en-US"/>
              </w:rPr>
              <w:t xml:space="preserve">. </w:t>
            </w:r>
          </w:p>
          <w:p w14:paraId="5D8BAB52" w14:textId="77777777" w:rsidR="00475951" w:rsidRDefault="00475951" w:rsidP="00475951">
            <w:pPr>
              <w:pStyle w:val="af3"/>
              <w:tabs>
                <w:tab w:val="left" w:pos="426"/>
                <w:tab w:val="left" w:pos="3645"/>
              </w:tabs>
              <w:spacing w:line="276" w:lineRule="auto"/>
              <w:ind w:firstLine="0"/>
              <w:rPr>
                <w:lang w:val="en-US"/>
              </w:rPr>
            </w:pPr>
            <w:r w:rsidRPr="00E26D64">
              <w:rPr>
                <w:lang w:val="en-US"/>
              </w:rPr>
              <w:t>4.2</w:t>
            </w:r>
            <w:r>
              <w:rPr>
                <w:lang w:val="en-US"/>
              </w:rPr>
              <w:t>6</w:t>
            </w:r>
            <w:r w:rsidRPr="00E26D64">
              <w:rPr>
                <w:lang w:val="en-US"/>
              </w:rPr>
              <w:t xml:space="preserve">. </w:t>
            </w:r>
            <w:proofErr w:type="spellStart"/>
            <w:r w:rsidRPr="00E26D64">
              <w:rPr>
                <w:lang w:val="en-US"/>
              </w:rPr>
              <w:t>Beneficiarul</w:t>
            </w:r>
            <w:proofErr w:type="spellEnd"/>
            <w:r w:rsidRPr="00E26D64">
              <w:rPr>
                <w:lang w:val="en-US"/>
              </w:rPr>
              <w:t xml:space="preserve"> </w:t>
            </w:r>
            <w:proofErr w:type="spellStart"/>
            <w:r w:rsidRPr="00E26D64">
              <w:rPr>
                <w:lang w:val="en-US"/>
              </w:rPr>
              <w:t>trebuie</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obţină</w:t>
            </w:r>
            <w:proofErr w:type="spellEnd"/>
            <w:r w:rsidRPr="00E26D64">
              <w:rPr>
                <w:lang w:val="en-US"/>
              </w:rPr>
              <w:t xml:space="preserve">, pe propria </w:t>
            </w:r>
            <w:proofErr w:type="spellStart"/>
            <w:r w:rsidRPr="00E26D64">
              <w:rPr>
                <w:lang w:val="en-US"/>
              </w:rPr>
              <w:t>cheltuială</w:t>
            </w:r>
            <w:proofErr w:type="spellEnd"/>
            <w:r w:rsidRPr="00E26D64">
              <w:rPr>
                <w:lang w:val="en-US"/>
              </w:rPr>
              <w:t xml:space="preserve">, </w:t>
            </w:r>
            <w:proofErr w:type="spellStart"/>
            <w:r w:rsidRPr="00E26D64">
              <w:rPr>
                <w:lang w:val="en-US"/>
              </w:rPr>
              <w:t>toate</w:t>
            </w:r>
            <w:proofErr w:type="spellEnd"/>
            <w:r w:rsidRPr="00E26D64">
              <w:rPr>
                <w:lang w:val="en-US"/>
              </w:rPr>
              <w:t xml:space="preserve"> </w:t>
            </w:r>
            <w:proofErr w:type="spellStart"/>
            <w:r w:rsidRPr="00E26D64">
              <w:rPr>
                <w:lang w:val="en-US"/>
              </w:rPr>
              <w:t>avizele</w:t>
            </w:r>
            <w:proofErr w:type="spellEnd"/>
            <w:r w:rsidRPr="00E26D64">
              <w:rPr>
                <w:lang w:val="en-US"/>
              </w:rPr>
              <w:t xml:space="preserve">, </w:t>
            </w:r>
            <w:proofErr w:type="spellStart"/>
            <w:r w:rsidRPr="00E26D64">
              <w:rPr>
                <w:lang w:val="en-US"/>
              </w:rPr>
              <w:t>autorizaţiile</w:t>
            </w:r>
            <w:proofErr w:type="spellEnd"/>
            <w:r w:rsidRPr="00E26D64">
              <w:rPr>
                <w:lang w:val="en-US"/>
              </w:rPr>
              <w:t xml:space="preserve"> </w:t>
            </w:r>
            <w:proofErr w:type="spellStart"/>
            <w:r w:rsidRPr="00E26D64">
              <w:rPr>
                <w:lang w:val="en-US"/>
              </w:rPr>
              <w:t>şi</w:t>
            </w:r>
            <w:proofErr w:type="spellEnd"/>
            <w:r w:rsidRPr="00E26D64">
              <w:rPr>
                <w:lang w:val="en-US"/>
              </w:rPr>
              <w:t xml:space="preserve"> </w:t>
            </w:r>
            <w:proofErr w:type="spellStart"/>
            <w:r w:rsidRPr="00E26D64">
              <w:rPr>
                <w:lang w:val="en-US"/>
              </w:rPr>
              <w:t>aprobările</w:t>
            </w:r>
            <w:proofErr w:type="spellEnd"/>
            <w:r w:rsidRPr="00E26D64">
              <w:rPr>
                <w:lang w:val="en-US"/>
              </w:rPr>
              <w:t xml:space="preserve">, </w:t>
            </w:r>
            <w:proofErr w:type="spellStart"/>
            <w:r w:rsidRPr="00E26D64">
              <w:rPr>
                <w:lang w:val="en-US"/>
              </w:rPr>
              <w:t>să</w:t>
            </w:r>
            <w:proofErr w:type="spellEnd"/>
            <w:r w:rsidRPr="00E26D64">
              <w:rPr>
                <w:lang w:val="en-US"/>
              </w:rPr>
              <w:t xml:space="preserve"> </w:t>
            </w:r>
            <w:proofErr w:type="spellStart"/>
            <w:r w:rsidRPr="00E26D64">
              <w:rPr>
                <w:lang w:val="en-US"/>
              </w:rPr>
              <w:t>plătească</w:t>
            </w:r>
            <w:proofErr w:type="spellEnd"/>
            <w:r w:rsidRPr="00E26D64">
              <w:rPr>
                <w:lang w:val="en-US"/>
              </w:rPr>
              <w:t xml:space="preserve"> </w:t>
            </w:r>
            <w:proofErr w:type="spellStart"/>
            <w:r w:rsidRPr="00E26D64">
              <w:rPr>
                <w:lang w:val="en-US"/>
              </w:rPr>
              <w:t>toate</w:t>
            </w:r>
            <w:proofErr w:type="spellEnd"/>
            <w:r w:rsidRPr="00E26D64">
              <w:rPr>
                <w:lang w:val="en-US"/>
              </w:rPr>
              <w:t xml:space="preserve"> </w:t>
            </w:r>
            <w:proofErr w:type="spellStart"/>
            <w:r w:rsidRPr="00E26D64">
              <w:rPr>
                <w:lang w:val="en-US"/>
              </w:rPr>
              <w:t>taxele</w:t>
            </w:r>
            <w:proofErr w:type="spellEnd"/>
            <w:r w:rsidRPr="00E26D64">
              <w:rPr>
                <w:lang w:val="en-US"/>
              </w:rPr>
              <w:t xml:space="preserve"> </w:t>
            </w:r>
            <w:proofErr w:type="spellStart"/>
            <w:r w:rsidRPr="00E26D64">
              <w:rPr>
                <w:lang w:val="en-US"/>
              </w:rPr>
              <w:t>necesare</w:t>
            </w:r>
            <w:proofErr w:type="spellEnd"/>
            <w:r w:rsidRPr="00E26D64">
              <w:rPr>
                <w:lang w:val="en-US"/>
              </w:rPr>
              <w:t xml:space="preserve"> legate de </w:t>
            </w:r>
            <w:proofErr w:type="spellStart"/>
            <w:r w:rsidRPr="00E26D64">
              <w:rPr>
                <w:lang w:val="en-US"/>
              </w:rPr>
              <w:t>execuţia</w:t>
            </w:r>
            <w:proofErr w:type="spellEnd"/>
            <w:r w:rsidRPr="00E26D64">
              <w:rPr>
                <w:lang w:val="en-US"/>
              </w:rPr>
              <w:t xml:space="preserve"> </w:t>
            </w:r>
            <w:proofErr w:type="spellStart"/>
            <w:r w:rsidRPr="00E26D64">
              <w:rPr>
                <w:lang w:val="en-US"/>
              </w:rPr>
              <w:t>lucrărilor</w:t>
            </w:r>
            <w:proofErr w:type="spellEnd"/>
            <w:r w:rsidRPr="00E26D64">
              <w:rPr>
                <w:lang w:val="en-US"/>
              </w:rPr>
              <w:t xml:space="preserve">, precum </w:t>
            </w:r>
            <w:proofErr w:type="spellStart"/>
            <w:r w:rsidRPr="00E26D64">
              <w:rPr>
                <w:lang w:val="en-US"/>
              </w:rPr>
              <w:t>şi</w:t>
            </w:r>
            <w:proofErr w:type="spellEnd"/>
            <w:r w:rsidRPr="00E26D64">
              <w:rPr>
                <w:lang w:val="en-US"/>
              </w:rPr>
              <w:t xml:space="preserve"> </w:t>
            </w:r>
            <w:proofErr w:type="spellStart"/>
            <w:r w:rsidRPr="00E26D64">
              <w:rPr>
                <w:lang w:val="en-US"/>
              </w:rPr>
              <w:t>pentru</w:t>
            </w:r>
            <w:proofErr w:type="spellEnd"/>
            <w:r w:rsidRPr="00E26D64">
              <w:rPr>
                <w:lang w:val="en-US"/>
              </w:rPr>
              <w:t xml:space="preserve"> </w:t>
            </w:r>
            <w:proofErr w:type="spellStart"/>
            <w:r w:rsidRPr="00E26D64">
              <w:rPr>
                <w:lang w:val="en-US"/>
              </w:rPr>
              <w:t>bunuri</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drepturi</w:t>
            </w:r>
            <w:proofErr w:type="spellEnd"/>
            <w:r w:rsidRPr="00E26D64">
              <w:rPr>
                <w:lang w:val="en-US"/>
              </w:rPr>
              <w:t xml:space="preserve"> </w:t>
            </w:r>
            <w:proofErr w:type="spellStart"/>
            <w:r w:rsidRPr="00E26D64">
              <w:rPr>
                <w:lang w:val="en-US"/>
              </w:rPr>
              <w:t>afectate</w:t>
            </w:r>
            <w:proofErr w:type="spellEnd"/>
            <w:r w:rsidRPr="00E26D64">
              <w:rPr>
                <w:lang w:val="en-US"/>
              </w:rPr>
              <w:t xml:space="preserve"> </w:t>
            </w:r>
            <w:proofErr w:type="spellStart"/>
            <w:r w:rsidRPr="00E26D64">
              <w:rPr>
                <w:lang w:val="en-US"/>
              </w:rPr>
              <w:t>sau</w:t>
            </w:r>
            <w:proofErr w:type="spellEnd"/>
            <w:r w:rsidRPr="00E26D64">
              <w:rPr>
                <w:lang w:val="en-US"/>
              </w:rPr>
              <w:t xml:space="preserve"> care pot fi </w:t>
            </w:r>
            <w:proofErr w:type="spellStart"/>
            <w:r w:rsidRPr="00E26D64">
              <w:rPr>
                <w:lang w:val="en-US"/>
              </w:rPr>
              <w:t>afectate</w:t>
            </w:r>
            <w:proofErr w:type="spellEnd"/>
            <w:r w:rsidRPr="00E26D64">
              <w:rPr>
                <w:lang w:val="en-US"/>
              </w:rPr>
              <w:t xml:space="preserve"> de </w:t>
            </w:r>
            <w:proofErr w:type="spellStart"/>
            <w:r w:rsidRPr="00E26D64">
              <w:rPr>
                <w:lang w:val="en-US"/>
              </w:rPr>
              <w:t>execuţia</w:t>
            </w:r>
            <w:proofErr w:type="spellEnd"/>
            <w:r w:rsidRPr="00E26D64">
              <w:rPr>
                <w:lang w:val="en-US"/>
              </w:rPr>
              <w:t xml:space="preserve"> </w:t>
            </w:r>
            <w:proofErr w:type="spellStart"/>
            <w:r w:rsidRPr="00E26D64">
              <w:rPr>
                <w:lang w:val="en-US"/>
              </w:rPr>
              <w:t>lucrărilor</w:t>
            </w:r>
            <w:proofErr w:type="spellEnd"/>
            <w:r w:rsidRPr="00E26D64">
              <w:rPr>
                <w:lang w:val="en-US"/>
              </w:rPr>
              <w:t xml:space="preserve">. </w:t>
            </w:r>
          </w:p>
          <w:p w14:paraId="7494F2A5" w14:textId="77777777" w:rsidR="00F8264F" w:rsidRPr="00475951" w:rsidRDefault="00F8264F" w:rsidP="00196AB4">
            <w:pPr>
              <w:pStyle w:val="af3"/>
              <w:tabs>
                <w:tab w:val="left" w:pos="426"/>
                <w:tab w:val="left" w:pos="3645"/>
              </w:tabs>
              <w:spacing w:line="276" w:lineRule="auto"/>
              <w:ind w:firstLine="0"/>
              <w:rPr>
                <w:color w:val="000000" w:themeColor="text1"/>
                <w:sz w:val="23"/>
                <w:szCs w:val="23"/>
                <w:lang w:val="en-US"/>
              </w:rPr>
            </w:pPr>
          </w:p>
          <w:p w14:paraId="163A7B72" w14:textId="6196397E" w:rsidR="00BE5A1E" w:rsidRPr="000C33F5" w:rsidRDefault="005B666D" w:rsidP="00E9338B">
            <w:pPr>
              <w:pStyle w:val="a"/>
              <w:numPr>
                <w:ilvl w:val="0"/>
                <w:numId w:val="11"/>
              </w:numPr>
              <w:tabs>
                <w:tab w:val="left" w:pos="3225"/>
              </w:tabs>
              <w:spacing w:line="276" w:lineRule="auto"/>
              <w:contextualSpacing/>
              <w:rPr>
                <w:b/>
                <w:color w:val="000000" w:themeColor="text1"/>
                <w:sz w:val="23"/>
                <w:szCs w:val="23"/>
                <w:lang w:val="ro-MD"/>
              </w:rPr>
            </w:pPr>
            <w:r w:rsidRPr="000C33F5">
              <w:rPr>
                <w:b/>
                <w:color w:val="000000" w:themeColor="text1"/>
                <w:sz w:val="23"/>
                <w:szCs w:val="23"/>
                <w:lang w:val="ro-MD"/>
              </w:rPr>
              <w:t>AJUSTAREA VALORII CONTRACTULUI</w:t>
            </w:r>
          </w:p>
          <w:p w14:paraId="18B1A704" w14:textId="13336434" w:rsidR="00D8760A" w:rsidRDefault="00BE5A1E" w:rsidP="00300235">
            <w:pPr>
              <w:tabs>
                <w:tab w:val="left" w:pos="3225"/>
              </w:tabs>
              <w:spacing w:line="276" w:lineRule="auto"/>
              <w:contextualSpacing/>
              <w:jc w:val="both"/>
              <w:rPr>
                <w:color w:val="000000" w:themeColor="text1"/>
                <w:sz w:val="23"/>
                <w:szCs w:val="23"/>
                <w:lang w:val="ro-MD"/>
              </w:rPr>
            </w:pPr>
            <w:r w:rsidRPr="000C33F5">
              <w:rPr>
                <w:color w:val="000000" w:themeColor="text1"/>
                <w:sz w:val="23"/>
                <w:szCs w:val="23"/>
                <w:lang w:val="ro-MD"/>
              </w:rPr>
              <w:t xml:space="preserve">5.1. </w:t>
            </w:r>
            <w:r w:rsidR="00183D79" w:rsidRPr="000C33F5">
              <w:rPr>
                <w:color w:val="000000" w:themeColor="text1"/>
                <w:sz w:val="23"/>
                <w:szCs w:val="23"/>
                <w:lang w:val="ro-MD"/>
              </w:rPr>
              <w:t>Pentru cazurile câ</w:t>
            </w:r>
            <w:r w:rsidR="005B666D" w:rsidRPr="000C33F5">
              <w:rPr>
                <w:color w:val="000000" w:themeColor="text1"/>
                <w:sz w:val="23"/>
                <w:szCs w:val="23"/>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w:t>
            </w:r>
            <w:r w:rsidR="00D23305" w:rsidRPr="000C33F5">
              <w:rPr>
                <w:color w:val="000000" w:themeColor="text1"/>
                <w:sz w:val="23"/>
                <w:szCs w:val="23"/>
                <w:lang w:val="ro-MD"/>
              </w:rPr>
              <w:t>sectoriale</w:t>
            </w:r>
            <w:r w:rsidR="005B666D" w:rsidRPr="000C33F5">
              <w:rPr>
                <w:color w:val="000000" w:themeColor="text1"/>
                <w:sz w:val="23"/>
                <w:szCs w:val="23"/>
                <w:lang w:val="ro-MD"/>
              </w:rPr>
              <w:t xml:space="preserve">.  </w:t>
            </w:r>
          </w:p>
          <w:p w14:paraId="1A631DFA" w14:textId="77777777" w:rsidR="00AB6312" w:rsidRPr="000C33F5" w:rsidRDefault="00AB6312" w:rsidP="00602F93">
            <w:pPr>
              <w:tabs>
                <w:tab w:val="left" w:pos="3225"/>
              </w:tabs>
              <w:spacing w:after="200" w:line="276" w:lineRule="auto"/>
              <w:contextualSpacing/>
              <w:jc w:val="both"/>
              <w:rPr>
                <w:color w:val="000000" w:themeColor="text1"/>
                <w:sz w:val="23"/>
                <w:szCs w:val="23"/>
                <w:lang w:val="ro-MD"/>
              </w:rPr>
            </w:pPr>
          </w:p>
          <w:p w14:paraId="088455F5" w14:textId="61B9F0A7" w:rsidR="00E60CFC" w:rsidRPr="00856C60" w:rsidRDefault="005B666D" w:rsidP="00E9338B">
            <w:pPr>
              <w:pStyle w:val="a"/>
              <w:numPr>
                <w:ilvl w:val="0"/>
                <w:numId w:val="11"/>
              </w:numPr>
              <w:tabs>
                <w:tab w:val="left" w:pos="4365"/>
              </w:tabs>
              <w:spacing w:line="276" w:lineRule="auto"/>
              <w:contextualSpacing/>
              <w:rPr>
                <w:b/>
                <w:color w:val="000000" w:themeColor="text1"/>
                <w:sz w:val="23"/>
                <w:szCs w:val="23"/>
                <w:lang w:val="ro-MD"/>
              </w:rPr>
            </w:pPr>
            <w:r w:rsidRPr="000C33F5">
              <w:rPr>
                <w:b/>
                <w:color w:val="000000" w:themeColor="text1"/>
                <w:sz w:val="23"/>
                <w:szCs w:val="23"/>
                <w:lang w:val="ro-MD"/>
              </w:rPr>
              <w:t xml:space="preserve">ANTREPRENORUL ŞI SUBANTREPRENORII </w:t>
            </w:r>
          </w:p>
          <w:p w14:paraId="10EA4CF9" w14:textId="77777777" w:rsidR="005B666D" w:rsidRPr="000C33F5" w:rsidRDefault="00BE5A1E" w:rsidP="00196AB4">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t xml:space="preserve">6.1. </w:t>
            </w:r>
            <w:r w:rsidR="005B666D" w:rsidRPr="000C33F5">
              <w:rPr>
                <w:color w:val="000000" w:themeColor="text1"/>
                <w:sz w:val="23"/>
                <w:szCs w:val="23"/>
                <w:lang w:val="ro-MD"/>
              </w:rPr>
              <w:t>Antreprenorul este obligat să execute toate lucrările, prevăzute în contract, în termenele stabilite prin graficul general de realizare a lucrărilor şi graficul de execuţie</w:t>
            </w:r>
            <w:r w:rsidR="005D4B79" w:rsidRPr="000C33F5">
              <w:rPr>
                <w:color w:val="000000" w:themeColor="text1"/>
                <w:sz w:val="23"/>
                <w:szCs w:val="23"/>
                <w:lang w:val="ro-MD"/>
              </w:rPr>
              <w:t xml:space="preserve"> </w:t>
            </w:r>
            <w:r w:rsidR="005B666D" w:rsidRPr="000C33F5">
              <w:rPr>
                <w:color w:val="000000" w:themeColor="text1"/>
                <w:sz w:val="23"/>
                <w:szCs w:val="23"/>
                <w:lang w:val="ro-MD"/>
              </w:rPr>
              <w:t>şi de o calitate corespunzătoare prevederilor actelor normative şi  prezentului contract.</w:t>
            </w:r>
          </w:p>
          <w:p w14:paraId="0797AEC6" w14:textId="3D0100C4" w:rsidR="005B666D" w:rsidRPr="000C33F5" w:rsidRDefault="00BE5A1E" w:rsidP="00196AB4">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t xml:space="preserve">6.2. </w:t>
            </w:r>
            <w:r w:rsidR="00A67C6A" w:rsidRPr="000C33F5">
              <w:rPr>
                <w:color w:val="000000" w:themeColor="text1"/>
                <w:sz w:val="23"/>
                <w:szCs w:val="23"/>
                <w:lang w:val="ro-MD"/>
              </w:rPr>
              <w:t xml:space="preserve"> </w:t>
            </w:r>
            <w:r w:rsidR="005B666D" w:rsidRPr="000C33F5">
              <w:rPr>
                <w:color w:val="000000" w:themeColor="text1"/>
                <w:sz w:val="23"/>
                <w:szCs w:val="23"/>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0C33F5" w:rsidRDefault="00BE5A1E" w:rsidP="00196AB4">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t xml:space="preserve">6.3. </w:t>
            </w:r>
            <w:r w:rsidR="005B666D" w:rsidRPr="000C33F5">
              <w:rPr>
                <w:color w:val="000000" w:themeColor="text1"/>
                <w:sz w:val="23"/>
                <w:szCs w:val="23"/>
                <w:lang w:val="ro-MD"/>
              </w:rPr>
              <w:t xml:space="preserve">Pe parcursul execuţiei lucrărilor, Antreprenorul este obligat să comunice, la cererea Beneficiarului, datele de </w:t>
            </w:r>
            <w:r w:rsidR="00E364D5" w:rsidRPr="000C33F5">
              <w:rPr>
                <w:color w:val="000000" w:themeColor="text1"/>
                <w:sz w:val="23"/>
                <w:szCs w:val="23"/>
                <w:lang w:val="ro-MD"/>
              </w:rPr>
              <w:t>identificare</w:t>
            </w:r>
            <w:r w:rsidR="005D4B79" w:rsidRPr="000C33F5">
              <w:rPr>
                <w:color w:val="000000" w:themeColor="text1"/>
                <w:sz w:val="23"/>
                <w:szCs w:val="23"/>
                <w:lang w:val="ro-MD"/>
              </w:rPr>
              <w:t xml:space="preserve"> </w:t>
            </w:r>
            <w:r w:rsidR="005B666D" w:rsidRPr="000C33F5">
              <w:rPr>
                <w:color w:val="000000" w:themeColor="text1"/>
                <w:sz w:val="23"/>
                <w:szCs w:val="23"/>
                <w:lang w:val="ro-MD"/>
              </w:rPr>
              <w:t xml:space="preserve">ale subantreprenorilor. </w:t>
            </w:r>
          </w:p>
          <w:p w14:paraId="05BB78E2" w14:textId="4F2ABAAB" w:rsidR="005B666D" w:rsidRPr="000C33F5" w:rsidRDefault="00BE5A1E" w:rsidP="00196AB4">
            <w:pPr>
              <w:pStyle w:val="af3"/>
              <w:tabs>
                <w:tab w:val="left" w:pos="142"/>
                <w:tab w:val="left" w:pos="284"/>
              </w:tabs>
              <w:spacing w:line="276" w:lineRule="auto"/>
              <w:ind w:firstLine="0"/>
              <w:rPr>
                <w:color w:val="000000" w:themeColor="text1"/>
                <w:sz w:val="23"/>
                <w:szCs w:val="23"/>
                <w:lang w:val="ro-MD"/>
              </w:rPr>
            </w:pPr>
            <w:r w:rsidRPr="000C33F5">
              <w:rPr>
                <w:color w:val="000000" w:themeColor="text1"/>
                <w:sz w:val="23"/>
                <w:szCs w:val="23"/>
                <w:lang w:val="ro-MD"/>
              </w:rPr>
              <w:t xml:space="preserve">6.4. </w:t>
            </w:r>
            <w:r w:rsidR="005B666D" w:rsidRPr="000C33F5">
              <w:rPr>
                <w:color w:val="000000" w:themeColor="text1"/>
                <w:sz w:val="23"/>
                <w:szCs w:val="23"/>
                <w:lang w:val="ro-MD"/>
              </w:rPr>
              <w:t>Angajarea forţei de muncă pe bază de a</w:t>
            </w:r>
            <w:r w:rsidR="003D06D0" w:rsidRPr="000C33F5">
              <w:rPr>
                <w:color w:val="000000" w:themeColor="text1"/>
                <w:sz w:val="23"/>
                <w:szCs w:val="23"/>
                <w:lang w:val="ro-MD"/>
              </w:rPr>
              <w:t>cord nu este considerată</w:t>
            </w:r>
            <w:r w:rsidR="005B666D" w:rsidRPr="000C33F5">
              <w:rPr>
                <w:color w:val="000000" w:themeColor="text1"/>
                <w:sz w:val="23"/>
                <w:szCs w:val="23"/>
                <w:lang w:val="ro-MD"/>
              </w:rPr>
              <w:t xml:space="preserve"> obiectul unei subcontractări.</w:t>
            </w:r>
          </w:p>
          <w:p w14:paraId="35480E0F" w14:textId="5A6ACCBA" w:rsidR="00D23305" w:rsidRPr="000C33F5" w:rsidRDefault="00D23305" w:rsidP="00196AB4">
            <w:pPr>
              <w:pStyle w:val="af3"/>
              <w:tabs>
                <w:tab w:val="left" w:pos="142"/>
                <w:tab w:val="left" w:pos="284"/>
              </w:tabs>
              <w:spacing w:line="276" w:lineRule="auto"/>
              <w:ind w:firstLine="0"/>
              <w:rPr>
                <w:color w:val="000000" w:themeColor="text1"/>
                <w:sz w:val="23"/>
                <w:szCs w:val="23"/>
                <w:lang w:val="ro-MD"/>
              </w:rPr>
            </w:pPr>
            <w:r w:rsidRPr="000C33F5">
              <w:rPr>
                <w:color w:val="000000" w:themeColor="text1"/>
                <w:sz w:val="23"/>
                <w:szCs w:val="23"/>
                <w:lang w:val="ro-MD"/>
              </w:rPr>
              <w:t xml:space="preserve">6.5. </w:t>
            </w:r>
            <w:r w:rsidR="00A67C6A" w:rsidRPr="000C33F5">
              <w:rPr>
                <w:color w:val="000000" w:themeColor="text1"/>
                <w:sz w:val="23"/>
                <w:szCs w:val="23"/>
                <w:lang w:val="ro-MD"/>
              </w:rPr>
              <w:t xml:space="preserve"> </w:t>
            </w:r>
            <w:r w:rsidRPr="000C33F5">
              <w:rPr>
                <w:color w:val="000000" w:themeColor="text1"/>
                <w:sz w:val="23"/>
                <w:szCs w:val="23"/>
                <w:lang w:val="ro-MD"/>
              </w:rPr>
              <w:t xml:space="preserve">Antreprenorul garantează calitatea lucrărilor executate </w:t>
            </w:r>
            <w:r w:rsidR="00BD4FEA">
              <w:rPr>
                <w:color w:val="000000" w:themeColor="text1"/>
                <w:sz w:val="23"/>
                <w:szCs w:val="23"/>
                <w:lang w:val="ro-MD"/>
              </w:rPr>
              <w:t>de restabilire a pavajului</w:t>
            </w:r>
            <w:r w:rsidRPr="000C33F5">
              <w:rPr>
                <w:color w:val="000000" w:themeColor="text1"/>
                <w:sz w:val="23"/>
                <w:szCs w:val="23"/>
                <w:lang w:val="ro-MD"/>
              </w:rPr>
              <w:t>.</w:t>
            </w:r>
          </w:p>
          <w:p w14:paraId="61B9A21A" w14:textId="5EA483B0" w:rsidR="00D23305" w:rsidRPr="000C33F5" w:rsidRDefault="00D23305" w:rsidP="00196AB4">
            <w:pPr>
              <w:pStyle w:val="af3"/>
              <w:tabs>
                <w:tab w:val="left" w:pos="142"/>
                <w:tab w:val="left" w:pos="284"/>
              </w:tabs>
              <w:spacing w:line="276" w:lineRule="auto"/>
              <w:ind w:firstLine="0"/>
              <w:rPr>
                <w:color w:val="000000" w:themeColor="text1"/>
                <w:sz w:val="23"/>
                <w:szCs w:val="23"/>
                <w:lang w:val="ro-MD"/>
              </w:rPr>
            </w:pPr>
            <w:r w:rsidRPr="000C33F5">
              <w:rPr>
                <w:color w:val="000000" w:themeColor="text1"/>
                <w:sz w:val="23"/>
                <w:szCs w:val="23"/>
                <w:lang w:val="ro-MD"/>
              </w:rPr>
              <w:t>6.6.</w:t>
            </w:r>
            <w:r w:rsidR="00A67C6A" w:rsidRPr="000C33F5">
              <w:rPr>
                <w:color w:val="000000" w:themeColor="text1"/>
                <w:sz w:val="23"/>
                <w:szCs w:val="23"/>
                <w:lang w:val="ro-MD"/>
              </w:rPr>
              <w:t xml:space="preserve"> </w:t>
            </w:r>
            <w:r w:rsidRPr="000C33F5">
              <w:rPr>
                <w:color w:val="000000" w:themeColor="text1"/>
                <w:sz w:val="23"/>
                <w:szCs w:val="23"/>
                <w:lang w:val="ro-MD"/>
              </w:rPr>
              <w:t xml:space="preserve"> În cazul apariției unei deficiențe, Antreprenorul are obligația de a înlătura defectele în termen de cel mult 5 zile calendaristice pe baza unui act încheiat între reprezentanții părților, fără costuri suplimentare pentru Beneficiar, sau în alt termen specificat de Beneficiar.</w:t>
            </w:r>
          </w:p>
          <w:p w14:paraId="04191B6B" w14:textId="77777777" w:rsidR="00684D44" w:rsidRPr="000C33F5" w:rsidRDefault="00684D44" w:rsidP="00196AB4">
            <w:pPr>
              <w:pStyle w:val="af3"/>
              <w:tabs>
                <w:tab w:val="left" w:pos="142"/>
                <w:tab w:val="left" w:pos="284"/>
              </w:tabs>
              <w:spacing w:line="276" w:lineRule="auto"/>
              <w:ind w:firstLine="0"/>
              <w:rPr>
                <w:color w:val="000000" w:themeColor="text1"/>
                <w:sz w:val="23"/>
                <w:szCs w:val="23"/>
                <w:lang w:val="ro-MD"/>
              </w:rPr>
            </w:pPr>
          </w:p>
          <w:p w14:paraId="6E81A2ED" w14:textId="030020FC" w:rsidR="00576476" w:rsidRPr="00856C60" w:rsidRDefault="00460653" w:rsidP="00E9338B">
            <w:pPr>
              <w:pStyle w:val="a"/>
              <w:numPr>
                <w:ilvl w:val="0"/>
                <w:numId w:val="11"/>
              </w:numPr>
              <w:tabs>
                <w:tab w:val="left" w:pos="3645"/>
              </w:tabs>
              <w:contextualSpacing/>
              <w:rPr>
                <w:b/>
                <w:color w:val="000000" w:themeColor="text1"/>
                <w:sz w:val="23"/>
                <w:szCs w:val="23"/>
                <w:lang w:val="ro-MD"/>
              </w:rPr>
            </w:pPr>
            <w:r w:rsidRPr="000C33F5">
              <w:rPr>
                <w:b/>
                <w:color w:val="000000" w:themeColor="text1"/>
                <w:sz w:val="23"/>
                <w:szCs w:val="23"/>
                <w:lang w:val="ro-MD"/>
              </w:rPr>
              <w:t>FORŢA DE MUNCĂ</w:t>
            </w:r>
          </w:p>
          <w:p w14:paraId="20B848BE" w14:textId="77777777" w:rsidR="00460653" w:rsidRPr="000C33F5" w:rsidRDefault="00BE5A1E" w:rsidP="00300235">
            <w:pPr>
              <w:tabs>
                <w:tab w:val="left" w:pos="3645"/>
              </w:tabs>
              <w:contextualSpacing/>
              <w:jc w:val="both"/>
              <w:rPr>
                <w:color w:val="000000" w:themeColor="text1"/>
                <w:sz w:val="23"/>
                <w:szCs w:val="23"/>
                <w:lang w:val="ro-MD"/>
              </w:rPr>
            </w:pPr>
            <w:r w:rsidRPr="000C33F5">
              <w:rPr>
                <w:color w:val="000000" w:themeColor="text1"/>
                <w:sz w:val="23"/>
                <w:szCs w:val="23"/>
                <w:lang w:val="ro-MD"/>
              </w:rPr>
              <w:lastRenderedPageBreak/>
              <w:t xml:space="preserve">7.1. </w:t>
            </w:r>
            <w:r w:rsidR="00460653" w:rsidRPr="000C33F5">
              <w:rPr>
                <w:color w:val="000000" w:themeColor="text1"/>
                <w:sz w:val="23"/>
                <w:szCs w:val="23"/>
                <w:lang w:val="ro-MD"/>
              </w:rPr>
              <w:t xml:space="preserve">Antreprenorul şi subantreprenorii vor îndeplini toate formalităţile necesare angajării întregii forţe de muncă pentru </w:t>
            </w:r>
            <w:r w:rsidR="00E364D5" w:rsidRPr="000C33F5">
              <w:rPr>
                <w:color w:val="000000" w:themeColor="text1"/>
                <w:sz w:val="23"/>
                <w:szCs w:val="23"/>
                <w:lang w:val="ro-MD"/>
              </w:rPr>
              <w:t>executarea</w:t>
            </w:r>
            <w:r w:rsidR="005D4B79" w:rsidRPr="000C33F5">
              <w:rPr>
                <w:color w:val="000000" w:themeColor="text1"/>
                <w:sz w:val="23"/>
                <w:szCs w:val="23"/>
                <w:lang w:val="ro-MD"/>
              </w:rPr>
              <w:t xml:space="preserve"> </w:t>
            </w:r>
            <w:r w:rsidR="00460653" w:rsidRPr="000C33F5">
              <w:rPr>
                <w:color w:val="000000" w:themeColor="text1"/>
                <w:sz w:val="23"/>
                <w:szCs w:val="23"/>
                <w:lang w:val="ro-MD"/>
              </w:rPr>
              <w:t>lucrărilor contractate în conformitate cu prevederile legislaţiei</w:t>
            </w:r>
            <w:r w:rsidR="0001066E" w:rsidRPr="000C33F5">
              <w:rPr>
                <w:color w:val="000000" w:themeColor="text1"/>
                <w:sz w:val="23"/>
                <w:szCs w:val="23"/>
                <w:lang w:val="ro-MD"/>
              </w:rPr>
              <w:t>.</w:t>
            </w:r>
            <w:r w:rsidR="00460653" w:rsidRPr="000C33F5">
              <w:rPr>
                <w:color w:val="000000" w:themeColor="text1"/>
                <w:sz w:val="23"/>
                <w:szCs w:val="23"/>
                <w:lang w:val="ro-MD"/>
              </w:rPr>
              <w:t xml:space="preserve"> </w:t>
            </w:r>
          </w:p>
          <w:p w14:paraId="58CB752B" w14:textId="77777777" w:rsidR="00460653" w:rsidRPr="000C33F5" w:rsidRDefault="00460653" w:rsidP="00196AB4">
            <w:pPr>
              <w:tabs>
                <w:tab w:val="left" w:pos="2385"/>
              </w:tabs>
              <w:jc w:val="both"/>
              <w:rPr>
                <w:color w:val="000000" w:themeColor="text1"/>
                <w:sz w:val="23"/>
                <w:szCs w:val="23"/>
                <w:lang w:val="ro-MD"/>
              </w:rPr>
            </w:pPr>
          </w:p>
          <w:p w14:paraId="11F50D8D" w14:textId="2C5F2113" w:rsidR="00576476" w:rsidRPr="00856C60" w:rsidRDefault="00A101F6" w:rsidP="00E9338B">
            <w:pPr>
              <w:pStyle w:val="a"/>
              <w:numPr>
                <w:ilvl w:val="0"/>
                <w:numId w:val="11"/>
              </w:numPr>
              <w:tabs>
                <w:tab w:val="left" w:pos="4275"/>
              </w:tabs>
              <w:spacing w:line="276" w:lineRule="auto"/>
              <w:contextualSpacing/>
              <w:rPr>
                <w:b/>
                <w:color w:val="000000" w:themeColor="text1"/>
                <w:sz w:val="23"/>
                <w:szCs w:val="23"/>
                <w:lang w:val="ro-MD"/>
              </w:rPr>
            </w:pPr>
            <w:r w:rsidRPr="000C33F5">
              <w:rPr>
                <w:b/>
                <w:color w:val="000000" w:themeColor="text1"/>
                <w:sz w:val="23"/>
                <w:szCs w:val="23"/>
                <w:lang w:val="ro-MD"/>
              </w:rPr>
              <w:t xml:space="preserve">MATERIALELE ŞI </w:t>
            </w:r>
            <w:r w:rsidR="00460653" w:rsidRPr="000C33F5">
              <w:rPr>
                <w:b/>
                <w:color w:val="000000" w:themeColor="text1"/>
                <w:sz w:val="23"/>
                <w:szCs w:val="23"/>
                <w:lang w:val="ro-MD"/>
              </w:rPr>
              <w:t>EXECUŢIA LUCRĂRILOR PROPRIU-ZISE</w:t>
            </w:r>
          </w:p>
          <w:p w14:paraId="4C8EE70C" w14:textId="5B4DCD60" w:rsidR="009C57FE" w:rsidRDefault="00BE5A1E" w:rsidP="00856C60">
            <w:pPr>
              <w:pStyle w:val="af3"/>
              <w:tabs>
                <w:tab w:val="left" w:pos="0"/>
              </w:tabs>
              <w:spacing w:line="276" w:lineRule="auto"/>
              <w:ind w:firstLine="0"/>
              <w:rPr>
                <w:color w:val="000000" w:themeColor="text1"/>
                <w:sz w:val="23"/>
                <w:szCs w:val="23"/>
                <w:lang w:val="ro-MD"/>
              </w:rPr>
            </w:pPr>
            <w:r w:rsidRPr="000C33F5">
              <w:rPr>
                <w:color w:val="000000" w:themeColor="text1"/>
                <w:sz w:val="23"/>
                <w:szCs w:val="23"/>
                <w:lang w:val="ro-MD"/>
              </w:rPr>
              <w:t xml:space="preserve">8.1. </w:t>
            </w:r>
            <w:r w:rsidR="00460653" w:rsidRPr="000C33F5">
              <w:rPr>
                <w:color w:val="000000" w:themeColor="text1"/>
                <w:sz w:val="23"/>
                <w:szCs w:val="23"/>
                <w:lang w:val="ro-MD"/>
              </w:rPr>
              <w:t xml:space="preserve">Materialele vor fi de calitatea prevăzută în documentaţia de executare, urmând a fi supuse periodic la diverse testări de către </w:t>
            </w:r>
            <w:r w:rsidR="00460653" w:rsidRPr="00856C60">
              <w:rPr>
                <w:color w:val="000000" w:themeColor="text1"/>
                <w:sz w:val="23"/>
                <w:szCs w:val="23"/>
                <w:lang w:val="ro-MD"/>
              </w:rPr>
              <w:t xml:space="preserve">Beneficiarul ce le va solicita. Antreprenorul va asigura, la cerere, forţa de muncă, instrumentele, utilajul şi materialele necesare pentru examinarea, măsurarea şi testarea lucrărilor. </w:t>
            </w:r>
          </w:p>
          <w:p w14:paraId="2FA27A82" w14:textId="171868F8" w:rsidR="00460653" w:rsidRPr="000C33F5" w:rsidRDefault="00BE5A1E" w:rsidP="00856C60">
            <w:pPr>
              <w:pStyle w:val="af3"/>
              <w:tabs>
                <w:tab w:val="left" w:pos="284"/>
              </w:tabs>
              <w:spacing w:line="276" w:lineRule="auto"/>
              <w:ind w:firstLine="0"/>
              <w:rPr>
                <w:color w:val="000000" w:themeColor="text1"/>
                <w:sz w:val="23"/>
                <w:szCs w:val="23"/>
                <w:lang w:val="ro-MD"/>
              </w:rPr>
            </w:pPr>
            <w:r w:rsidRPr="000C33F5">
              <w:rPr>
                <w:color w:val="000000" w:themeColor="text1"/>
                <w:sz w:val="23"/>
                <w:szCs w:val="23"/>
                <w:lang w:val="ro-MD"/>
              </w:rPr>
              <w:t>8.</w:t>
            </w:r>
            <w:r w:rsidR="00D10D50">
              <w:rPr>
                <w:color w:val="000000" w:themeColor="text1"/>
                <w:sz w:val="23"/>
                <w:szCs w:val="23"/>
                <w:lang w:val="ro-MD"/>
              </w:rPr>
              <w:t>2</w:t>
            </w:r>
            <w:r w:rsidR="00D05A94" w:rsidRPr="000C33F5">
              <w:rPr>
                <w:color w:val="000000" w:themeColor="text1"/>
                <w:sz w:val="23"/>
                <w:szCs w:val="23"/>
                <w:lang w:val="ro-MD"/>
              </w:rPr>
              <w:t>.</w:t>
            </w:r>
            <w:r w:rsidR="00324FBC" w:rsidRPr="000C33F5">
              <w:rPr>
                <w:color w:val="000000" w:themeColor="text1"/>
                <w:sz w:val="23"/>
                <w:szCs w:val="23"/>
                <w:lang w:val="ro-MD"/>
              </w:rPr>
              <w:t xml:space="preserve"> </w:t>
            </w:r>
            <w:r w:rsidR="00460653" w:rsidRPr="000C33F5">
              <w:rPr>
                <w:color w:val="000000" w:themeColor="text1"/>
                <w:sz w:val="23"/>
                <w:szCs w:val="23"/>
                <w:lang w:val="ro-MD"/>
              </w:rPr>
              <w:t>Costul probelor şi încercărilor va fi suportat de Antreprenor, dacă acesta este prevăzut în</w:t>
            </w:r>
            <w:r w:rsidR="007178BB">
              <w:rPr>
                <w:color w:val="000000" w:themeColor="text1"/>
                <w:sz w:val="23"/>
                <w:szCs w:val="23"/>
                <w:lang w:val="ro-MD"/>
              </w:rPr>
              <w:t xml:space="preserve"> </w:t>
            </w:r>
            <w:r w:rsidR="00460653" w:rsidRPr="000C33F5">
              <w:rPr>
                <w:color w:val="000000" w:themeColor="text1"/>
                <w:sz w:val="23"/>
                <w:szCs w:val="23"/>
                <w:lang w:val="ro-MD"/>
              </w:rPr>
              <w:t xml:space="preserve">documentaţie, în caz contrar cheltuielile vor fi suportate de Beneficiar. </w:t>
            </w:r>
          </w:p>
          <w:p w14:paraId="07429815" w14:textId="21E00523" w:rsidR="00460653" w:rsidRPr="000C33F5" w:rsidRDefault="00BE5A1E" w:rsidP="00856C60">
            <w:pPr>
              <w:pStyle w:val="af3"/>
              <w:tabs>
                <w:tab w:val="left" w:pos="284"/>
              </w:tabs>
              <w:spacing w:line="276" w:lineRule="auto"/>
              <w:ind w:firstLine="0"/>
              <w:rPr>
                <w:color w:val="000000" w:themeColor="text1"/>
                <w:sz w:val="23"/>
                <w:szCs w:val="23"/>
                <w:lang w:val="ro-MD"/>
              </w:rPr>
            </w:pPr>
            <w:r w:rsidRPr="000C33F5">
              <w:rPr>
                <w:color w:val="000000" w:themeColor="text1"/>
                <w:sz w:val="23"/>
                <w:szCs w:val="23"/>
                <w:lang w:val="ro-MD"/>
              </w:rPr>
              <w:t>8.</w:t>
            </w:r>
            <w:r w:rsidR="00D10D50">
              <w:rPr>
                <w:color w:val="000000" w:themeColor="text1"/>
                <w:sz w:val="23"/>
                <w:szCs w:val="23"/>
                <w:lang w:val="ro-MD"/>
              </w:rPr>
              <w:t>3</w:t>
            </w:r>
            <w:r w:rsidRPr="000C33F5">
              <w:rPr>
                <w:color w:val="000000" w:themeColor="text1"/>
                <w:sz w:val="23"/>
                <w:szCs w:val="23"/>
                <w:lang w:val="ro-MD"/>
              </w:rPr>
              <w:t xml:space="preserve">. </w:t>
            </w:r>
            <w:r w:rsidR="00460653" w:rsidRPr="000C33F5">
              <w:rPr>
                <w:color w:val="000000" w:themeColor="text1"/>
                <w:sz w:val="23"/>
                <w:szCs w:val="23"/>
                <w:lang w:val="ro-MD"/>
              </w:rPr>
              <w:t>Probele neprevăzute şi comandate de Beneficiar pentru verificarea unor lucrări sau materiale puse în</w:t>
            </w:r>
            <w:r w:rsidR="005D4B79" w:rsidRPr="000C33F5">
              <w:rPr>
                <w:color w:val="000000" w:themeColor="text1"/>
                <w:sz w:val="23"/>
                <w:szCs w:val="23"/>
                <w:lang w:val="ro-MD"/>
              </w:rPr>
              <w:t xml:space="preserve"> </w:t>
            </w:r>
            <w:r w:rsidR="00460653" w:rsidRPr="000C33F5">
              <w:rPr>
                <w:color w:val="000000" w:themeColor="text1"/>
                <w:sz w:val="23"/>
                <w:szCs w:val="23"/>
                <w:lang w:val="ro-MD"/>
              </w:rPr>
              <w:t>operă vor fi suportate de Antreprenor, dacă s</w:t>
            </w:r>
            <w:r w:rsidR="003D06D0" w:rsidRPr="000C33F5">
              <w:rPr>
                <w:color w:val="000000" w:themeColor="text1"/>
                <w:sz w:val="23"/>
                <w:szCs w:val="23"/>
                <w:lang w:val="ro-MD"/>
              </w:rPr>
              <w:t>e dovedeşte că materialele nu su</w:t>
            </w:r>
            <w:r w:rsidR="00460653" w:rsidRPr="000C33F5">
              <w:rPr>
                <w:color w:val="000000" w:themeColor="text1"/>
                <w:sz w:val="23"/>
                <w:szCs w:val="23"/>
                <w:lang w:val="ro-MD"/>
              </w:rPr>
              <w:t xml:space="preserve">nt corespunzător calitative sau manopera nu este în conformitate cu prevederile contractului. În caz contrar, Beneficiarul va suporta aceste cheltuieli. </w:t>
            </w:r>
          </w:p>
          <w:p w14:paraId="20D122B7" w14:textId="53141538" w:rsidR="00460653" w:rsidRPr="000C33F5" w:rsidRDefault="00D05A94" w:rsidP="00BB5875">
            <w:pPr>
              <w:pStyle w:val="af3"/>
              <w:tabs>
                <w:tab w:val="left" w:pos="284"/>
              </w:tabs>
              <w:spacing w:line="276" w:lineRule="auto"/>
              <w:ind w:firstLine="0"/>
              <w:rPr>
                <w:color w:val="000000" w:themeColor="text1"/>
                <w:sz w:val="23"/>
                <w:szCs w:val="23"/>
                <w:lang w:val="ro-MD"/>
              </w:rPr>
            </w:pPr>
            <w:r w:rsidRPr="000C33F5">
              <w:rPr>
                <w:color w:val="000000" w:themeColor="text1"/>
                <w:sz w:val="23"/>
                <w:szCs w:val="23"/>
                <w:lang w:val="ro-MD"/>
              </w:rPr>
              <w:t>8.</w:t>
            </w:r>
            <w:r w:rsidR="00D10D50">
              <w:rPr>
                <w:color w:val="000000" w:themeColor="text1"/>
                <w:sz w:val="23"/>
                <w:szCs w:val="23"/>
                <w:lang w:val="ro-MD"/>
              </w:rPr>
              <w:t>4</w:t>
            </w:r>
            <w:r w:rsidRPr="000C33F5">
              <w:rPr>
                <w:color w:val="000000" w:themeColor="text1"/>
                <w:sz w:val="23"/>
                <w:szCs w:val="23"/>
                <w:lang w:val="ro-MD"/>
              </w:rPr>
              <w:t>.</w:t>
            </w:r>
            <w:r w:rsidR="00A67C6A" w:rsidRPr="000C33F5">
              <w:rPr>
                <w:color w:val="000000" w:themeColor="text1"/>
                <w:sz w:val="23"/>
                <w:szCs w:val="23"/>
                <w:lang w:val="ro-MD"/>
              </w:rPr>
              <w:t xml:space="preserve"> </w:t>
            </w:r>
            <w:r w:rsidR="00460653" w:rsidRPr="000C33F5">
              <w:rPr>
                <w:color w:val="000000" w:themeColor="text1"/>
                <w:sz w:val="23"/>
                <w:szCs w:val="23"/>
                <w:lang w:val="ro-MD"/>
              </w:rPr>
              <w:t>Beneficiarul</w:t>
            </w:r>
            <w:r w:rsidR="003F5DA1" w:rsidRPr="000C33F5">
              <w:rPr>
                <w:color w:val="000000" w:themeColor="text1"/>
                <w:sz w:val="23"/>
                <w:szCs w:val="23"/>
                <w:lang w:val="ro-MD"/>
              </w:rPr>
              <w:t xml:space="preserve"> are</w:t>
            </w:r>
            <w:r w:rsidR="00460653" w:rsidRPr="000C33F5">
              <w:rPr>
                <w:color w:val="000000" w:themeColor="text1"/>
                <w:sz w:val="23"/>
                <w:szCs w:val="23"/>
                <w:lang w:val="ro-MD"/>
              </w:rPr>
              <w:t xml:space="preserve"> acces tot timpul la lucrări pe şantier</w:t>
            </w:r>
            <w:r w:rsidR="005D4B79" w:rsidRPr="000C33F5">
              <w:rPr>
                <w:color w:val="000000" w:themeColor="text1"/>
                <w:sz w:val="23"/>
                <w:szCs w:val="23"/>
                <w:lang w:val="ro-MD"/>
              </w:rPr>
              <w:t xml:space="preserve"> </w:t>
            </w:r>
            <w:r w:rsidR="00460653" w:rsidRPr="000C33F5">
              <w:rPr>
                <w:color w:val="000000" w:themeColor="text1"/>
                <w:sz w:val="23"/>
                <w:szCs w:val="23"/>
                <w:lang w:val="ro-MD"/>
              </w:rPr>
              <w:t xml:space="preserve">şi în locurile unde se pregăteşte lucrarea, în depozite de materiale prefabricate etc. </w:t>
            </w:r>
          </w:p>
          <w:p w14:paraId="78641E60" w14:textId="55F69532" w:rsidR="00460653" w:rsidRPr="000C33F5" w:rsidRDefault="00D05A94" w:rsidP="00BB5875">
            <w:pPr>
              <w:pStyle w:val="af3"/>
              <w:tabs>
                <w:tab w:val="left" w:pos="284"/>
              </w:tabs>
              <w:spacing w:line="276" w:lineRule="auto"/>
              <w:ind w:firstLine="0"/>
              <w:rPr>
                <w:color w:val="000000" w:themeColor="text1"/>
                <w:sz w:val="23"/>
                <w:szCs w:val="23"/>
                <w:lang w:val="ro-MD"/>
              </w:rPr>
            </w:pPr>
            <w:r w:rsidRPr="000C33F5">
              <w:rPr>
                <w:color w:val="000000" w:themeColor="text1"/>
                <w:sz w:val="23"/>
                <w:szCs w:val="23"/>
                <w:lang w:val="ro-MD"/>
              </w:rPr>
              <w:t>8.</w:t>
            </w:r>
            <w:r w:rsidR="00D10D50">
              <w:rPr>
                <w:color w:val="000000" w:themeColor="text1"/>
                <w:sz w:val="23"/>
                <w:szCs w:val="23"/>
                <w:lang w:val="ro-MD"/>
              </w:rPr>
              <w:t>5</w:t>
            </w:r>
            <w:r w:rsidRPr="000C33F5">
              <w:rPr>
                <w:color w:val="000000" w:themeColor="text1"/>
                <w:sz w:val="23"/>
                <w:szCs w:val="23"/>
                <w:lang w:val="ro-MD"/>
              </w:rPr>
              <w:t xml:space="preserve">. </w:t>
            </w:r>
            <w:r w:rsidR="00460653" w:rsidRPr="000C33F5">
              <w:rPr>
                <w:color w:val="000000" w:themeColor="text1"/>
                <w:sz w:val="23"/>
                <w:szCs w:val="23"/>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C33F5">
              <w:rPr>
                <w:color w:val="000000" w:themeColor="text1"/>
                <w:sz w:val="23"/>
                <w:szCs w:val="23"/>
                <w:lang w:val="ro-MD"/>
              </w:rPr>
              <w:t xml:space="preserve"> fi suportate de Beneficiar,</w:t>
            </w:r>
            <w:r w:rsidR="00460653" w:rsidRPr="000C33F5">
              <w:rPr>
                <w:color w:val="000000" w:themeColor="text1"/>
                <w:sz w:val="23"/>
                <w:szCs w:val="23"/>
                <w:lang w:val="ro-MD"/>
              </w:rPr>
              <w:t xml:space="preserve"> în caz contrar, de Antreprenor. </w:t>
            </w:r>
          </w:p>
          <w:p w14:paraId="33EE48C7" w14:textId="01C9358C" w:rsidR="00460653" w:rsidRPr="000C33F5" w:rsidRDefault="00D05A94" w:rsidP="00BB5875">
            <w:pPr>
              <w:pStyle w:val="af3"/>
              <w:tabs>
                <w:tab w:val="left" w:pos="284"/>
              </w:tabs>
              <w:spacing w:line="276" w:lineRule="auto"/>
              <w:ind w:firstLine="0"/>
              <w:rPr>
                <w:color w:val="000000" w:themeColor="text1"/>
                <w:sz w:val="23"/>
                <w:szCs w:val="23"/>
                <w:lang w:val="ro-MD"/>
              </w:rPr>
            </w:pPr>
            <w:r w:rsidRPr="000C33F5">
              <w:rPr>
                <w:color w:val="000000" w:themeColor="text1"/>
                <w:sz w:val="23"/>
                <w:szCs w:val="23"/>
                <w:lang w:val="ro-MD"/>
              </w:rPr>
              <w:t>8.</w:t>
            </w:r>
            <w:r w:rsidR="00D10D50">
              <w:rPr>
                <w:color w:val="000000" w:themeColor="text1"/>
                <w:sz w:val="23"/>
                <w:szCs w:val="23"/>
                <w:lang w:val="ro-MD"/>
              </w:rPr>
              <w:t>6</w:t>
            </w:r>
            <w:r w:rsidRPr="000C33F5">
              <w:rPr>
                <w:color w:val="000000" w:themeColor="text1"/>
                <w:sz w:val="23"/>
                <w:szCs w:val="23"/>
                <w:lang w:val="ro-MD"/>
              </w:rPr>
              <w:t xml:space="preserve">. </w:t>
            </w:r>
            <w:r w:rsidR="00460653" w:rsidRPr="000C33F5">
              <w:rPr>
                <w:color w:val="000000" w:themeColor="text1"/>
                <w:sz w:val="23"/>
                <w:szCs w:val="23"/>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1E862EFA" w14:textId="0071018E" w:rsidR="00287289" w:rsidRDefault="00D05A94" w:rsidP="00BB5875">
            <w:pPr>
              <w:pStyle w:val="af3"/>
              <w:tabs>
                <w:tab w:val="left" w:pos="284"/>
              </w:tabs>
              <w:spacing w:line="276" w:lineRule="auto"/>
              <w:ind w:firstLine="0"/>
              <w:rPr>
                <w:color w:val="000000" w:themeColor="text1"/>
                <w:sz w:val="23"/>
                <w:szCs w:val="23"/>
                <w:lang w:val="ro-MD"/>
              </w:rPr>
            </w:pPr>
            <w:r w:rsidRPr="000C33F5">
              <w:rPr>
                <w:color w:val="000000" w:themeColor="text1"/>
                <w:sz w:val="23"/>
                <w:szCs w:val="23"/>
                <w:lang w:val="ro-MD"/>
              </w:rPr>
              <w:t>8.</w:t>
            </w:r>
            <w:r w:rsidR="00D10D50">
              <w:rPr>
                <w:color w:val="000000" w:themeColor="text1"/>
                <w:sz w:val="23"/>
                <w:szCs w:val="23"/>
                <w:lang w:val="ro-MD"/>
              </w:rPr>
              <w:t>7</w:t>
            </w:r>
            <w:r w:rsidRPr="000C33F5">
              <w:rPr>
                <w:color w:val="000000" w:themeColor="text1"/>
                <w:sz w:val="23"/>
                <w:szCs w:val="23"/>
                <w:lang w:val="ro-MD"/>
              </w:rPr>
              <w:t xml:space="preserve">. </w:t>
            </w:r>
            <w:r w:rsidR="00460653" w:rsidRPr="000C33F5">
              <w:rPr>
                <w:color w:val="000000" w:themeColor="text1"/>
                <w:sz w:val="23"/>
                <w:szCs w:val="23"/>
                <w:lang w:val="ro-MD"/>
              </w:rPr>
              <w:t>Lucrările executate de Antreprenor în afara celor prevăzute în contract sau fără dis</w:t>
            </w:r>
            <w:r w:rsidR="00183D79" w:rsidRPr="000C33F5">
              <w:rPr>
                <w:color w:val="000000" w:themeColor="text1"/>
                <w:sz w:val="23"/>
                <w:szCs w:val="23"/>
                <w:lang w:val="ro-MD"/>
              </w:rPr>
              <w:t>poziţia Beneficiarului, precum ș</w:t>
            </w:r>
            <w:r w:rsidR="00460653" w:rsidRPr="000C33F5">
              <w:rPr>
                <w:color w:val="000000" w:themeColor="text1"/>
                <w:sz w:val="23"/>
                <w:szCs w:val="23"/>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873603B" w14:textId="77777777" w:rsidR="00500412" w:rsidRPr="00500412" w:rsidRDefault="00500412" w:rsidP="00BB5875">
            <w:pPr>
              <w:pStyle w:val="af3"/>
              <w:tabs>
                <w:tab w:val="left" w:pos="284"/>
              </w:tabs>
              <w:spacing w:line="276" w:lineRule="auto"/>
              <w:ind w:firstLine="0"/>
              <w:rPr>
                <w:color w:val="000000" w:themeColor="text1"/>
                <w:sz w:val="23"/>
                <w:szCs w:val="23"/>
                <w:lang w:val="ro-MD"/>
              </w:rPr>
            </w:pPr>
          </w:p>
          <w:p w14:paraId="31C5E11A" w14:textId="06EA069C" w:rsidR="00576476" w:rsidRPr="00856C60" w:rsidRDefault="00AE4698" w:rsidP="00BB5875">
            <w:pPr>
              <w:pStyle w:val="a"/>
              <w:numPr>
                <w:ilvl w:val="0"/>
                <w:numId w:val="0"/>
              </w:numPr>
              <w:tabs>
                <w:tab w:val="clear" w:pos="1134"/>
                <w:tab w:val="left" w:pos="3255"/>
              </w:tabs>
              <w:spacing w:line="276" w:lineRule="auto"/>
              <w:ind w:left="720"/>
              <w:contextualSpacing/>
              <w:rPr>
                <w:color w:val="000000" w:themeColor="text1"/>
                <w:sz w:val="23"/>
                <w:szCs w:val="23"/>
                <w:lang w:val="ro-MD"/>
              </w:rPr>
            </w:pPr>
            <w:r w:rsidRPr="000C33F5">
              <w:rPr>
                <w:b/>
                <w:color w:val="000000" w:themeColor="text1"/>
                <w:sz w:val="23"/>
                <w:szCs w:val="23"/>
                <w:lang w:val="ro-MD"/>
              </w:rPr>
              <w:t xml:space="preserve">       </w:t>
            </w:r>
            <w:r w:rsidR="00D83EE1" w:rsidRPr="000C33F5">
              <w:rPr>
                <w:b/>
                <w:color w:val="000000" w:themeColor="text1"/>
                <w:sz w:val="23"/>
                <w:szCs w:val="23"/>
                <w:lang w:val="ro-MD"/>
              </w:rPr>
              <w:t xml:space="preserve">9. </w:t>
            </w:r>
            <w:r w:rsidR="00A67C6A" w:rsidRPr="000C33F5">
              <w:rPr>
                <w:b/>
                <w:color w:val="000000" w:themeColor="text1"/>
                <w:sz w:val="23"/>
                <w:szCs w:val="23"/>
                <w:lang w:val="ro-MD"/>
              </w:rPr>
              <w:t xml:space="preserve">  </w:t>
            </w:r>
            <w:r w:rsidR="00460653" w:rsidRPr="000C33F5">
              <w:rPr>
                <w:b/>
                <w:color w:val="000000" w:themeColor="text1"/>
                <w:sz w:val="23"/>
                <w:szCs w:val="23"/>
                <w:lang w:val="ro-MD"/>
              </w:rPr>
              <w:t>PERIOADA DE GARANŢIE ŞI REMEDIERI ÎN PERIOADA DE GARANŢIE</w:t>
            </w:r>
          </w:p>
          <w:p w14:paraId="13401844" w14:textId="6553146B" w:rsidR="00460653" w:rsidRPr="000C33F5" w:rsidRDefault="00D83EE1" w:rsidP="00BB5875">
            <w:pPr>
              <w:pStyle w:val="af3"/>
              <w:tabs>
                <w:tab w:val="left" w:pos="567"/>
              </w:tabs>
              <w:spacing w:line="276" w:lineRule="auto"/>
              <w:ind w:firstLine="0"/>
              <w:rPr>
                <w:b/>
                <w:color w:val="000000" w:themeColor="text1"/>
                <w:sz w:val="23"/>
                <w:szCs w:val="23"/>
                <w:lang w:val="ro-MD"/>
              </w:rPr>
            </w:pPr>
            <w:r w:rsidRPr="000C33F5">
              <w:rPr>
                <w:color w:val="000000" w:themeColor="text1"/>
                <w:sz w:val="23"/>
                <w:szCs w:val="23"/>
                <w:lang w:val="ro-MD"/>
              </w:rPr>
              <w:t xml:space="preserve">9.1. </w:t>
            </w:r>
            <w:r w:rsidR="00460653" w:rsidRPr="000C33F5">
              <w:rPr>
                <w:color w:val="000000" w:themeColor="text1"/>
                <w:sz w:val="23"/>
                <w:szCs w:val="23"/>
                <w:lang w:val="ro-MD"/>
              </w:rPr>
              <w:t>Perioada de garanţie pentru lucrări</w:t>
            </w:r>
            <w:r w:rsidR="004144A9" w:rsidRPr="000C33F5">
              <w:rPr>
                <w:color w:val="000000" w:themeColor="text1"/>
                <w:sz w:val="23"/>
                <w:szCs w:val="23"/>
                <w:lang w:val="ro-MD"/>
              </w:rPr>
              <w:t xml:space="preserve"> </w:t>
            </w:r>
            <w:r w:rsidR="00460653" w:rsidRPr="000C33F5">
              <w:rPr>
                <w:color w:val="000000" w:themeColor="text1"/>
                <w:sz w:val="23"/>
                <w:szCs w:val="23"/>
                <w:lang w:val="ro-MD"/>
              </w:rPr>
              <w:t xml:space="preserve">este de  </w:t>
            </w:r>
            <w:r w:rsidR="00947FB8">
              <w:rPr>
                <w:b/>
                <w:color w:val="000000" w:themeColor="text1"/>
                <w:sz w:val="23"/>
                <w:szCs w:val="23"/>
                <w:lang w:val="ro-MD"/>
              </w:rPr>
              <w:t>24 luni</w:t>
            </w:r>
            <w:r w:rsidR="004144A9" w:rsidRPr="000C33F5">
              <w:rPr>
                <w:b/>
                <w:color w:val="000000" w:themeColor="text1"/>
                <w:sz w:val="23"/>
                <w:szCs w:val="23"/>
                <w:lang w:val="ro-MD"/>
              </w:rPr>
              <w:t xml:space="preserve"> din momentul recepției</w:t>
            </w:r>
            <w:r w:rsidR="00A07EA5">
              <w:rPr>
                <w:b/>
                <w:color w:val="000000" w:themeColor="text1"/>
                <w:sz w:val="23"/>
                <w:szCs w:val="23"/>
                <w:lang w:val="ro-MD"/>
              </w:rPr>
              <w:t>,</w:t>
            </w:r>
            <w:r w:rsidR="00460653" w:rsidRPr="000C33F5">
              <w:rPr>
                <w:b/>
                <w:color w:val="000000" w:themeColor="text1"/>
                <w:sz w:val="23"/>
                <w:szCs w:val="23"/>
                <w:lang w:val="ro-MD"/>
              </w:rPr>
              <w:t xml:space="preserve"> </w:t>
            </w:r>
            <w:r w:rsidR="00A07EA5" w:rsidRPr="00A07EA5">
              <w:rPr>
                <w:b/>
                <w:color w:val="000000" w:themeColor="text1"/>
                <w:sz w:val="23"/>
                <w:szCs w:val="23"/>
                <w:lang w:val="ro-MD"/>
              </w:rPr>
              <w:t xml:space="preserve">începând din data recepției lucrărilor conform procesului verbal </w:t>
            </w:r>
            <w:r w:rsidR="004E6B9D">
              <w:rPr>
                <w:b/>
                <w:color w:val="000000" w:themeColor="text1"/>
                <w:sz w:val="23"/>
                <w:szCs w:val="23"/>
                <w:lang w:val="ro-MD"/>
              </w:rPr>
              <w:t xml:space="preserve">de recepție </w:t>
            </w:r>
            <w:r w:rsidR="00A07EA5" w:rsidRPr="00A07EA5">
              <w:rPr>
                <w:b/>
                <w:color w:val="000000" w:themeColor="text1"/>
                <w:sz w:val="23"/>
                <w:szCs w:val="23"/>
                <w:lang w:val="ro-MD"/>
              </w:rPr>
              <w:t>și facturii fiscale</w:t>
            </w:r>
            <w:r w:rsidR="00A07EA5">
              <w:rPr>
                <w:b/>
                <w:color w:val="000000" w:themeColor="text1"/>
                <w:sz w:val="23"/>
                <w:szCs w:val="23"/>
                <w:lang w:val="ro-MD"/>
              </w:rPr>
              <w:t>.</w:t>
            </w:r>
          </w:p>
          <w:p w14:paraId="1CEFAD7D" w14:textId="3F389126" w:rsidR="00460653" w:rsidRPr="000C33F5" w:rsidRDefault="00D83EE1" w:rsidP="00BB5875">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t xml:space="preserve">9.2. </w:t>
            </w:r>
            <w:r w:rsidR="00460653" w:rsidRPr="000C33F5">
              <w:rPr>
                <w:color w:val="000000" w:themeColor="text1"/>
                <w:sz w:val="23"/>
                <w:szCs w:val="23"/>
                <w:lang w:val="ro-MD"/>
              </w:rPr>
              <w:t xml:space="preserve">Perioada de garanţie </w:t>
            </w:r>
            <w:r w:rsidRPr="000C33F5">
              <w:rPr>
                <w:color w:val="000000" w:themeColor="text1"/>
                <w:sz w:val="23"/>
                <w:szCs w:val="23"/>
                <w:lang w:val="ro-MD"/>
              </w:rPr>
              <w:t>începe</w:t>
            </w:r>
            <w:r w:rsidR="00460653" w:rsidRPr="000C33F5">
              <w:rPr>
                <w:color w:val="000000" w:themeColor="text1"/>
                <w:sz w:val="23"/>
                <w:szCs w:val="23"/>
                <w:lang w:val="ro-MD"/>
              </w:rPr>
              <w:t xml:space="preserve"> de la data recepţiei la terminarea lucrărilor şi</w:t>
            </w:r>
            <w:r w:rsidR="00BC7914" w:rsidRPr="000C33F5">
              <w:rPr>
                <w:color w:val="000000" w:themeColor="text1"/>
                <w:sz w:val="23"/>
                <w:szCs w:val="23"/>
                <w:lang w:val="ro-MD"/>
              </w:rPr>
              <w:t xml:space="preserve"> </w:t>
            </w:r>
            <w:r w:rsidR="00460653" w:rsidRPr="000C33F5">
              <w:rPr>
                <w:color w:val="000000" w:themeColor="text1"/>
                <w:sz w:val="23"/>
                <w:szCs w:val="23"/>
                <w:lang w:val="ro-MD"/>
              </w:rPr>
              <w:t>p</w:t>
            </w:r>
            <w:r w:rsidRPr="000C33F5">
              <w:rPr>
                <w:color w:val="000000" w:themeColor="text1"/>
                <w:sz w:val="23"/>
                <w:szCs w:val="23"/>
                <w:lang w:val="ro-MD"/>
              </w:rPr>
              <w:t>â</w:t>
            </w:r>
            <w:r w:rsidR="00460653" w:rsidRPr="000C33F5">
              <w:rPr>
                <w:color w:val="000000" w:themeColor="text1"/>
                <w:sz w:val="23"/>
                <w:szCs w:val="23"/>
                <w:lang w:val="ro-MD"/>
              </w:rPr>
              <w:t xml:space="preserve">nă la expirarea </w:t>
            </w:r>
            <w:r w:rsidR="00D379F6" w:rsidRPr="000C33F5">
              <w:rPr>
                <w:color w:val="000000" w:themeColor="text1"/>
                <w:sz w:val="23"/>
                <w:szCs w:val="23"/>
                <w:lang w:val="ro-MD"/>
              </w:rPr>
              <w:t>termenului prevăzut la punctul 9</w:t>
            </w:r>
            <w:r w:rsidR="00460653" w:rsidRPr="000C33F5">
              <w:rPr>
                <w:color w:val="000000" w:themeColor="text1"/>
                <w:sz w:val="23"/>
                <w:szCs w:val="23"/>
                <w:lang w:val="ro-MD"/>
              </w:rPr>
              <w:t xml:space="preserve">.1 din prezentul </w:t>
            </w:r>
            <w:r w:rsidR="0001066E" w:rsidRPr="000C33F5">
              <w:rPr>
                <w:color w:val="000000" w:themeColor="text1"/>
                <w:sz w:val="23"/>
                <w:szCs w:val="23"/>
                <w:lang w:val="ro-MD"/>
              </w:rPr>
              <w:t>capitol</w:t>
            </w:r>
            <w:r w:rsidR="00460653" w:rsidRPr="000C33F5">
              <w:rPr>
                <w:color w:val="000000" w:themeColor="text1"/>
                <w:sz w:val="23"/>
                <w:szCs w:val="23"/>
                <w:lang w:val="ro-MD"/>
              </w:rPr>
              <w:t xml:space="preserve">. </w:t>
            </w:r>
          </w:p>
          <w:p w14:paraId="31DF6482" w14:textId="59B82A5E" w:rsidR="00460653" w:rsidRDefault="00D83EE1" w:rsidP="00BB5875">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t xml:space="preserve">9.3. </w:t>
            </w:r>
            <w:r w:rsidR="00460653" w:rsidRPr="000C33F5">
              <w:rPr>
                <w:color w:val="000000" w:themeColor="text1"/>
                <w:sz w:val="23"/>
                <w:szCs w:val="23"/>
                <w:lang w:val="ro-MD"/>
              </w:rPr>
              <w:t xml:space="preserve">Antreprenorul are obligaţia ca în perioada de garanţie să înlăture toate defecţiunile ce ţin de nerespectarea clauzelor contractului </w:t>
            </w:r>
            <w:r w:rsidRPr="000C33F5">
              <w:rPr>
                <w:color w:val="000000" w:themeColor="text1"/>
                <w:sz w:val="23"/>
                <w:szCs w:val="23"/>
                <w:lang w:val="ro-MD"/>
              </w:rPr>
              <w:t>din cont propriu,</w:t>
            </w:r>
            <w:r w:rsidR="006F516D" w:rsidRPr="000C33F5">
              <w:rPr>
                <w:color w:val="000000" w:themeColor="text1"/>
                <w:sz w:val="23"/>
                <w:szCs w:val="23"/>
                <w:lang w:val="ro-MD"/>
              </w:rPr>
              <w:t xml:space="preserve"> în urma constatărilor de către părți</w:t>
            </w:r>
            <w:r w:rsidR="00595C10" w:rsidRPr="000C33F5">
              <w:rPr>
                <w:color w:val="000000" w:themeColor="text1"/>
                <w:sz w:val="23"/>
                <w:szCs w:val="23"/>
                <w:lang w:val="ro-MD"/>
              </w:rPr>
              <w:t>, în cel mult 5 zile calendaristice sau alt termen specificat de Beneficiar.</w:t>
            </w:r>
          </w:p>
          <w:p w14:paraId="12382C0A" w14:textId="77777777" w:rsidR="00300235" w:rsidRPr="000C33F5" w:rsidRDefault="00300235" w:rsidP="00BB5875">
            <w:pPr>
              <w:pStyle w:val="af3"/>
              <w:tabs>
                <w:tab w:val="left" w:pos="567"/>
              </w:tabs>
              <w:spacing w:line="276" w:lineRule="auto"/>
              <w:ind w:left="360" w:firstLine="0"/>
              <w:rPr>
                <w:color w:val="000000" w:themeColor="text1"/>
                <w:sz w:val="23"/>
                <w:szCs w:val="23"/>
                <w:lang w:val="ro-MD"/>
              </w:rPr>
            </w:pPr>
          </w:p>
          <w:p w14:paraId="30530857" w14:textId="09ED16AB" w:rsidR="00E60CFC" w:rsidRPr="00BB5875" w:rsidRDefault="00AE4698" w:rsidP="00BB5875">
            <w:pPr>
              <w:tabs>
                <w:tab w:val="left" w:pos="3480"/>
              </w:tabs>
              <w:spacing w:line="276" w:lineRule="auto"/>
              <w:ind w:left="360"/>
              <w:contextualSpacing/>
              <w:rPr>
                <w:color w:val="000000" w:themeColor="text1"/>
                <w:sz w:val="23"/>
                <w:szCs w:val="23"/>
                <w:lang w:val="ro-MD"/>
              </w:rPr>
            </w:pPr>
            <w:r w:rsidRPr="00BB5875">
              <w:rPr>
                <w:b/>
                <w:color w:val="000000" w:themeColor="text1"/>
                <w:sz w:val="23"/>
                <w:szCs w:val="23"/>
                <w:lang w:val="ro-MD"/>
              </w:rPr>
              <w:t xml:space="preserve">      </w:t>
            </w:r>
            <w:r w:rsidR="00D53233" w:rsidRPr="00BB5875">
              <w:rPr>
                <w:b/>
                <w:color w:val="000000" w:themeColor="text1"/>
                <w:sz w:val="23"/>
                <w:szCs w:val="23"/>
                <w:lang w:val="ro-MD"/>
              </w:rPr>
              <w:t xml:space="preserve">10. </w:t>
            </w:r>
            <w:r w:rsidR="00A67C6A" w:rsidRPr="00BB5875">
              <w:rPr>
                <w:b/>
                <w:color w:val="000000" w:themeColor="text1"/>
                <w:sz w:val="23"/>
                <w:szCs w:val="23"/>
                <w:lang w:val="ro-MD"/>
              </w:rPr>
              <w:t xml:space="preserve">  </w:t>
            </w:r>
            <w:r w:rsidR="00460653" w:rsidRPr="00BB5875">
              <w:rPr>
                <w:b/>
                <w:color w:val="000000" w:themeColor="text1"/>
                <w:sz w:val="23"/>
                <w:szCs w:val="23"/>
                <w:lang w:val="ro-MD"/>
              </w:rPr>
              <w:t>RĂSPUNDEREA PĂRŢILOR</w:t>
            </w:r>
          </w:p>
          <w:p w14:paraId="0FABA87E" w14:textId="58DC6C54" w:rsidR="00460653" w:rsidRPr="000C33F5" w:rsidRDefault="007178BB" w:rsidP="00E10FEB">
            <w:pPr>
              <w:pStyle w:val="af3"/>
              <w:tabs>
                <w:tab w:val="left" w:pos="567"/>
              </w:tabs>
              <w:spacing w:line="276" w:lineRule="auto"/>
              <w:ind w:firstLine="0"/>
              <w:rPr>
                <w:color w:val="000000" w:themeColor="text1"/>
                <w:sz w:val="23"/>
                <w:szCs w:val="23"/>
                <w:lang w:val="ro-MD"/>
              </w:rPr>
            </w:pPr>
            <w:r>
              <w:rPr>
                <w:color w:val="000000" w:themeColor="text1"/>
                <w:sz w:val="23"/>
                <w:szCs w:val="23"/>
                <w:lang w:val="ro-MD"/>
              </w:rPr>
              <w:t>10.</w:t>
            </w:r>
            <w:r w:rsidR="00475951">
              <w:rPr>
                <w:color w:val="000000" w:themeColor="text1"/>
                <w:sz w:val="23"/>
                <w:szCs w:val="23"/>
                <w:lang w:val="ro-MD"/>
              </w:rPr>
              <w:t>1</w:t>
            </w:r>
            <w:r>
              <w:rPr>
                <w:color w:val="000000" w:themeColor="text1"/>
                <w:sz w:val="23"/>
                <w:szCs w:val="23"/>
                <w:lang w:val="ro-MD"/>
              </w:rPr>
              <w:t xml:space="preserve">. </w:t>
            </w:r>
            <w:r w:rsidR="00460653" w:rsidRPr="000C33F5">
              <w:rPr>
                <w:color w:val="000000" w:themeColor="text1"/>
                <w:sz w:val="23"/>
                <w:szCs w:val="23"/>
                <w:lang w:val="ro-MD"/>
              </w:rPr>
              <w:t>Părţile  poartă răspundere pentru neexecutarea sau executarea necorespunzătoare a obligaţiilor  prevăzute de prezentul contract în conformitate cu legislaţia  Republicii Moldova.</w:t>
            </w:r>
          </w:p>
          <w:p w14:paraId="476BB321" w14:textId="52C442B1" w:rsidR="00460653" w:rsidRPr="000C33F5" w:rsidRDefault="00D53233" w:rsidP="00BB5875">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t>10.</w:t>
            </w:r>
            <w:r w:rsidR="00475951">
              <w:rPr>
                <w:color w:val="000000" w:themeColor="text1"/>
                <w:sz w:val="23"/>
                <w:szCs w:val="23"/>
                <w:lang w:val="ro-MD"/>
              </w:rPr>
              <w:t>2</w:t>
            </w:r>
            <w:r w:rsidRPr="000C33F5">
              <w:rPr>
                <w:color w:val="000000" w:themeColor="text1"/>
                <w:sz w:val="23"/>
                <w:szCs w:val="23"/>
                <w:lang w:val="ro-MD"/>
              </w:rPr>
              <w:t xml:space="preserve">. </w:t>
            </w:r>
            <w:r w:rsidR="00460653" w:rsidRPr="000C33F5">
              <w:rPr>
                <w:color w:val="000000" w:themeColor="text1"/>
                <w:sz w:val="23"/>
                <w:szCs w:val="23"/>
                <w:lang w:val="ro-MD"/>
              </w:rPr>
              <w:t xml:space="preserve">Dacă în legătură cu executarea lucrărilor de </w:t>
            </w:r>
            <w:r w:rsidR="001535C1" w:rsidRPr="000C33F5">
              <w:rPr>
                <w:color w:val="000000" w:themeColor="text1"/>
                <w:sz w:val="23"/>
                <w:szCs w:val="23"/>
                <w:lang w:val="ro-MD"/>
              </w:rPr>
              <w:t xml:space="preserve">reparație </w:t>
            </w:r>
            <w:r w:rsidR="00460653" w:rsidRPr="000C33F5">
              <w:rPr>
                <w:color w:val="000000" w:themeColor="text1"/>
                <w:sz w:val="23"/>
                <w:szCs w:val="23"/>
                <w:lang w:val="ro-MD"/>
              </w:rPr>
              <w:t>se produce o daună unui terţ, p</w:t>
            </w:r>
            <w:r w:rsidR="001535C1" w:rsidRPr="000C33F5">
              <w:rPr>
                <w:color w:val="000000" w:themeColor="text1"/>
                <w:sz w:val="23"/>
                <w:szCs w:val="23"/>
                <w:lang w:val="ro-MD"/>
              </w:rPr>
              <w:t>artea culpabilă poartă  resposabilitate</w:t>
            </w:r>
            <w:r w:rsidR="00460653" w:rsidRPr="000C33F5">
              <w:rPr>
                <w:color w:val="000000" w:themeColor="text1"/>
                <w:sz w:val="23"/>
                <w:szCs w:val="23"/>
                <w:lang w:val="ro-MD"/>
              </w:rPr>
              <w:t xml:space="preserve">, conform prevederilor legale. </w:t>
            </w:r>
          </w:p>
          <w:p w14:paraId="09C3CC2A" w14:textId="6DFC398F" w:rsidR="00460653" w:rsidRPr="000C33F5" w:rsidRDefault="00D53233" w:rsidP="00BB5875">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t>10.</w:t>
            </w:r>
            <w:r w:rsidR="00475951">
              <w:rPr>
                <w:color w:val="000000" w:themeColor="text1"/>
                <w:sz w:val="23"/>
                <w:szCs w:val="23"/>
                <w:lang w:val="ro-MD"/>
              </w:rPr>
              <w:t>3</w:t>
            </w:r>
            <w:r w:rsidRPr="000C33F5">
              <w:rPr>
                <w:color w:val="000000" w:themeColor="text1"/>
                <w:sz w:val="23"/>
                <w:szCs w:val="23"/>
                <w:lang w:val="ro-MD"/>
              </w:rPr>
              <w:t xml:space="preserve">. </w:t>
            </w:r>
            <w:r w:rsidR="00460653" w:rsidRPr="000C33F5">
              <w:rPr>
                <w:color w:val="000000" w:themeColor="text1"/>
                <w:sz w:val="23"/>
                <w:szCs w:val="23"/>
                <w:lang w:val="ro-MD"/>
              </w:rPr>
              <w:t>Membrii asocierii își păstrează individualitatea ca subiecți de drept, însă sunt obligați să răspundă solidar față de autoritate</w:t>
            </w:r>
            <w:r w:rsidRPr="000C33F5">
              <w:rPr>
                <w:color w:val="000000" w:themeColor="text1"/>
                <w:sz w:val="23"/>
                <w:szCs w:val="23"/>
                <w:lang w:val="ro-MD"/>
              </w:rPr>
              <w:t>a</w:t>
            </w:r>
            <w:r w:rsidR="00460653" w:rsidRPr="000C33F5">
              <w:rPr>
                <w:color w:val="000000" w:themeColor="text1"/>
                <w:sz w:val="23"/>
                <w:szCs w:val="23"/>
                <w:lang w:val="ro-MD"/>
              </w:rPr>
              <w:t xml:space="preserve"> contractantă pentru modul de îndeplinire a obligațiilor contractuale.</w:t>
            </w:r>
          </w:p>
          <w:p w14:paraId="377C0C33" w14:textId="2AC16405" w:rsidR="00460653" w:rsidRPr="000C33F5" w:rsidRDefault="00D53233" w:rsidP="00BB5875">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t>10.</w:t>
            </w:r>
            <w:r w:rsidR="00475951">
              <w:rPr>
                <w:color w:val="000000" w:themeColor="text1"/>
                <w:sz w:val="23"/>
                <w:szCs w:val="23"/>
                <w:lang w:val="ro-MD"/>
              </w:rPr>
              <w:t>4</w:t>
            </w:r>
            <w:r w:rsidRPr="000C33F5">
              <w:rPr>
                <w:color w:val="000000" w:themeColor="text1"/>
                <w:sz w:val="23"/>
                <w:szCs w:val="23"/>
                <w:lang w:val="ro-MD"/>
              </w:rPr>
              <w:t xml:space="preserve">. </w:t>
            </w:r>
            <w:r w:rsidR="00460653" w:rsidRPr="000C33F5">
              <w:rPr>
                <w:color w:val="000000" w:themeColor="text1"/>
                <w:sz w:val="23"/>
                <w:szCs w:val="23"/>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670556C5" w:rsidR="00460653" w:rsidRPr="000C33F5" w:rsidRDefault="00D53233" w:rsidP="00BB5875">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lastRenderedPageBreak/>
              <w:t>10.</w:t>
            </w:r>
            <w:r w:rsidR="00475951">
              <w:rPr>
                <w:color w:val="000000" w:themeColor="text1"/>
                <w:sz w:val="23"/>
                <w:szCs w:val="23"/>
                <w:lang w:val="ro-MD"/>
              </w:rPr>
              <w:t>5</w:t>
            </w:r>
            <w:r w:rsidRPr="000C33F5">
              <w:rPr>
                <w:color w:val="000000" w:themeColor="text1"/>
                <w:sz w:val="23"/>
                <w:szCs w:val="23"/>
                <w:lang w:val="ro-MD"/>
              </w:rPr>
              <w:t xml:space="preserve">. </w:t>
            </w:r>
            <w:r w:rsidR="00460653" w:rsidRPr="000C33F5">
              <w:rPr>
                <w:color w:val="000000" w:themeColor="text1"/>
                <w:sz w:val="23"/>
                <w:szCs w:val="23"/>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456E20BB" w:rsidR="00460653" w:rsidRPr="000C33F5" w:rsidRDefault="00D53233" w:rsidP="00BB5875">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t>10.</w:t>
            </w:r>
            <w:r w:rsidR="00475951">
              <w:rPr>
                <w:color w:val="000000" w:themeColor="text1"/>
                <w:sz w:val="23"/>
                <w:szCs w:val="23"/>
                <w:lang w:val="ro-MD"/>
              </w:rPr>
              <w:t>6</w:t>
            </w:r>
            <w:r w:rsidRPr="000C33F5">
              <w:rPr>
                <w:color w:val="000000" w:themeColor="text1"/>
                <w:sz w:val="23"/>
                <w:szCs w:val="23"/>
                <w:lang w:val="ro-MD"/>
              </w:rPr>
              <w:t xml:space="preserve">. </w:t>
            </w:r>
            <w:r w:rsidR="00460653" w:rsidRPr="000C33F5">
              <w:rPr>
                <w:color w:val="000000" w:themeColor="text1"/>
                <w:sz w:val="23"/>
                <w:szCs w:val="23"/>
                <w:lang w:val="ro-MD"/>
              </w:rPr>
              <w:t>Antreprenorul trebuie să asigure lucrările executate şi dotările pe care le are la dispoziţie împotriva degradări</w:t>
            </w:r>
            <w:r w:rsidR="00183D79" w:rsidRPr="000C33F5">
              <w:rPr>
                <w:color w:val="000000" w:themeColor="text1"/>
                <w:sz w:val="23"/>
                <w:szCs w:val="23"/>
                <w:lang w:val="ro-MD"/>
              </w:rPr>
              <w:t>i şi furturilor pâ</w:t>
            </w:r>
            <w:r w:rsidR="00460653" w:rsidRPr="000C33F5">
              <w:rPr>
                <w:color w:val="000000" w:themeColor="text1"/>
                <w:sz w:val="23"/>
                <w:szCs w:val="23"/>
                <w:lang w:val="ro-MD"/>
              </w:rPr>
              <w:t>nă la predarea lucrărilor către Beneficiar. El trebuie să ia măsuri de protecţie contra degradării lucrării datorită acţiunilor atmosferice şi a apei şi să îndepărteze zăpada şi</w:t>
            </w:r>
            <w:r w:rsidR="00C33344" w:rsidRPr="000C33F5">
              <w:rPr>
                <w:color w:val="000000" w:themeColor="text1"/>
                <w:sz w:val="23"/>
                <w:szCs w:val="23"/>
                <w:lang w:val="ro-MD"/>
              </w:rPr>
              <w:t xml:space="preserve"> </w:t>
            </w:r>
            <w:r w:rsidR="00460653" w:rsidRPr="000C33F5">
              <w:rPr>
                <w:color w:val="000000" w:themeColor="text1"/>
                <w:sz w:val="23"/>
                <w:szCs w:val="23"/>
                <w:lang w:val="ro-MD"/>
              </w:rPr>
              <w:t xml:space="preserve">gheaţa. </w:t>
            </w:r>
          </w:p>
          <w:p w14:paraId="399BD9F0" w14:textId="3D372974" w:rsidR="00460653" w:rsidRPr="000C33F5" w:rsidRDefault="00D53233" w:rsidP="00BB5875">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t>10.</w:t>
            </w:r>
            <w:r w:rsidR="00475951">
              <w:rPr>
                <w:color w:val="000000" w:themeColor="text1"/>
                <w:sz w:val="23"/>
                <w:szCs w:val="23"/>
                <w:lang w:val="ro-MD"/>
              </w:rPr>
              <w:t>7</w:t>
            </w:r>
            <w:r w:rsidRPr="000C33F5">
              <w:rPr>
                <w:color w:val="000000" w:themeColor="text1"/>
                <w:sz w:val="23"/>
                <w:szCs w:val="23"/>
                <w:lang w:val="ro-MD"/>
              </w:rPr>
              <w:t xml:space="preserve">. </w:t>
            </w:r>
            <w:r w:rsidR="00460653" w:rsidRPr="000C33F5">
              <w:rPr>
                <w:color w:val="000000" w:themeColor="text1"/>
                <w:sz w:val="23"/>
                <w:szCs w:val="23"/>
                <w:lang w:val="ro-MD"/>
              </w:rPr>
              <w:t>Dacă nerespectarea de către Antreprenorul a prevederilor oricărui regulament sau hotărâri ale autorităţilor</w:t>
            </w:r>
            <w:r w:rsidR="00C33344" w:rsidRPr="000C33F5">
              <w:rPr>
                <w:color w:val="000000" w:themeColor="text1"/>
                <w:sz w:val="23"/>
                <w:szCs w:val="23"/>
                <w:lang w:val="ro-MD"/>
              </w:rPr>
              <w:t xml:space="preserve"> </w:t>
            </w:r>
            <w:r w:rsidR="00460653" w:rsidRPr="000C33F5">
              <w:rPr>
                <w:color w:val="000000" w:themeColor="text1"/>
                <w:sz w:val="23"/>
                <w:szCs w:val="23"/>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3097A0F7" w:rsidR="00460653" w:rsidRPr="000C33F5" w:rsidRDefault="00D53233" w:rsidP="00BB5875">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t>10.</w:t>
            </w:r>
            <w:r w:rsidR="00475951">
              <w:rPr>
                <w:color w:val="000000" w:themeColor="text1"/>
                <w:sz w:val="23"/>
                <w:szCs w:val="23"/>
                <w:lang w:val="ro-MD"/>
              </w:rPr>
              <w:t>8</w:t>
            </w:r>
            <w:r w:rsidRPr="000C33F5">
              <w:rPr>
                <w:color w:val="000000" w:themeColor="text1"/>
                <w:sz w:val="23"/>
                <w:szCs w:val="23"/>
                <w:lang w:val="ro-MD"/>
              </w:rPr>
              <w:t xml:space="preserve">. </w:t>
            </w:r>
            <w:r w:rsidR="00460653" w:rsidRPr="000C33F5">
              <w:rPr>
                <w:color w:val="000000" w:themeColor="text1"/>
                <w:sz w:val="23"/>
                <w:szCs w:val="23"/>
                <w:lang w:val="ro-MD"/>
              </w:rPr>
              <w:t>Dacă motivele const</w:t>
            </w:r>
            <w:r w:rsidR="00183D79" w:rsidRPr="000C33F5">
              <w:rPr>
                <w:color w:val="000000" w:themeColor="text1"/>
                <w:sz w:val="23"/>
                <w:szCs w:val="23"/>
                <w:lang w:val="ro-MD"/>
              </w:rPr>
              <w:t>rângerii sau ale întreruperii su</w:t>
            </w:r>
            <w:r w:rsidR="00460653" w:rsidRPr="000C33F5">
              <w:rPr>
                <w:color w:val="000000" w:themeColor="text1"/>
                <w:sz w:val="23"/>
                <w:szCs w:val="23"/>
                <w:lang w:val="ro-MD"/>
              </w:rPr>
              <w:t xml:space="preserve">nt imputabile uneia dintre părţile contractante, atunci cealaltă parte poate emite pretenţii privind despăgubirea pentru daunele intervenite şi care pot fi dovedite. </w:t>
            </w:r>
          </w:p>
          <w:p w14:paraId="692C1133" w14:textId="58A85953" w:rsidR="00460653" w:rsidRPr="000C33F5" w:rsidRDefault="00D53233" w:rsidP="00BB5875">
            <w:pPr>
              <w:pStyle w:val="af3"/>
              <w:tabs>
                <w:tab w:val="left" w:pos="567"/>
              </w:tabs>
              <w:spacing w:line="276" w:lineRule="auto"/>
              <w:ind w:firstLine="0"/>
              <w:rPr>
                <w:color w:val="000000" w:themeColor="text1"/>
                <w:sz w:val="23"/>
                <w:szCs w:val="23"/>
                <w:lang w:val="ro-MD"/>
              </w:rPr>
            </w:pPr>
            <w:r w:rsidRPr="000C33F5">
              <w:rPr>
                <w:color w:val="000000" w:themeColor="text1"/>
                <w:sz w:val="23"/>
                <w:szCs w:val="23"/>
                <w:lang w:val="ro-MD"/>
              </w:rPr>
              <w:t>10.</w:t>
            </w:r>
            <w:r w:rsidR="00475951">
              <w:rPr>
                <w:color w:val="000000" w:themeColor="text1"/>
                <w:sz w:val="23"/>
                <w:szCs w:val="23"/>
                <w:lang w:val="ro-MD"/>
              </w:rPr>
              <w:t>9</w:t>
            </w:r>
            <w:r w:rsidRPr="000C33F5">
              <w:rPr>
                <w:color w:val="000000" w:themeColor="text1"/>
                <w:sz w:val="23"/>
                <w:szCs w:val="23"/>
                <w:lang w:val="ro-MD"/>
              </w:rPr>
              <w:t xml:space="preserve">. </w:t>
            </w:r>
            <w:r w:rsidR="00460653" w:rsidRPr="000C33F5">
              <w:rPr>
                <w:color w:val="000000" w:themeColor="text1"/>
                <w:sz w:val="23"/>
                <w:szCs w:val="23"/>
                <w:lang w:val="ro-MD"/>
              </w:rPr>
              <w:t>Dacă întârzierea în execu</w:t>
            </w:r>
            <w:r w:rsidR="0001066E" w:rsidRPr="000C33F5">
              <w:rPr>
                <w:color w:val="000000" w:themeColor="text1"/>
                <w:sz w:val="23"/>
                <w:szCs w:val="23"/>
                <w:lang w:val="ro-MD"/>
              </w:rPr>
              <w:t xml:space="preserve">ţia lucrărilor este </w:t>
            </w:r>
            <w:r w:rsidR="001278C6" w:rsidRPr="000C33F5">
              <w:rPr>
                <w:color w:val="000000" w:themeColor="text1"/>
                <w:sz w:val="23"/>
                <w:szCs w:val="23"/>
                <w:lang w:val="ro-MD"/>
              </w:rPr>
              <w:t>din</w:t>
            </w:r>
            <w:r w:rsidR="0001066E" w:rsidRPr="000C33F5">
              <w:rPr>
                <w:color w:val="000000" w:themeColor="text1"/>
                <w:sz w:val="23"/>
                <w:szCs w:val="23"/>
                <w:lang w:val="ro-MD"/>
              </w:rPr>
              <w:t xml:space="preserve"> culpa uneia</w:t>
            </w:r>
            <w:r w:rsidR="00460653" w:rsidRPr="000C33F5">
              <w:rPr>
                <w:color w:val="000000" w:themeColor="text1"/>
                <w:sz w:val="23"/>
                <w:szCs w:val="23"/>
                <w:lang w:val="ro-MD"/>
              </w:rPr>
              <w:t xml:space="preserve"> din</w:t>
            </w:r>
            <w:r w:rsidR="0001066E" w:rsidRPr="000C33F5">
              <w:rPr>
                <w:color w:val="000000" w:themeColor="text1"/>
                <w:sz w:val="23"/>
                <w:szCs w:val="23"/>
                <w:lang w:val="ro-MD"/>
              </w:rPr>
              <w:t>tre</w:t>
            </w:r>
            <w:r w:rsidR="00460653" w:rsidRPr="000C33F5">
              <w:rPr>
                <w:color w:val="000000" w:themeColor="text1"/>
                <w:sz w:val="23"/>
                <w:szCs w:val="23"/>
                <w:lang w:val="ro-MD"/>
              </w:rPr>
              <w:t xml:space="preserve"> părţi</w:t>
            </w:r>
            <w:r w:rsidR="0001066E" w:rsidRPr="000C33F5">
              <w:rPr>
                <w:color w:val="000000" w:themeColor="text1"/>
                <w:sz w:val="23"/>
                <w:szCs w:val="23"/>
                <w:lang w:val="ro-MD"/>
              </w:rPr>
              <w:t>le contractante</w:t>
            </w:r>
            <w:r w:rsidR="00460653" w:rsidRPr="000C33F5">
              <w:rPr>
                <w:color w:val="000000" w:themeColor="text1"/>
                <w:sz w:val="23"/>
                <w:szCs w:val="23"/>
                <w:lang w:val="ro-MD"/>
              </w:rPr>
              <w:t>, partea culpabilă va plăti celeilalte părţi penalizări</w:t>
            </w:r>
            <w:r w:rsidR="0001066E" w:rsidRPr="000C33F5">
              <w:rPr>
                <w:color w:val="000000" w:themeColor="text1"/>
                <w:sz w:val="23"/>
                <w:szCs w:val="23"/>
                <w:lang w:val="ro-MD"/>
              </w:rPr>
              <w:t xml:space="preserve"> şi/sau despăgubiri în cuantum de</w:t>
            </w:r>
            <w:r w:rsidR="0001066E" w:rsidRPr="000C33F5">
              <w:rPr>
                <w:b/>
                <w:bCs/>
                <w:color w:val="000000" w:themeColor="text1"/>
                <w:sz w:val="23"/>
                <w:szCs w:val="23"/>
                <w:lang w:val="ro-MD"/>
              </w:rPr>
              <w:t xml:space="preserve"> 0,01%</w:t>
            </w:r>
            <w:r w:rsidR="00460653" w:rsidRPr="000C33F5">
              <w:rPr>
                <w:color w:val="000000" w:themeColor="text1"/>
                <w:sz w:val="23"/>
                <w:szCs w:val="23"/>
                <w:lang w:val="ro-MD"/>
              </w:rPr>
              <w:t xml:space="preserve"> din valoarea lucrărilor </w:t>
            </w:r>
            <w:r w:rsidR="00D74B95" w:rsidRPr="000C33F5">
              <w:rPr>
                <w:color w:val="000000" w:themeColor="text1"/>
                <w:sz w:val="23"/>
                <w:szCs w:val="23"/>
                <w:lang w:val="ro-MD"/>
              </w:rPr>
              <w:t>rămase</w:t>
            </w:r>
            <w:r w:rsidR="00BC7914" w:rsidRPr="000C33F5">
              <w:rPr>
                <w:color w:val="000000" w:themeColor="text1"/>
                <w:sz w:val="23"/>
                <w:szCs w:val="23"/>
                <w:lang w:val="ro-MD"/>
              </w:rPr>
              <w:t xml:space="preserve"> </w:t>
            </w:r>
            <w:r w:rsidR="00460653" w:rsidRPr="000C33F5">
              <w:rPr>
                <w:color w:val="000000" w:themeColor="text1"/>
                <w:sz w:val="23"/>
                <w:szCs w:val="23"/>
                <w:lang w:val="ro-MD"/>
              </w:rPr>
              <w:t xml:space="preserve">de executat/neonorate pentru fiecare zi de întârziere. Penalizarea devine operantă în momentul în care partea </w:t>
            </w:r>
            <w:r w:rsidR="00BB2CB2" w:rsidRPr="000C33F5">
              <w:rPr>
                <w:color w:val="000000" w:themeColor="text1"/>
                <w:sz w:val="23"/>
                <w:szCs w:val="23"/>
                <w:lang w:val="ro-MD"/>
              </w:rPr>
              <w:t>î</w:t>
            </w:r>
            <w:r w:rsidR="00460653" w:rsidRPr="000C33F5">
              <w:rPr>
                <w:color w:val="000000" w:themeColor="text1"/>
                <w:sz w:val="23"/>
                <w:szCs w:val="23"/>
                <w:lang w:val="ro-MD"/>
              </w:rPr>
              <w:t xml:space="preserve">nculpă a intrat în întârziere. </w:t>
            </w:r>
          </w:p>
          <w:p w14:paraId="5A9CC6A4" w14:textId="047C8106" w:rsidR="00460653" w:rsidRPr="000C33F5" w:rsidRDefault="00D53233" w:rsidP="00BB5875">
            <w:pPr>
              <w:pStyle w:val="af3"/>
              <w:tabs>
                <w:tab w:val="left" w:pos="567"/>
                <w:tab w:val="left" w:pos="1890"/>
              </w:tabs>
              <w:spacing w:line="276" w:lineRule="auto"/>
              <w:ind w:firstLine="0"/>
              <w:rPr>
                <w:color w:val="000000" w:themeColor="text1"/>
                <w:sz w:val="23"/>
                <w:szCs w:val="23"/>
                <w:lang w:val="ro-MD"/>
              </w:rPr>
            </w:pPr>
            <w:r w:rsidRPr="000C33F5">
              <w:rPr>
                <w:color w:val="000000" w:themeColor="text1"/>
                <w:sz w:val="23"/>
                <w:szCs w:val="23"/>
                <w:lang w:val="ro-MD"/>
              </w:rPr>
              <w:t>10.</w:t>
            </w:r>
            <w:r w:rsidR="00856C60">
              <w:rPr>
                <w:color w:val="000000" w:themeColor="text1"/>
                <w:sz w:val="23"/>
                <w:szCs w:val="23"/>
                <w:lang w:val="ro-MD"/>
              </w:rPr>
              <w:t>1</w:t>
            </w:r>
            <w:r w:rsidR="00475951">
              <w:rPr>
                <w:color w:val="000000" w:themeColor="text1"/>
                <w:sz w:val="23"/>
                <w:szCs w:val="23"/>
                <w:lang w:val="ro-MD"/>
              </w:rPr>
              <w:t>0</w:t>
            </w:r>
            <w:r w:rsidRPr="000C33F5">
              <w:rPr>
                <w:color w:val="000000" w:themeColor="text1"/>
                <w:sz w:val="23"/>
                <w:szCs w:val="23"/>
                <w:lang w:val="ro-MD"/>
              </w:rPr>
              <w:t xml:space="preserve">. </w:t>
            </w:r>
            <w:r w:rsidR="00460653" w:rsidRPr="000C33F5">
              <w:rPr>
                <w:color w:val="000000" w:themeColor="text1"/>
                <w:sz w:val="23"/>
                <w:szCs w:val="23"/>
                <w:lang w:val="ro-MD"/>
              </w:rPr>
              <w:t>Beneficiarul nu va fi responsabil pentru nici un fel de daune</w:t>
            </w:r>
            <w:r w:rsidR="00C33344" w:rsidRPr="000C33F5">
              <w:rPr>
                <w:color w:val="000000" w:themeColor="text1"/>
                <w:sz w:val="23"/>
                <w:szCs w:val="23"/>
                <w:lang w:val="ro-MD"/>
              </w:rPr>
              <w:t>-</w:t>
            </w:r>
            <w:r w:rsidR="00460653" w:rsidRPr="000C33F5">
              <w:rPr>
                <w:color w:val="000000" w:themeColor="text1"/>
                <w:sz w:val="23"/>
                <w:szCs w:val="23"/>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0C33F5">
              <w:rPr>
                <w:color w:val="000000" w:themeColor="text1"/>
                <w:sz w:val="23"/>
                <w:szCs w:val="23"/>
                <w:lang w:val="ro-MD"/>
              </w:rPr>
              <w:t>î</w:t>
            </w:r>
            <w:r w:rsidR="00460653" w:rsidRPr="000C33F5">
              <w:rPr>
                <w:color w:val="000000" w:themeColor="text1"/>
                <w:sz w:val="23"/>
                <w:szCs w:val="23"/>
                <w:lang w:val="ro-MD"/>
              </w:rPr>
              <w:t>nd din vina Beneficiarului, a agenţilor sau a angajaţilor acestora.</w:t>
            </w:r>
          </w:p>
          <w:p w14:paraId="4B7D57BF" w14:textId="21CE1399" w:rsidR="00460653" w:rsidRDefault="00D53233" w:rsidP="00BB5875">
            <w:pPr>
              <w:pStyle w:val="af3"/>
              <w:tabs>
                <w:tab w:val="left" w:pos="567"/>
                <w:tab w:val="left" w:pos="1890"/>
              </w:tabs>
              <w:spacing w:line="276" w:lineRule="auto"/>
              <w:ind w:firstLine="0"/>
              <w:rPr>
                <w:color w:val="000000" w:themeColor="text1"/>
                <w:sz w:val="23"/>
                <w:szCs w:val="23"/>
                <w:lang w:val="ro-MD"/>
              </w:rPr>
            </w:pPr>
            <w:r w:rsidRPr="000C33F5">
              <w:rPr>
                <w:color w:val="000000" w:themeColor="text1"/>
                <w:sz w:val="23"/>
                <w:szCs w:val="23"/>
                <w:lang w:val="ro-MD"/>
              </w:rPr>
              <w:t>10.1</w:t>
            </w:r>
            <w:r w:rsidR="00475951">
              <w:rPr>
                <w:color w:val="000000" w:themeColor="text1"/>
                <w:sz w:val="23"/>
                <w:szCs w:val="23"/>
                <w:lang w:val="ro-MD"/>
              </w:rPr>
              <w:t>1</w:t>
            </w:r>
            <w:r w:rsidRPr="000C33F5">
              <w:rPr>
                <w:color w:val="000000" w:themeColor="text1"/>
                <w:sz w:val="23"/>
                <w:szCs w:val="23"/>
                <w:lang w:val="ro-MD"/>
              </w:rPr>
              <w:t xml:space="preserve">. </w:t>
            </w:r>
            <w:r w:rsidR="00460653" w:rsidRPr="000C33F5">
              <w:rPr>
                <w:color w:val="000000" w:themeColor="text1"/>
                <w:sz w:val="23"/>
                <w:szCs w:val="23"/>
                <w:lang w:val="ro-MD"/>
              </w:rPr>
              <w:t>Antreprenorul şi subantreprenorii răspund soli</w:t>
            </w:r>
            <w:r w:rsidR="00DA1062" w:rsidRPr="000C33F5">
              <w:rPr>
                <w:color w:val="000000" w:themeColor="text1"/>
                <w:sz w:val="23"/>
                <w:szCs w:val="23"/>
                <w:lang w:val="ro-MD"/>
              </w:rPr>
              <w:t>dar pentru neexecutarea obligaț</w:t>
            </w:r>
            <w:r w:rsidR="00460653" w:rsidRPr="000C33F5">
              <w:rPr>
                <w:color w:val="000000" w:themeColor="text1"/>
                <w:sz w:val="23"/>
                <w:szCs w:val="23"/>
                <w:lang w:val="ro-MD"/>
              </w:rPr>
              <w:t>iil</w:t>
            </w:r>
            <w:r w:rsidR="00BB2CB2" w:rsidRPr="000C33F5">
              <w:rPr>
                <w:color w:val="000000" w:themeColor="text1"/>
                <w:sz w:val="23"/>
                <w:szCs w:val="23"/>
                <w:lang w:val="ro-MD"/>
              </w:rPr>
              <w:t>or</w:t>
            </w:r>
            <w:r w:rsidR="00460653" w:rsidRPr="000C33F5">
              <w:rPr>
                <w:color w:val="000000" w:themeColor="text1"/>
                <w:sz w:val="23"/>
                <w:szCs w:val="23"/>
                <w:lang w:val="ro-MD"/>
              </w:rPr>
              <w:t xml:space="preserve"> contractuale.</w:t>
            </w:r>
          </w:p>
          <w:p w14:paraId="229C0FE2" w14:textId="77777777" w:rsidR="00460653" w:rsidRPr="000C33F5" w:rsidRDefault="00460653" w:rsidP="00196AB4">
            <w:pPr>
              <w:pStyle w:val="af3"/>
              <w:tabs>
                <w:tab w:val="left" w:pos="567"/>
                <w:tab w:val="left" w:pos="1890"/>
              </w:tabs>
              <w:spacing w:line="276" w:lineRule="auto"/>
              <w:ind w:firstLine="0"/>
              <w:rPr>
                <w:color w:val="000000" w:themeColor="text1"/>
                <w:sz w:val="23"/>
                <w:szCs w:val="23"/>
                <w:lang w:val="ro-MD"/>
              </w:rPr>
            </w:pPr>
          </w:p>
          <w:p w14:paraId="0053B179" w14:textId="07EFBD61" w:rsidR="00E60CFC" w:rsidRPr="00856C60" w:rsidRDefault="00AE4698" w:rsidP="00BB5875">
            <w:pPr>
              <w:pStyle w:val="a"/>
              <w:numPr>
                <w:ilvl w:val="0"/>
                <w:numId w:val="0"/>
              </w:numPr>
              <w:tabs>
                <w:tab w:val="clear" w:pos="1134"/>
                <w:tab w:val="left" w:pos="3465"/>
              </w:tabs>
              <w:spacing w:line="276" w:lineRule="auto"/>
              <w:ind w:left="720"/>
              <w:contextualSpacing/>
              <w:rPr>
                <w:color w:val="000000" w:themeColor="text1"/>
                <w:sz w:val="23"/>
                <w:szCs w:val="23"/>
                <w:lang w:val="ro-MD"/>
              </w:rPr>
            </w:pPr>
            <w:r w:rsidRPr="000C33F5">
              <w:rPr>
                <w:b/>
                <w:color w:val="000000" w:themeColor="text1"/>
                <w:sz w:val="23"/>
                <w:szCs w:val="23"/>
                <w:lang w:val="ro-MD"/>
              </w:rPr>
              <w:t xml:space="preserve">        </w:t>
            </w:r>
            <w:r w:rsidR="00D53233" w:rsidRPr="000C33F5">
              <w:rPr>
                <w:b/>
                <w:color w:val="000000" w:themeColor="text1"/>
                <w:sz w:val="23"/>
                <w:szCs w:val="23"/>
                <w:lang w:val="ro-MD"/>
              </w:rPr>
              <w:t xml:space="preserve">11. </w:t>
            </w:r>
            <w:r w:rsidR="00A67C6A" w:rsidRPr="000C33F5">
              <w:rPr>
                <w:b/>
                <w:color w:val="000000" w:themeColor="text1"/>
                <w:sz w:val="23"/>
                <w:szCs w:val="23"/>
                <w:lang w:val="ro-MD"/>
              </w:rPr>
              <w:t xml:space="preserve">  </w:t>
            </w:r>
            <w:r w:rsidR="00460653" w:rsidRPr="000C33F5">
              <w:rPr>
                <w:b/>
                <w:color w:val="000000" w:themeColor="text1"/>
                <w:sz w:val="23"/>
                <w:szCs w:val="23"/>
                <w:lang w:val="ro-MD"/>
              </w:rPr>
              <w:t>SOLUŢIONAREA LITIGIILOR</w:t>
            </w:r>
          </w:p>
          <w:p w14:paraId="7AA142C0" w14:textId="0BB662B4" w:rsidR="00460653" w:rsidRPr="00BB5875" w:rsidRDefault="00D53233" w:rsidP="00BB5875">
            <w:pPr>
              <w:tabs>
                <w:tab w:val="left" w:pos="567"/>
              </w:tabs>
              <w:spacing w:line="276" w:lineRule="auto"/>
              <w:contextualSpacing/>
              <w:rPr>
                <w:color w:val="000000" w:themeColor="text1"/>
                <w:sz w:val="23"/>
                <w:szCs w:val="23"/>
                <w:lang w:val="ro-MD"/>
              </w:rPr>
            </w:pPr>
            <w:r w:rsidRPr="00BB5875">
              <w:rPr>
                <w:color w:val="000000" w:themeColor="text1"/>
                <w:sz w:val="23"/>
                <w:szCs w:val="23"/>
                <w:lang w:val="ro-MD"/>
              </w:rPr>
              <w:t xml:space="preserve">11.1. </w:t>
            </w:r>
            <w:r w:rsidR="00460653" w:rsidRPr="00BB5875">
              <w:rPr>
                <w:color w:val="000000" w:themeColor="text1"/>
                <w:sz w:val="23"/>
                <w:szCs w:val="23"/>
                <w:lang w:val="ro-MD"/>
              </w:rPr>
              <w:t>În cazul litigiilor privind calitatea şi</w:t>
            </w:r>
            <w:r w:rsidR="00C33344" w:rsidRPr="00BB5875">
              <w:rPr>
                <w:color w:val="000000" w:themeColor="text1"/>
                <w:sz w:val="23"/>
                <w:szCs w:val="23"/>
                <w:lang w:val="ro-MD"/>
              </w:rPr>
              <w:t xml:space="preserve"> </w:t>
            </w:r>
            <w:r w:rsidR="00460653" w:rsidRPr="00BB5875">
              <w:rPr>
                <w:color w:val="000000" w:themeColor="text1"/>
                <w:sz w:val="23"/>
                <w:szCs w:val="23"/>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BB5875">
              <w:rPr>
                <w:color w:val="000000" w:themeColor="text1"/>
                <w:sz w:val="23"/>
                <w:szCs w:val="23"/>
                <w:lang w:val="ro-MD"/>
              </w:rPr>
              <w:t xml:space="preserve">le suportă </w:t>
            </w:r>
            <w:r w:rsidR="00460653" w:rsidRPr="00BB5875">
              <w:rPr>
                <w:color w:val="000000" w:themeColor="text1"/>
                <w:sz w:val="23"/>
                <w:szCs w:val="23"/>
                <w:lang w:val="ro-MD"/>
              </w:rPr>
              <w:t xml:space="preserve"> partea a cărei culpă a fost dovedită.</w:t>
            </w:r>
          </w:p>
          <w:p w14:paraId="178AC4FA" w14:textId="77777777" w:rsidR="00460653" w:rsidRPr="000C33F5" w:rsidRDefault="00460653" w:rsidP="00196AB4">
            <w:pPr>
              <w:tabs>
                <w:tab w:val="left" w:pos="567"/>
              </w:tabs>
              <w:jc w:val="both"/>
              <w:rPr>
                <w:color w:val="000000" w:themeColor="text1"/>
                <w:sz w:val="23"/>
                <w:szCs w:val="23"/>
                <w:lang w:val="ro-MD"/>
              </w:rPr>
            </w:pPr>
          </w:p>
          <w:p w14:paraId="202172BA" w14:textId="20C1C2C7" w:rsidR="00E60CFC" w:rsidRPr="00BB5875" w:rsidRDefault="00BB5875" w:rsidP="00BB5875">
            <w:pPr>
              <w:tabs>
                <w:tab w:val="left" w:pos="3825"/>
              </w:tabs>
              <w:spacing w:line="276" w:lineRule="auto"/>
              <w:contextualSpacing/>
              <w:rPr>
                <w:color w:val="000000" w:themeColor="text1"/>
                <w:sz w:val="23"/>
                <w:szCs w:val="23"/>
                <w:lang w:val="ro-MD"/>
              </w:rPr>
            </w:pPr>
            <w:r>
              <w:rPr>
                <w:b/>
                <w:color w:val="000000" w:themeColor="text1"/>
                <w:sz w:val="23"/>
                <w:szCs w:val="23"/>
                <w:lang w:val="ro-MD"/>
              </w:rPr>
              <w:t xml:space="preserve">         </w:t>
            </w:r>
            <w:r w:rsidR="00AE4698" w:rsidRPr="00BB5875">
              <w:rPr>
                <w:b/>
                <w:color w:val="000000" w:themeColor="text1"/>
                <w:sz w:val="23"/>
                <w:szCs w:val="23"/>
                <w:lang w:val="ro-MD"/>
              </w:rPr>
              <w:t xml:space="preserve">        </w:t>
            </w:r>
            <w:r w:rsidR="00D53233" w:rsidRPr="00BB5875">
              <w:rPr>
                <w:b/>
                <w:color w:val="000000" w:themeColor="text1"/>
                <w:sz w:val="23"/>
                <w:szCs w:val="23"/>
                <w:lang w:val="ro-MD"/>
              </w:rPr>
              <w:t xml:space="preserve">12. </w:t>
            </w:r>
            <w:r w:rsidR="009958BD" w:rsidRPr="00BB5875">
              <w:rPr>
                <w:b/>
                <w:color w:val="000000" w:themeColor="text1"/>
                <w:sz w:val="23"/>
                <w:szCs w:val="23"/>
                <w:lang w:val="ro-MD"/>
              </w:rPr>
              <w:t>REZOLUȚIUNEA</w:t>
            </w:r>
            <w:r w:rsidR="004144A9" w:rsidRPr="00BB5875">
              <w:rPr>
                <w:b/>
                <w:color w:val="000000" w:themeColor="text1"/>
                <w:sz w:val="23"/>
                <w:szCs w:val="23"/>
                <w:lang w:val="ro-MD"/>
              </w:rPr>
              <w:t xml:space="preserve"> </w:t>
            </w:r>
            <w:r w:rsidR="00460653" w:rsidRPr="00BB5875">
              <w:rPr>
                <w:b/>
                <w:color w:val="000000" w:themeColor="text1"/>
                <w:sz w:val="23"/>
                <w:szCs w:val="23"/>
                <w:lang w:val="ro-MD"/>
              </w:rPr>
              <w:t>CONTRACTULUI</w:t>
            </w:r>
          </w:p>
          <w:p w14:paraId="51E042AE" w14:textId="77777777" w:rsidR="009B4C3F" w:rsidRPr="00D63A1E" w:rsidRDefault="009B4C3F" w:rsidP="009B4C3F">
            <w:pPr>
              <w:pStyle w:val="af3"/>
              <w:tabs>
                <w:tab w:val="left" w:pos="567"/>
              </w:tabs>
              <w:spacing w:line="276" w:lineRule="auto"/>
              <w:ind w:firstLine="0"/>
              <w:rPr>
                <w:bCs/>
                <w:lang w:val="ro-MD"/>
              </w:rPr>
            </w:pPr>
            <w:r w:rsidRPr="00D63A1E">
              <w:rPr>
                <w:bCs/>
                <w:lang w:val="ro-MD"/>
              </w:rPr>
              <w:t>12.1. Rezoluțiunea Contractului se poate realiza cu acordul comun al Părților.</w:t>
            </w:r>
          </w:p>
          <w:p w14:paraId="236AFC2F" w14:textId="77777777" w:rsidR="009B4C3F" w:rsidRPr="00D63A1E" w:rsidRDefault="009B4C3F" w:rsidP="009B4C3F">
            <w:pPr>
              <w:pStyle w:val="af3"/>
              <w:tabs>
                <w:tab w:val="left" w:pos="567"/>
              </w:tabs>
              <w:spacing w:line="276" w:lineRule="auto"/>
              <w:ind w:firstLine="0"/>
              <w:rPr>
                <w:bCs/>
                <w:lang w:val="ro-MD"/>
              </w:rPr>
            </w:pPr>
            <w:r w:rsidRPr="00D63A1E">
              <w:rPr>
                <w:bCs/>
                <w:lang w:val="ro-MD"/>
              </w:rPr>
              <w:t xml:space="preserve">12.2. Antreprenorul poate cere rezoluțiunea contractului, dacă: </w:t>
            </w:r>
          </w:p>
          <w:p w14:paraId="5A594AEC" w14:textId="77777777" w:rsidR="009B4C3F" w:rsidRPr="00D63A1E" w:rsidRDefault="009B4C3F" w:rsidP="00BB5875">
            <w:pPr>
              <w:tabs>
                <w:tab w:val="left" w:pos="1276"/>
              </w:tabs>
              <w:ind w:left="720"/>
              <w:jc w:val="both"/>
              <w:rPr>
                <w:bCs/>
                <w:lang w:val="ro-MD"/>
              </w:rPr>
            </w:pPr>
            <w:r w:rsidRPr="00D63A1E">
              <w:rPr>
                <w:bCs/>
                <w:lang w:val="ro-MD"/>
              </w:rPr>
              <w:t xml:space="preserve">a) Beneficiarul nu-şi îndeplineşte o obligaţie care este în sarcina sa şi prin aceasta pune Antreprenorul în situaţia de a nu putea executa lucrarea; </w:t>
            </w:r>
          </w:p>
          <w:p w14:paraId="2E9C3440" w14:textId="77777777" w:rsidR="009B4C3F" w:rsidRPr="00D63A1E" w:rsidRDefault="009B4C3F" w:rsidP="00BB5875">
            <w:pPr>
              <w:tabs>
                <w:tab w:val="left" w:pos="1276"/>
              </w:tabs>
              <w:ind w:left="720"/>
              <w:jc w:val="both"/>
              <w:rPr>
                <w:bCs/>
                <w:lang w:val="ro-MD"/>
              </w:rPr>
            </w:pPr>
            <w:r w:rsidRPr="00D63A1E">
              <w:rPr>
                <w:bCs/>
                <w:lang w:val="ro-MD"/>
              </w:rPr>
              <w:t xml:space="preserve">b) Beneficiarul nu onorează o plată scadentă mai mult de 3 luni; </w:t>
            </w:r>
          </w:p>
          <w:p w14:paraId="398D4009" w14:textId="445A05EA" w:rsidR="009B4C3F" w:rsidRPr="00D63A1E" w:rsidRDefault="009B4C3F" w:rsidP="00BB5875">
            <w:pPr>
              <w:tabs>
                <w:tab w:val="left" w:pos="1276"/>
              </w:tabs>
              <w:ind w:left="720"/>
              <w:jc w:val="both"/>
              <w:rPr>
                <w:bCs/>
                <w:lang w:val="ro-MD"/>
              </w:rPr>
            </w:pPr>
            <w:r w:rsidRPr="00D63A1E">
              <w:rPr>
                <w:bCs/>
                <w:lang w:val="ro-MD"/>
              </w:rPr>
              <w:t xml:space="preserve">c) Beneficiarul notifică antreprenorul că din motive neprevăzute şi datorită unor conjuncturieconomice este în imposibilitate de a continua îndeplinirea obligaţiunilor contractuale. </w:t>
            </w:r>
          </w:p>
          <w:p w14:paraId="7ADE695D" w14:textId="77777777" w:rsidR="009B4C3F" w:rsidRPr="00D63A1E" w:rsidRDefault="009B4C3F" w:rsidP="00BB5875">
            <w:pPr>
              <w:pStyle w:val="af3"/>
              <w:tabs>
                <w:tab w:val="left" w:pos="567"/>
              </w:tabs>
              <w:spacing w:line="276" w:lineRule="auto"/>
              <w:ind w:firstLine="0"/>
              <w:rPr>
                <w:bCs/>
                <w:lang w:val="ro-MD"/>
              </w:rPr>
            </w:pPr>
            <w:r w:rsidRPr="00D63A1E">
              <w:rPr>
                <w:bCs/>
                <w:lang w:val="ro-MD"/>
              </w:rPr>
              <w:t xml:space="preserve">12.3. Beneficiarul poate cere rezoluțiunea contractului, dacă: </w:t>
            </w:r>
          </w:p>
          <w:p w14:paraId="417D1BA8" w14:textId="77777777" w:rsidR="009B4C3F" w:rsidRPr="00D63A1E" w:rsidRDefault="009B4C3F" w:rsidP="00BB5875">
            <w:pPr>
              <w:pStyle w:val="a"/>
              <w:numPr>
                <w:ilvl w:val="0"/>
                <w:numId w:val="0"/>
              </w:numPr>
              <w:tabs>
                <w:tab w:val="clear" w:pos="1134"/>
                <w:tab w:val="left" w:pos="1276"/>
              </w:tabs>
              <w:ind w:left="720"/>
              <w:contextualSpacing/>
              <w:rPr>
                <w:bCs/>
                <w:lang w:val="ro-MD"/>
              </w:rPr>
            </w:pPr>
            <w:r w:rsidRPr="00D63A1E">
              <w:rPr>
                <w:bCs/>
                <w:lang w:val="ro-MD"/>
              </w:rPr>
              <w:t>a) Antreprenorul se află în incapacitate de plată, lichidare sau bunurile acestuia sunt sub sechestru;</w:t>
            </w:r>
          </w:p>
          <w:p w14:paraId="779AD412" w14:textId="77777777" w:rsidR="009B4C3F" w:rsidRPr="00D63A1E" w:rsidRDefault="009B4C3F" w:rsidP="00BB5875">
            <w:pPr>
              <w:pStyle w:val="a"/>
              <w:numPr>
                <w:ilvl w:val="0"/>
                <w:numId w:val="0"/>
              </w:numPr>
              <w:tabs>
                <w:tab w:val="clear" w:pos="1134"/>
                <w:tab w:val="left" w:pos="1276"/>
              </w:tabs>
              <w:ind w:left="720"/>
              <w:contextualSpacing/>
              <w:rPr>
                <w:bCs/>
                <w:lang w:val="ro-MD"/>
              </w:rPr>
            </w:pPr>
            <w:r w:rsidRPr="00D63A1E">
              <w:rPr>
                <w:bCs/>
                <w:lang w:val="ro-MD"/>
              </w:rPr>
              <w:t xml:space="preserve">b) Antreprenorul nu începe lucrările fără să aibă un motiv justificat sau nu reia lucrările suspendate, în termen rezonabil de la primirea dispoziţiei scrise de reîncepere a lucrărilor; </w:t>
            </w:r>
          </w:p>
          <w:p w14:paraId="09C6A0CB" w14:textId="77777777" w:rsidR="009B4C3F" w:rsidRPr="00D63A1E" w:rsidRDefault="009B4C3F" w:rsidP="00BB5875">
            <w:pPr>
              <w:pStyle w:val="a"/>
              <w:numPr>
                <w:ilvl w:val="0"/>
                <w:numId w:val="0"/>
              </w:numPr>
              <w:tabs>
                <w:tab w:val="clear" w:pos="1134"/>
                <w:tab w:val="left" w:pos="1276"/>
              </w:tabs>
              <w:ind w:left="720"/>
              <w:contextualSpacing/>
              <w:rPr>
                <w:bCs/>
                <w:lang w:val="ro-MD"/>
              </w:rPr>
            </w:pPr>
            <w:r w:rsidRPr="00D63A1E">
              <w:rPr>
                <w:bCs/>
                <w:lang w:val="ro-MD"/>
              </w:rPr>
              <w:t>c) Antreprenorul nu a îndepărtat materialele necorespunzătoare de pe şantier sau nu a refăcut o lucrare în termenul stabilit de către beneficiar;</w:t>
            </w:r>
          </w:p>
          <w:p w14:paraId="24132EBD" w14:textId="77777777" w:rsidR="009B4C3F" w:rsidRPr="00D63A1E" w:rsidRDefault="009B4C3F" w:rsidP="00BB5875">
            <w:pPr>
              <w:pStyle w:val="a"/>
              <w:numPr>
                <w:ilvl w:val="0"/>
                <w:numId w:val="0"/>
              </w:numPr>
              <w:tabs>
                <w:tab w:val="clear" w:pos="1134"/>
                <w:tab w:val="left" w:pos="1276"/>
              </w:tabs>
              <w:ind w:left="720"/>
              <w:contextualSpacing/>
              <w:rPr>
                <w:bCs/>
                <w:lang w:val="ro-MD"/>
              </w:rPr>
            </w:pPr>
            <w:r w:rsidRPr="00D63A1E">
              <w:rPr>
                <w:bCs/>
                <w:lang w:val="ro-MD"/>
              </w:rPr>
              <w:t xml:space="preserve">d) Beneficiarul notifică antreprenorul că din motive neprevăzute şi datorită unor conjuncturi economice este în imposibilitate de a continua îndeplinirea obligaţiunilor contractuale. </w:t>
            </w:r>
          </w:p>
          <w:p w14:paraId="0EF4DBD5" w14:textId="77777777" w:rsidR="009B4C3F" w:rsidRPr="00D63A1E" w:rsidRDefault="009B4C3F" w:rsidP="00BB5875">
            <w:pPr>
              <w:pStyle w:val="af3"/>
              <w:tabs>
                <w:tab w:val="left" w:pos="567"/>
              </w:tabs>
              <w:ind w:firstLine="0"/>
              <w:rPr>
                <w:bCs/>
                <w:lang w:val="ro-MD"/>
              </w:rPr>
            </w:pPr>
            <w:r w:rsidRPr="00D63A1E">
              <w:rPr>
                <w:bCs/>
                <w:lang w:val="ro-MD"/>
              </w:rPr>
              <w:t xml:space="preserve">12.4. Contractul se consideră rezoluționat, dacă partea contractantă va comunica în scris celeilalte părţi contractante în termen de 15 zile motivele indicate la punctele 12.2 şi 12.3 din prezentul contract.  </w:t>
            </w:r>
          </w:p>
          <w:p w14:paraId="62A245AE" w14:textId="77777777" w:rsidR="009B4C3F" w:rsidRPr="00D63A1E" w:rsidRDefault="009B4C3F" w:rsidP="00BB5875">
            <w:pPr>
              <w:pStyle w:val="af3"/>
              <w:tabs>
                <w:tab w:val="left" w:pos="567"/>
              </w:tabs>
              <w:ind w:firstLine="0"/>
              <w:rPr>
                <w:bCs/>
                <w:lang w:val="ro-MD"/>
              </w:rPr>
            </w:pPr>
            <w:r w:rsidRPr="00D63A1E">
              <w:rPr>
                <w:bCs/>
                <w:lang w:val="ro-MD"/>
              </w:rPr>
              <w:lastRenderedPageBreak/>
              <w:t>12.5. Beneficiarul, în caz de rezoluțiunea contractului, va convoca comisia de recepţie care va efectua recepţia cantitativă şi calitativă a lucrărilor executate, în maximum 15 zile de la data rezoluțiunii contractului.</w:t>
            </w:r>
          </w:p>
          <w:p w14:paraId="0658131C" w14:textId="77777777" w:rsidR="009B4C3F" w:rsidRPr="00D63A1E" w:rsidRDefault="009B4C3F" w:rsidP="00BB5875">
            <w:pPr>
              <w:pStyle w:val="af3"/>
              <w:tabs>
                <w:tab w:val="left" w:pos="567"/>
              </w:tabs>
              <w:ind w:firstLine="0"/>
              <w:rPr>
                <w:bCs/>
                <w:lang w:val="ro-MD"/>
              </w:rPr>
            </w:pPr>
            <w:r w:rsidRPr="00D63A1E">
              <w:rPr>
                <w:bCs/>
                <w:lang w:val="ro-MD"/>
              </w:rPr>
              <w:t xml:space="preserve">12.6.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BE1C60D" w14:textId="77777777" w:rsidR="009B4C3F" w:rsidRPr="00D63A1E" w:rsidRDefault="009B4C3F" w:rsidP="00BB5875">
            <w:pPr>
              <w:pStyle w:val="af3"/>
              <w:tabs>
                <w:tab w:val="left" w:pos="567"/>
              </w:tabs>
              <w:ind w:firstLine="0"/>
              <w:rPr>
                <w:bCs/>
                <w:lang w:val="ro-MD"/>
              </w:rPr>
            </w:pPr>
            <w:r w:rsidRPr="00D63A1E">
              <w:rPr>
                <w:bCs/>
                <w:lang w:val="ro-MD"/>
              </w:rPr>
              <w:t xml:space="preserve">12.7. După rezoluțiunea contractului, Beneficiarul poate continua execuţia lucrărilor cu respectarea prevederilor legale. </w:t>
            </w:r>
          </w:p>
          <w:p w14:paraId="1F77D95C" w14:textId="77777777" w:rsidR="009B4C3F" w:rsidRPr="00D63A1E" w:rsidRDefault="009B4C3F" w:rsidP="009B4C3F">
            <w:pPr>
              <w:pStyle w:val="af3"/>
              <w:tabs>
                <w:tab w:val="left" w:pos="567"/>
                <w:tab w:val="left" w:pos="2070"/>
              </w:tabs>
              <w:ind w:firstLine="0"/>
              <w:rPr>
                <w:bCs/>
                <w:lang w:val="ro-MD"/>
              </w:rPr>
            </w:pPr>
            <w:r w:rsidRPr="00D63A1E">
              <w:rPr>
                <w:bCs/>
                <w:lang w:val="ro-MD"/>
              </w:rPr>
              <w:t>12.8. Cazuri specifice de încetare a contractului de achiziţii publice:</w:t>
            </w:r>
          </w:p>
          <w:p w14:paraId="53DA62FB" w14:textId="77777777" w:rsidR="009B4C3F" w:rsidRPr="00D63A1E" w:rsidRDefault="009B4C3F" w:rsidP="009B4C3F">
            <w:pPr>
              <w:pStyle w:val="af3"/>
              <w:tabs>
                <w:tab w:val="left" w:pos="567"/>
                <w:tab w:val="left" w:pos="2070"/>
              </w:tabs>
              <w:ind w:firstLine="284"/>
              <w:rPr>
                <w:bCs/>
                <w:lang w:val="ro-MD"/>
              </w:rPr>
            </w:pPr>
            <w:r w:rsidRPr="00D63A1E">
              <w:rPr>
                <w:bCs/>
                <w:lang w:val="ro-MD"/>
              </w:rPr>
              <w:t xml:space="preserve">     Beneficiarul are dreptul de a rezoluționa unilateral un contract de achiziţii publice în perioada de valabilitate a acestuia în una dintre următoarele situaţii:</w:t>
            </w:r>
          </w:p>
          <w:p w14:paraId="7C1418BD" w14:textId="77777777" w:rsidR="009B4C3F" w:rsidRPr="00D63A1E" w:rsidRDefault="009B4C3F" w:rsidP="009B4C3F">
            <w:pPr>
              <w:pStyle w:val="af3"/>
              <w:tabs>
                <w:tab w:val="left" w:pos="567"/>
                <w:tab w:val="left" w:pos="2070"/>
              </w:tabs>
              <w:ind w:firstLine="173"/>
              <w:rPr>
                <w:bCs/>
                <w:lang w:val="ro-MD"/>
              </w:rPr>
            </w:pPr>
            <w:r w:rsidRPr="00D63A1E">
              <w:rPr>
                <w:bCs/>
                <w:lang w:val="ro-MD"/>
              </w:rPr>
              <w:t xml:space="preserve">    a) contractantul se afla, la momentul atribuirii lui, în una dintre situaţiile care ar fi determinat excluderea sa din procedura de atribuire potrivit art. 67 </w:t>
            </w:r>
            <w:r w:rsidRPr="00D63A1E">
              <w:rPr>
                <w:bCs/>
                <w:lang w:val="ro-RO"/>
              </w:rPr>
              <w:t>și 68</w:t>
            </w:r>
            <w:r w:rsidRPr="00D63A1E">
              <w:rPr>
                <w:bCs/>
                <w:lang w:val="ro-MD"/>
              </w:rPr>
              <w:t xml:space="preserve"> al Legii nr. 74/2020 privind achizițiile în sectoarele energeticii, apei, transporturilor și serviciilor poștale;</w:t>
            </w:r>
          </w:p>
          <w:p w14:paraId="2A05F788" w14:textId="77777777" w:rsidR="009B4C3F" w:rsidRDefault="009B4C3F" w:rsidP="009B4C3F">
            <w:pPr>
              <w:pStyle w:val="af3"/>
              <w:tabs>
                <w:tab w:val="left" w:pos="567"/>
                <w:tab w:val="left" w:pos="2070"/>
              </w:tabs>
              <w:ind w:firstLine="173"/>
              <w:rPr>
                <w:bCs/>
                <w:lang w:val="ro-MD"/>
              </w:rPr>
            </w:pPr>
            <w:r w:rsidRPr="00D63A1E">
              <w:rPr>
                <w:bCs/>
                <w:lang w:val="ro-MD"/>
              </w:rPr>
              <w:t xml:space="preserve">    b) contractul nu ar fi trebuit să fie atribuit contractantului respectiv, având în vedere o încălcare gravă a obligaţiilor ce rezultă din Legea nr. 74/2020 privind achizițiile sectoriale și/sau tratatele internaţionale la care Republica Moldova este parte, care a fost constatată printr-o decizie a unei instanțe judecătorești naționale sau, după caz, internaționale.</w:t>
            </w:r>
          </w:p>
          <w:p w14:paraId="55F4F73B" w14:textId="77777777" w:rsidR="007E7E89" w:rsidRPr="000C33F5" w:rsidRDefault="007E7E89" w:rsidP="00802287">
            <w:pPr>
              <w:pStyle w:val="af3"/>
              <w:tabs>
                <w:tab w:val="left" w:pos="567"/>
                <w:tab w:val="left" w:pos="2070"/>
              </w:tabs>
              <w:ind w:firstLine="0"/>
              <w:rPr>
                <w:color w:val="000000" w:themeColor="text1"/>
                <w:sz w:val="23"/>
                <w:szCs w:val="23"/>
                <w:lang w:val="ro-MD"/>
              </w:rPr>
            </w:pPr>
          </w:p>
          <w:p w14:paraId="27E6DB0A" w14:textId="7519D2E3" w:rsidR="00460653" w:rsidRPr="000C33F5" w:rsidRDefault="007323B6" w:rsidP="009B4C3F">
            <w:pPr>
              <w:pStyle w:val="a"/>
              <w:numPr>
                <w:ilvl w:val="0"/>
                <w:numId w:val="0"/>
              </w:numPr>
              <w:tabs>
                <w:tab w:val="clear" w:pos="1134"/>
                <w:tab w:val="left" w:pos="3705"/>
              </w:tabs>
              <w:contextualSpacing/>
              <w:jc w:val="center"/>
              <w:rPr>
                <w:color w:val="000000" w:themeColor="text1"/>
                <w:sz w:val="23"/>
                <w:szCs w:val="23"/>
                <w:lang w:val="ro-MD"/>
              </w:rPr>
            </w:pPr>
            <w:r w:rsidRPr="000C33F5">
              <w:rPr>
                <w:b/>
                <w:color w:val="000000" w:themeColor="text1"/>
                <w:sz w:val="23"/>
                <w:szCs w:val="23"/>
                <w:lang w:val="ro-MD"/>
              </w:rPr>
              <w:t xml:space="preserve">13. </w:t>
            </w:r>
            <w:r w:rsidR="00460653" w:rsidRPr="000C33F5">
              <w:rPr>
                <w:b/>
                <w:color w:val="000000" w:themeColor="text1"/>
                <w:sz w:val="23"/>
                <w:szCs w:val="23"/>
                <w:lang w:val="ro-MD"/>
              </w:rPr>
              <w:t>DISPOZIŢII FINALE</w:t>
            </w:r>
          </w:p>
          <w:p w14:paraId="5E6DD7B0" w14:textId="77777777" w:rsidR="00460653" w:rsidRPr="000C33F5" w:rsidRDefault="007323B6" w:rsidP="00BB5875">
            <w:pPr>
              <w:pStyle w:val="af3"/>
              <w:tabs>
                <w:tab w:val="left" w:pos="567"/>
              </w:tabs>
              <w:ind w:firstLine="0"/>
              <w:rPr>
                <w:color w:val="000000" w:themeColor="text1"/>
                <w:sz w:val="23"/>
                <w:szCs w:val="23"/>
                <w:lang w:val="ro-MD"/>
              </w:rPr>
            </w:pPr>
            <w:r w:rsidRPr="000C33F5">
              <w:rPr>
                <w:color w:val="000000" w:themeColor="text1"/>
                <w:sz w:val="23"/>
                <w:szCs w:val="23"/>
                <w:lang w:val="ro-MD"/>
              </w:rPr>
              <w:t xml:space="preserve">13.1. </w:t>
            </w:r>
            <w:r w:rsidR="00460653" w:rsidRPr="000C33F5">
              <w:rPr>
                <w:color w:val="000000" w:themeColor="text1"/>
                <w:sz w:val="23"/>
                <w:szCs w:val="23"/>
                <w:lang w:val="ro-MD"/>
              </w:rPr>
              <w:t xml:space="preserve">Următoarele documente vor fi citite şi vor fi interpretate ca fiind parte integrantă a prezentului contract: </w:t>
            </w:r>
          </w:p>
          <w:p w14:paraId="7398E334" w14:textId="39A113C3" w:rsidR="00BC7914" w:rsidRDefault="0087041D" w:rsidP="00BB5875">
            <w:pPr>
              <w:tabs>
                <w:tab w:val="left" w:pos="1276"/>
              </w:tabs>
              <w:ind w:left="720"/>
              <w:jc w:val="both"/>
              <w:rPr>
                <w:color w:val="000000" w:themeColor="text1"/>
                <w:sz w:val="23"/>
                <w:szCs w:val="23"/>
                <w:lang w:val="en-US"/>
              </w:rPr>
            </w:pPr>
            <w:r w:rsidRPr="000C33F5">
              <w:rPr>
                <w:color w:val="000000" w:themeColor="text1"/>
                <w:sz w:val="23"/>
                <w:szCs w:val="23"/>
                <w:lang w:val="ro-MD"/>
              </w:rPr>
              <w:t xml:space="preserve"> </w:t>
            </w:r>
            <w:r w:rsidR="00C465BC" w:rsidRPr="000C33F5">
              <w:rPr>
                <w:color w:val="000000" w:themeColor="text1"/>
                <w:sz w:val="23"/>
                <w:szCs w:val="23"/>
                <w:lang w:val="ro-MD"/>
              </w:rPr>
              <w:t xml:space="preserve">         </w:t>
            </w:r>
            <w:r w:rsidR="007323B6" w:rsidRPr="000C33F5">
              <w:rPr>
                <w:color w:val="000000" w:themeColor="text1"/>
                <w:sz w:val="23"/>
                <w:szCs w:val="23"/>
                <w:lang w:val="ro-MD"/>
              </w:rPr>
              <w:t xml:space="preserve">a) </w:t>
            </w:r>
            <w:r w:rsidR="00BC7914" w:rsidRPr="000C33F5">
              <w:rPr>
                <w:color w:val="000000" w:themeColor="text1"/>
                <w:sz w:val="23"/>
                <w:szCs w:val="23"/>
                <w:lang w:val="ro-MD"/>
              </w:rPr>
              <w:t>D</w:t>
            </w:r>
            <w:r w:rsidR="00BC7914" w:rsidRPr="000C33F5">
              <w:rPr>
                <w:color w:val="000000" w:themeColor="text1"/>
                <w:sz w:val="23"/>
                <w:szCs w:val="23"/>
              </w:rPr>
              <w:t>eviz</w:t>
            </w:r>
            <w:r w:rsidR="00B53B74">
              <w:rPr>
                <w:color w:val="000000" w:themeColor="text1"/>
                <w:sz w:val="23"/>
                <w:szCs w:val="23"/>
              </w:rPr>
              <w:t>e</w:t>
            </w:r>
            <w:r w:rsidR="00BC7914" w:rsidRPr="000C33F5">
              <w:rPr>
                <w:color w:val="000000" w:themeColor="text1"/>
                <w:sz w:val="23"/>
                <w:szCs w:val="23"/>
              </w:rPr>
              <w:t xml:space="preserve"> de cheltuieli</w:t>
            </w:r>
            <w:r w:rsidR="00123632">
              <w:rPr>
                <w:color w:val="000000" w:themeColor="text1"/>
                <w:sz w:val="23"/>
                <w:szCs w:val="23"/>
                <w:lang w:val="en-US"/>
              </w:rPr>
              <w:t>;</w:t>
            </w:r>
          </w:p>
          <w:p w14:paraId="0B641F7A" w14:textId="7F63A0B9" w:rsidR="00856C60" w:rsidRDefault="00856C60" w:rsidP="00BB5875">
            <w:pPr>
              <w:tabs>
                <w:tab w:val="left" w:pos="1276"/>
              </w:tabs>
              <w:ind w:left="720"/>
              <w:jc w:val="both"/>
              <w:rPr>
                <w:color w:val="000000" w:themeColor="text1"/>
                <w:sz w:val="23"/>
                <w:szCs w:val="23"/>
              </w:rPr>
            </w:pPr>
            <w:r>
              <w:rPr>
                <w:color w:val="000000" w:themeColor="text1"/>
                <w:sz w:val="23"/>
                <w:szCs w:val="23"/>
              </w:rPr>
              <w:t xml:space="preserve">          </w:t>
            </w:r>
            <w:r w:rsidR="00947FB8">
              <w:rPr>
                <w:color w:val="000000" w:themeColor="text1"/>
                <w:sz w:val="23"/>
                <w:szCs w:val="23"/>
              </w:rPr>
              <w:t>e</w:t>
            </w:r>
            <w:r>
              <w:rPr>
                <w:color w:val="000000" w:themeColor="text1"/>
                <w:sz w:val="23"/>
                <w:szCs w:val="23"/>
              </w:rPr>
              <w:t>) Caietul de sarcini</w:t>
            </w:r>
            <w:r w:rsidR="00123632">
              <w:rPr>
                <w:color w:val="000000" w:themeColor="text1"/>
                <w:sz w:val="23"/>
                <w:szCs w:val="23"/>
              </w:rPr>
              <w:t>;</w:t>
            </w:r>
          </w:p>
          <w:p w14:paraId="20F5BE5E" w14:textId="78573010" w:rsidR="00123632" w:rsidRPr="000C33F5" w:rsidRDefault="00123632" w:rsidP="00BB5875">
            <w:pPr>
              <w:tabs>
                <w:tab w:val="left" w:pos="1276"/>
              </w:tabs>
              <w:ind w:left="720"/>
              <w:jc w:val="both"/>
              <w:rPr>
                <w:color w:val="000000" w:themeColor="text1"/>
                <w:sz w:val="23"/>
                <w:szCs w:val="23"/>
              </w:rPr>
            </w:pPr>
            <w:r>
              <w:rPr>
                <w:color w:val="000000" w:themeColor="text1"/>
                <w:sz w:val="23"/>
                <w:szCs w:val="23"/>
              </w:rPr>
              <w:t xml:space="preserve">          </w:t>
            </w:r>
            <w:r w:rsidR="00947FB8">
              <w:rPr>
                <w:color w:val="000000" w:themeColor="text1"/>
                <w:sz w:val="23"/>
                <w:szCs w:val="23"/>
              </w:rPr>
              <w:t>f</w:t>
            </w:r>
            <w:r>
              <w:rPr>
                <w:color w:val="000000" w:themeColor="text1"/>
                <w:sz w:val="23"/>
                <w:szCs w:val="23"/>
              </w:rPr>
              <w:t>) Garan</w:t>
            </w:r>
            <w:r>
              <w:rPr>
                <w:color w:val="000000" w:themeColor="text1"/>
                <w:sz w:val="23"/>
                <w:szCs w:val="23"/>
                <w:lang w:val="ro-MD"/>
              </w:rPr>
              <w:t>ția de bună execuție.</w:t>
            </w:r>
          </w:p>
          <w:p w14:paraId="3228C956" w14:textId="77777777" w:rsidR="00460653" w:rsidRPr="000C33F5" w:rsidRDefault="007323B6" w:rsidP="00BB5875">
            <w:pPr>
              <w:pStyle w:val="af3"/>
              <w:tabs>
                <w:tab w:val="left" w:pos="567"/>
              </w:tabs>
              <w:ind w:firstLine="0"/>
              <w:rPr>
                <w:color w:val="000000" w:themeColor="text1"/>
                <w:sz w:val="23"/>
                <w:szCs w:val="23"/>
                <w:lang w:val="ro-MD"/>
              </w:rPr>
            </w:pPr>
            <w:r w:rsidRPr="000C33F5">
              <w:rPr>
                <w:color w:val="000000" w:themeColor="text1"/>
                <w:sz w:val="23"/>
                <w:szCs w:val="23"/>
                <w:lang w:val="ro-MD"/>
              </w:rPr>
              <w:t xml:space="preserve">13.2. </w:t>
            </w:r>
            <w:r w:rsidR="00460653" w:rsidRPr="000C33F5">
              <w:rPr>
                <w:color w:val="000000" w:themeColor="text1"/>
                <w:sz w:val="23"/>
                <w:szCs w:val="23"/>
                <w:lang w:val="ro-MD"/>
              </w:rPr>
              <w:t>Documentele contractului vor fi întocmite în limba română.</w:t>
            </w:r>
          </w:p>
          <w:p w14:paraId="61C0B172" w14:textId="77777777" w:rsidR="00D379F6" w:rsidRDefault="007323B6" w:rsidP="00BB5875">
            <w:pPr>
              <w:pStyle w:val="af3"/>
              <w:tabs>
                <w:tab w:val="left" w:pos="567"/>
              </w:tabs>
              <w:ind w:firstLine="0"/>
              <w:rPr>
                <w:color w:val="000000" w:themeColor="text1"/>
                <w:sz w:val="23"/>
                <w:szCs w:val="23"/>
                <w:lang w:val="ro-MD"/>
              </w:rPr>
            </w:pPr>
            <w:r w:rsidRPr="000C33F5">
              <w:rPr>
                <w:color w:val="000000" w:themeColor="text1"/>
                <w:sz w:val="23"/>
                <w:szCs w:val="23"/>
                <w:lang w:val="ro-MD"/>
              </w:rPr>
              <w:t>13.</w:t>
            </w:r>
            <w:r w:rsidR="001873A6" w:rsidRPr="000C33F5">
              <w:rPr>
                <w:color w:val="000000" w:themeColor="text1"/>
                <w:sz w:val="23"/>
                <w:szCs w:val="23"/>
                <w:lang w:val="ro-MD"/>
              </w:rPr>
              <w:t>3</w:t>
            </w:r>
            <w:r w:rsidRPr="000C33F5">
              <w:rPr>
                <w:color w:val="000000" w:themeColor="text1"/>
                <w:sz w:val="23"/>
                <w:szCs w:val="23"/>
                <w:lang w:val="ro-MD"/>
              </w:rPr>
              <w:t xml:space="preserve">. </w:t>
            </w:r>
            <w:r w:rsidR="00D379F6" w:rsidRPr="000C33F5">
              <w:rPr>
                <w:color w:val="000000" w:themeColor="text1"/>
                <w:sz w:val="23"/>
                <w:szCs w:val="23"/>
                <w:lang w:val="ro-MD"/>
              </w:rPr>
              <w:t>Prezentul Contract reprezintă acordul de voinţă al părţilor</w:t>
            </w:r>
            <w:r w:rsidR="00C33344" w:rsidRPr="000C33F5">
              <w:rPr>
                <w:color w:val="000000" w:themeColor="text1"/>
                <w:sz w:val="23"/>
                <w:szCs w:val="23"/>
                <w:lang w:val="ro-MD"/>
              </w:rPr>
              <w:t xml:space="preserve"> </w:t>
            </w:r>
            <w:r w:rsidR="00D379F6" w:rsidRPr="000C33F5">
              <w:rPr>
                <w:color w:val="000000" w:themeColor="text1"/>
                <w:sz w:val="23"/>
                <w:szCs w:val="23"/>
                <w:lang w:val="ro-MD"/>
              </w:rPr>
              <w:t>şi se consideră semnat la data aplicării ultimei semnături de către una dintre părți.</w:t>
            </w:r>
          </w:p>
          <w:p w14:paraId="0711CBBE" w14:textId="4394AF3C" w:rsidR="00E3117D" w:rsidRPr="000C33F5" w:rsidRDefault="007323B6" w:rsidP="0073274A">
            <w:pPr>
              <w:tabs>
                <w:tab w:val="left" w:pos="2295"/>
              </w:tabs>
              <w:jc w:val="both"/>
              <w:rPr>
                <w:color w:val="000000" w:themeColor="text1"/>
                <w:sz w:val="23"/>
                <w:szCs w:val="23"/>
                <w:lang w:val="ro-MD"/>
              </w:rPr>
            </w:pPr>
            <w:r w:rsidRPr="000C33F5">
              <w:rPr>
                <w:color w:val="000000" w:themeColor="text1"/>
                <w:sz w:val="23"/>
                <w:szCs w:val="23"/>
                <w:lang w:val="ro-MD"/>
              </w:rPr>
              <w:t>13.</w:t>
            </w:r>
            <w:r w:rsidR="001873A6" w:rsidRPr="000C33F5">
              <w:rPr>
                <w:color w:val="000000" w:themeColor="text1"/>
                <w:sz w:val="23"/>
                <w:szCs w:val="23"/>
                <w:lang w:val="ro-MD"/>
              </w:rPr>
              <w:t>4</w:t>
            </w:r>
            <w:r w:rsidRPr="000C33F5">
              <w:rPr>
                <w:color w:val="000000" w:themeColor="text1"/>
                <w:sz w:val="23"/>
                <w:szCs w:val="23"/>
                <w:lang w:val="ro-MD"/>
              </w:rPr>
              <w:t xml:space="preserve">. </w:t>
            </w:r>
            <w:r w:rsidR="00D379F6" w:rsidRPr="000C33F5">
              <w:rPr>
                <w:color w:val="000000" w:themeColor="text1"/>
                <w:sz w:val="23"/>
                <w:szCs w:val="23"/>
                <w:lang w:val="ro-MD"/>
              </w:rPr>
              <w:t xml:space="preserve">Pentru confirmarea celor menţionate, </w:t>
            </w:r>
            <w:r w:rsidR="009D3792" w:rsidRPr="000C33F5">
              <w:rPr>
                <w:color w:val="000000" w:themeColor="text1"/>
                <w:sz w:val="23"/>
                <w:szCs w:val="23"/>
                <w:lang w:val="ro-MD"/>
              </w:rPr>
              <w:t>p</w:t>
            </w:r>
            <w:r w:rsidR="00D379F6" w:rsidRPr="000C33F5">
              <w:rPr>
                <w:color w:val="000000" w:themeColor="text1"/>
                <w:sz w:val="23"/>
                <w:szCs w:val="23"/>
                <w:lang w:val="ro-MD"/>
              </w:rPr>
              <w:t xml:space="preserve">ărţile au semnat prezentul Contract în conformitate cu legislaţia Republicii Moldova, la data şi anul indicate, </w:t>
            </w:r>
            <w:r w:rsidR="00460653" w:rsidRPr="000C33F5">
              <w:rPr>
                <w:color w:val="000000" w:themeColor="text1"/>
                <w:sz w:val="23"/>
                <w:szCs w:val="23"/>
                <w:lang w:val="ro-MD"/>
              </w:rPr>
              <w:t xml:space="preserve">fiind valabil până la </w:t>
            </w:r>
            <w:r w:rsidR="00372E49" w:rsidRPr="000C33F5">
              <w:rPr>
                <w:color w:val="000000" w:themeColor="text1"/>
                <w:sz w:val="23"/>
                <w:szCs w:val="23"/>
                <w:lang w:val="ro-MD"/>
              </w:rPr>
              <w:t>31.12.202</w:t>
            </w:r>
            <w:r w:rsidR="00C465BC" w:rsidRPr="000C33F5">
              <w:rPr>
                <w:color w:val="000000" w:themeColor="text1"/>
                <w:sz w:val="23"/>
                <w:szCs w:val="23"/>
                <w:lang w:val="ro-MD"/>
              </w:rPr>
              <w:t>3</w:t>
            </w:r>
            <w:r w:rsidR="00372E49" w:rsidRPr="000C33F5">
              <w:rPr>
                <w:color w:val="000000" w:themeColor="text1"/>
                <w:sz w:val="23"/>
                <w:szCs w:val="23"/>
                <w:lang w:val="ro-MD"/>
              </w:rPr>
              <w:t>.</w:t>
            </w:r>
          </w:p>
          <w:p w14:paraId="3A137A12" w14:textId="77777777" w:rsidR="0073274A" w:rsidRPr="000C33F5" w:rsidRDefault="0073274A" w:rsidP="0073274A">
            <w:pPr>
              <w:tabs>
                <w:tab w:val="left" w:pos="2295"/>
              </w:tabs>
              <w:jc w:val="both"/>
              <w:rPr>
                <w:color w:val="000000" w:themeColor="text1"/>
                <w:sz w:val="23"/>
                <w:szCs w:val="23"/>
                <w:lang w:val="ro-MD"/>
              </w:rPr>
            </w:pPr>
          </w:p>
          <w:p w14:paraId="3D9A463A" w14:textId="77777777" w:rsidR="0073274A" w:rsidRPr="000C33F5" w:rsidRDefault="0073274A" w:rsidP="0073274A">
            <w:pPr>
              <w:tabs>
                <w:tab w:val="left" w:pos="2295"/>
              </w:tabs>
              <w:jc w:val="both"/>
              <w:rPr>
                <w:color w:val="000000" w:themeColor="text1"/>
                <w:sz w:val="23"/>
                <w:szCs w:val="23"/>
                <w:lang w:val="ro-MD"/>
              </w:rPr>
            </w:pPr>
          </w:p>
          <w:p w14:paraId="1A24F838" w14:textId="5B4BDAE1" w:rsidR="00460653" w:rsidRPr="00BB5875" w:rsidRDefault="00BB5875" w:rsidP="00BB5875">
            <w:pPr>
              <w:spacing w:line="276" w:lineRule="auto"/>
              <w:ind w:left="360" w:hanging="360"/>
              <w:contextualSpacing/>
              <w:rPr>
                <w:color w:val="000000" w:themeColor="text1"/>
                <w:sz w:val="23"/>
                <w:szCs w:val="23"/>
                <w:lang w:val="ro-MD"/>
              </w:rPr>
            </w:pPr>
            <w:r>
              <w:rPr>
                <w:b/>
                <w:color w:val="000000" w:themeColor="text1"/>
                <w:sz w:val="23"/>
                <w:szCs w:val="23"/>
                <w:lang w:val="ro-MD"/>
              </w:rPr>
              <w:t xml:space="preserve">                     </w:t>
            </w:r>
            <w:r w:rsidR="00C33344" w:rsidRPr="00BB5875">
              <w:rPr>
                <w:b/>
                <w:color w:val="000000" w:themeColor="text1"/>
                <w:sz w:val="23"/>
                <w:szCs w:val="23"/>
                <w:lang w:val="ro-MD"/>
              </w:rPr>
              <w:t xml:space="preserve"> </w:t>
            </w:r>
            <w:r w:rsidR="00460653" w:rsidRPr="00BB5875">
              <w:rPr>
                <w:b/>
                <w:color w:val="000000" w:themeColor="text1"/>
                <w:sz w:val="23"/>
                <w:szCs w:val="23"/>
                <w:lang w:val="ro-MD"/>
              </w:rPr>
              <w:t>RECHIZITELE JURIDICE, POŞTALE ŞI DE PLĂŢI ALE PĂRŢILOR</w:t>
            </w:r>
          </w:p>
          <w:p w14:paraId="4013D355" w14:textId="539F328E" w:rsidR="0073274A" w:rsidRPr="000C33F5" w:rsidRDefault="00460653" w:rsidP="00E8506C">
            <w:pPr>
              <w:tabs>
                <w:tab w:val="left" w:pos="2685"/>
              </w:tabs>
              <w:jc w:val="both"/>
              <w:rPr>
                <w:color w:val="000000" w:themeColor="text1"/>
                <w:sz w:val="23"/>
                <w:szCs w:val="23"/>
                <w:lang w:val="ro-MD"/>
              </w:rPr>
            </w:pPr>
            <w:r w:rsidRPr="000C33F5">
              <w:rPr>
                <w:color w:val="000000" w:themeColor="text1"/>
                <w:sz w:val="23"/>
                <w:szCs w:val="23"/>
                <w:lang w:val="ro-MD"/>
              </w:rPr>
              <w:tab/>
            </w:r>
          </w:p>
          <w:tbl>
            <w:tblPr>
              <w:tblW w:w="10381" w:type="dxa"/>
              <w:jc w:val="center"/>
              <w:tblLayout w:type="fixed"/>
              <w:tblLook w:val="04A0" w:firstRow="1" w:lastRow="0" w:firstColumn="1" w:lastColumn="0" w:noHBand="0" w:noVBand="1"/>
            </w:tblPr>
            <w:tblGrid>
              <w:gridCol w:w="5164"/>
              <w:gridCol w:w="398"/>
              <w:gridCol w:w="4528"/>
              <w:gridCol w:w="291"/>
            </w:tblGrid>
            <w:tr w:rsidR="000C33F5" w:rsidRPr="000C33F5" w14:paraId="1A3C95DB" w14:textId="77777777" w:rsidTr="00671CA8">
              <w:trPr>
                <w:gridAfter w:val="1"/>
                <w:wAfter w:w="291" w:type="dxa"/>
                <w:trHeight w:val="80"/>
                <w:jc w:val="center"/>
              </w:trPr>
              <w:tc>
                <w:tcPr>
                  <w:tcW w:w="5164" w:type="dxa"/>
                </w:tcPr>
                <w:p w14:paraId="0F4D1702" w14:textId="5F5435C6" w:rsidR="00127C8A" w:rsidRPr="001F1AE9" w:rsidRDefault="00671CA8" w:rsidP="00671CA8">
                  <w:pPr>
                    <w:widowControl w:val="0"/>
                    <w:tabs>
                      <w:tab w:val="left" w:pos="3295"/>
                    </w:tabs>
                    <w:ind w:right="99" w:hanging="252"/>
                    <w:jc w:val="center"/>
                    <w:rPr>
                      <w:b/>
                      <w:iCs/>
                      <w:color w:val="000000" w:themeColor="text1"/>
                      <w:sz w:val="23"/>
                      <w:szCs w:val="23"/>
                      <w:lang w:val="ro-MD"/>
                    </w:rPr>
                  </w:pPr>
                  <w:r w:rsidRPr="001F1AE9">
                    <w:rPr>
                      <w:b/>
                      <w:color w:val="000000" w:themeColor="text1"/>
                      <w:sz w:val="23"/>
                      <w:szCs w:val="23"/>
                    </w:rPr>
                    <w:t xml:space="preserve">    </w:t>
                  </w:r>
                  <w:r w:rsidR="00963E6D" w:rsidRPr="001F1AE9">
                    <w:rPr>
                      <w:b/>
                      <w:color w:val="000000" w:themeColor="text1"/>
                      <w:sz w:val="23"/>
                      <w:szCs w:val="23"/>
                    </w:rPr>
                    <w:t>Furnizorul/Prestatorul de bunuri/servic</w:t>
                  </w:r>
                  <w:r w:rsidRPr="001F1AE9">
                    <w:rPr>
                      <w:b/>
                      <w:color w:val="000000" w:themeColor="text1"/>
                      <w:sz w:val="23"/>
                      <w:szCs w:val="23"/>
                    </w:rPr>
                    <w:t>ii</w:t>
                  </w:r>
                </w:p>
              </w:tc>
              <w:tc>
                <w:tcPr>
                  <w:tcW w:w="4926" w:type="dxa"/>
                  <w:gridSpan w:val="2"/>
                </w:tcPr>
                <w:p w14:paraId="635DA2D4" w14:textId="316E8015" w:rsidR="00127C8A" w:rsidRPr="000C33F5" w:rsidRDefault="00963E6D" w:rsidP="00671CA8">
                  <w:pPr>
                    <w:widowControl w:val="0"/>
                    <w:tabs>
                      <w:tab w:val="left" w:pos="3295"/>
                    </w:tabs>
                    <w:ind w:firstLine="438"/>
                    <w:rPr>
                      <w:b/>
                      <w:iCs/>
                      <w:color w:val="000000" w:themeColor="text1"/>
                      <w:sz w:val="23"/>
                      <w:szCs w:val="23"/>
                    </w:rPr>
                  </w:pPr>
                  <w:r w:rsidRPr="000C33F5">
                    <w:rPr>
                      <w:b/>
                      <w:iCs/>
                      <w:color w:val="000000" w:themeColor="text1"/>
                      <w:sz w:val="23"/>
                      <w:szCs w:val="23"/>
                    </w:rPr>
                    <w:t>Cumpărătorul/Beneficiarul</w:t>
                  </w:r>
                </w:p>
              </w:tc>
            </w:tr>
            <w:tr w:rsidR="000C33F5" w:rsidRPr="000C33F5" w14:paraId="2C36ED7F" w14:textId="77777777" w:rsidTr="00576476">
              <w:tblPrEx>
                <w:jc w:val="left"/>
              </w:tblPrEx>
              <w:trPr>
                <w:trHeight w:val="2196"/>
              </w:trPr>
              <w:tc>
                <w:tcPr>
                  <w:tcW w:w="5562" w:type="dxa"/>
                  <w:gridSpan w:val="2"/>
                </w:tcPr>
                <w:p w14:paraId="19F462BC" w14:textId="3D45FA1E" w:rsidR="00576476" w:rsidRPr="001F1AE9" w:rsidRDefault="00671CA8" w:rsidP="00576476">
                  <w:pPr>
                    <w:pStyle w:val="a8"/>
                    <w:ind w:left="204"/>
                    <w:rPr>
                      <w:rFonts w:ascii="Times New Roman" w:hAnsi="Times New Roman"/>
                      <w:b/>
                      <w:color w:val="000000" w:themeColor="text1"/>
                      <w:sz w:val="23"/>
                      <w:szCs w:val="23"/>
                    </w:rPr>
                  </w:pPr>
                  <w:r w:rsidRPr="001F1AE9">
                    <w:rPr>
                      <w:rFonts w:ascii="Times New Roman" w:hAnsi="Times New Roman"/>
                      <w:b/>
                      <w:color w:val="000000" w:themeColor="text1"/>
                      <w:sz w:val="23"/>
                      <w:szCs w:val="23"/>
                    </w:rPr>
                    <w:t xml:space="preserve">  </w:t>
                  </w:r>
                  <w:r w:rsidR="00576476" w:rsidRPr="001F1AE9">
                    <w:rPr>
                      <w:rFonts w:ascii="Times New Roman" w:hAnsi="Times New Roman"/>
                      <w:b/>
                      <w:color w:val="000000" w:themeColor="text1"/>
                      <w:sz w:val="23"/>
                      <w:szCs w:val="23"/>
                    </w:rPr>
                    <w:t xml:space="preserve"> „</w:t>
                  </w:r>
                  <w:r w:rsidR="00CE6FC7">
                    <w:rPr>
                      <w:rFonts w:ascii="Times New Roman" w:hAnsi="Times New Roman"/>
                      <w:b/>
                      <w:color w:val="000000" w:themeColor="text1"/>
                      <w:sz w:val="23"/>
                      <w:szCs w:val="23"/>
                    </w:rPr>
                    <w:t>_________________</w:t>
                  </w:r>
                  <w:r w:rsidR="00576476" w:rsidRPr="001F1AE9">
                    <w:rPr>
                      <w:rFonts w:ascii="Times New Roman" w:hAnsi="Times New Roman"/>
                      <w:b/>
                      <w:color w:val="000000" w:themeColor="text1"/>
                      <w:sz w:val="23"/>
                      <w:szCs w:val="23"/>
                    </w:rPr>
                    <w:t>” SRL</w:t>
                  </w:r>
                </w:p>
                <w:p w14:paraId="4F7C7B3C" w14:textId="571D1DBB" w:rsidR="00576476" w:rsidRPr="001F1AE9" w:rsidRDefault="00300235" w:rsidP="00576476">
                  <w:pPr>
                    <w:pStyle w:val="a8"/>
                    <w:ind w:left="346"/>
                    <w:rPr>
                      <w:rFonts w:ascii="Times New Roman" w:hAnsi="Times New Roman"/>
                      <w:color w:val="000000" w:themeColor="text1"/>
                      <w:sz w:val="23"/>
                      <w:szCs w:val="23"/>
                    </w:rPr>
                  </w:pPr>
                  <w:r>
                    <w:rPr>
                      <w:rFonts w:ascii="Times New Roman" w:hAnsi="Times New Roman"/>
                      <w:bCs/>
                      <w:color w:val="000000" w:themeColor="text1"/>
                      <w:sz w:val="23"/>
                      <w:szCs w:val="23"/>
                    </w:rPr>
                    <w:t xml:space="preserve">RM, </w:t>
                  </w:r>
                  <w:r w:rsidR="00CE6FC7">
                    <w:rPr>
                      <w:rFonts w:ascii="Times New Roman" w:hAnsi="Times New Roman"/>
                      <w:bCs/>
                      <w:color w:val="000000" w:themeColor="text1"/>
                      <w:sz w:val="23"/>
                      <w:szCs w:val="23"/>
                    </w:rPr>
                    <w:t>____________</w:t>
                  </w:r>
                  <w:r w:rsidR="007178BB" w:rsidRPr="001F1AE9">
                    <w:rPr>
                      <w:rFonts w:ascii="Times New Roman" w:hAnsi="Times New Roman"/>
                      <w:bCs/>
                      <w:color w:val="000000" w:themeColor="text1"/>
                      <w:sz w:val="23"/>
                      <w:szCs w:val="23"/>
                    </w:rPr>
                    <w:t xml:space="preserve">, </w:t>
                  </w:r>
                  <w:r w:rsidR="00CE6FC7">
                    <w:rPr>
                      <w:rFonts w:ascii="Times New Roman" w:hAnsi="Times New Roman"/>
                      <w:bCs/>
                      <w:color w:val="000000" w:themeColor="text1"/>
                      <w:sz w:val="23"/>
                      <w:szCs w:val="23"/>
                    </w:rPr>
                    <w:t>_____________</w:t>
                  </w:r>
                </w:p>
                <w:p w14:paraId="6037314F" w14:textId="7F1EA868" w:rsidR="00576476" w:rsidRPr="001F1AE9" w:rsidRDefault="00576476" w:rsidP="00576476">
                  <w:pPr>
                    <w:pStyle w:val="a8"/>
                    <w:ind w:left="346"/>
                    <w:rPr>
                      <w:rFonts w:ascii="Times New Roman" w:hAnsi="Times New Roman"/>
                      <w:color w:val="000000" w:themeColor="text1"/>
                      <w:sz w:val="23"/>
                      <w:szCs w:val="23"/>
                    </w:rPr>
                  </w:pPr>
                  <w:r w:rsidRPr="001F1AE9">
                    <w:rPr>
                      <w:rFonts w:ascii="Times New Roman" w:hAnsi="Times New Roman"/>
                      <w:color w:val="000000" w:themeColor="text1"/>
                      <w:sz w:val="23"/>
                      <w:szCs w:val="23"/>
                    </w:rPr>
                    <w:t>Adresa electronică:</w:t>
                  </w:r>
                  <w:r w:rsidR="00671CA8" w:rsidRPr="001F1AE9">
                    <w:rPr>
                      <w:rFonts w:ascii="Times New Roman" w:hAnsi="Times New Roman"/>
                      <w:color w:val="000000" w:themeColor="text1"/>
                      <w:sz w:val="23"/>
                      <w:szCs w:val="23"/>
                    </w:rPr>
                    <w:t xml:space="preserve"> </w:t>
                  </w:r>
                  <w:r w:rsidR="00CE6FC7">
                    <w:rPr>
                      <w:rFonts w:ascii="Times New Roman" w:hAnsi="Times New Roman"/>
                      <w:color w:val="000000" w:themeColor="text1"/>
                      <w:sz w:val="23"/>
                      <w:szCs w:val="23"/>
                    </w:rPr>
                    <w:t>__________________</w:t>
                  </w:r>
                </w:p>
                <w:p w14:paraId="4F0F5DDE" w14:textId="6F613442" w:rsidR="008B3B68" w:rsidRPr="001F1AE9" w:rsidRDefault="00576476" w:rsidP="00576476">
                  <w:pPr>
                    <w:pStyle w:val="a8"/>
                    <w:ind w:left="346"/>
                    <w:rPr>
                      <w:rFonts w:ascii="Times New Roman" w:hAnsi="Times New Roman"/>
                      <w:bCs/>
                      <w:color w:val="000000" w:themeColor="text1"/>
                      <w:sz w:val="23"/>
                      <w:szCs w:val="23"/>
                    </w:rPr>
                  </w:pPr>
                  <w:r w:rsidRPr="001F1AE9">
                    <w:rPr>
                      <w:rFonts w:ascii="Times New Roman" w:hAnsi="Times New Roman"/>
                      <w:bCs/>
                      <w:color w:val="000000" w:themeColor="text1"/>
                      <w:sz w:val="23"/>
                      <w:szCs w:val="23"/>
                    </w:rPr>
                    <w:t>IBAN:</w:t>
                  </w:r>
                  <w:r w:rsidR="008B3B68" w:rsidRPr="001F1AE9">
                    <w:t xml:space="preserve"> </w:t>
                  </w:r>
                  <w:r w:rsidR="00CE6FC7">
                    <w:t xml:space="preserve">___________________________ </w:t>
                  </w:r>
                </w:p>
                <w:p w14:paraId="75908014" w14:textId="3EB974CB" w:rsidR="00576476" w:rsidRPr="001F1AE9" w:rsidRDefault="00CE6FC7" w:rsidP="00576476">
                  <w:pPr>
                    <w:pStyle w:val="a8"/>
                    <w:ind w:left="346"/>
                    <w:rPr>
                      <w:rFonts w:ascii="Times New Roman" w:hAnsi="Times New Roman"/>
                      <w:bCs/>
                      <w:color w:val="000000" w:themeColor="text1"/>
                      <w:sz w:val="23"/>
                      <w:szCs w:val="23"/>
                    </w:rPr>
                  </w:pPr>
                  <w:r>
                    <w:t>_________________________________</w:t>
                  </w:r>
                </w:p>
                <w:p w14:paraId="438E682A" w14:textId="78C66D6F" w:rsidR="00576476" w:rsidRPr="001F1AE9" w:rsidRDefault="00576476" w:rsidP="00576476">
                  <w:pPr>
                    <w:pStyle w:val="a8"/>
                    <w:ind w:left="346"/>
                    <w:rPr>
                      <w:rFonts w:ascii="Times New Roman" w:hAnsi="Times New Roman"/>
                      <w:bCs/>
                      <w:color w:val="000000" w:themeColor="text1"/>
                      <w:sz w:val="23"/>
                      <w:szCs w:val="23"/>
                    </w:rPr>
                  </w:pPr>
                  <w:r w:rsidRPr="001F1AE9">
                    <w:rPr>
                      <w:rFonts w:ascii="Times New Roman" w:hAnsi="Times New Roman"/>
                      <w:bCs/>
                      <w:color w:val="000000" w:themeColor="text1"/>
                      <w:sz w:val="23"/>
                      <w:szCs w:val="23"/>
                    </w:rPr>
                    <w:t xml:space="preserve">c/b </w:t>
                  </w:r>
                  <w:r w:rsidR="00CE6FC7">
                    <w:rPr>
                      <w:rFonts w:ascii="Times New Roman" w:hAnsi="Times New Roman"/>
                      <w:bCs/>
                      <w:color w:val="000000" w:themeColor="text1"/>
                      <w:sz w:val="23"/>
                      <w:szCs w:val="23"/>
                    </w:rPr>
                    <w:t>_______________________________</w:t>
                  </w:r>
                </w:p>
                <w:p w14:paraId="493EF87C" w14:textId="4C8CEB54" w:rsidR="00576476" w:rsidRPr="001F1AE9" w:rsidRDefault="00576476" w:rsidP="00576476">
                  <w:pPr>
                    <w:ind w:left="346"/>
                    <w:rPr>
                      <w:bCs/>
                      <w:color w:val="000000" w:themeColor="text1"/>
                      <w:sz w:val="23"/>
                      <w:szCs w:val="23"/>
                    </w:rPr>
                  </w:pPr>
                  <w:r w:rsidRPr="001F1AE9">
                    <w:rPr>
                      <w:bCs/>
                      <w:color w:val="000000" w:themeColor="text1"/>
                      <w:sz w:val="23"/>
                      <w:szCs w:val="23"/>
                    </w:rPr>
                    <w:t xml:space="preserve">c/f  </w:t>
                  </w:r>
                  <w:r w:rsidR="00CE6FC7">
                    <w:rPr>
                      <w:bCs/>
                      <w:color w:val="000000" w:themeColor="text1"/>
                      <w:sz w:val="23"/>
                      <w:szCs w:val="23"/>
                    </w:rPr>
                    <w:t>__________</w:t>
                  </w:r>
                </w:p>
                <w:p w14:paraId="0FCF9619" w14:textId="16C28E8A" w:rsidR="00576476" w:rsidRPr="001F1AE9" w:rsidRDefault="00576476" w:rsidP="00576476">
                  <w:pPr>
                    <w:pStyle w:val="a8"/>
                    <w:ind w:left="346"/>
                    <w:rPr>
                      <w:rFonts w:ascii="Times New Roman" w:hAnsi="Times New Roman"/>
                      <w:color w:val="000000" w:themeColor="text1"/>
                      <w:sz w:val="23"/>
                      <w:szCs w:val="23"/>
                    </w:rPr>
                  </w:pPr>
                  <w:r w:rsidRPr="001F1AE9">
                    <w:rPr>
                      <w:rFonts w:ascii="Times New Roman" w:hAnsi="Times New Roman"/>
                      <w:color w:val="000000" w:themeColor="text1"/>
                      <w:sz w:val="23"/>
                      <w:szCs w:val="23"/>
                    </w:rPr>
                    <w:t xml:space="preserve">TVA </w:t>
                  </w:r>
                  <w:r w:rsidR="00CE6FC7">
                    <w:t>________</w:t>
                  </w:r>
                </w:p>
                <w:p w14:paraId="7A8E03E8" w14:textId="651536BF" w:rsidR="00576476" w:rsidRPr="001F1AE9" w:rsidRDefault="00576476" w:rsidP="008B3B68">
                  <w:pPr>
                    <w:pStyle w:val="a8"/>
                    <w:ind w:left="346"/>
                    <w:rPr>
                      <w:rFonts w:ascii="Times New Roman" w:hAnsi="Times New Roman"/>
                      <w:color w:val="000000" w:themeColor="text1"/>
                      <w:sz w:val="23"/>
                      <w:szCs w:val="23"/>
                    </w:rPr>
                  </w:pPr>
                  <w:r w:rsidRPr="001F1AE9">
                    <w:rPr>
                      <w:rFonts w:ascii="Times New Roman" w:hAnsi="Times New Roman"/>
                      <w:color w:val="000000" w:themeColor="text1"/>
                      <w:sz w:val="23"/>
                      <w:szCs w:val="23"/>
                    </w:rPr>
                    <w:t xml:space="preserve">Tel. </w:t>
                  </w:r>
                  <w:r w:rsidR="00CE6FC7">
                    <w:rPr>
                      <w:rFonts w:ascii="Times New Roman" w:hAnsi="Times New Roman"/>
                      <w:color w:val="000000" w:themeColor="text1"/>
                      <w:sz w:val="23"/>
                      <w:szCs w:val="23"/>
                    </w:rPr>
                    <w:t>___________</w:t>
                  </w:r>
                </w:p>
                <w:p w14:paraId="5F718B00" w14:textId="6C1C00EA" w:rsidR="00576476" w:rsidRPr="001F1AE9" w:rsidRDefault="00576476" w:rsidP="00EB305D">
                  <w:pPr>
                    <w:keepNext/>
                    <w:tabs>
                      <w:tab w:val="left" w:pos="5387"/>
                      <w:tab w:val="left" w:pos="5495"/>
                      <w:tab w:val="left" w:pos="10136"/>
                    </w:tabs>
                    <w:ind w:left="346"/>
                    <w:outlineLvl w:val="3"/>
                    <w:rPr>
                      <w:color w:val="000000" w:themeColor="text1"/>
                      <w:sz w:val="23"/>
                      <w:szCs w:val="23"/>
                    </w:rPr>
                  </w:pPr>
                </w:p>
              </w:tc>
              <w:tc>
                <w:tcPr>
                  <w:tcW w:w="4819" w:type="dxa"/>
                  <w:gridSpan w:val="2"/>
                </w:tcPr>
                <w:p w14:paraId="21EE770A" w14:textId="77777777" w:rsidR="00576476" w:rsidRPr="000C33F5" w:rsidRDefault="00576476" w:rsidP="00576476">
                  <w:pPr>
                    <w:keepNext/>
                    <w:tabs>
                      <w:tab w:val="left" w:pos="5387"/>
                      <w:tab w:val="left" w:pos="5495"/>
                      <w:tab w:val="left" w:pos="10136"/>
                    </w:tabs>
                    <w:outlineLvl w:val="3"/>
                    <w:rPr>
                      <w:b/>
                      <w:color w:val="000000" w:themeColor="text1"/>
                      <w:sz w:val="23"/>
                      <w:szCs w:val="23"/>
                    </w:rPr>
                  </w:pPr>
                  <w:r w:rsidRPr="000C33F5">
                    <w:rPr>
                      <w:b/>
                      <w:color w:val="000000" w:themeColor="text1"/>
                      <w:sz w:val="23"/>
                      <w:szCs w:val="23"/>
                    </w:rPr>
                    <w:t>„TERMOELECTRICA” S.A</w:t>
                  </w:r>
                </w:p>
                <w:p w14:paraId="6ECA8A78" w14:textId="493E48FB" w:rsidR="00576476" w:rsidRPr="000C33F5" w:rsidRDefault="00576476" w:rsidP="00576476">
                  <w:pPr>
                    <w:keepNext/>
                    <w:tabs>
                      <w:tab w:val="left" w:pos="5387"/>
                      <w:tab w:val="left" w:pos="5495"/>
                      <w:tab w:val="left" w:pos="10136"/>
                    </w:tabs>
                    <w:outlineLvl w:val="3"/>
                    <w:rPr>
                      <w:color w:val="000000" w:themeColor="text1"/>
                      <w:sz w:val="23"/>
                      <w:szCs w:val="23"/>
                    </w:rPr>
                  </w:pPr>
                  <w:r w:rsidRPr="000C33F5">
                    <w:rPr>
                      <w:color w:val="000000" w:themeColor="text1"/>
                      <w:sz w:val="23"/>
                      <w:szCs w:val="23"/>
                    </w:rPr>
                    <w:t>mun. Chişinău, str. Tudor Vladimirescu, 6</w:t>
                  </w:r>
                </w:p>
                <w:p w14:paraId="09D34A12" w14:textId="3B5BB4AD" w:rsidR="00576476" w:rsidRPr="000C33F5" w:rsidRDefault="00576476" w:rsidP="00576476">
                  <w:pPr>
                    <w:keepNext/>
                    <w:tabs>
                      <w:tab w:val="left" w:pos="5387"/>
                      <w:tab w:val="left" w:pos="5495"/>
                      <w:tab w:val="left" w:pos="10136"/>
                    </w:tabs>
                    <w:outlineLvl w:val="3"/>
                    <w:rPr>
                      <w:color w:val="000000" w:themeColor="text1"/>
                      <w:sz w:val="23"/>
                      <w:szCs w:val="23"/>
                    </w:rPr>
                  </w:pPr>
                  <w:r w:rsidRPr="000C33F5">
                    <w:rPr>
                      <w:color w:val="000000" w:themeColor="text1"/>
                      <w:sz w:val="23"/>
                      <w:szCs w:val="23"/>
                    </w:rPr>
                    <w:t>Adresa electronică: tender@termoelectrica.md</w:t>
                  </w:r>
                </w:p>
                <w:p w14:paraId="54596DA8" w14:textId="08554E17" w:rsidR="00576476" w:rsidRPr="000C33F5" w:rsidRDefault="00576476" w:rsidP="00576476">
                  <w:pPr>
                    <w:keepNext/>
                    <w:tabs>
                      <w:tab w:val="left" w:pos="5387"/>
                      <w:tab w:val="left" w:pos="5495"/>
                      <w:tab w:val="left" w:pos="10136"/>
                    </w:tabs>
                    <w:outlineLvl w:val="3"/>
                    <w:rPr>
                      <w:color w:val="000000" w:themeColor="text1"/>
                      <w:sz w:val="23"/>
                      <w:szCs w:val="23"/>
                    </w:rPr>
                  </w:pPr>
                  <w:r w:rsidRPr="000C33F5">
                    <w:rPr>
                      <w:color w:val="000000" w:themeColor="text1"/>
                      <w:sz w:val="23"/>
                      <w:szCs w:val="23"/>
                    </w:rPr>
                    <w:t xml:space="preserve">IBAN: MD63ML000000002251328842  </w:t>
                  </w:r>
                </w:p>
                <w:p w14:paraId="535D7EE3" w14:textId="77777777" w:rsidR="00576476" w:rsidRPr="000C33F5" w:rsidRDefault="00576476" w:rsidP="00576476">
                  <w:pPr>
                    <w:keepNext/>
                    <w:tabs>
                      <w:tab w:val="left" w:pos="5387"/>
                      <w:tab w:val="left" w:pos="5495"/>
                      <w:tab w:val="left" w:pos="10136"/>
                    </w:tabs>
                    <w:outlineLvl w:val="3"/>
                    <w:rPr>
                      <w:color w:val="000000" w:themeColor="text1"/>
                      <w:sz w:val="23"/>
                      <w:szCs w:val="23"/>
                    </w:rPr>
                  </w:pPr>
                  <w:r w:rsidRPr="000C33F5">
                    <w:rPr>
                      <w:color w:val="000000" w:themeColor="text1"/>
                      <w:sz w:val="23"/>
                      <w:szCs w:val="23"/>
                    </w:rPr>
                    <w:t>Banca: BC Moldindconbank SA</w:t>
                  </w:r>
                </w:p>
                <w:p w14:paraId="4D11B111" w14:textId="44D9ACD9" w:rsidR="00576476" w:rsidRPr="000C33F5" w:rsidRDefault="00576476" w:rsidP="00576476">
                  <w:pPr>
                    <w:keepNext/>
                    <w:tabs>
                      <w:tab w:val="left" w:pos="5387"/>
                      <w:tab w:val="left" w:pos="5495"/>
                      <w:tab w:val="left" w:pos="10136"/>
                    </w:tabs>
                    <w:outlineLvl w:val="3"/>
                    <w:rPr>
                      <w:color w:val="000000" w:themeColor="text1"/>
                      <w:sz w:val="23"/>
                      <w:szCs w:val="23"/>
                    </w:rPr>
                  </w:pPr>
                  <w:r w:rsidRPr="000C33F5">
                    <w:rPr>
                      <w:color w:val="000000" w:themeColor="text1"/>
                      <w:sz w:val="23"/>
                      <w:szCs w:val="23"/>
                    </w:rPr>
                    <w:t>Sucursala „Burebista”</w:t>
                  </w:r>
                </w:p>
                <w:p w14:paraId="7B5C3982" w14:textId="77777777" w:rsidR="00576476" w:rsidRPr="000C33F5" w:rsidRDefault="00576476" w:rsidP="00576476">
                  <w:pPr>
                    <w:keepNext/>
                    <w:tabs>
                      <w:tab w:val="left" w:pos="5387"/>
                      <w:tab w:val="left" w:pos="5495"/>
                      <w:tab w:val="left" w:pos="10136"/>
                    </w:tabs>
                    <w:outlineLvl w:val="3"/>
                    <w:rPr>
                      <w:color w:val="000000" w:themeColor="text1"/>
                      <w:sz w:val="23"/>
                      <w:szCs w:val="23"/>
                    </w:rPr>
                  </w:pPr>
                  <w:r w:rsidRPr="000C33F5">
                    <w:rPr>
                      <w:color w:val="000000" w:themeColor="text1"/>
                      <w:sz w:val="23"/>
                      <w:szCs w:val="23"/>
                    </w:rPr>
                    <w:t xml:space="preserve">Cod: MOLDMD2X328  </w:t>
                  </w:r>
                </w:p>
                <w:p w14:paraId="573C60EE" w14:textId="45201897" w:rsidR="00576476" w:rsidRPr="000C33F5" w:rsidRDefault="00576476" w:rsidP="00576476">
                  <w:pPr>
                    <w:keepNext/>
                    <w:tabs>
                      <w:tab w:val="left" w:pos="5387"/>
                      <w:tab w:val="left" w:pos="5495"/>
                      <w:tab w:val="left" w:pos="10136"/>
                    </w:tabs>
                    <w:outlineLvl w:val="3"/>
                    <w:rPr>
                      <w:color w:val="000000" w:themeColor="text1"/>
                      <w:sz w:val="23"/>
                      <w:szCs w:val="23"/>
                    </w:rPr>
                  </w:pPr>
                  <w:r w:rsidRPr="000C33F5">
                    <w:rPr>
                      <w:color w:val="000000" w:themeColor="text1"/>
                      <w:sz w:val="23"/>
                      <w:szCs w:val="23"/>
                    </w:rPr>
                    <w:t>IDNO 1003600026295</w:t>
                  </w:r>
                </w:p>
                <w:p w14:paraId="425F6B58" w14:textId="77777777" w:rsidR="00576476" w:rsidRPr="000C33F5" w:rsidRDefault="00576476" w:rsidP="00576476">
                  <w:pPr>
                    <w:keepNext/>
                    <w:tabs>
                      <w:tab w:val="left" w:pos="5387"/>
                      <w:tab w:val="left" w:pos="5495"/>
                      <w:tab w:val="left" w:pos="10136"/>
                    </w:tabs>
                    <w:outlineLvl w:val="3"/>
                    <w:rPr>
                      <w:color w:val="000000" w:themeColor="text1"/>
                      <w:sz w:val="23"/>
                      <w:szCs w:val="23"/>
                    </w:rPr>
                  </w:pPr>
                  <w:r w:rsidRPr="000C33F5">
                    <w:rPr>
                      <w:color w:val="000000" w:themeColor="text1"/>
                      <w:sz w:val="23"/>
                      <w:szCs w:val="23"/>
                    </w:rPr>
                    <w:t>TVA 0400008</w:t>
                  </w:r>
                </w:p>
                <w:p w14:paraId="08BF4140" w14:textId="74372174" w:rsidR="00576476" w:rsidRPr="000C33F5" w:rsidRDefault="00576476" w:rsidP="00671CA8">
                  <w:pPr>
                    <w:keepNext/>
                    <w:tabs>
                      <w:tab w:val="left" w:pos="5387"/>
                      <w:tab w:val="left" w:pos="5495"/>
                      <w:tab w:val="left" w:pos="10136"/>
                    </w:tabs>
                    <w:outlineLvl w:val="3"/>
                    <w:rPr>
                      <w:color w:val="000000" w:themeColor="text1"/>
                      <w:sz w:val="23"/>
                      <w:szCs w:val="23"/>
                    </w:rPr>
                  </w:pPr>
                  <w:r w:rsidRPr="000C33F5">
                    <w:rPr>
                      <w:color w:val="000000" w:themeColor="text1"/>
                      <w:sz w:val="23"/>
                      <w:szCs w:val="23"/>
                    </w:rPr>
                    <w:t>Telefon: 022 436-388, 022 436-349</w:t>
                  </w:r>
                </w:p>
              </w:tc>
            </w:tr>
          </w:tbl>
          <w:p w14:paraId="1A72BC4B" w14:textId="77777777" w:rsidR="00CE6FC7" w:rsidRDefault="00CE6FC7" w:rsidP="00E8506C">
            <w:pPr>
              <w:pStyle w:val="a"/>
              <w:numPr>
                <w:ilvl w:val="0"/>
                <w:numId w:val="0"/>
              </w:numPr>
              <w:tabs>
                <w:tab w:val="clear" w:pos="1134"/>
                <w:tab w:val="left" w:pos="2685"/>
              </w:tabs>
              <w:spacing w:after="240" w:line="276" w:lineRule="auto"/>
              <w:contextualSpacing/>
              <w:jc w:val="center"/>
              <w:rPr>
                <w:b/>
                <w:color w:val="000000" w:themeColor="text1"/>
                <w:sz w:val="23"/>
                <w:szCs w:val="23"/>
                <w:lang w:val="ro-MD"/>
              </w:rPr>
            </w:pPr>
            <w:bookmarkStart w:id="2" w:name="_Hlk134776057"/>
          </w:p>
          <w:p w14:paraId="6DCB6716" w14:textId="093391F3" w:rsidR="00576476" w:rsidRPr="000C33F5" w:rsidRDefault="00671CA8" w:rsidP="00E8506C">
            <w:pPr>
              <w:pStyle w:val="a"/>
              <w:numPr>
                <w:ilvl w:val="0"/>
                <w:numId w:val="0"/>
              </w:numPr>
              <w:tabs>
                <w:tab w:val="clear" w:pos="1134"/>
                <w:tab w:val="left" w:pos="2685"/>
              </w:tabs>
              <w:spacing w:after="240" w:line="276" w:lineRule="auto"/>
              <w:contextualSpacing/>
              <w:jc w:val="center"/>
              <w:rPr>
                <w:b/>
                <w:color w:val="000000" w:themeColor="text1"/>
                <w:sz w:val="23"/>
                <w:szCs w:val="23"/>
                <w:lang w:val="ro-MD"/>
              </w:rPr>
            </w:pPr>
            <w:r w:rsidRPr="000C33F5">
              <w:rPr>
                <w:b/>
                <w:color w:val="000000" w:themeColor="text1"/>
                <w:sz w:val="23"/>
                <w:szCs w:val="23"/>
                <w:lang w:val="ro-MD"/>
              </w:rPr>
              <w:t xml:space="preserve">SEMNĂTURILE PĂRŢILOR </w:t>
            </w:r>
          </w:p>
          <w:p w14:paraId="1465A692" w14:textId="4EFB3DED" w:rsidR="00576476" w:rsidRPr="000C33F5" w:rsidRDefault="00671CA8" w:rsidP="00E8506C">
            <w:pPr>
              <w:spacing w:line="276" w:lineRule="auto"/>
              <w:rPr>
                <w:b/>
                <w:color w:val="000000" w:themeColor="text1"/>
                <w:sz w:val="23"/>
                <w:szCs w:val="23"/>
              </w:rPr>
            </w:pPr>
            <w:r w:rsidRPr="000C33F5">
              <w:rPr>
                <w:b/>
                <w:color w:val="000000" w:themeColor="text1"/>
                <w:sz w:val="23"/>
                <w:szCs w:val="23"/>
              </w:rPr>
              <w:t>Furnizorul/Prestatorul de bunuri/servicii</w:t>
            </w:r>
            <w:r w:rsidRPr="000C33F5">
              <w:rPr>
                <w:b/>
                <w:iCs/>
                <w:color w:val="000000" w:themeColor="text1"/>
                <w:sz w:val="23"/>
                <w:szCs w:val="23"/>
              </w:rPr>
              <w:t xml:space="preserve">                 Cumpărătorul/Beneficiarul</w:t>
            </w:r>
          </w:p>
          <w:p w14:paraId="33914FE3" w14:textId="04D25498" w:rsidR="00671CA8" w:rsidRPr="000C33F5" w:rsidRDefault="00671CA8" w:rsidP="00E8506C">
            <w:pPr>
              <w:keepNext/>
              <w:tabs>
                <w:tab w:val="left" w:pos="5387"/>
                <w:tab w:val="left" w:pos="5495"/>
                <w:tab w:val="left" w:pos="10136"/>
              </w:tabs>
              <w:spacing w:line="276" w:lineRule="auto"/>
              <w:outlineLvl w:val="3"/>
              <w:rPr>
                <w:b/>
                <w:color w:val="000000" w:themeColor="text1"/>
                <w:sz w:val="23"/>
                <w:szCs w:val="23"/>
              </w:rPr>
            </w:pPr>
            <w:r w:rsidRPr="000C33F5">
              <w:rPr>
                <w:b/>
                <w:color w:val="000000" w:themeColor="text1"/>
                <w:sz w:val="23"/>
                <w:szCs w:val="23"/>
              </w:rPr>
              <w:lastRenderedPageBreak/>
              <w:t>„</w:t>
            </w:r>
            <w:r w:rsidR="00CE6FC7">
              <w:rPr>
                <w:b/>
                <w:color w:val="000000" w:themeColor="text1"/>
                <w:sz w:val="23"/>
                <w:szCs w:val="23"/>
              </w:rPr>
              <w:t>___________________</w:t>
            </w:r>
            <w:r w:rsidRPr="000C33F5">
              <w:rPr>
                <w:b/>
                <w:color w:val="000000" w:themeColor="text1"/>
                <w:sz w:val="23"/>
                <w:szCs w:val="23"/>
              </w:rPr>
              <w:t>” SRL                                     TERMOELECTRICA” S.A</w:t>
            </w:r>
          </w:p>
          <w:p w14:paraId="60DB415F" w14:textId="063BBA53" w:rsidR="00671CA8" w:rsidRPr="000C33F5" w:rsidRDefault="002D1615" w:rsidP="00E8506C">
            <w:pPr>
              <w:keepNext/>
              <w:tabs>
                <w:tab w:val="left" w:pos="5387"/>
                <w:tab w:val="left" w:pos="5495"/>
                <w:tab w:val="left" w:pos="10136"/>
              </w:tabs>
              <w:spacing w:line="276" w:lineRule="auto"/>
              <w:ind w:right="-675"/>
              <w:outlineLvl w:val="3"/>
              <w:rPr>
                <w:b/>
                <w:color w:val="000000" w:themeColor="text1"/>
                <w:sz w:val="23"/>
                <w:szCs w:val="23"/>
              </w:rPr>
            </w:pPr>
            <w:r>
              <w:rPr>
                <w:b/>
                <w:color w:val="000000" w:themeColor="text1"/>
                <w:sz w:val="23"/>
                <w:szCs w:val="23"/>
              </w:rPr>
              <w:t xml:space="preserve">Administrator </w:t>
            </w:r>
            <w:r w:rsidR="00E8506C" w:rsidRPr="000C33F5">
              <w:rPr>
                <w:b/>
                <w:color w:val="000000" w:themeColor="text1"/>
                <w:sz w:val="23"/>
                <w:szCs w:val="23"/>
              </w:rPr>
              <w:t xml:space="preserve">                                                              </w:t>
            </w:r>
            <w:r w:rsidR="00671CA8" w:rsidRPr="000C33F5">
              <w:rPr>
                <w:b/>
                <w:color w:val="000000" w:themeColor="text1"/>
                <w:sz w:val="23"/>
                <w:szCs w:val="23"/>
              </w:rPr>
              <w:t xml:space="preserve">Director </w:t>
            </w:r>
            <w:r w:rsidR="00E8506C" w:rsidRPr="000C33F5">
              <w:rPr>
                <w:b/>
                <w:color w:val="000000" w:themeColor="text1"/>
                <w:sz w:val="23"/>
                <w:szCs w:val="23"/>
              </w:rPr>
              <w:t>g</w:t>
            </w:r>
            <w:r w:rsidR="00671CA8" w:rsidRPr="000C33F5">
              <w:rPr>
                <w:b/>
                <w:color w:val="000000" w:themeColor="text1"/>
                <w:sz w:val="23"/>
                <w:szCs w:val="23"/>
              </w:rPr>
              <w:t xml:space="preserve">eneral </w:t>
            </w:r>
            <w:r w:rsidR="00E8506C" w:rsidRPr="000C33F5">
              <w:rPr>
                <w:b/>
                <w:color w:val="000000" w:themeColor="text1"/>
                <w:sz w:val="23"/>
                <w:szCs w:val="23"/>
              </w:rPr>
              <w:t>al întreprinderii (</w:t>
            </w:r>
            <w:r w:rsidR="00671CA8" w:rsidRPr="000C33F5">
              <w:rPr>
                <w:b/>
                <w:color w:val="000000" w:themeColor="text1"/>
                <w:sz w:val="23"/>
                <w:szCs w:val="23"/>
              </w:rPr>
              <w:t>interimar</w:t>
            </w:r>
            <w:r w:rsidR="00E8506C" w:rsidRPr="000C33F5">
              <w:rPr>
                <w:b/>
                <w:color w:val="000000" w:themeColor="text1"/>
                <w:sz w:val="23"/>
                <w:szCs w:val="23"/>
              </w:rPr>
              <w:t>)</w:t>
            </w:r>
            <w:r w:rsidR="00671CA8" w:rsidRPr="000C33F5">
              <w:rPr>
                <w:b/>
                <w:color w:val="000000" w:themeColor="text1"/>
                <w:sz w:val="23"/>
                <w:szCs w:val="23"/>
              </w:rPr>
              <w:t xml:space="preserve"> </w:t>
            </w:r>
          </w:p>
          <w:p w14:paraId="683BCD26" w14:textId="229916DD" w:rsidR="00E8506C" w:rsidRPr="000C33F5" w:rsidRDefault="00CE6FC7" w:rsidP="00E8506C">
            <w:pPr>
              <w:keepNext/>
              <w:tabs>
                <w:tab w:val="left" w:pos="5387"/>
                <w:tab w:val="left" w:pos="5495"/>
                <w:tab w:val="left" w:pos="10136"/>
              </w:tabs>
              <w:spacing w:line="276" w:lineRule="auto"/>
              <w:outlineLvl w:val="3"/>
              <w:rPr>
                <w:b/>
                <w:color w:val="000000" w:themeColor="text1"/>
                <w:sz w:val="23"/>
                <w:szCs w:val="23"/>
              </w:rPr>
            </w:pPr>
            <w:r>
              <w:rPr>
                <w:b/>
                <w:color w:val="000000" w:themeColor="text1"/>
                <w:sz w:val="23"/>
                <w:szCs w:val="23"/>
              </w:rPr>
              <w:t>______________</w:t>
            </w:r>
            <w:r w:rsidR="00E8506C" w:rsidRPr="000C33F5">
              <w:rPr>
                <w:b/>
                <w:color w:val="000000" w:themeColor="text1"/>
                <w:sz w:val="23"/>
                <w:szCs w:val="23"/>
              </w:rPr>
              <w:t xml:space="preserve">                                                 </w:t>
            </w:r>
            <w:r w:rsidR="00166ECA">
              <w:rPr>
                <w:b/>
                <w:color w:val="000000" w:themeColor="text1"/>
                <w:sz w:val="23"/>
                <w:szCs w:val="23"/>
              </w:rPr>
              <w:t xml:space="preserve">         </w:t>
            </w:r>
            <w:r>
              <w:rPr>
                <w:b/>
                <w:color w:val="000000" w:themeColor="text1"/>
                <w:sz w:val="23"/>
                <w:szCs w:val="23"/>
              </w:rPr>
              <w:t xml:space="preserve">  </w:t>
            </w:r>
            <w:r w:rsidR="00E8506C" w:rsidRPr="000C33F5">
              <w:rPr>
                <w:b/>
                <w:color w:val="000000" w:themeColor="text1"/>
                <w:sz w:val="23"/>
                <w:szCs w:val="23"/>
              </w:rPr>
              <w:t>Vasile LEU</w:t>
            </w:r>
          </w:p>
          <w:p w14:paraId="2F2AED04" w14:textId="653ECFBA" w:rsidR="00E8506C" w:rsidRPr="000C33F5" w:rsidRDefault="00E8506C" w:rsidP="00E8506C">
            <w:pPr>
              <w:keepNext/>
              <w:tabs>
                <w:tab w:val="left" w:pos="5387"/>
                <w:tab w:val="left" w:pos="5495"/>
                <w:tab w:val="left" w:pos="10136"/>
              </w:tabs>
              <w:spacing w:line="276" w:lineRule="auto"/>
              <w:outlineLvl w:val="3"/>
              <w:rPr>
                <w:b/>
                <w:color w:val="000000" w:themeColor="text1"/>
                <w:sz w:val="23"/>
                <w:szCs w:val="23"/>
              </w:rPr>
            </w:pPr>
            <w:r w:rsidRPr="000C33F5">
              <w:rPr>
                <w:b/>
                <w:color w:val="000000" w:themeColor="text1"/>
                <w:sz w:val="23"/>
                <w:szCs w:val="23"/>
              </w:rPr>
              <w:t>___________________________________                 ______________________________________</w:t>
            </w:r>
          </w:p>
          <w:bookmarkEnd w:id="2"/>
          <w:p w14:paraId="5C886765" w14:textId="77777777" w:rsidR="00300235" w:rsidRDefault="00300235" w:rsidP="00F8264F">
            <w:pPr>
              <w:spacing w:after="240"/>
              <w:ind w:firstLine="315"/>
              <w:rPr>
                <w:b/>
                <w:noProof w:val="0"/>
                <w:color w:val="000000" w:themeColor="text1"/>
                <w:sz w:val="23"/>
                <w:szCs w:val="23"/>
              </w:rPr>
            </w:pPr>
          </w:p>
          <w:p w14:paraId="2DE8543E" w14:textId="660EEA49" w:rsidR="00EB6810" w:rsidRPr="006634F4" w:rsidRDefault="00EB6810" w:rsidP="00CE6FC7">
            <w:pPr>
              <w:spacing w:line="408" w:lineRule="auto"/>
              <w:ind w:left="318" w:hanging="712"/>
              <w:rPr>
                <w:b/>
                <w:bCs/>
              </w:rPr>
            </w:pPr>
            <w:r w:rsidRPr="006634F4">
              <w:rPr>
                <w:bCs/>
              </w:rPr>
              <w:t xml:space="preserve">            </w:t>
            </w:r>
          </w:p>
          <w:p w14:paraId="64A8D049" w14:textId="77777777" w:rsidR="001B5D48" w:rsidRPr="000C33F5" w:rsidRDefault="001B5D48" w:rsidP="001B5D48">
            <w:pPr>
              <w:tabs>
                <w:tab w:val="left" w:pos="4253"/>
                <w:tab w:val="left" w:pos="4786"/>
                <w:tab w:val="left" w:pos="6237"/>
                <w:tab w:val="left" w:pos="6379"/>
                <w:tab w:val="left" w:pos="6521"/>
                <w:tab w:val="left" w:pos="8505"/>
                <w:tab w:val="left" w:pos="10031"/>
              </w:tabs>
              <w:rPr>
                <w:color w:val="000000" w:themeColor="text1"/>
                <w:sz w:val="23"/>
                <w:szCs w:val="23"/>
                <w:lang w:val="en-US"/>
              </w:rPr>
            </w:pPr>
          </w:p>
          <w:p w14:paraId="3B4B6F57" w14:textId="77777777" w:rsidR="001B5D48" w:rsidRPr="000C33F5" w:rsidRDefault="001B5D48" w:rsidP="001B5D48">
            <w:pPr>
              <w:tabs>
                <w:tab w:val="left" w:pos="4253"/>
                <w:tab w:val="left" w:pos="4786"/>
                <w:tab w:val="left" w:pos="6237"/>
                <w:tab w:val="left" w:pos="6379"/>
                <w:tab w:val="left" w:pos="6521"/>
                <w:tab w:val="left" w:pos="8505"/>
                <w:tab w:val="left" w:pos="10031"/>
              </w:tabs>
              <w:rPr>
                <w:color w:val="000000" w:themeColor="text1"/>
                <w:sz w:val="23"/>
                <w:szCs w:val="23"/>
                <w:lang w:val="en-US"/>
              </w:rPr>
            </w:pPr>
          </w:p>
          <w:p w14:paraId="2D2A6819" w14:textId="4577372F" w:rsidR="0064772F" w:rsidRPr="000C33F5" w:rsidRDefault="001B5D48" w:rsidP="005D4205">
            <w:pPr>
              <w:rPr>
                <w:color w:val="000000" w:themeColor="text1"/>
                <w:sz w:val="23"/>
                <w:szCs w:val="23"/>
                <w:lang w:val="ro-MD"/>
              </w:rPr>
            </w:pPr>
            <w:r w:rsidRPr="000C33F5">
              <w:rPr>
                <w:rFonts w:eastAsia="MS Mincho"/>
                <w:color w:val="000000" w:themeColor="text1"/>
                <w:sz w:val="23"/>
                <w:szCs w:val="23"/>
                <w:lang w:val="en-US" w:eastAsia="ja-JP"/>
              </w:rPr>
              <w:t xml:space="preserve"> </w:t>
            </w:r>
          </w:p>
        </w:tc>
      </w:tr>
      <w:tr w:rsidR="00300235" w:rsidRPr="000C33F5" w14:paraId="141BC128" w14:textId="77777777" w:rsidTr="00856C60">
        <w:trPr>
          <w:trHeight w:val="697"/>
        </w:trPr>
        <w:tc>
          <w:tcPr>
            <w:tcW w:w="10065" w:type="dxa"/>
            <w:shd w:val="clear" w:color="auto" w:fill="auto"/>
            <w:vAlign w:val="center"/>
          </w:tcPr>
          <w:p w14:paraId="7F659C0E" w14:textId="77777777" w:rsidR="00300235" w:rsidRDefault="00300235" w:rsidP="00112F50">
            <w:pPr>
              <w:jc w:val="center"/>
              <w:rPr>
                <w:b/>
                <w:caps/>
                <w:color w:val="000000" w:themeColor="text1"/>
                <w:sz w:val="23"/>
                <w:szCs w:val="23"/>
                <w:lang w:val="ro-MD"/>
              </w:rPr>
            </w:pPr>
          </w:p>
          <w:p w14:paraId="19274F59" w14:textId="77777777" w:rsidR="00300235" w:rsidRPr="000C33F5" w:rsidRDefault="00300235" w:rsidP="00112F50">
            <w:pPr>
              <w:jc w:val="center"/>
              <w:rPr>
                <w:b/>
                <w:caps/>
                <w:color w:val="000000" w:themeColor="text1"/>
                <w:sz w:val="23"/>
                <w:szCs w:val="23"/>
                <w:lang w:val="ro-MD"/>
              </w:rPr>
            </w:pPr>
          </w:p>
        </w:tc>
      </w:tr>
    </w:tbl>
    <w:p w14:paraId="015EB119" w14:textId="2D808032" w:rsidR="00F04842" w:rsidRDefault="00F04842" w:rsidP="00AA02E6">
      <w:pPr>
        <w:rPr>
          <w:bCs/>
          <w:color w:val="000000" w:themeColor="text1"/>
          <w:sz w:val="23"/>
          <w:szCs w:val="23"/>
        </w:rPr>
      </w:pPr>
      <w:r w:rsidRPr="000C33F5">
        <w:rPr>
          <w:bCs/>
          <w:color w:val="000000" w:themeColor="text1"/>
          <w:sz w:val="23"/>
          <w:szCs w:val="23"/>
        </w:rPr>
        <w:t xml:space="preserve"> </w:t>
      </w:r>
      <w:r w:rsidR="00CE6FC7">
        <w:rPr>
          <w:bCs/>
          <w:color w:val="000000" w:themeColor="text1"/>
          <w:sz w:val="23"/>
          <w:szCs w:val="23"/>
        </w:rPr>
        <w:t xml:space="preserve">                                                                                                                                     Anexa nr.1</w:t>
      </w:r>
    </w:p>
    <w:p w14:paraId="0CF70648" w14:textId="27B5742F" w:rsidR="00CE6FC7" w:rsidRDefault="00CE6FC7" w:rsidP="00AA02E6">
      <w:pPr>
        <w:rPr>
          <w:bCs/>
          <w:color w:val="000000" w:themeColor="text1"/>
          <w:sz w:val="23"/>
          <w:szCs w:val="23"/>
        </w:rPr>
      </w:pPr>
      <w:r>
        <w:rPr>
          <w:bCs/>
          <w:color w:val="000000" w:themeColor="text1"/>
          <w:sz w:val="23"/>
          <w:szCs w:val="23"/>
        </w:rPr>
        <w:t xml:space="preserve">                                                                                                                                       </w:t>
      </w:r>
    </w:p>
    <w:p w14:paraId="120DD0D5" w14:textId="659939C5" w:rsidR="00CE6FC7" w:rsidRPr="00CE6FC7" w:rsidRDefault="00CE6FC7" w:rsidP="00CE6FC7">
      <w:pPr>
        <w:tabs>
          <w:tab w:val="left" w:pos="7380"/>
        </w:tabs>
        <w:rPr>
          <w:sz w:val="23"/>
          <w:szCs w:val="23"/>
          <w:lang w:val="ro-MD"/>
        </w:rPr>
      </w:pPr>
      <w:r>
        <w:rPr>
          <w:sz w:val="23"/>
          <w:szCs w:val="23"/>
          <w:lang w:val="ro-MD"/>
        </w:rPr>
        <w:t xml:space="preserve">                                                                                                              Formular de deviz ( </w:t>
      </w:r>
      <w:r w:rsidR="006F2749">
        <w:rPr>
          <w:sz w:val="23"/>
          <w:szCs w:val="23"/>
          <w:lang w:val="ro-MD"/>
        </w:rPr>
        <w:t>nr.</w:t>
      </w:r>
      <w:r>
        <w:rPr>
          <w:sz w:val="23"/>
          <w:szCs w:val="23"/>
          <w:lang w:val="ro-MD"/>
        </w:rPr>
        <w:t>7,5,3)</w:t>
      </w:r>
    </w:p>
    <w:p w14:paraId="2D27AC3A" w14:textId="77777777" w:rsidR="00CE6FC7" w:rsidRPr="00CE6FC7" w:rsidRDefault="00CE6FC7" w:rsidP="00CE6FC7">
      <w:pPr>
        <w:rPr>
          <w:sz w:val="23"/>
          <w:szCs w:val="23"/>
          <w:lang w:val="ro-MD"/>
        </w:rPr>
      </w:pPr>
    </w:p>
    <w:p w14:paraId="345C4471" w14:textId="77777777" w:rsidR="00CE6FC7" w:rsidRPr="00CE6FC7" w:rsidRDefault="00CE6FC7" w:rsidP="00CE6FC7">
      <w:pPr>
        <w:rPr>
          <w:sz w:val="23"/>
          <w:szCs w:val="23"/>
          <w:lang w:val="ro-MD"/>
        </w:rPr>
      </w:pPr>
    </w:p>
    <w:p w14:paraId="558A1D31" w14:textId="77777777" w:rsidR="00CE6FC7" w:rsidRDefault="00CE6FC7" w:rsidP="00CE6FC7">
      <w:pPr>
        <w:rPr>
          <w:bCs/>
          <w:color w:val="000000" w:themeColor="text1"/>
          <w:sz w:val="23"/>
          <w:szCs w:val="23"/>
        </w:rPr>
      </w:pPr>
    </w:p>
    <w:p w14:paraId="359DAB9D" w14:textId="4FDD77F6" w:rsidR="00CE6FC7" w:rsidRDefault="00CE6FC7" w:rsidP="00CE6FC7">
      <w:pPr>
        <w:tabs>
          <w:tab w:val="left" w:pos="2535"/>
        </w:tabs>
        <w:rPr>
          <w:sz w:val="23"/>
          <w:szCs w:val="23"/>
          <w:lang w:val="ro-MD"/>
        </w:rPr>
      </w:pPr>
      <w:r>
        <w:rPr>
          <w:sz w:val="23"/>
          <w:szCs w:val="23"/>
          <w:lang w:val="ro-MD"/>
        </w:rPr>
        <w:tab/>
        <w:t xml:space="preserve">             DEVIZ DE CHELTUIELI </w:t>
      </w:r>
    </w:p>
    <w:p w14:paraId="4060F1F8" w14:textId="77777777" w:rsidR="00CE6FC7" w:rsidRPr="00CE6FC7" w:rsidRDefault="00CE6FC7" w:rsidP="00CE6FC7">
      <w:pPr>
        <w:rPr>
          <w:sz w:val="23"/>
          <w:szCs w:val="23"/>
          <w:lang w:val="ro-MD"/>
        </w:rPr>
      </w:pPr>
    </w:p>
    <w:p w14:paraId="550EBB8C" w14:textId="77777777" w:rsidR="00CE6FC7" w:rsidRPr="00CE6FC7" w:rsidRDefault="00CE6FC7" w:rsidP="00CE6FC7">
      <w:pPr>
        <w:rPr>
          <w:sz w:val="23"/>
          <w:szCs w:val="23"/>
          <w:lang w:val="ro-MD"/>
        </w:rPr>
      </w:pPr>
    </w:p>
    <w:p w14:paraId="2C74DA13" w14:textId="77777777" w:rsidR="00CE6FC7" w:rsidRPr="00CE6FC7" w:rsidRDefault="00CE6FC7" w:rsidP="00CE6FC7">
      <w:pPr>
        <w:rPr>
          <w:sz w:val="23"/>
          <w:szCs w:val="23"/>
          <w:lang w:val="ro-MD"/>
        </w:rPr>
      </w:pPr>
    </w:p>
    <w:p w14:paraId="17505AD1" w14:textId="77777777" w:rsidR="00CE6FC7" w:rsidRPr="00CE6FC7" w:rsidRDefault="00CE6FC7" w:rsidP="00CE6FC7">
      <w:pPr>
        <w:rPr>
          <w:sz w:val="23"/>
          <w:szCs w:val="23"/>
          <w:lang w:val="ro-MD"/>
        </w:rPr>
      </w:pPr>
    </w:p>
    <w:p w14:paraId="4DC78965" w14:textId="77777777" w:rsidR="00CE6FC7" w:rsidRPr="00CE6FC7" w:rsidRDefault="00CE6FC7" w:rsidP="00CE6FC7">
      <w:pPr>
        <w:rPr>
          <w:sz w:val="23"/>
          <w:szCs w:val="23"/>
          <w:lang w:val="ro-MD"/>
        </w:rPr>
      </w:pPr>
    </w:p>
    <w:p w14:paraId="33D12390" w14:textId="77777777" w:rsidR="00CE6FC7" w:rsidRPr="00CE6FC7" w:rsidRDefault="00CE6FC7" w:rsidP="00CE6FC7">
      <w:pPr>
        <w:rPr>
          <w:sz w:val="23"/>
          <w:szCs w:val="23"/>
          <w:lang w:val="ro-MD"/>
        </w:rPr>
      </w:pPr>
    </w:p>
    <w:p w14:paraId="42BDFFD4" w14:textId="77777777" w:rsidR="00CE6FC7" w:rsidRPr="00CE6FC7" w:rsidRDefault="00CE6FC7" w:rsidP="00CE6FC7">
      <w:pPr>
        <w:rPr>
          <w:sz w:val="23"/>
          <w:szCs w:val="23"/>
          <w:lang w:val="ro-MD"/>
        </w:rPr>
      </w:pPr>
    </w:p>
    <w:p w14:paraId="059DD360" w14:textId="77777777" w:rsidR="00CE6FC7" w:rsidRPr="00CE6FC7" w:rsidRDefault="00CE6FC7" w:rsidP="00CE6FC7">
      <w:pPr>
        <w:rPr>
          <w:sz w:val="23"/>
          <w:szCs w:val="23"/>
          <w:lang w:val="ro-MD"/>
        </w:rPr>
      </w:pPr>
    </w:p>
    <w:p w14:paraId="53403EDE" w14:textId="77777777" w:rsidR="00CE6FC7" w:rsidRPr="00CE6FC7" w:rsidRDefault="00CE6FC7" w:rsidP="00CE6FC7">
      <w:pPr>
        <w:rPr>
          <w:sz w:val="23"/>
          <w:szCs w:val="23"/>
          <w:lang w:val="ro-MD"/>
        </w:rPr>
      </w:pPr>
    </w:p>
    <w:p w14:paraId="61CD1299" w14:textId="77777777" w:rsidR="00CE6FC7" w:rsidRPr="00CE6FC7" w:rsidRDefault="00CE6FC7" w:rsidP="00CE6FC7">
      <w:pPr>
        <w:rPr>
          <w:sz w:val="23"/>
          <w:szCs w:val="23"/>
          <w:lang w:val="ro-MD"/>
        </w:rPr>
      </w:pPr>
    </w:p>
    <w:p w14:paraId="64B430C0" w14:textId="77777777" w:rsidR="00CE6FC7" w:rsidRPr="00CE6FC7" w:rsidRDefault="00CE6FC7" w:rsidP="00CE6FC7">
      <w:pPr>
        <w:rPr>
          <w:sz w:val="23"/>
          <w:szCs w:val="23"/>
          <w:lang w:val="ro-MD"/>
        </w:rPr>
      </w:pPr>
    </w:p>
    <w:p w14:paraId="11CB4E40" w14:textId="77777777" w:rsidR="00CE6FC7" w:rsidRPr="00CE6FC7" w:rsidRDefault="00CE6FC7" w:rsidP="00CE6FC7">
      <w:pPr>
        <w:rPr>
          <w:sz w:val="23"/>
          <w:szCs w:val="23"/>
          <w:lang w:val="ro-MD"/>
        </w:rPr>
      </w:pPr>
    </w:p>
    <w:p w14:paraId="0839A5CB" w14:textId="77777777" w:rsidR="00CE6FC7" w:rsidRPr="00CE6FC7" w:rsidRDefault="00CE6FC7" w:rsidP="00CE6FC7">
      <w:pPr>
        <w:rPr>
          <w:sz w:val="23"/>
          <w:szCs w:val="23"/>
          <w:lang w:val="ro-MD"/>
        </w:rPr>
      </w:pPr>
    </w:p>
    <w:p w14:paraId="7ED1F35C" w14:textId="77777777" w:rsidR="00CE6FC7" w:rsidRPr="00CE6FC7" w:rsidRDefault="00CE6FC7" w:rsidP="00CE6FC7">
      <w:pPr>
        <w:rPr>
          <w:sz w:val="23"/>
          <w:szCs w:val="23"/>
          <w:lang w:val="ro-MD"/>
        </w:rPr>
      </w:pPr>
    </w:p>
    <w:p w14:paraId="4CBE29D7" w14:textId="77777777" w:rsidR="00CE6FC7" w:rsidRPr="00CE6FC7" w:rsidRDefault="00CE6FC7" w:rsidP="00CE6FC7">
      <w:pPr>
        <w:rPr>
          <w:sz w:val="23"/>
          <w:szCs w:val="23"/>
          <w:lang w:val="ro-MD"/>
        </w:rPr>
      </w:pPr>
    </w:p>
    <w:p w14:paraId="665922B7" w14:textId="77777777" w:rsidR="00CE6FC7" w:rsidRPr="00CE6FC7" w:rsidRDefault="00CE6FC7" w:rsidP="00CE6FC7">
      <w:pPr>
        <w:rPr>
          <w:sz w:val="23"/>
          <w:szCs w:val="23"/>
          <w:lang w:val="ro-MD"/>
        </w:rPr>
      </w:pPr>
    </w:p>
    <w:p w14:paraId="7E677699" w14:textId="77777777" w:rsidR="00CE6FC7" w:rsidRPr="00CE6FC7" w:rsidRDefault="00CE6FC7" w:rsidP="00CE6FC7">
      <w:pPr>
        <w:rPr>
          <w:sz w:val="23"/>
          <w:szCs w:val="23"/>
          <w:lang w:val="ro-MD"/>
        </w:rPr>
      </w:pPr>
    </w:p>
    <w:p w14:paraId="79E4B723" w14:textId="77777777" w:rsidR="00CE6FC7" w:rsidRPr="00CE6FC7" w:rsidRDefault="00CE6FC7" w:rsidP="00CE6FC7">
      <w:pPr>
        <w:rPr>
          <w:sz w:val="23"/>
          <w:szCs w:val="23"/>
          <w:lang w:val="ro-MD"/>
        </w:rPr>
      </w:pPr>
    </w:p>
    <w:p w14:paraId="3DBEE930" w14:textId="77777777" w:rsidR="00CE6FC7" w:rsidRPr="00CE6FC7" w:rsidRDefault="00CE6FC7" w:rsidP="00CE6FC7">
      <w:pPr>
        <w:rPr>
          <w:sz w:val="23"/>
          <w:szCs w:val="23"/>
          <w:lang w:val="ro-MD"/>
        </w:rPr>
      </w:pPr>
    </w:p>
    <w:p w14:paraId="2BF1A7BD" w14:textId="77777777" w:rsidR="00CE6FC7" w:rsidRPr="00CE6FC7" w:rsidRDefault="00CE6FC7" w:rsidP="00CE6FC7">
      <w:pPr>
        <w:rPr>
          <w:sz w:val="23"/>
          <w:szCs w:val="23"/>
          <w:lang w:val="ro-MD"/>
        </w:rPr>
      </w:pPr>
    </w:p>
    <w:p w14:paraId="14821F42" w14:textId="77777777" w:rsidR="00CE6FC7" w:rsidRPr="00CE6FC7" w:rsidRDefault="00CE6FC7" w:rsidP="00CE6FC7">
      <w:pPr>
        <w:rPr>
          <w:sz w:val="23"/>
          <w:szCs w:val="23"/>
          <w:lang w:val="ro-MD"/>
        </w:rPr>
      </w:pPr>
    </w:p>
    <w:p w14:paraId="1890E867" w14:textId="77777777" w:rsidR="00CE6FC7" w:rsidRPr="00CE6FC7" w:rsidRDefault="00CE6FC7" w:rsidP="00CE6FC7">
      <w:pPr>
        <w:rPr>
          <w:sz w:val="23"/>
          <w:szCs w:val="23"/>
          <w:lang w:val="ro-MD"/>
        </w:rPr>
      </w:pPr>
    </w:p>
    <w:p w14:paraId="7F4ADBCF" w14:textId="77777777" w:rsidR="00CE6FC7" w:rsidRPr="00CE6FC7" w:rsidRDefault="00CE6FC7" w:rsidP="00CE6FC7">
      <w:pPr>
        <w:rPr>
          <w:sz w:val="23"/>
          <w:szCs w:val="23"/>
          <w:lang w:val="ro-MD"/>
        </w:rPr>
      </w:pPr>
    </w:p>
    <w:p w14:paraId="1A3F2858" w14:textId="77777777" w:rsidR="00CE6FC7" w:rsidRPr="00CE6FC7" w:rsidRDefault="00CE6FC7" w:rsidP="00CE6FC7">
      <w:pPr>
        <w:rPr>
          <w:sz w:val="23"/>
          <w:szCs w:val="23"/>
          <w:lang w:val="ro-MD"/>
        </w:rPr>
      </w:pPr>
    </w:p>
    <w:p w14:paraId="6194AC38" w14:textId="77777777" w:rsidR="00CE6FC7" w:rsidRPr="00CE6FC7" w:rsidRDefault="00CE6FC7" w:rsidP="00CE6FC7">
      <w:pPr>
        <w:rPr>
          <w:sz w:val="23"/>
          <w:szCs w:val="23"/>
          <w:lang w:val="ro-MD"/>
        </w:rPr>
      </w:pPr>
    </w:p>
    <w:p w14:paraId="509C0D61" w14:textId="77777777" w:rsidR="00CE6FC7" w:rsidRPr="00CE6FC7" w:rsidRDefault="00CE6FC7" w:rsidP="00CE6FC7">
      <w:pPr>
        <w:rPr>
          <w:sz w:val="23"/>
          <w:szCs w:val="23"/>
          <w:lang w:val="ro-MD"/>
        </w:rPr>
      </w:pPr>
    </w:p>
    <w:p w14:paraId="39666AD5" w14:textId="77777777" w:rsidR="00CE6FC7" w:rsidRDefault="00CE6FC7" w:rsidP="00CE6FC7">
      <w:pPr>
        <w:rPr>
          <w:sz w:val="23"/>
          <w:szCs w:val="23"/>
          <w:lang w:val="ro-MD"/>
        </w:rPr>
      </w:pPr>
    </w:p>
    <w:p w14:paraId="62F74460" w14:textId="43070EAF" w:rsidR="00CE6FC7" w:rsidRDefault="00CE6FC7" w:rsidP="00CE6FC7">
      <w:pPr>
        <w:tabs>
          <w:tab w:val="left" w:pos="1095"/>
        </w:tabs>
        <w:rPr>
          <w:sz w:val="23"/>
          <w:szCs w:val="23"/>
          <w:lang w:val="ro-MD"/>
        </w:rPr>
      </w:pPr>
      <w:r>
        <w:rPr>
          <w:sz w:val="23"/>
          <w:szCs w:val="23"/>
          <w:lang w:val="ro-MD"/>
        </w:rPr>
        <w:tab/>
      </w:r>
    </w:p>
    <w:p w14:paraId="0F8D1BD3" w14:textId="77777777" w:rsidR="00CE6FC7" w:rsidRDefault="00CE6FC7" w:rsidP="00CE6FC7">
      <w:pPr>
        <w:tabs>
          <w:tab w:val="left" w:pos="1095"/>
        </w:tabs>
        <w:rPr>
          <w:sz w:val="23"/>
          <w:szCs w:val="23"/>
          <w:lang w:val="ro-MD"/>
        </w:rPr>
      </w:pPr>
    </w:p>
    <w:p w14:paraId="19890434" w14:textId="77777777" w:rsidR="00CE6FC7" w:rsidRDefault="00CE6FC7" w:rsidP="00CE6FC7">
      <w:pPr>
        <w:tabs>
          <w:tab w:val="left" w:pos="1095"/>
        </w:tabs>
        <w:rPr>
          <w:sz w:val="23"/>
          <w:szCs w:val="23"/>
          <w:lang w:val="ro-MD"/>
        </w:rPr>
      </w:pPr>
    </w:p>
    <w:p w14:paraId="2DCCF61E" w14:textId="77777777" w:rsidR="00CE6FC7" w:rsidRDefault="00CE6FC7" w:rsidP="00CE6FC7">
      <w:pPr>
        <w:tabs>
          <w:tab w:val="left" w:pos="1095"/>
        </w:tabs>
        <w:rPr>
          <w:sz w:val="23"/>
          <w:szCs w:val="23"/>
          <w:lang w:val="ro-MD"/>
        </w:rPr>
      </w:pPr>
    </w:p>
    <w:p w14:paraId="53BB31B9" w14:textId="77777777" w:rsidR="00CE6FC7" w:rsidRDefault="00CE6FC7" w:rsidP="00CE6FC7">
      <w:pPr>
        <w:tabs>
          <w:tab w:val="left" w:pos="1095"/>
        </w:tabs>
        <w:rPr>
          <w:sz w:val="23"/>
          <w:szCs w:val="23"/>
          <w:lang w:val="ro-MD"/>
        </w:rPr>
      </w:pPr>
    </w:p>
    <w:p w14:paraId="7D742D29" w14:textId="77777777" w:rsidR="00CE6FC7" w:rsidRDefault="00CE6FC7" w:rsidP="00CE6FC7">
      <w:pPr>
        <w:tabs>
          <w:tab w:val="left" w:pos="1095"/>
        </w:tabs>
        <w:rPr>
          <w:sz w:val="23"/>
          <w:szCs w:val="23"/>
          <w:lang w:val="ro-MD"/>
        </w:rPr>
      </w:pPr>
    </w:p>
    <w:p w14:paraId="1E66D41D" w14:textId="77777777" w:rsidR="00CE6FC7" w:rsidRDefault="00CE6FC7" w:rsidP="00CE6FC7">
      <w:pPr>
        <w:tabs>
          <w:tab w:val="left" w:pos="1095"/>
        </w:tabs>
        <w:rPr>
          <w:sz w:val="23"/>
          <w:szCs w:val="23"/>
          <w:lang w:val="ro-MD"/>
        </w:rPr>
      </w:pPr>
    </w:p>
    <w:p w14:paraId="6F6EFBEE" w14:textId="77777777" w:rsidR="00CE6FC7" w:rsidRDefault="00CE6FC7" w:rsidP="00CE6FC7">
      <w:pPr>
        <w:tabs>
          <w:tab w:val="left" w:pos="1095"/>
        </w:tabs>
        <w:rPr>
          <w:sz w:val="23"/>
          <w:szCs w:val="23"/>
          <w:lang w:val="ro-MD"/>
        </w:rPr>
      </w:pPr>
    </w:p>
    <w:p w14:paraId="63D90AAA" w14:textId="77777777" w:rsidR="00CE6FC7" w:rsidRDefault="00CE6FC7" w:rsidP="00CE6FC7">
      <w:pPr>
        <w:tabs>
          <w:tab w:val="left" w:pos="1095"/>
        </w:tabs>
        <w:rPr>
          <w:sz w:val="23"/>
          <w:szCs w:val="23"/>
          <w:lang w:val="ro-MD"/>
        </w:rPr>
      </w:pPr>
    </w:p>
    <w:p w14:paraId="414393B6" w14:textId="77777777" w:rsidR="00CE6FC7" w:rsidRDefault="00CE6FC7" w:rsidP="00CE6FC7">
      <w:pPr>
        <w:tabs>
          <w:tab w:val="left" w:pos="1095"/>
        </w:tabs>
        <w:rPr>
          <w:sz w:val="23"/>
          <w:szCs w:val="23"/>
          <w:lang w:val="ro-MD"/>
        </w:rPr>
      </w:pPr>
    </w:p>
    <w:p w14:paraId="7BA2557E" w14:textId="77777777" w:rsidR="00CE6FC7" w:rsidRPr="000C33F5" w:rsidRDefault="00CE6FC7" w:rsidP="00CE6FC7">
      <w:pPr>
        <w:pStyle w:val="a"/>
        <w:numPr>
          <w:ilvl w:val="0"/>
          <w:numId w:val="0"/>
        </w:numPr>
        <w:tabs>
          <w:tab w:val="clear" w:pos="1134"/>
          <w:tab w:val="left" w:pos="2685"/>
        </w:tabs>
        <w:spacing w:after="240" w:line="276" w:lineRule="auto"/>
        <w:contextualSpacing/>
        <w:jc w:val="center"/>
        <w:rPr>
          <w:b/>
          <w:color w:val="000000" w:themeColor="text1"/>
          <w:sz w:val="23"/>
          <w:szCs w:val="23"/>
          <w:lang w:val="ro-MD"/>
        </w:rPr>
      </w:pPr>
      <w:r w:rsidRPr="000C33F5">
        <w:rPr>
          <w:b/>
          <w:color w:val="000000" w:themeColor="text1"/>
          <w:sz w:val="23"/>
          <w:szCs w:val="23"/>
          <w:lang w:val="ro-MD"/>
        </w:rPr>
        <w:t xml:space="preserve">SEMNĂTURILE PĂRŢILOR </w:t>
      </w:r>
    </w:p>
    <w:p w14:paraId="1DB6B7F7" w14:textId="77777777" w:rsidR="00CE6FC7" w:rsidRPr="000C33F5" w:rsidRDefault="00CE6FC7" w:rsidP="00CE6FC7">
      <w:pPr>
        <w:spacing w:line="276" w:lineRule="auto"/>
        <w:rPr>
          <w:b/>
          <w:color w:val="000000" w:themeColor="text1"/>
          <w:sz w:val="23"/>
          <w:szCs w:val="23"/>
        </w:rPr>
      </w:pPr>
      <w:r w:rsidRPr="000C33F5">
        <w:rPr>
          <w:b/>
          <w:color w:val="000000" w:themeColor="text1"/>
          <w:sz w:val="23"/>
          <w:szCs w:val="23"/>
        </w:rPr>
        <w:t>Furnizorul/Prestatorul de bunuri/servicii</w:t>
      </w:r>
      <w:r w:rsidRPr="000C33F5">
        <w:rPr>
          <w:b/>
          <w:iCs/>
          <w:color w:val="000000" w:themeColor="text1"/>
          <w:sz w:val="23"/>
          <w:szCs w:val="23"/>
        </w:rPr>
        <w:t xml:space="preserve">                 Cumpărătorul/Beneficiarul</w:t>
      </w:r>
    </w:p>
    <w:p w14:paraId="05BC3582" w14:textId="77777777" w:rsidR="00CE6FC7" w:rsidRPr="000C33F5" w:rsidRDefault="00CE6FC7" w:rsidP="00CE6FC7">
      <w:pPr>
        <w:keepNext/>
        <w:tabs>
          <w:tab w:val="left" w:pos="5387"/>
          <w:tab w:val="left" w:pos="5495"/>
          <w:tab w:val="left" w:pos="10136"/>
        </w:tabs>
        <w:spacing w:line="276" w:lineRule="auto"/>
        <w:outlineLvl w:val="3"/>
        <w:rPr>
          <w:b/>
          <w:color w:val="000000" w:themeColor="text1"/>
          <w:sz w:val="23"/>
          <w:szCs w:val="23"/>
        </w:rPr>
      </w:pPr>
      <w:r w:rsidRPr="000C33F5">
        <w:rPr>
          <w:b/>
          <w:color w:val="000000" w:themeColor="text1"/>
          <w:sz w:val="23"/>
          <w:szCs w:val="23"/>
        </w:rPr>
        <w:t>„</w:t>
      </w:r>
      <w:r>
        <w:rPr>
          <w:b/>
          <w:color w:val="000000" w:themeColor="text1"/>
          <w:sz w:val="23"/>
          <w:szCs w:val="23"/>
        </w:rPr>
        <w:t>___________________</w:t>
      </w:r>
      <w:r w:rsidRPr="000C33F5">
        <w:rPr>
          <w:b/>
          <w:color w:val="000000" w:themeColor="text1"/>
          <w:sz w:val="23"/>
          <w:szCs w:val="23"/>
        </w:rPr>
        <w:t>” SRL                                     TERMOELECTRICA” S.A</w:t>
      </w:r>
    </w:p>
    <w:p w14:paraId="205D673D" w14:textId="77777777" w:rsidR="00CE6FC7" w:rsidRPr="000C33F5" w:rsidRDefault="00CE6FC7" w:rsidP="00CE6FC7">
      <w:pPr>
        <w:keepNext/>
        <w:tabs>
          <w:tab w:val="left" w:pos="5387"/>
          <w:tab w:val="left" w:pos="5495"/>
          <w:tab w:val="left" w:pos="10136"/>
        </w:tabs>
        <w:spacing w:line="276" w:lineRule="auto"/>
        <w:ind w:right="-675"/>
        <w:outlineLvl w:val="3"/>
        <w:rPr>
          <w:b/>
          <w:color w:val="000000" w:themeColor="text1"/>
          <w:sz w:val="23"/>
          <w:szCs w:val="23"/>
        </w:rPr>
      </w:pPr>
      <w:r>
        <w:rPr>
          <w:b/>
          <w:color w:val="000000" w:themeColor="text1"/>
          <w:sz w:val="23"/>
          <w:szCs w:val="23"/>
        </w:rPr>
        <w:t xml:space="preserve">Administrator </w:t>
      </w:r>
      <w:r w:rsidRPr="000C33F5">
        <w:rPr>
          <w:b/>
          <w:color w:val="000000" w:themeColor="text1"/>
          <w:sz w:val="23"/>
          <w:szCs w:val="23"/>
        </w:rPr>
        <w:t xml:space="preserve">                                                              Director general al întreprinderii (interimar) </w:t>
      </w:r>
    </w:p>
    <w:p w14:paraId="3A4E4CAD" w14:textId="77777777" w:rsidR="00CE6FC7" w:rsidRPr="000C33F5" w:rsidRDefault="00CE6FC7" w:rsidP="00CE6FC7">
      <w:pPr>
        <w:keepNext/>
        <w:tabs>
          <w:tab w:val="left" w:pos="5387"/>
          <w:tab w:val="left" w:pos="5495"/>
          <w:tab w:val="left" w:pos="10136"/>
        </w:tabs>
        <w:spacing w:line="276" w:lineRule="auto"/>
        <w:outlineLvl w:val="3"/>
        <w:rPr>
          <w:b/>
          <w:color w:val="000000" w:themeColor="text1"/>
          <w:sz w:val="23"/>
          <w:szCs w:val="23"/>
        </w:rPr>
      </w:pPr>
      <w:r>
        <w:rPr>
          <w:b/>
          <w:color w:val="000000" w:themeColor="text1"/>
          <w:sz w:val="23"/>
          <w:szCs w:val="23"/>
        </w:rPr>
        <w:t>______________</w:t>
      </w:r>
      <w:r w:rsidRPr="000C33F5">
        <w:rPr>
          <w:b/>
          <w:color w:val="000000" w:themeColor="text1"/>
          <w:sz w:val="23"/>
          <w:szCs w:val="23"/>
        </w:rPr>
        <w:t xml:space="preserve">                                                 </w:t>
      </w:r>
      <w:r>
        <w:rPr>
          <w:b/>
          <w:color w:val="000000" w:themeColor="text1"/>
          <w:sz w:val="23"/>
          <w:szCs w:val="23"/>
        </w:rPr>
        <w:t xml:space="preserve">           </w:t>
      </w:r>
      <w:r w:rsidRPr="000C33F5">
        <w:rPr>
          <w:b/>
          <w:color w:val="000000" w:themeColor="text1"/>
          <w:sz w:val="23"/>
          <w:szCs w:val="23"/>
        </w:rPr>
        <w:t>Vasile LEU</w:t>
      </w:r>
    </w:p>
    <w:p w14:paraId="68E0678E" w14:textId="5EF5726C" w:rsidR="00CE6FC7" w:rsidRPr="000C33F5" w:rsidRDefault="00CE6FC7" w:rsidP="00CE6FC7">
      <w:pPr>
        <w:keepNext/>
        <w:tabs>
          <w:tab w:val="left" w:pos="5387"/>
          <w:tab w:val="left" w:pos="5495"/>
          <w:tab w:val="left" w:pos="10136"/>
        </w:tabs>
        <w:spacing w:line="276" w:lineRule="auto"/>
        <w:outlineLvl w:val="3"/>
        <w:rPr>
          <w:b/>
          <w:color w:val="000000" w:themeColor="text1"/>
          <w:sz w:val="23"/>
          <w:szCs w:val="23"/>
        </w:rPr>
      </w:pPr>
      <w:r w:rsidRPr="000C33F5">
        <w:rPr>
          <w:b/>
          <w:color w:val="000000" w:themeColor="text1"/>
          <w:sz w:val="23"/>
          <w:szCs w:val="23"/>
        </w:rPr>
        <w:t xml:space="preserve">___________________________________                 </w:t>
      </w:r>
      <w:r>
        <w:rPr>
          <w:b/>
          <w:color w:val="000000" w:themeColor="text1"/>
          <w:sz w:val="23"/>
          <w:szCs w:val="23"/>
        </w:rPr>
        <w:t xml:space="preserve"> __________________________________</w:t>
      </w:r>
    </w:p>
    <w:p w14:paraId="3978F342" w14:textId="77777777" w:rsidR="00CE6FC7" w:rsidRPr="00CE6FC7" w:rsidRDefault="00CE6FC7" w:rsidP="00CE6FC7">
      <w:pPr>
        <w:tabs>
          <w:tab w:val="left" w:pos="1095"/>
        </w:tabs>
        <w:rPr>
          <w:sz w:val="23"/>
          <w:szCs w:val="23"/>
          <w:lang w:val="ro-MD"/>
        </w:rPr>
      </w:pPr>
    </w:p>
    <w:sectPr w:rsidR="00CE6FC7" w:rsidRPr="00CE6FC7" w:rsidSect="00F8264F">
      <w:footerReference w:type="default" r:id="rId8"/>
      <w:pgSz w:w="11906" w:h="16838"/>
      <w:pgMar w:top="851" w:right="1440" w:bottom="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8A351" w14:textId="77777777" w:rsidR="00B530B2" w:rsidRDefault="00B530B2" w:rsidP="00A20ACF">
      <w:r>
        <w:separator/>
      </w:r>
    </w:p>
  </w:endnote>
  <w:endnote w:type="continuationSeparator" w:id="0">
    <w:p w14:paraId="4A6AAF9E" w14:textId="77777777" w:rsidR="00B530B2" w:rsidRDefault="00B530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New Roman R">
    <w:altName w:val="Times New Roman"/>
    <w:charset w:val="00"/>
    <w:family w:val="auto"/>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44EA7BC6" w:rsidR="008F1D40" w:rsidRDefault="008F1D40">
        <w:pPr>
          <w:pStyle w:val="a4"/>
          <w:jc w:val="right"/>
        </w:pPr>
        <w:r>
          <w:fldChar w:fldCharType="begin"/>
        </w:r>
        <w:r>
          <w:instrText xml:space="preserve"> PAGE   \* MERGEFORMAT </w:instrText>
        </w:r>
        <w:r>
          <w:fldChar w:fldCharType="separate"/>
        </w:r>
        <w:r w:rsidR="008B3B68">
          <w:t>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8A250" w14:textId="77777777" w:rsidR="00B530B2" w:rsidRDefault="00B530B2" w:rsidP="00A20ACF">
      <w:r>
        <w:separator/>
      </w:r>
    </w:p>
  </w:footnote>
  <w:footnote w:type="continuationSeparator" w:id="0">
    <w:p w14:paraId="4EC1B9D3" w14:textId="77777777" w:rsidR="00B530B2" w:rsidRDefault="00B530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A06ACE"/>
    <w:multiLevelType w:val="hybridMultilevel"/>
    <w:tmpl w:val="1E5E4408"/>
    <w:lvl w:ilvl="0" w:tplc="F2BCAB1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A21264"/>
    <w:multiLevelType w:val="hybridMultilevel"/>
    <w:tmpl w:val="122EAEC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6B6254B"/>
    <w:multiLevelType w:val="hybridMultilevel"/>
    <w:tmpl w:val="6784C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2" w15:restartNumberingAfterBreak="0">
    <w:nsid w:val="3E3D6768"/>
    <w:multiLevelType w:val="hybridMultilevel"/>
    <w:tmpl w:val="DC5C76CC"/>
    <w:lvl w:ilvl="0" w:tplc="DF0C5D04">
      <w:start w:val="1"/>
      <w:numFmt w:val="decimal"/>
      <w:lvlText w:val="%1."/>
      <w:lvlJc w:val="left"/>
      <w:pPr>
        <w:ind w:left="1353"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853204"/>
    <w:multiLevelType w:val="hybridMultilevel"/>
    <w:tmpl w:val="A0A4428E"/>
    <w:lvl w:ilvl="0" w:tplc="3FCA9B70">
      <w:start w:val="1"/>
      <w:numFmt w:val="upperRoman"/>
      <w:lvlText w:val="%1."/>
      <w:lvlJc w:val="left"/>
      <w:pPr>
        <w:ind w:left="4005" w:hanging="720"/>
      </w:pPr>
      <w:rPr>
        <w:rFonts w:hint="default"/>
      </w:rPr>
    </w:lvl>
    <w:lvl w:ilvl="1" w:tplc="04090019" w:tentative="1">
      <w:start w:val="1"/>
      <w:numFmt w:val="lowerLetter"/>
      <w:lvlText w:val="%2."/>
      <w:lvlJc w:val="left"/>
      <w:pPr>
        <w:ind w:left="4365" w:hanging="360"/>
      </w:pPr>
    </w:lvl>
    <w:lvl w:ilvl="2" w:tplc="0409001B" w:tentative="1">
      <w:start w:val="1"/>
      <w:numFmt w:val="lowerRoman"/>
      <w:lvlText w:val="%3."/>
      <w:lvlJc w:val="right"/>
      <w:pPr>
        <w:ind w:left="5085" w:hanging="180"/>
      </w:pPr>
    </w:lvl>
    <w:lvl w:ilvl="3" w:tplc="0409000F" w:tentative="1">
      <w:start w:val="1"/>
      <w:numFmt w:val="decimal"/>
      <w:lvlText w:val="%4."/>
      <w:lvlJc w:val="left"/>
      <w:pPr>
        <w:ind w:left="5805" w:hanging="360"/>
      </w:pPr>
    </w:lvl>
    <w:lvl w:ilvl="4" w:tplc="04090019" w:tentative="1">
      <w:start w:val="1"/>
      <w:numFmt w:val="lowerLetter"/>
      <w:lvlText w:val="%5."/>
      <w:lvlJc w:val="left"/>
      <w:pPr>
        <w:ind w:left="6525" w:hanging="360"/>
      </w:pPr>
    </w:lvl>
    <w:lvl w:ilvl="5" w:tplc="0409001B" w:tentative="1">
      <w:start w:val="1"/>
      <w:numFmt w:val="lowerRoman"/>
      <w:lvlText w:val="%6."/>
      <w:lvlJc w:val="right"/>
      <w:pPr>
        <w:ind w:left="7245" w:hanging="180"/>
      </w:pPr>
    </w:lvl>
    <w:lvl w:ilvl="6" w:tplc="0409000F" w:tentative="1">
      <w:start w:val="1"/>
      <w:numFmt w:val="decimal"/>
      <w:lvlText w:val="%7."/>
      <w:lvlJc w:val="left"/>
      <w:pPr>
        <w:ind w:left="7965" w:hanging="360"/>
      </w:pPr>
    </w:lvl>
    <w:lvl w:ilvl="7" w:tplc="04090019" w:tentative="1">
      <w:start w:val="1"/>
      <w:numFmt w:val="lowerLetter"/>
      <w:lvlText w:val="%8."/>
      <w:lvlJc w:val="left"/>
      <w:pPr>
        <w:ind w:left="8685" w:hanging="360"/>
      </w:pPr>
    </w:lvl>
    <w:lvl w:ilvl="8" w:tplc="0409001B" w:tentative="1">
      <w:start w:val="1"/>
      <w:numFmt w:val="lowerRoman"/>
      <w:lvlText w:val="%9."/>
      <w:lvlJc w:val="right"/>
      <w:pPr>
        <w:ind w:left="9405"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2B74EC4"/>
    <w:multiLevelType w:val="multilevel"/>
    <w:tmpl w:val="A9663460"/>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color w:val="auto"/>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59851E2"/>
    <w:multiLevelType w:val="multilevel"/>
    <w:tmpl w:val="6DD6430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89096799">
    <w:abstractNumId w:val="17"/>
  </w:num>
  <w:num w:numId="2" w16cid:durableId="612177324">
    <w:abstractNumId w:val="21"/>
  </w:num>
  <w:num w:numId="3" w16cid:durableId="132187645">
    <w:abstractNumId w:val="15"/>
  </w:num>
  <w:num w:numId="4" w16cid:durableId="105000757">
    <w:abstractNumId w:val="14"/>
  </w:num>
  <w:num w:numId="5" w16cid:durableId="902643563">
    <w:abstractNumId w:val="8"/>
  </w:num>
  <w:num w:numId="6" w16cid:durableId="976762867">
    <w:abstractNumId w:val="9"/>
  </w:num>
  <w:num w:numId="7" w16cid:durableId="224029479">
    <w:abstractNumId w:val="10"/>
  </w:num>
  <w:num w:numId="8" w16cid:durableId="416096846">
    <w:abstractNumId w:val="20"/>
  </w:num>
  <w:num w:numId="9" w16cid:durableId="1620841915">
    <w:abstractNumId w:val="13"/>
  </w:num>
  <w:num w:numId="10" w16cid:durableId="389157907">
    <w:abstractNumId w:val="11"/>
  </w:num>
  <w:num w:numId="11" w16cid:durableId="1317760913">
    <w:abstractNumId w:val="19"/>
  </w:num>
  <w:num w:numId="12" w16cid:durableId="1056978229">
    <w:abstractNumId w:val="6"/>
  </w:num>
  <w:num w:numId="13" w16cid:durableId="495194852">
    <w:abstractNumId w:val="12"/>
  </w:num>
  <w:num w:numId="14" w16cid:durableId="1935044131">
    <w:abstractNumId w:val="5"/>
  </w:num>
  <w:num w:numId="15" w16cid:durableId="74015947">
    <w:abstractNumId w:val="18"/>
  </w:num>
  <w:num w:numId="16" w16cid:durableId="63572352">
    <w:abstractNumId w:val="7"/>
  </w:num>
  <w:num w:numId="17" w16cid:durableId="2116634695">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BE8"/>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D40"/>
    <w:rsid w:val="00040E78"/>
    <w:rsid w:val="00040EA0"/>
    <w:rsid w:val="00042337"/>
    <w:rsid w:val="0004670D"/>
    <w:rsid w:val="00046CEA"/>
    <w:rsid w:val="00050E70"/>
    <w:rsid w:val="0005316F"/>
    <w:rsid w:val="000538E4"/>
    <w:rsid w:val="00054AD8"/>
    <w:rsid w:val="00057F3A"/>
    <w:rsid w:val="00064810"/>
    <w:rsid w:val="00065C50"/>
    <w:rsid w:val="000673B5"/>
    <w:rsid w:val="00070491"/>
    <w:rsid w:val="0007146B"/>
    <w:rsid w:val="00071859"/>
    <w:rsid w:val="00072088"/>
    <w:rsid w:val="00072940"/>
    <w:rsid w:val="00073EB7"/>
    <w:rsid w:val="00073FF9"/>
    <w:rsid w:val="00074305"/>
    <w:rsid w:val="00075C62"/>
    <w:rsid w:val="00080063"/>
    <w:rsid w:val="0008191D"/>
    <w:rsid w:val="000849A8"/>
    <w:rsid w:val="000850BC"/>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A7F03"/>
    <w:rsid w:val="000B2369"/>
    <w:rsid w:val="000B5D92"/>
    <w:rsid w:val="000B70AD"/>
    <w:rsid w:val="000B73EB"/>
    <w:rsid w:val="000C00CF"/>
    <w:rsid w:val="000C0306"/>
    <w:rsid w:val="000C1F66"/>
    <w:rsid w:val="000C23E0"/>
    <w:rsid w:val="000C33F5"/>
    <w:rsid w:val="000C3C74"/>
    <w:rsid w:val="000C470A"/>
    <w:rsid w:val="000C5DFB"/>
    <w:rsid w:val="000C6960"/>
    <w:rsid w:val="000C799E"/>
    <w:rsid w:val="000D1C50"/>
    <w:rsid w:val="000D20B9"/>
    <w:rsid w:val="000D26B9"/>
    <w:rsid w:val="000D4488"/>
    <w:rsid w:val="000D4587"/>
    <w:rsid w:val="000D4758"/>
    <w:rsid w:val="000D5968"/>
    <w:rsid w:val="000D6DCD"/>
    <w:rsid w:val="000E3E29"/>
    <w:rsid w:val="000E4AEA"/>
    <w:rsid w:val="000E4D7D"/>
    <w:rsid w:val="000E518B"/>
    <w:rsid w:val="000E53CE"/>
    <w:rsid w:val="000E73FD"/>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650"/>
    <w:rsid w:val="00121CBA"/>
    <w:rsid w:val="001223E6"/>
    <w:rsid w:val="001233E8"/>
    <w:rsid w:val="00123632"/>
    <w:rsid w:val="00124D6E"/>
    <w:rsid w:val="00125D7D"/>
    <w:rsid w:val="00126834"/>
    <w:rsid w:val="00126F72"/>
    <w:rsid w:val="00127766"/>
    <w:rsid w:val="0012777D"/>
    <w:rsid w:val="001278C6"/>
    <w:rsid w:val="00127AD8"/>
    <w:rsid w:val="00127C8A"/>
    <w:rsid w:val="00130123"/>
    <w:rsid w:val="00130A49"/>
    <w:rsid w:val="0013117E"/>
    <w:rsid w:val="001343B1"/>
    <w:rsid w:val="0013462B"/>
    <w:rsid w:val="00135A02"/>
    <w:rsid w:val="00136841"/>
    <w:rsid w:val="0013795E"/>
    <w:rsid w:val="001401CD"/>
    <w:rsid w:val="00140BB8"/>
    <w:rsid w:val="00143185"/>
    <w:rsid w:val="0014385D"/>
    <w:rsid w:val="00144066"/>
    <w:rsid w:val="001443B8"/>
    <w:rsid w:val="00146454"/>
    <w:rsid w:val="001467C0"/>
    <w:rsid w:val="00150F5B"/>
    <w:rsid w:val="00151468"/>
    <w:rsid w:val="00151494"/>
    <w:rsid w:val="0015247E"/>
    <w:rsid w:val="001525A2"/>
    <w:rsid w:val="0015261D"/>
    <w:rsid w:val="001527E0"/>
    <w:rsid w:val="00153412"/>
    <w:rsid w:val="001535C1"/>
    <w:rsid w:val="00154B34"/>
    <w:rsid w:val="00156CFC"/>
    <w:rsid w:val="0015798C"/>
    <w:rsid w:val="00160A28"/>
    <w:rsid w:val="00160DF3"/>
    <w:rsid w:val="00161414"/>
    <w:rsid w:val="0016369C"/>
    <w:rsid w:val="00164565"/>
    <w:rsid w:val="00166ECA"/>
    <w:rsid w:val="001701DE"/>
    <w:rsid w:val="001704FB"/>
    <w:rsid w:val="001710E7"/>
    <w:rsid w:val="001718AE"/>
    <w:rsid w:val="00174C61"/>
    <w:rsid w:val="00174E5F"/>
    <w:rsid w:val="001763CD"/>
    <w:rsid w:val="0017664F"/>
    <w:rsid w:val="00177A21"/>
    <w:rsid w:val="001806FB"/>
    <w:rsid w:val="00183358"/>
    <w:rsid w:val="00183D79"/>
    <w:rsid w:val="0018415A"/>
    <w:rsid w:val="00185148"/>
    <w:rsid w:val="001856BA"/>
    <w:rsid w:val="001866CB"/>
    <w:rsid w:val="001873A6"/>
    <w:rsid w:val="0019071C"/>
    <w:rsid w:val="00190893"/>
    <w:rsid w:val="00195966"/>
    <w:rsid w:val="0019642D"/>
    <w:rsid w:val="00196A03"/>
    <w:rsid w:val="00196AB4"/>
    <w:rsid w:val="001A192A"/>
    <w:rsid w:val="001A19FD"/>
    <w:rsid w:val="001A1A16"/>
    <w:rsid w:val="001A2344"/>
    <w:rsid w:val="001A3537"/>
    <w:rsid w:val="001A4150"/>
    <w:rsid w:val="001A4DB4"/>
    <w:rsid w:val="001A5517"/>
    <w:rsid w:val="001A58C5"/>
    <w:rsid w:val="001A6043"/>
    <w:rsid w:val="001A6D29"/>
    <w:rsid w:val="001A78E4"/>
    <w:rsid w:val="001A7C99"/>
    <w:rsid w:val="001B1B6D"/>
    <w:rsid w:val="001B1E45"/>
    <w:rsid w:val="001B5D48"/>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AE9"/>
    <w:rsid w:val="001F1E25"/>
    <w:rsid w:val="001F2101"/>
    <w:rsid w:val="001F24FD"/>
    <w:rsid w:val="001F309E"/>
    <w:rsid w:val="001F3975"/>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57"/>
    <w:rsid w:val="00211C74"/>
    <w:rsid w:val="00215AC6"/>
    <w:rsid w:val="00216025"/>
    <w:rsid w:val="00220775"/>
    <w:rsid w:val="002217B0"/>
    <w:rsid w:val="002221ED"/>
    <w:rsid w:val="0022237A"/>
    <w:rsid w:val="00222AFE"/>
    <w:rsid w:val="00222FD0"/>
    <w:rsid w:val="0022376E"/>
    <w:rsid w:val="00223D58"/>
    <w:rsid w:val="00223DE1"/>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1EC0"/>
    <w:rsid w:val="00264637"/>
    <w:rsid w:val="002659BB"/>
    <w:rsid w:val="0026663C"/>
    <w:rsid w:val="00266795"/>
    <w:rsid w:val="00266F98"/>
    <w:rsid w:val="00267805"/>
    <w:rsid w:val="00267E8E"/>
    <w:rsid w:val="00271282"/>
    <w:rsid w:val="002719BA"/>
    <w:rsid w:val="002722CC"/>
    <w:rsid w:val="002739A1"/>
    <w:rsid w:val="00275D82"/>
    <w:rsid w:val="002767DE"/>
    <w:rsid w:val="00276D0B"/>
    <w:rsid w:val="00280740"/>
    <w:rsid w:val="00281BEA"/>
    <w:rsid w:val="002828B9"/>
    <w:rsid w:val="002832B5"/>
    <w:rsid w:val="00283820"/>
    <w:rsid w:val="002849C9"/>
    <w:rsid w:val="00284ED0"/>
    <w:rsid w:val="002854C7"/>
    <w:rsid w:val="00285D55"/>
    <w:rsid w:val="00286387"/>
    <w:rsid w:val="0028702D"/>
    <w:rsid w:val="002870C3"/>
    <w:rsid w:val="00287289"/>
    <w:rsid w:val="002909B7"/>
    <w:rsid w:val="00290D06"/>
    <w:rsid w:val="00290D28"/>
    <w:rsid w:val="002911C9"/>
    <w:rsid w:val="002927B7"/>
    <w:rsid w:val="00292856"/>
    <w:rsid w:val="002932D8"/>
    <w:rsid w:val="0029594F"/>
    <w:rsid w:val="00297C1E"/>
    <w:rsid w:val="002A04D8"/>
    <w:rsid w:val="002A0588"/>
    <w:rsid w:val="002A0901"/>
    <w:rsid w:val="002A0AE5"/>
    <w:rsid w:val="002A26B7"/>
    <w:rsid w:val="002A68CD"/>
    <w:rsid w:val="002A6E99"/>
    <w:rsid w:val="002A6F0C"/>
    <w:rsid w:val="002B1EFF"/>
    <w:rsid w:val="002B206B"/>
    <w:rsid w:val="002B3E6F"/>
    <w:rsid w:val="002B41C5"/>
    <w:rsid w:val="002B4280"/>
    <w:rsid w:val="002B4D12"/>
    <w:rsid w:val="002B4F78"/>
    <w:rsid w:val="002B5DEF"/>
    <w:rsid w:val="002B624D"/>
    <w:rsid w:val="002B7A36"/>
    <w:rsid w:val="002C07A2"/>
    <w:rsid w:val="002C2210"/>
    <w:rsid w:val="002C4803"/>
    <w:rsid w:val="002C730F"/>
    <w:rsid w:val="002C764E"/>
    <w:rsid w:val="002C7CCD"/>
    <w:rsid w:val="002D069D"/>
    <w:rsid w:val="002D1377"/>
    <w:rsid w:val="002D1615"/>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235"/>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FBC"/>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158"/>
    <w:rsid w:val="0036022B"/>
    <w:rsid w:val="00360232"/>
    <w:rsid w:val="00361092"/>
    <w:rsid w:val="00361D56"/>
    <w:rsid w:val="003643BB"/>
    <w:rsid w:val="0036564A"/>
    <w:rsid w:val="00366B72"/>
    <w:rsid w:val="00371806"/>
    <w:rsid w:val="00372E49"/>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1E3"/>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47F"/>
    <w:rsid w:val="003D58B1"/>
    <w:rsid w:val="003D5FF1"/>
    <w:rsid w:val="003D62DB"/>
    <w:rsid w:val="003D7F1F"/>
    <w:rsid w:val="003E13A7"/>
    <w:rsid w:val="003E7B03"/>
    <w:rsid w:val="003F06E8"/>
    <w:rsid w:val="003F0C88"/>
    <w:rsid w:val="003F24AB"/>
    <w:rsid w:val="003F2E01"/>
    <w:rsid w:val="003F5DA1"/>
    <w:rsid w:val="003F63A0"/>
    <w:rsid w:val="003F6B9C"/>
    <w:rsid w:val="003F6EE2"/>
    <w:rsid w:val="004001DE"/>
    <w:rsid w:val="00401517"/>
    <w:rsid w:val="00401E86"/>
    <w:rsid w:val="00401E90"/>
    <w:rsid w:val="00402CD8"/>
    <w:rsid w:val="004031FD"/>
    <w:rsid w:val="00404737"/>
    <w:rsid w:val="00404C0D"/>
    <w:rsid w:val="00404DE0"/>
    <w:rsid w:val="0040527C"/>
    <w:rsid w:val="004056FF"/>
    <w:rsid w:val="004063D9"/>
    <w:rsid w:val="00406C0C"/>
    <w:rsid w:val="00406F15"/>
    <w:rsid w:val="00407F7A"/>
    <w:rsid w:val="0041009B"/>
    <w:rsid w:val="00411C62"/>
    <w:rsid w:val="0041210D"/>
    <w:rsid w:val="00413058"/>
    <w:rsid w:val="00413218"/>
    <w:rsid w:val="004144A9"/>
    <w:rsid w:val="00414D81"/>
    <w:rsid w:val="00415FD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3D23"/>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951"/>
    <w:rsid w:val="0047776F"/>
    <w:rsid w:val="00477FD2"/>
    <w:rsid w:val="00482E77"/>
    <w:rsid w:val="00483C4C"/>
    <w:rsid w:val="00484113"/>
    <w:rsid w:val="004856C0"/>
    <w:rsid w:val="00491A8B"/>
    <w:rsid w:val="004963DE"/>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4C38"/>
    <w:rsid w:val="004C59A0"/>
    <w:rsid w:val="004C5F17"/>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9D"/>
    <w:rsid w:val="004F0C98"/>
    <w:rsid w:val="004F77F1"/>
    <w:rsid w:val="004F7F09"/>
    <w:rsid w:val="004F7FF9"/>
    <w:rsid w:val="00500412"/>
    <w:rsid w:val="005005A8"/>
    <w:rsid w:val="00502EFF"/>
    <w:rsid w:val="00507348"/>
    <w:rsid w:val="005076B6"/>
    <w:rsid w:val="005113AD"/>
    <w:rsid w:val="005124FD"/>
    <w:rsid w:val="00512B82"/>
    <w:rsid w:val="0051370B"/>
    <w:rsid w:val="005139AA"/>
    <w:rsid w:val="005157B4"/>
    <w:rsid w:val="00516840"/>
    <w:rsid w:val="00516A3C"/>
    <w:rsid w:val="005212EA"/>
    <w:rsid w:val="005229B2"/>
    <w:rsid w:val="00522B45"/>
    <w:rsid w:val="00523447"/>
    <w:rsid w:val="00530124"/>
    <w:rsid w:val="005309C1"/>
    <w:rsid w:val="0053238B"/>
    <w:rsid w:val="00532A46"/>
    <w:rsid w:val="00532DC8"/>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BCA"/>
    <w:rsid w:val="00567156"/>
    <w:rsid w:val="00570670"/>
    <w:rsid w:val="0057329B"/>
    <w:rsid w:val="00576476"/>
    <w:rsid w:val="005805E6"/>
    <w:rsid w:val="00580D91"/>
    <w:rsid w:val="00581C4D"/>
    <w:rsid w:val="005827D9"/>
    <w:rsid w:val="00582ECA"/>
    <w:rsid w:val="00584334"/>
    <w:rsid w:val="00584ACB"/>
    <w:rsid w:val="0058551C"/>
    <w:rsid w:val="00585937"/>
    <w:rsid w:val="00590C16"/>
    <w:rsid w:val="00590EDE"/>
    <w:rsid w:val="00590F43"/>
    <w:rsid w:val="00592775"/>
    <w:rsid w:val="00593D34"/>
    <w:rsid w:val="00595C10"/>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82C"/>
    <w:rsid w:val="005C3D95"/>
    <w:rsid w:val="005C6BF4"/>
    <w:rsid w:val="005C7076"/>
    <w:rsid w:val="005C7A97"/>
    <w:rsid w:val="005D0C3F"/>
    <w:rsid w:val="005D3D45"/>
    <w:rsid w:val="005D420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5F7E30"/>
    <w:rsid w:val="0060057B"/>
    <w:rsid w:val="00600941"/>
    <w:rsid w:val="006009B2"/>
    <w:rsid w:val="0060188C"/>
    <w:rsid w:val="00601B8F"/>
    <w:rsid w:val="006021CD"/>
    <w:rsid w:val="00602562"/>
    <w:rsid w:val="00602F2C"/>
    <w:rsid w:val="00602F93"/>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72F"/>
    <w:rsid w:val="00647E26"/>
    <w:rsid w:val="0065033C"/>
    <w:rsid w:val="006504AB"/>
    <w:rsid w:val="00650958"/>
    <w:rsid w:val="00650E1C"/>
    <w:rsid w:val="006514A0"/>
    <w:rsid w:val="00651EB9"/>
    <w:rsid w:val="006526E7"/>
    <w:rsid w:val="006537B3"/>
    <w:rsid w:val="00653E70"/>
    <w:rsid w:val="00657833"/>
    <w:rsid w:val="00661E4E"/>
    <w:rsid w:val="006620F8"/>
    <w:rsid w:val="006636C7"/>
    <w:rsid w:val="006638BF"/>
    <w:rsid w:val="00666A9B"/>
    <w:rsid w:val="00667B1F"/>
    <w:rsid w:val="00667C91"/>
    <w:rsid w:val="00671CA8"/>
    <w:rsid w:val="00673164"/>
    <w:rsid w:val="0067392B"/>
    <w:rsid w:val="00674E63"/>
    <w:rsid w:val="006755A1"/>
    <w:rsid w:val="00675F73"/>
    <w:rsid w:val="0067769C"/>
    <w:rsid w:val="00680AC9"/>
    <w:rsid w:val="006819B2"/>
    <w:rsid w:val="0068226E"/>
    <w:rsid w:val="00684D44"/>
    <w:rsid w:val="006901DE"/>
    <w:rsid w:val="006904AB"/>
    <w:rsid w:val="0069112F"/>
    <w:rsid w:val="006911D3"/>
    <w:rsid w:val="00694A09"/>
    <w:rsid w:val="00694C64"/>
    <w:rsid w:val="00694C7B"/>
    <w:rsid w:val="00694E99"/>
    <w:rsid w:val="0069507C"/>
    <w:rsid w:val="006957AA"/>
    <w:rsid w:val="00696992"/>
    <w:rsid w:val="006A00B7"/>
    <w:rsid w:val="006A0B61"/>
    <w:rsid w:val="006A13D0"/>
    <w:rsid w:val="006A1B4F"/>
    <w:rsid w:val="006A2C59"/>
    <w:rsid w:val="006A4F83"/>
    <w:rsid w:val="006A5054"/>
    <w:rsid w:val="006A6FDA"/>
    <w:rsid w:val="006A7C1C"/>
    <w:rsid w:val="006A7DEC"/>
    <w:rsid w:val="006B014B"/>
    <w:rsid w:val="006B13C4"/>
    <w:rsid w:val="006B1C7D"/>
    <w:rsid w:val="006B2729"/>
    <w:rsid w:val="006B38DA"/>
    <w:rsid w:val="006B515C"/>
    <w:rsid w:val="006B6003"/>
    <w:rsid w:val="006B6292"/>
    <w:rsid w:val="006B79CE"/>
    <w:rsid w:val="006C018D"/>
    <w:rsid w:val="006C23EA"/>
    <w:rsid w:val="006C2551"/>
    <w:rsid w:val="006C2676"/>
    <w:rsid w:val="006C34D7"/>
    <w:rsid w:val="006C36CF"/>
    <w:rsid w:val="006C3CE0"/>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84D"/>
    <w:rsid w:val="006E301C"/>
    <w:rsid w:val="006E3A91"/>
    <w:rsid w:val="006E45E3"/>
    <w:rsid w:val="006E53E5"/>
    <w:rsid w:val="006E67CA"/>
    <w:rsid w:val="006F0166"/>
    <w:rsid w:val="006F164C"/>
    <w:rsid w:val="006F24A8"/>
    <w:rsid w:val="006F2749"/>
    <w:rsid w:val="006F2895"/>
    <w:rsid w:val="006F3B8E"/>
    <w:rsid w:val="006F4A02"/>
    <w:rsid w:val="006F4DC3"/>
    <w:rsid w:val="006F516D"/>
    <w:rsid w:val="007001BE"/>
    <w:rsid w:val="00700318"/>
    <w:rsid w:val="00702D98"/>
    <w:rsid w:val="007041C8"/>
    <w:rsid w:val="00706AD6"/>
    <w:rsid w:val="00707585"/>
    <w:rsid w:val="007075E8"/>
    <w:rsid w:val="00711A07"/>
    <w:rsid w:val="00712E40"/>
    <w:rsid w:val="00715C8A"/>
    <w:rsid w:val="007167E4"/>
    <w:rsid w:val="00716AC6"/>
    <w:rsid w:val="007178BB"/>
    <w:rsid w:val="00717B6E"/>
    <w:rsid w:val="007208DC"/>
    <w:rsid w:val="00720E8D"/>
    <w:rsid w:val="00721653"/>
    <w:rsid w:val="00721A9A"/>
    <w:rsid w:val="00721BB5"/>
    <w:rsid w:val="007230BF"/>
    <w:rsid w:val="00723613"/>
    <w:rsid w:val="007252D3"/>
    <w:rsid w:val="0072565E"/>
    <w:rsid w:val="007316BD"/>
    <w:rsid w:val="007323B6"/>
    <w:rsid w:val="0073274A"/>
    <w:rsid w:val="00732769"/>
    <w:rsid w:val="00733BE7"/>
    <w:rsid w:val="00734AAD"/>
    <w:rsid w:val="00736134"/>
    <w:rsid w:val="00736B8F"/>
    <w:rsid w:val="00737322"/>
    <w:rsid w:val="00740BE4"/>
    <w:rsid w:val="00744C5B"/>
    <w:rsid w:val="0074736A"/>
    <w:rsid w:val="007507A6"/>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1CA0"/>
    <w:rsid w:val="007721DB"/>
    <w:rsid w:val="00772553"/>
    <w:rsid w:val="0077336C"/>
    <w:rsid w:val="00773FE9"/>
    <w:rsid w:val="007747EC"/>
    <w:rsid w:val="00774881"/>
    <w:rsid w:val="007759CB"/>
    <w:rsid w:val="0077604C"/>
    <w:rsid w:val="00776ADB"/>
    <w:rsid w:val="00777538"/>
    <w:rsid w:val="00781336"/>
    <w:rsid w:val="00782201"/>
    <w:rsid w:val="0078220C"/>
    <w:rsid w:val="00784D0D"/>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26"/>
    <w:rsid w:val="007B392A"/>
    <w:rsid w:val="007B3991"/>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89"/>
    <w:rsid w:val="007F137E"/>
    <w:rsid w:val="007F21D1"/>
    <w:rsid w:val="007F38A0"/>
    <w:rsid w:val="007F3964"/>
    <w:rsid w:val="007F3C43"/>
    <w:rsid w:val="007F6835"/>
    <w:rsid w:val="007F6980"/>
    <w:rsid w:val="007F739F"/>
    <w:rsid w:val="007F7A2D"/>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13EB"/>
    <w:rsid w:val="00843F26"/>
    <w:rsid w:val="00844158"/>
    <w:rsid w:val="008449C1"/>
    <w:rsid w:val="00844D3D"/>
    <w:rsid w:val="00845012"/>
    <w:rsid w:val="00845320"/>
    <w:rsid w:val="0084605E"/>
    <w:rsid w:val="008506F1"/>
    <w:rsid w:val="00850DBC"/>
    <w:rsid w:val="00852228"/>
    <w:rsid w:val="00852DB5"/>
    <w:rsid w:val="00853139"/>
    <w:rsid w:val="008543AB"/>
    <w:rsid w:val="00854D4E"/>
    <w:rsid w:val="00856C60"/>
    <w:rsid w:val="008612A7"/>
    <w:rsid w:val="00862010"/>
    <w:rsid w:val="00863AAB"/>
    <w:rsid w:val="00864A45"/>
    <w:rsid w:val="00864B75"/>
    <w:rsid w:val="0086547A"/>
    <w:rsid w:val="00867DA9"/>
    <w:rsid w:val="0087041D"/>
    <w:rsid w:val="00870BFD"/>
    <w:rsid w:val="008726D2"/>
    <w:rsid w:val="00873EA6"/>
    <w:rsid w:val="00873EEA"/>
    <w:rsid w:val="00875CFC"/>
    <w:rsid w:val="00877B36"/>
    <w:rsid w:val="00877F7C"/>
    <w:rsid w:val="00881C9F"/>
    <w:rsid w:val="00881F14"/>
    <w:rsid w:val="00883577"/>
    <w:rsid w:val="00892692"/>
    <w:rsid w:val="00892A6D"/>
    <w:rsid w:val="00893327"/>
    <w:rsid w:val="0089352D"/>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B68"/>
    <w:rsid w:val="008B5DA7"/>
    <w:rsid w:val="008B7CBD"/>
    <w:rsid w:val="008C0290"/>
    <w:rsid w:val="008C182E"/>
    <w:rsid w:val="008C1AE2"/>
    <w:rsid w:val="008C32C0"/>
    <w:rsid w:val="008D095A"/>
    <w:rsid w:val="008D1439"/>
    <w:rsid w:val="008D1ADB"/>
    <w:rsid w:val="008D1DA6"/>
    <w:rsid w:val="008D1E68"/>
    <w:rsid w:val="008D24E0"/>
    <w:rsid w:val="008D2C5A"/>
    <w:rsid w:val="008D43C1"/>
    <w:rsid w:val="008D4C0D"/>
    <w:rsid w:val="008D52DF"/>
    <w:rsid w:val="008D59EE"/>
    <w:rsid w:val="008E005E"/>
    <w:rsid w:val="008E0651"/>
    <w:rsid w:val="008E1222"/>
    <w:rsid w:val="008E1D02"/>
    <w:rsid w:val="008E304B"/>
    <w:rsid w:val="008E394E"/>
    <w:rsid w:val="008E4535"/>
    <w:rsid w:val="008E672B"/>
    <w:rsid w:val="008E7D0D"/>
    <w:rsid w:val="008E7F52"/>
    <w:rsid w:val="008F0E99"/>
    <w:rsid w:val="008F1D40"/>
    <w:rsid w:val="008F2FC3"/>
    <w:rsid w:val="008F30CF"/>
    <w:rsid w:val="008F42C5"/>
    <w:rsid w:val="008F467E"/>
    <w:rsid w:val="008F57D7"/>
    <w:rsid w:val="008F5C61"/>
    <w:rsid w:val="008F5E7D"/>
    <w:rsid w:val="00900439"/>
    <w:rsid w:val="00900A76"/>
    <w:rsid w:val="00905255"/>
    <w:rsid w:val="00905325"/>
    <w:rsid w:val="009056E5"/>
    <w:rsid w:val="00905A43"/>
    <w:rsid w:val="00905E0C"/>
    <w:rsid w:val="00907166"/>
    <w:rsid w:val="0091097A"/>
    <w:rsid w:val="00911AC8"/>
    <w:rsid w:val="00911B6D"/>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ED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FB8"/>
    <w:rsid w:val="00950D18"/>
    <w:rsid w:val="009515DE"/>
    <w:rsid w:val="00952061"/>
    <w:rsid w:val="009530EF"/>
    <w:rsid w:val="009549F9"/>
    <w:rsid w:val="00955F6F"/>
    <w:rsid w:val="009561E1"/>
    <w:rsid w:val="00960329"/>
    <w:rsid w:val="00960B07"/>
    <w:rsid w:val="0096256E"/>
    <w:rsid w:val="009626BA"/>
    <w:rsid w:val="00962A3C"/>
    <w:rsid w:val="00962C56"/>
    <w:rsid w:val="00963E6D"/>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6C1E"/>
    <w:rsid w:val="00992766"/>
    <w:rsid w:val="0099381E"/>
    <w:rsid w:val="00993F1D"/>
    <w:rsid w:val="00994270"/>
    <w:rsid w:val="009947AD"/>
    <w:rsid w:val="009958BD"/>
    <w:rsid w:val="00995AF6"/>
    <w:rsid w:val="00995D12"/>
    <w:rsid w:val="009960A5"/>
    <w:rsid w:val="0099678E"/>
    <w:rsid w:val="00997198"/>
    <w:rsid w:val="009A09A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C3F"/>
    <w:rsid w:val="009B5D91"/>
    <w:rsid w:val="009C11B3"/>
    <w:rsid w:val="009C1485"/>
    <w:rsid w:val="009C148D"/>
    <w:rsid w:val="009C1502"/>
    <w:rsid w:val="009C2598"/>
    <w:rsid w:val="009C3007"/>
    <w:rsid w:val="009C3734"/>
    <w:rsid w:val="009C57FE"/>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453"/>
    <w:rsid w:val="009E3C56"/>
    <w:rsid w:val="009E3D35"/>
    <w:rsid w:val="009E3F79"/>
    <w:rsid w:val="009E4204"/>
    <w:rsid w:val="009E719D"/>
    <w:rsid w:val="009E7663"/>
    <w:rsid w:val="009F0FE8"/>
    <w:rsid w:val="009F1716"/>
    <w:rsid w:val="009F1E2C"/>
    <w:rsid w:val="009F3CEA"/>
    <w:rsid w:val="009F5466"/>
    <w:rsid w:val="009F5BE7"/>
    <w:rsid w:val="009F6B02"/>
    <w:rsid w:val="009F6CFB"/>
    <w:rsid w:val="009F7ECD"/>
    <w:rsid w:val="00A00C45"/>
    <w:rsid w:val="00A01179"/>
    <w:rsid w:val="00A01A87"/>
    <w:rsid w:val="00A05835"/>
    <w:rsid w:val="00A07B23"/>
    <w:rsid w:val="00A07EA5"/>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68F"/>
    <w:rsid w:val="00A60BDD"/>
    <w:rsid w:val="00A61C31"/>
    <w:rsid w:val="00A63DB6"/>
    <w:rsid w:val="00A66664"/>
    <w:rsid w:val="00A6700A"/>
    <w:rsid w:val="00A67C6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2E6"/>
    <w:rsid w:val="00AA1251"/>
    <w:rsid w:val="00AA1372"/>
    <w:rsid w:val="00AA3E12"/>
    <w:rsid w:val="00AA4C46"/>
    <w:rsid w:val="00AA52FD"/>
    <w:rsid w:val="00AA6052"/>
    <w:rsid w:val="00AA633F"/>
    <w:rsid w:val="00AA698F"/>
    <w:rsid w:val="00AA712F"/>
    <w:rsid w:val="00AA7E9A"/>
    <w:rsid w:val="00AB1EC3"/>
    <w:rsid w:val="00AB6312"/>
    <w:rsid w:val="00AB6768"/>
    <w:rsid w:val="00AB7AE2"/>
    <w:rsid w:val="00AC1F5C"/>
    <w:rsid w:val="00AC4562"/>
    <w:rsid w:val="00AC4778"/>
    <w:rsid w:val="00AC5EC3"/>
    <w:rsid w:val="00AC7246"/>
    <w:rsid w:val="00AC78C9"/>
    <w:rsid w:val="00AC7CA8"/>
    <w:rsid w:val="00AC7DAC"/>
    <w:rsid w:val="00AD17E8"/>
    <w:rsid w:val="00AD1F2F"/>
    <w:rsid w:val="00AD32DD"/>
    <w:rsid w:val="00AD4A65"/>
    <w:rsid w:val="00AD62DE"/>
    <w:rsid w:val="00AD6DA1"/>
    <w:rsid w:val="00AD6DF5"/>
    <w:rsid w:val="00AE1523"/>
    <w:rsid w:val="00AE27C8"/>
    <w:rsid w:val="00AE3DA3"/>
    <w:rsid w:val="00AE4698"/>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CE8"/>
    <w:rsid w:val="00B228FC"/>
    <w:rsid w:val="00B22C9B"/>
    <w:rsid w:val="00B25D85"/>
    <w:rsid w:val="00B262BA"/>
    <w:rsid w:val="00B2679B"/>
    <w:rsid w:val="00B27C25"/>
    <w:rsid w:val="00B27D8B"/>
    <w:rsid w:val="00B3029E"/>
    <w:rsid w:val="00B322B4"/>
    <w:rsid w:val="00B32A8E"/>
    <w:rsid w:val="00B32ADA"/>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0B2"/>
    <w:rsid w:val="00B53B74"/>
    <w:rsid w:val="00B541A3"/>
    <w:rsid w:val="00B54EFC"/>
    <w:rsid w:val="00B555F2"/>
    <w:rsid w:val="00B618C5"/>
    <w:rsid w:val="00B65C93"/>
    <w:rsid w:val="00B663FE"/>
    <w:rsid w:val="00B67953"/>
    <w:rsid w:val="00B720FE"/>
    <w:rsid w:val="00B73406"/>
    <w:rsid w:val="00B73964"/>
    <w:rsid w:val="00B756BB"/>
    <w:rsid w:val="00B75A38"/>
    <w:rsid w:val="00B76D90"/>
    <w:rsid w:val="00B77248"/>
    <w:rsid w:val="00B777DC"/>
    <w:rsid w:val="00B81043"/>
    <w:rsid w:val="00B8384B"/>
    <w:rsid w:val="00B90005"/>
    <w:rsid w:val="00B90D94"/>
    <w:rsid w:val="00B91A34"/>
    <w:rsid w:val="00B922AA"/>
    <w:rsid w:val="00B927F6"/>
    <w:rsid w:val="00B92FD0"/>
    <w:rsid w:val="00B93561"/>
    <w:rsid w:val="00B93DBE"/>
    <w:rsid w:val="00B94D54"/>
    <w:rsid w:val="00B96242"/>
    <w:rsid w:val="00B963D0"/>
    <w:rsid w:val="00B96B36"/>
    <w:rsid w:val="00BA1A8F"/>
    <w:rsid w:val="00BA1B0C"/>
    <w:rsid w:val="00BA459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875"/>
    <w:rsid w:val="00BB66D3"/>
    <w:rsid w:val="00BB6AE9"/>
    <w:rsid w:val="00BB7754"/>
    <w:rsid w:val="00BC24BB"/>
    <w:rsid w:val="00BC46B3"/>
    <w:rsid w:val="00BC48B7"/>
    <w:rsid w:val="00BC59A9"/>
    <w:rsid w:val="00BC6192"/>
    <w:rsid w:val="00BC6269"/>
    <w:rsid w:val="00BC7216"/>
    <w:rsid w:val="00BC7914"/>
    <w:rsid w:val="00BC7CBC"/>
    <w:rsid w:val="00BD1069"/>
    <w:rsid w:val="00BD12C3"/>
    <w:rsid w:val="00BD1516"/>
    <w:rsid w:val="00BD1D31"/>
    <w:rsid w:val="00BD36A5"/>
    <w:rsid w:val="00BD463A"/>
    <w:rsid w:val="00BD4FEA"/>
    <w:rsid w:val="00BD6E7B"/>
    <w:rsid w:val="00BD7FD5"/>
    <w:rsid w:val="00BE19EE"/>
    <w:rsid w:val="00BE1CB3"/>
    <w:rsid w:val="00BE2C93"/>
    <w:rsid w:val="00BE32F4"/>
    <w:rsid w:val="00BE362C"/>
    <w:rsid w:val="00BE48D7"/>
    <w:rsid w:val="00BE49DD"/>
    <w:rsid w:val="00BE5129"/>
    <w:rsid w:val="00BE5425"/>
    <w:rsid w:val="00BE5A1E"/>
    <w:rsid w:val="00BE73CA"/>
    <w:rsid w:val="00BF19D1"/>
    <w:rsid w:val="00BF1FB8"/>
    <w:rsid w:val="00BF2BE1"/>
    <w:rsid w:val="00BF4972"/>
    <w:rsid w:val="00BF4F93"/>
    <w:rsid w:val="00BF5BF3"/>
    <w:rsid w:val="00C00316"/>
    <w:rsid w:val="00C02E10"/>
    <w:rsid w:val="00C03030"/>
    <w:rsid w:val="00C055EE"/>
    <w:rsid w:val="00C06A3D"/>
    <w:rsid w:val="00C10538"/>
    <w:rsid w:val="00C10A5B"/>
    <w:rsid w:val="00C10B7C"/>
    <w:rsid w:val="00C121F1"/>
    <w:rsid w:val="00C136D3"/>
    <w:rsid w:val="00C15EB7"/>
    <w:rsid w:val="00C16E1E"/>
    <w:rsid w:val="00C17D27"/>
    <w:rsid w:val="00C204EC"/>
    <w:rsid w:val="00C20B19"/>
    <w:rsid w:val="00C20F59"/>
    <w:rsid w:val="00C21039"/>
    <w:rsid w:val="00C24A6E"/>
    <w:rsid w:val="00C24B58"/>
    <w:rsid w:val="00C255B7"/>
    <w:rsid w:val="00C2681E"/>
    <w:rsid w:val="00C30266"/>
    <w:rsid w:val="00C318C7"/>
    <w:rsid w:val="00C325CC"/>
    <w:rsid w:val="00C32620"/>
    <w:rsid w:val="00C32CB2"/>
    <w:rsid w:val="00C33218"/>
    <w:rsid w:val="00C33344"/>
    <w:rsid w:val="00C3383B"/>
    <w:rsid w:val="00C3711B"/>
    <w:rsid w:val="00C376EF"/>
    <w:rsid w:val="00C415AE"/>
    <w:rsid w:val="00C41D86"/>
    <w:rsid w:val="00C432E2"/>
    <w:rsid w:val="00C44B96"/>
    <w:rsid w:val="00C45975"/>
    <w:rsid w:val="00C459CA"/>
    <w:rsid w:val="00C465BC"/>
    <w:rsid w:val="00C47818"/>
    <w:rsid w:val="00C50A6A"/>
    <w:rsid w:val="00C52664"/>
    <w:rsid w:val="00C52AAD"/>
    <w:rsid w:val="00C5446F"/>
    <w:rsid w:val="00C545CD"/>
    <w:rsid w:val="00C546BD"/>
    <w:rsid w:val="00C54D89"/>
    <w:rsid w:val="00C55FC5"/>
    <w:rsid w:val="00C562C2"/>
    <w:rsid w:val="00C56DA1"/>
    <w:rsid w:val="00C57430"/>
    <w:rsid w:val="00C60F8F"/>
    <w:rsid w:val="00C612CB"/>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5EE"/>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B74A1"/>
    <w:rsid w:val="00CC114D"/>
    <w:rsid w:val="00CC3A09"/>
    <w:rsid w:val="00CC5DF4"/>
    <w:rsid w:val="00CC6514"/>
    <w:rsid w:val="00CC6536"/>
    <w:rsid w:val="00CD0EA7"/>
    <w:rsid w:val="00CD278A"/>
    <w:rsid w:val="00CD31E8"/>
    <w:rsid w:val="00CD74C4"/>
    <w:rsid w:val="00CE1192"/>
    <w:rsid w:val="00CE11D6"/>
    <w:rsid w:val="00CE32F1"/>
    <w:rsid w:val="00CE3BA6"/>
    <w:rsid w:val="00CE3D8F"/>
    <w:rsid w:val="00CE5D4B"/>
    <w:rsid w:val="00CE6337"/>
    <w:rsid w:val="00CE6FC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0D50"/>
    <w:rsid w:val="00D11588"/>
    <w:rsid w:val="00D12425"/>
    <w:rsid w:val="00D12FD7"/>
    <w:rsid w:val="00D14071"/>
    <w:rsid w:val="00D1419B"/>
    <w:rsid w:val="00D15B26"/>
    <w:rsid w:val="00D15EF5"/>
    <w:rsid w:val="00D17066"/>
    <w:rsid w:val="00D208D2"/>
    <w:rsid w:val="00D209BA"/>
    <w:rsid w:val="00D20E19"/>
    <w:rsid w:val="00D21DB2"/>
    <w:rsid w:val="00D21F85"/>
    <w:rsid w:val="00D22624"/>
    <w:rsid w:val="00D23305"/>
    <w:rsid w:val="00D23943"/>
    <w:rsid w:val="00D24CA8"/>
    <w:rsid w:val="00D257C8"/>
    <w:rsid w:val="00D25B11"/>
    <w:rsid w:val="00D25C36"/>
    <w:rsid w:val="00D25CC1"/>
    <w:rsid w:val="00D27970"/>
    <w:rsid w:val="00D30FC2"/>
    <w:rsid w:val="00D318EB"/>
    <w:rsid w:val="00D31A2C"/>
    <w:rsid w:val="00D340A3"/>
    <w:rsid w:val="00D34BFF"/>
    <w:rsid w:val="00D372D7"/>
    <w:rsid w:val="00D379F6"/>
    <w:rsid w:val="00D37F9E"/>
    <w:rsid w:val="00D4072E"/>
    <w:rsid w:val="00D4075B"/>
    <w:rsid w:val="00D41122"/>
    <w:rsid w:val="00D41FAC"/>
    <w:rsid w:val="00D42379"/>
    <w:rsid w:val="00D43956"/>
    <w:rsid w:val="00D5036B"/>
    <w:rsid w:val="00D51EB7"/>
    <w:rsid w:val="00D51F0A"/>
    <w:rsid w:val="00D53233"/>
    <w:rsid w:val="00D53648"/>
    <w:rsid w:val="00D552D4"/>
    <w:rsid w:val="00D553E7"/>
    <w:rsid w:val="00D55762"/>
    <w:rsid w:val="00D55CC9"/>
    <w:rsid w:val="00D56452"/>
    <w:rsid w:val="00D60E16"/>
    <w:rsid w:val="00D62480"/>
    <w:rsid w:val="00D63592"/>
    <w:rsid w:val="00D64B6C"/>
    <w:rsid w:val="00D66812"/>
    <w:rsid w:val="00D67335"/>
    <w:rsid w:val="00D71A68"/>
    <w:rsid w:val="00D74AB2"/>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03F"/>
    <w:rsid w:val="00D84750"/>
    <w:rsid w:val="00D84B86"/>
    <w:rsid w:val="00D85869"/>
    <w:rsid w:val="00D860EB"/>
    <w:rsid w:val="00D8760A"/>
    <w:rsid w:val="00D876C9"/>
    <w:rsid w:val="00D87C66"/>
    <w:rsid w:val="00D906E6"/>
    <w:rsid w:val="00D913AB"/>
    <w:rsid w:val="00D91509"/>
    <w:rsid w:val="00D91D57"/>
    <w:rsid w:val="00D925B0"/>
    <w:rsid w:val="00DA1062"/>
    <w:rsid w:val="00DA1153"/>
    <w:rsid w:val="00DA2348"/>
    <w:rsid w:val="00DA3242"/>
    <w:rsid w:val="00DA331F"/>
    <w:rsid w:val="00DA3C87"/>
    <w:rsid w:val="00DA5198"/>
    <w:rsid w:val="00DA5E7B"/>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64C0"/>
    <w:rsid w:val="00DE01E7"/>
    <w:rsid w:val="00DE1F18"/>
    <w:rsid w:val="00DE2A2C"/>
    <w:rsid w:val="00DE3066"/>
    <w:rsid w:val="00DE37CF"/>
    <w:rsid w:val="00DE5104"/>
    <w:rsid w:val="00DE5987"/>
    <w:rsid w:val="00DF0F70"/>
    <w:rsid w:val="00DF1ECE"/>
    <w:rsid w:val="00DF3C70"/>
    <w:rsid w:val="00DF4668"/>
    <w:rsid w:val="00DF4A99"/>
    <w:rsid w:val="00DF4DCF"/>
    <w:rsid w:val="00DF58DE"/>
    <w:rsid w:val="00DF66AC"/>
    <w:rsid w:val="00DF68CD"/>
    <w:rsid w:val="00E000AD"/>
    <w:rsid w:val="00E00D84"/>
    <w:rsid w:val="00E03760"/>
    <w:rsid w:val="00E05138"/>
    <w:rsid w:val="00E05E0E"/>
    <w:rsid w:val="00E061A1"/>
    <w:rsid w:val="00E06A29"/>
    <w:rsid w:val="00E076DF"/>
    <w:rsid w:val="00E076F8"/>
    <w:rsid w:val="00E10240"/>
    <w:rsid w:val="00E10C0A"/>
    <w:rsid w:val="00E10FEB"/>
    <w:rsid w:val="00E1157D"/>
    <w:rsid w:val="00E13118"/>
    <w:rsid w:val="00E133BB"/>
    <w:rsid w:val="00E136F0"/>
    <w:rsid w:val="00E13EF2"/>
    <w:rsid w:val="00E171D4"/>
    <w:rsid w:val="00E17AFF"/>
    <w:rsid w:val="00E17DEF"/>
    <w:rsid w:val="00E2154F"/>
    <w:rsid w:val="00E218E2"/>
    <w:rsid w:val="00E22640"/>
    <w:rsid w:val="00E23728"/>
    <w:rsid w:val="00E26A0E"/>
    <w:rsid w:val="00E27B27"/>
    <w:rsid w:val="00E27E68"/>
    <w:rsid w:val="00E3117D"/>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2AB9"/>
    <w:rsid w:val="00E53234"/>
    <w:rsid w:val="00E577E4"/>
    <w:rsid w:val="00E57AFE"/>
    <w:rsid w:val="00E6009A"/>
    <w:rsid w:val="00E6012E"/>
    <w:rsid w:val="00E60CFC"/>
    <w:rsid w:val="00E614FD"/>
    <w:rsid w:val="00E638FA"/>
    <w:rsid w:val="00E706C1"/>
    <w:rsid w:val="00E7180A"/>
    <w:rsid w:val="00E71F7B"/>
    <w:rsid w:val="00E73079"/>
    <w:rsid w:val="00E80759"/>
    <w:rsid w:val="00E80C5F"/>
    <w:rsid w:val="00E81A3E"/>
    <w:rsid w:val="00E8202C"/>
    <w:rsid w:val="00E828BB"/>
    <w:rsid w:val="00E836D3"/>
    <w:rsid w:val="00E838F8"/>
    <w:rsid w:val="00E845B0"/>
    <w:rsid w:val="00E8506C"/>
    <w:rsid w:val="00E85B92"/>
    <w:rsid w:val="00E86623"/>
    <w:rsid w:val="00E92862"/>
    <w:rsid w:val="00E9338B"/>
    <w:rsid w:val="00E93A68"/>
    <w:rsid w:val="00E93B57"/>
    <w:rsid w:val="00E93F11"/>
    <w:rsid w:val="00E94F3E"/>
    <w:rsid w:val="00E9530A"/>
    <w:rsid w:val="00E95E11"/>
    <w:rsid w:val="00EA3452"/>
    <w:rsid w:val="00EA3C96"/>
    <w:rsid w:val="00EA50A9"/>
    <w:rsid w:val="00EA64B0"/>
    <w:rsid w:val="00EA663F"/>
    <w:rsid w:val="00EA73CF"/>
    <w:rsid w:val="00EB080B"/>
    <w:rsid w:val="00EB1FF8"/>
    <w:rsid w:val="00EB305D"/>
    <w:rsid w:val="00EB3636"/>
    <w:rsid w:val="00EB65F6"/>
    <w:rsid w:val="00EB66BD"/>
    <w:rsid w:val="00EB6810"/>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0C20"/>
    <w:rsid w:val="00EF143F"/>
    <w:rsid w:val="00EF37C4"/>
    <w:rsid w:val="00EF3B66"/>
    <w:rsid w:val="00EF40D6"/>
    <w:rsid w:val="00EF4276"/>
    <w:rsid w:val="00EF4D0E"/>
    <w:rsid w:val="00EF6B39"/>
    <w:rsid w:val="00F0107F"/>
    <w:rsid w:val="00F023B2"/>
    <w:rsid w:val="00F02902"/>
    <w:rsid w:val="00F029BB"/>
    <w:rsid w:val="00F0331D"/>
    <w:rsid w:val="00F04842"/>
    <w:rsid w:val="00F059B8"/>
    <w:rsid w:val="00F07A5A"/>
    <w:rsid w:val="00F07EDA"/>
    <w:rsid w:val="00F12303"/>
    <w:rsid w:val="00F12593"/>
    <w:rsid w:val="00F133B2"/>
    <w:rsid w:val="00F1442D"/>
    <w:rsid w:val="00F144A6"/>
    <w:rsid w:val="00F15AC8"/>
    <w:rsid w:val="00F168DC"/>
    <w:rsid w:val="00F23E62"/>
    <w:rsid w:val="00F24A96"/>
    <w:rsid w:val="00F26535"/>
    <w:rsid w:val="00F26D37"/>
    <w:rsid w:val="00F272CE"/>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60C"/>
    <w:rsid w:val="00F81E7A"/>
    <w:rsid w:val="00F82072"/>
    <w:rsid w:val="00F8264F"/>
    <w:rsid w:val="00F85248"/>
    <w:rsid w:val="00F85B44"/>
    <w:rsid w:val="00F85D06"/>
    <w:rsid w:val="00F85D58"/>
    <w:rsid w:val="00F86700"/>
    <w:rsid w:val="00F8797B"/>
    <w:rsid w:val="00F902A7"/>
    <w:rsid w:val="00F90362"/>
    <w:rsid w:val="00F92ACB"/>
    <w:rsid w:val="00F94BAD"/>
    <w:rsid w:val="00F954EF"/>
    <w:rsid w:val="00FA0A8D"/>
    <w:rsid w:val="00FA12D0"/>
    <w:rsid w:val="00FA12FB"/>
    <w:rsid w:val="00FA1DBA"/>
    <w:rsid w:val="00FA2195"/>
    <w:rsid w:val="00FA3E26"/>
    <w:rsid w:val="00FA4A7C"/>
    <w:rsid w:val="00FA66D8"/>
    <w:rsid w:val="00FA6B1F"/>
    <w:rsid w:val="00FB1667"/>
    <w:rsid w:val="00FB21E6"/>
    <w:rsid w:val="00FB2F32"/>
    <w:rsid w:val="00FB2FFC"/>
    <w:rsid w:val="00FB4DDC"/>
    <w:rsid w:val="00FB6D29"/>
    <w:rsid w:val="00FB6FC5"/>
    <w:rsid w:val="00FC07E1"/>
    <w:rsid w:val="00FC1922"/>
    <w:rsid w:val="00FC360A"/>
    <w:rsid w:val="00FC4DE0"/>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E78E2"/>
    <w:rsid w:val="00FF0EA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qFormat/>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3">
    <w:name w:val="Основной шрифт"/>
    <w:uiPriority w:val="99"/>
    <w:rsid w:val="001B5D48"/>
  </w:style>
  <w:style w:type="paragraph" w:customStyle="1" w:styleId="110">
    <w:name w:val="1.1."/>
    <w:basedOn w:val="a"/>
    <w:link w:val="11Caracter"/>
    <w:qFormat/>
    <w:rsid w:val="00E9338B"/>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E9338B"/>
    <w:rPr>
      <w:rFonts w:ascii="Times New Roman" w:hAnsi="Times New Roman" w:cs="Times New Roman"/>
      <w:sz w:val="24"/>
      <w:szCs w:val="24"/>
      <w:lang w:val="ro-RO"/>
    </w:rPr>
  </w:style>
  <w:style w:type="character" w:customStyle="1" w:styleId="a7">
    <w:name w:val="Абзац списка Знак"/>
    <w:aliases w:val="HotarirePunct1 Знак"/>
    <w:basedOn w:val="a1"/>
    <w:link w:val="a"/>
    <w:uiPriority w:val="99"/>
    <w:rsid w:val="00E9338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66271">
      <w:bodyDiv w:val="1"/>
      <w:marLeft w:val="0"/>
      <w:marRight w:val="0"/>
      <w:marTop w:val="0"/>
      <w:marBottom w:val="0"/>
      <w:divBdr>
        <w:top w:val="none" w:sz="0" w:space="0" w:color="auto"/>
        <w:left w:val="none" w:sz="0" w:space="0" w:color="auto"/>
        <w:bottom w:val="none" w:sz="0" w:space="0" w:color="auto"/>
        <w:right w:val="none" w:sz="0" w:space="0" w:color="auto"/>
      </w:divBdr>
    </w:div>
    <w:div w:id="40075652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52819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4245076">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01189-AD96-4337-A8BB-9DC4F9956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751</TotalTime>
  <Pages>9</Pages>
  <Words>4143</Words>
  <Characters>23621</Characters>
  <Application>Microsoft Office Word</Application>
  <DocSecurity>0</DocSecurity>
  <Lines>196</Lines>
  <Paragraphs>55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Savca Stella</cp:lastModifiedBy>
  <cp:revision>119</cp:revision>
  <cp:lastPrinted>2023-05-12T06:30:00Z</cp:lastPrinted>
  <dcterms:created xsi:type="dcterms:W3CDTF">2022-05-19T13:36:00Z</dcterms:created>
  <dcterms:modified xsi:type="dcterms:W3CDTF">2023-06-16T11:10:00Z</dcterms:modified>
</cp:coreProperties>
</file>