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C118F">
      <w:pPr>
        <w:pStyle w:val="10"/>
        <w:numPr>
          <w:ilvl w:val="0"/>
          <w:numId w:val="13"/>
        </w:numPr>
        <w:tabs>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118F">
      <w:pPr>
        <w:pStyle w:val="10"/>
        <w:numPr>
          <w:ilvl w:val="0"/>
          <w:numId w:val="13"/>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C118F">
      <w:pPr>
        <w:pStyle w:val="10"/>
        <w:numPr>
          <w:ilvl w:val="0"/>
          <w:numId w:val="28"/>
        </w:numPr>
        <w:tabs>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118F">
      <w:pPr>
        <w:pStyle w:val="10"/>
        <w:numPr>
          <w:ilvl w:val="0"/>
          <w:numId w:val="28"/>
        </w:numPr>
        <w:tabs>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C118F">
      <w:pPr>
        <w:pStyle w:val="10"/>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C118F">
      <w:pPr>
        <w:pStyle w:val="10"/>
        <w:numPr>
          <w:ilvl w:val="0"/>
          <w:numId w:val="28"/>
        </w:numPr>
        <w:tabs>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C118F">
      <w:pPr>
        <w:pStyle w:val="10"/>
        <w:numPr>
          <w:ilvl w:val="0"/>
          <w:numId w:val="28"/>
        </w:numPr>
        <w:tabs>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C118F">
      <w:pPr>
        <w:pStyle w:val="10"/>
        <w:numPr>
          <w:ilvl w:val="0"/>
          <w:numId w:val="28"/>
        </w:numPr>
        <w:tabs>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C118F">
      <w:pPr>
        <w:pStyle w:val="10"/>
        <w:numPr>
          <w:ilvl w:val="0"/>
          <w:numId w:val="28"/>
        </w:numPr>
        <w:tabs>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C118F">
      <w:pPr>
        <w:pStyle w:val="10"/>
        <w:numPr>
          <w:ilvl w:val="0"/>
          <w:numId w:val="28"/>
        </w:numPr>
        <w:tabs>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C118F">
      <w:pPr>
        <w:pStyle w:val="10"/>
        <w:numPr>
          <w:ilvl w:val="0"/>
          <w:numId w:val="28"/>
        </w:numPr>
        <w:tabs>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10"/>
        <w:tabs>
          <w:tab w:val="left" w:pos="-284"/>
          <w:tab w:val="left" w:pos="196"/>
          <w:tab w:val="left" w:pos="567"/>
        </w:tabs>
        <w:rPr>
          <w:color w:val="000000" w:themeColor="text1"/>
          <w:lang w:val="ro-MD"/>
        </w:rPr>
      </w:pPr>
    </w:p>
    <w:p w14:paraId="0CE220AE" w14:textId="7373DB67" w:rsidR="00922F8A" w:rsidRPr="00FF430B" w:rsidRDefault="00922F8A" w:rsidP="003C118F">
      <w:pPr>
        <w:pStyle w:val="10"/>
        <w:numPr>
          <w:ilvl w:val="0"/>
          <w:numId w:val="13"/>
        </w:numPr>
        <w:tabs>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10"/>
        <w:tabs>
          <w:tab w:val="left" w:pos="-284"/>
          <w:tab w:val="left" w:pos="196"/>
          <w:tab w:val="left" w:pos="567"/>
        </w:tabs>
        <w:rPr>
          <w:color w:val="000000" w:themeColor="text1"/>
          <w:lang w:val="ro-MD"/>
        </w:rPr>
      </w:pPr>
    </w:p>
    <w:p w14:paraId="28EBDE30" w14:textId="3E2C0771" w:rsidR="00B93DBE" w:rsidRPr="00FF430B" w:rsidRDefault="00033577" w:rsidP="003C118F">
      <w:pPr>
        <w:pStyle w:val="10"/>
        <w:numPr>
          <w:ilvl w:val="0"/>
          <w:numId w:val="13"/>
        </w:numPr>
        <w:tabs>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10"/>
        <w:ind w:left="360"/>
        <w:rPr>
          <w:lang w:val="ro-MD"/>
        </w:rPr>
      </w:pPr>
    </w:p>
    <w:p w14:paraId="4FFC2F44" w14:textId="77777777" w:rsidR="00352B05" w:rsidRPr="00FF430B" w:rsidRDefault="00033577" w:rsidP="003C118F">
      <w:pPr>
        <w:pStyle w:val="10"/>
        <w:numPr>
          <w:ilvl w:val="0"/>
          <w:numId w:val="13"/>
        </w:numPr>
        <w:tabs>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10"/>
        <w:ind w:left="357"/>
        <w:rPr>
          <w:lang w:val="ro-MD"/>
        </w:rPr>
      </w:pPr>
    </w:p>
    <w:p w14:paraId="6E4805C8" w14:textId="77777777" w:rsidR="00352B05" w:rsidRPr="00FF430B" w:rsidRDefault="00033577" w:rsidP="003C118F">
      <w:pPr>
        <w:pStyle w:val="10"/>
        <w:numPr>
          <w:ilvl w:val="0"/>
          <w:numId w:val="13"/>
        </w:numPr>
        <w:tabs>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C118F">
      <w:pPr>
        <w:pStyle w:val="10"/>
        <w:numPr>
          <w:ilvl w:val="0"/>
          <w:numId w:val="14"/>
        </w:numPr>
        <w:tabs>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5B73" w:rsidP="003C118F">
      <w:pPr>
        <w:pStyle w:val="10"/>
        <w:numPr>
          <w:ilvl w:val="0"/>
          <w:numId w:val="14"/>
        </w:numPr>
        <w:tabs>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C118F">
      <w:pPr>
        <w:pStyle w:val="10"/>
        <w:numPr>
          <w:ilvl w:val="0"/>
          <w:numId w:val="13"/>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C118F">
      <w:pPr>
        <w:pStyle w:val="10"/>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C118F">
      <w:pPr>
        <w:pStyle w:val="10"/>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C118F">
      <w:pPr>
        <w:pStyle w:val="10"/>
        <w:numPr>
          <w:ilvl w:val="0"/>
          <w:numId w:val="13"/>
        </w:numPr>
        <w:tabs>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C118F">
      <w:pPr>
        <w:pStyle w:val="10"/>
        <w:numPr>
          <w:ilvl w:val="0"/>
          <w:numId w:val="13"/>
        </w:numPr>
        <w:tabs>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C118F">
      <w:pPr>
        <w:pStyle w:val="10"/>
        <w:numPr>
          <w:ilvl w:val="0"/>
          <w:numId w:val="13"/>
        </w:numPr>
        <w:tabs>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118F">
      <w:pPr>
        <w:pStyle w:val="10"/>
        <w:numPr>
          <w:ilvl w:val="0"/>
          <w:numId w:val="13"/>
        </w:numPr>
        <w:tabs>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C118F">
      <w:pPr>
        <w:pStyle w:val="10"/>
        <w:numPr>
          <w:ilvl w:val="0"/>
          <w:numId w:val="13"/>
        </w:numPr>
        <w:tabs>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C118F">
      <w:pPr>
        <w:pStyle w:val="10"/>
        <w:numPr>
          <w:ilvl w:val="0"/>
          <w:numId w:val="13"/>
        </w:numPr>
        <w:tabs>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C118F">
      <w:pPr>
        <w:pStyle w:val="10"/>
        <w:numPr>
          <w:ilvl w:val="0"/>
          <w:numId w:val="13"/>
        </w:numPr>
        <w:tabs>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118F">
      <w:pPr>
        <w:pStyle w:val="10"/>
        <w:numPr>
          <w:ilvl w:val="0"/>
          <w:numId w:val="15"/>
        </w:numPr>
        <w:tabs>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118F">
      <w:pPr>
        <w:pStyle w:val="10"/>
        <w:numPr>
          <w:ilvl w:val="0"/>
          <w:numId w:val="15"/>
        </w:numPr>
        <w:tabs>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C118F">
      <w:pPr>
        <w:pStyle w:val="10"/>
        <w:numPr>
          <w:ilvl w:val="0"/>
          <w:numId w:val="13"/>
        </w:numPr>
        <w:tabs>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C118F">
      <w:pPr>
        <w:pStyle w:val="10"/>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118F">
      <w:pPr>
        <w:pStyle w:val="10"/>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118F">
      <w:pPr>
        <w:pStyle w:val="10"/>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118F">
      <w:pPr>
        <w:pStyle w:val="10"/>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118F">
      <w:pPr>
        <w:pStyle w:val="10"/>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10"/>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10"/>
        <w:tabs>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10"/>
        <w:tabs>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10"/>
        <w:tabs>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10"/>
        <w:tabs>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10"/>
        <w:tabs>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10"/>
        <w:tabs>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10"/>
        <w:tabs>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10"/>
        <w:tabs>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10"/>
        <w:tabs>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10"/>
        <w:tabs>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10"/>
        <w:tabs>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10"/>
        <w:tabs>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10"/>
        <w:tabs>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10"/>
        <w:tabs>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10"/>
        <w:tabs>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10"/>
        <w:tabs>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10"/>
        <w:tabs>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10"/>
        <w:tabs>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10"/>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10"/>
        <w:tabs>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10"/>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10"/>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10"/>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10"/>
        <w:tabs>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10"/>
        <w:tabs>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10"/>
        <w:tabs>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10"/>
        <w:tabs>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10"/>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10"/>
        <w:tabs>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10"/>
        <w:tabs>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10"/>
        <w:tabs>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10"/>
        <w:tabs>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10"/>
        <w:tabs>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10"/>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10"/>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10"/>
        <w:tabs>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10"/>
        <w:tabs>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10"/>
        <w:tabs>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10"/>
        <w:tabs>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10"/>
        <w:tabs>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10"/>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10"/>
        <w:tabs>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10"/>
        <w:tabs>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10"/>
        <w:tabs>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10"/>
        <w:tabs>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10"/>
        <w:tabs>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10"/>
        <w:tabs>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w:t>
      </w:r>
      <w:r w:rsidR="00610A69" w:rsidRPr="00FF430B">
        <w:rPr>
          <w:lang w:val="ro-MD"/>
        </w:rPr>
        <w:lastRenderedPageBreak/>
        <w:t xml:space="preserve">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w:t>
      </w:r>
      <w:r w:rsidR="00A6700A" w:rsidRPr="00FF430B">
        <w:rPr>
          <w:lang w:val="ro-MD"/>
        </w:rPr>
        <w:lastRenderedPageBreak/>
        <w:t>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C118F">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C118F">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C118F">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C118F">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3C118F">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3C118F">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3C118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3C118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3C118F">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3C118F">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3C118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3C118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C118F">
      <w:pPr>
        <w:pStyle w:val="10"/>
        <w:numPr>
          <w:ilvl w:val="0"/>
          <w:numId w:val="25"/>
        </w:numPr>
        <w:shd w:val="clear" w:color="auto" w:fill="FFFFFF" w:themeFill="background1"/>
        <w:tabs>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C118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C118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C118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C118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C118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C118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C118F">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C118F">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C118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C118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C118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C118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118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C118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C118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C118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C118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A15B73">
              <w:fldChar w:fldCharType="begin"/>
            </w:r>
            <w:r w:rsidR="00A15B73">
              <w:instrText xml:space="preserve"> HYPERLINK "http://www.mtender.gov.md" </w:instrText>
            </w:r>
            <w:r w:rsidR="00A15B73">
              <w:fldChar w:fldCharType="separate"/>
            </w:r>
            <w:r w:rsidRPr="00FF430B">
              <w:rPr>
                <w:i/>
                <w:noProof w:val="0"/>
                <w:color w:val="0000FF"/>
                <w:u w:val="single"/>
                <w:lang w:val="ro-MD" w:eastAsia="ro-RO"/>
              </w:rPr>
              <w:t>www.mtender.gov.md</w:t>
            </w:r>
            <w:r w:rsidR="00A15B73">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C118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118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118F">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10"/>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10"/>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10"/>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C118F">
            <w:pPr>
              <w:pStyle w:val="10"/>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10"/>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042233BA" w:rsidR="00E71F7B" w:rsidRPr="00FF430B" w:rsidRDefault="0003591A" w:rsidP="009E2657">
      <w:pPr>
        <w:tabs>
          <w:tab w:val="left" w:pos="567"/>
        </w:tabs>
        <w:jc w:val="both"/>
        <w:rPr>
          <w:lang w:val="ro-MD"/>
        </w:rPr>
      </w:pPr>
      <w:r w:rsidRPr="00FF430B">
        <w:rPr>
          <w:lang w:val="ro-MD"/>
        </w:rPr>
        <w:t>Obiectul</w:t>
      </w:r>
      <w:r w:rsidR="00A15B73">
        <w:rPr>
          <w:lang w:val="ro-MD"/>
        </w:rPr>
        <w:t xml:space="preserve">: </w:t>
      </w:r>
      <w:r w:rsidR="00A15B73" w:rsidRPr="00A15B73">
        <w:rPr>
          <w:b/>
          <w:bCs/>
          <w:lang w:val="ro-MD"/>
        </w:rPr>
        <w:t xml:space="preserve">Lucrări de reparație de reparație a coridoarelor în incinta </w:t>
      </w:r>
      <w:bookmarkStart w:id="63" w:name="_Hlk228261102"/>
      <w:r w:rsidR="00A15B73" w:rsidRPr="00A15B73">
        <w:rPr>
          <w:b/>
          <w:bCs/>
          <w:lang w:val="ro-MD"/>
        </w:rPr>
        <w:t>I.P. Liceul Teoretic "Vasile Vasilache", mun. Chișinău</w:t>
      </w:r>
      <w:r w:rsidR="00A15B73" w:rsidRPr="00A15B73">
        <w:rPr>
          <w:lang w:val="ro-MD"/>
        </w:rPr>
        <w:t xml:space="preserve"> </w:t>
      </w:r>
      <w:bookmarkEnd w:id="63"/>
    </w:p>
    <w:p w14:paraId="3255B1A8" w14:textId="7220B137" w:rsidR="00E71F7B" w:rsidRPr="00FF430B" w:rsidRDefault="0003591A" w:rsidP="00A15B73">
      <w:pPr>
        <w:tabs>
          <w:tab w:val="left" w:pos="567"/>
        </w:tabs>
        <w:jc w:val="both"/>
        <w:rPr>
          <w:i/>
          <w:lang w:val="ro-MD"/>
        </w:rPr>
      </w:pPr>
      <w:r w:rsidRPr="00FF430B">
        <w:rPr>
          <w:lang w:val="ro-MD"/>
        </w:rPr>
        <w:t>Autoritatea contractantă</w:t>
      </w:r>
      <w:r w:rsidR="00A15B73">
        <w:rPr>
          <w:lang w:val="ro-MD"/>
        </w:rPr>
        <w:t xml:space="preserve">: </w:t>
      </w:r>
      <w:r w:rsidR="00A15B73" w:rsidRPr="00A15B73">
        <w:rPr>
          <w:b/>
          <w:bCs/>
          <w:lang w:val="ro-MD"/>
        </w:rPr>
        <w:t>I.P. Liceul Teoretic "Vasile Vasilache", mun. Chișinău</w:t>
      </w:r>
      <w:r w:rsidR="00A15B73">
        <w:rPr>
          <w:b/>
          <w:bCs/>
          <w:lang w:val="ro-MD"/>
        </w:rPr>
        <w:t xml:space="preserve">, </w:t>
      </w:r>
      <w:r w:rsidR="00A15B73" w:rsidRPr="00A15B73">
        <w:rPr>
          <w:b/>
          <w:bCs/>
          <w:lang w:val="ro-MD"/>
        </w:rPr>
        <w:t>str. A. Corobceanu, 16</w:t>
      </w:r>
      <w:r w:rsidR="00A15B73" w:rsidRPr="00A15B73">
        <w:rPr>
          <w:lang w:val="ro-MD"/>
        </w:rPr>
        <w:t xml:space="preserve"> </w:t>
      </w:r>
    </w:p>
    <w:p w14:paraId="6278591D" w14:textId="3DFF8C3F" w:rsidR="00A15B73" w:rsidRDefault="00A15B73" w:rsidP="009E2657">
      <w:pPr>
        <w:tabs>
          <w:tab w:val="left" w:pos="567"/>
        </w:tabs>
        <w:jc w:val="both"/>
        <w:rPr>
          <w:lang w:val="ro-MD"/>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90FB4" w:rsidRPr="009B70F2" w14:paraId="2C760739" w14:textId="77777777" w:rsidTr="00790FB4">
        <w:trPr>
          <w:cantSplit/>
          <w:trHeight w:val="314"/>
        </w:trPr>
        <w:tc>
          <w:tcPr>
            <w:tcW w:w="1119" w:type="dxa"/>
            <w:vMerge w:val="restart"/>
            <w:tcBorders>
              <w:top w:val="single" w:sz="6" w:space="0" w:color="auto"/>
              <w:left w:val="single" w:sz="6" w:space="0" w:color="auto"/>
              <w:bottom w:val="single" w:sz="6" w:space="0" w:color="auto"/>
              <w:right w:val="nil"/>
            </w:tcBorders>
            <w:shd w:val="pct5" w:color="auto" w:fill="auto"/>
            <w:vAlign w:val="center"/>
          </w:tcPr>
          <w:p w14:paraId="711108CC" w14:textId="77777777" w:rsidR="00790FB4" w:rsidRPr="009B70F2" w:rsidRDefault="00790FB4" w:rsidP="00264156">
            <w:pPr>
              <w:ind w:right="-108"/>
              <w:jc w:val="center"/>
              <w:rPr>
                <w:sz w:val="16"/>
                <w:szCs w:val="16"/>
                <w:lang w:val="en-US"/>
              </w:rPr>
            </w:pPr>
            <w:r w:rsidRPr="009B70F2">
              <w:rPr>
                <w:sz w:val="16"/>
                <w:szCs w:val="16"/>
                <w:lang w:val="en-US"/>
              </w:rPr>
              <w:t>№</w:t>
            </w:r>
          </w:p>
          <w:p w14:paraId="358B7345" w14:textId="77777777" w:rsidR="00790FB4" w:rsidRPr="009B70F2" w:rsidRDefault="00790FB4" w:rsidP="00264156">
            <w:pPr>
              <w:ind w:right="-108"/>
              <w:jc w:val="center"/>
              <w:rPr>
                <w:sz w:val="16"/>
                <w:szCs w:val="16"/>
                <w:lang w:val="en-US"/>
              </w:rPr>
            </w:pPr>
            <w:r w:rsidRPr="009B70F2">
              <w:rPr>
                <w:sz w:val="16"/>
                <w:szCs w:val="16"/>
                <w:lang w:val="en-US"/>
              </w:rPr>
              <w:t>crt.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14:paraId="41D1ECF7" w14:textId="77777777" w:rsidR="00790FB4" w:rsidRPr="009B70F2" w:rsidRDefault="00790FB4" w:rsidP="0026415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183" w:type="dxa"/>
            <w:vMerge w:val="restart"/>
            <w:tcBorders>
              <w:top w:val="single" w:sz="6" w:space="0" w:color="auto"/>
              <w:left w:val="single" w:sz="6" w:space="0" w:color="auto"/>
              <w:bottom w:val="single" w:sz="6" w:space="0" w:color="auto"/>
              <w:right w:val="nil"/>
            </w:tcBorders>
            <w:shd w:val="pct5" w:color="auto" w:fill="auto"/>
            <w:vAlign w:val="center"/>
          </w:tcPr>
          <w:p w14:paraId="2D7CA3D6" w14:textId="77777777" w:rsidR="00790FB4" w:rsidRPr="009B70F2" w:rsidRDefault="00790FB4" w:rsidP="00264156">
            <w:pPr>
              <w:jc w:val="center"/>
              <w:rPr>
                <w:sz w:val="16"/>
                <w:szCs w:val="16"/>
              </w:rPr>
            </w:pPr>
          </w:p>
          <w:p w14:paraId="21A615FF" w14:textId="77777777" w:rsidR="00790FB4" w:rsidRPr="009B70F2" w:rsidRDefault="00790FB4" w:rsidP="00264156">
            <w:pPr>
              <w:jc w:val="center"/>
              <w:rPr>
                <w:sz w:val="16"/>
                <w:szCs w:val="16"/>
                <w:lang w:val="en-US"/>
              </w:rPr>
            </w:pPr>
            <w:r w:rsidRPr="009B70F2">
              <w:rPr>
                <w:sz w:val="16"/>
                <w:szCs w:val="16"/>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BA69586" w14:textId="77777777" w:rsidR="00790FB4" w:rsidRPr="009B70F2" w:rsidRDefault="00790FB4" w:rsidP="00264156">
            <w:pPr>
              <w:ind w:left="-108" w:right="-108"/>
              <w:jc w:val="center"/>
              <w:rPr>
                <w:sz w:val="16"/>
                <w:szCs w:val="16"/>
              </w:rPr>
            </w:pPr>
          </w:p>
          <w:p w14:paraId="40C3373B" w14:textId="77777777" w:rsidR="00790FB4" w:rsidRPr="009B70F2" w:rsidRDefault="00790FB4" w:rsidP="00264156">
            <w:pPr>
              <w:ind w:left="-108" w:right="-108"/>
              <w:jc w:val="center"/>
              <w:rPr>
                <w:sz w:val="16"/>
                <w:szCs w:val="16"/>
                <w:lang w:val="en-US"/>
              </w:rPr>
            </w:pPr>
            <w:r w:rsidRPr="009B70F2">
              <w:rPr>
                <w:sz w:val="16"/>
                <w:szCs w:val="16"/>
              </w:rPr>
              <w:t>U.M.</w:t>
            </w:r>
          </w:p>
        </w:tc>
        <w:tc>
          <w:tcPr>
            <w:tcW w:w="2654"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C2AAE86" w14:textId="77777777" w:rsidR="00790FB4" w:rsidRPr="009B70F2" w:rsidRDefault="00790FB4" w:rsidP="00264156">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790FB4" w:rsidRPr="009B70F2" w14:paraId="5F751A62" w14:textId="77777777" w:rsidTr="00790FB4">
        <w:trPr>
          <w:cantSplit/>
        </w:trPr>
        <w:tc>
          <w:tcPr>
            <w:tcW w:w="1119" w:type="dxa"/>
            <w:vMerge/>
            <w:tcBorders>
              <w:top w:val="single" w:sz="6" w:space="0" w:color="auto"/>
              <w:left w:val="single" w:sz="6" w:space="0" w:color="auto"/>
              <w:bottom w:val="single" w:sz="6" w:space="0" w:color="auto"/>
              <w:right w:val="nil"/>
            </w:tcBorders>
            <w:vAlign w:val="center"/>
          </w:tcPr>
          <w:p w14:paraId="46FFE68E" w14:textId="77777777" w:rsidR="00790FB4" w:rsidRPr="009B70F2" w:rsidRDefault="00790FB4" w:rsidP="00264156">
            <w:pPr>
              <w:jc w:val="center"/>
              <w:rPr>
                <w:sz w:val="16"/>
                <w:szCs w:val="16"/>
                <w:lang w:val="en-US"/>
              </w:rPr>
            </w:pPr>
          </w:p>
        </w:tc>
        <w:tc>
          <w:tcPr>
            <w:tcW w:w="1397" w:type="dxa"/>
            <w:vMerge/>
            <w:tcBorders>
              <w:top w:val="single" w:sz="6" w:space="0" w:color="auto"/>
              <w:left w:val="single" w:sz="6" w:space="0" w:color="auto"/>
              <w:bottom w:val="single" w:sz="6" w:space="0" w:color="auto"/>
              <w:right w:val="nil"/>
            </w:tcBorders>
            <w:vAlign w:val="center"/>
          </w:tcPr>
          <w:p w14:paraId="623CAF0C" w14:textId="77777777" w:rsidR="00790FB4" w:rsidRPr="009B70F2" w:rsidRDefault="00790FB4" w:rsidP="00264156">
            <w:pPr>
              <w:jc w:val="center"/>
              <w:rPr>
                <w:sz w:val="16"/>
                <w:szCs w:val="16"/>
                <w:lang w:val="en-US"/>
              </w:rPr>
            </w:pPr>
          </w:p>
        </w:tc>
        <w:tc>
          <w:tcPr>
            <w:tcW w:w="4183" w:type="dxa"/>
            <w:vMerge/>
            <w:tcBorders>
              <w:top w:val="single" w:sz="6" w:space="0" w:color="auto"/>
              <w:left w:val="single" w:sz="6" w:space="0" w:color="auto"/>
              <w:bottom w:val="single" w:sz="6" w:space="0" w:color="auto"/>
              <w:right w:val="nil"/>
            </w:tcBorders>
            <w:vAlign w:val="center"/>
          </w:tcPr>
          <w:p w14:paraId="4D145AEA" w14:textId="77777777" w:rsidR="00790FB4" w:rsidRPr="009B70F2" w:rsidRDefault="00790FB4" w:rsidP="00264156">
            <w:pPr>
              <w:jc w:val="center"/>
              <w:rPr>
                <w:sz w:val="16"/>
                <w:szCs w:val="16"/>
                <w:lang w:val="en-US"/>
              </w:rPr>
            </w:pPr>
          </w:p>
        </w:tc>
        <w:tc>
          <w:tcPr>
            <w:tcW w:w="995" w:type="dxa"/>
            <w:vMerge/>
            <w:tcBorders>
              <w:top w:val="single" w:sz="6" w:space="0" w:color="auto"/>
              <w:left w:val="single" w:sz="6" w:space="0" w:color="auto"/>
              <w:bottom w:val="single" w:sz="6" w:space="0" w:color="auto"/>
              <w:right w:val="single" w:sz="4" w:space="0" w:color="auto"/>
            </w:tcBorders>
            <w:vAlign w:val="center"/>
          </w:tcPr>
          <w:p w14:paraId="20F0B101" w14:textId="77777777" w:rsidR="00790FB4" w:rsidRPr="009B70F2" w:rsidRDefault="00790FB4" w:rsidP="00264156">
            <w:pPr>
              <w:jc w:val="center"/>
              <w:rPr>
                <w:sz w:val="16"/>
                <w:szCs w:val="16"/>
                <w:lang w:val="en-US"/>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4CC33FB7" w14:textId="77777777" w:rsidR="00790FB4" w:rsidRPr="009B70F2" w:rsidRDefault="00790FB4" w:rsidP="00264156">
            <w:pPr>
              <w:jc w:val="center"/>
              <w:rPr>
                <w:sz w:val="16"/>
                <w:szCs w:val="16"/>
                <w:lang w:val="en-US"/>
              </w:rPr>
            </w:pPr>
            <w:r w:rsidRPr="009B70F2">
              <w:rPr>
                <w:sz w:val="16"/>
                <w:szCs w:val="16"/>
                <w:lang w:val="en-US"/>
              </w:rPr>
              <w:t>Pe unitate de masura</w:t>
            </w:r>
          </w:p>
        </w:tc>
        <w:tc>
          <w:tcPr>
            <w:tcW w:w="1536" w:type="dxa"/>
            <w:tcBorders>
              <w:top w:val="single" w:sz="6" w:space="0" w:color="auto"/>
              <w:left w:val="single" w:sz="6" w:space="0" w:color="auto"/>
              <w:bottom w:val="single" w:sz="4" w:space="0" w:color="auto"/>
              <w:right w:val="single" w:sz="4" w:space="0" w:color="auto"/>
            </w:tcBorders>
            <w:shd w:val="pct5" w:color="auto" w:fill="auto"/>
            <w:vAlign w:val="center"/>
          </w:tcPr>
          <w:p w14:paraId="79702CD7" w14:textId="77777777" w:rsidR="00790FB4" w:rsidRPr="009B70F2" w:rsidRDefault="00790FB4" w:rsidP="00264156">
            <w:pPr>
              <w:jc w:val="center"/>
              <w:rPr>
                <w:sz w:val="16"/>
                <w:szCs w:val="16"/>
                <w:lang w:val="en-US"/>
              </w:rPr>
            </w:pPr>
            <w:r w:rsidRPr="000E0709">
              <w:rPr>
                <w:sz w:val="16"/>
                <w:szCs w:val="16"/>
                <w:lang w:val="en-US"/>
              </w:rPr>
              <w:t>Pe volumul total</w:t>
            </w:r>
          </w:p>
        </w:tc>
      </w:tr>
    </w:tbl>
    <w:p w14:paraId="2A81F932" w14:textId="77777777" w:rsidR="00790FB4" w:rsidRPr="000E0709" w:rsidRDefault="00790FB4" w:rsidP="00790FB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90FB4" w:rsidRPr="009B70F2" w14:paraId="78DB68FB" w14:textId="77777777" w:rsidTr="00264156">
        <w:trPr>
          <w:cantSplit/>
          <w:tblHeader/>
        </w:trPr>
        <w:tc>
          <w:tcPr>
            <w:tcW w:w="1134" w:type="dxa"/>
            <w:gridSpan w:val="3"/>
            <w:shd w:val="pct5" w:color="auto" w:fill="auto"/>
            <w:vAlign w:val="center"/>
          </w:tcPr>
          <w:p w14:paraId="5741B39A" w14:textId="77777777" w:rsidR="00790FB4" w:rsidRPr="009B70F2" w:rsidRDefault="00790FB4" w:rsidP="0026415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E93FCE1" w14:textId="77777777" w:rsidR="00790FB4" w:rsidRPr="009B70F2" w:rsidRDefault="00790FB4" w:rsidP="0026415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E5906B9" w14:textId="77777777" w:rsidR="00790FB4" w:rsidRPr="009B70F2" w:rsidRDefault="00790FB4" w:rsidP="0026415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863CFE2" w14:textId="77777777" w:rsidR="00790FB4" w:rsidRPr="009B70F2" w:rsidRDefault="00790FB4" w:rsidP="0026415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82AE16D" w14:textId="77777777" w:rsidR="00790FB4" w:rsidRPr="009B70F2" w:rsidRDefault="00790FB4" w:rsidP="0026415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016E1A6" w14:textId="77777777" w:rsidR="00790FB4" w:rsidRPr="009B70F2" w:rsidRDefault="00790FB4" w:rsidP="00264156">
            <w:pPr>
              <w:ind w:left="-108" w:right="-108"/>
              <w:jc w:val="center"/>
              <w:rPr>
                <w:sz w:val="16"/>
                <w:szCs w:val="16"/>
                <w:lang w:val="en-US"/>
              </w:rPr>
            </w:pPr>
            <w:r w:rsidRPr="009B70F2">
              <w:rPr>
                <w:sz w:val="16"/>
                <w:szCs w:val="16"/>
                <w:lang w:val="en-US"/>
              </w:rPr>
              <w:t>6</w:t>
            </w:r>
          </w:p>
        </w:tc>
      </w:tr>
      <w:tr w:rsidR="00790FB4" w:rsidRPr="009B70F2" w14:paraId="27B620DF" w14:textId="77777777" w:rsidTr="00264156">
        <w:tblPrEx>
          <w:tblCellMar>
            <w:left w:w="107" w:type="dxa"/>
            <w:right w:w="107" w:type="dxa"/>
          </w:tblCellMar>
        </w:tblPrEx>
        <w:tc>
          <w:tcPr>
            <w:tcW w:w="10495" w:type="dxa"/>
            <w:gridSpan w:val="19"/>
          </w:tcPr>
          <w:p w14:paraId="1457508F" w14:textId="77777777" w:rsidR="00790FB4" w:rsidRPr="009B70F2" w:rsidRDefault="00790FB4" w:rsidP="00264156">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74BA3CA9" w14:textId="77777777" w:rsidR="00790FB4" w:rsidRPr="00B12F65" w:rsidRDefault="00790FB4" w:rsidP="00264156">
            <w:pPr>
              <w:rPr>
                <w:sz w:val="2"/>
                <w:szCs w:val="2"/>
                <w:lang w:val="en-US"/>
              </w:rPr>
            </w:pPr>
          </w:p>
        </w:tc>
      </w:tr>
      <w:tr w:rsidR="00790FB4" w:rsidRPr="009B70F2" w14:paraId="5497B509" w14:textId="77777777" w:rsidTr="00264156">
        <w:tblPrEx>
          <w:tblCellMar>
            <w:left w:w="107" w:type="dxa"/>
            <w:right w:w="107" w:type="dxa"/>
          </w:tblCellMar>
        </w:tblPrEx>
        <w:tc>
          <w:tcPr>
            <w:tcW w:w="10495" w:type="dxa"/>
            <w:gridSpan w:val="19"/>
          </w:tcPr>
          <w:p w14:paraId="1117E00F" w14:textId="77777777" w:rsidR="00790FB4" w:rsidRPr="009B70F2" w:rsidRDefault="00790FB4" w:rsidP="00264156">
            <w:pPr>
              <w:rPr>
                <w:b/>
                <w:bCs/>
                <w:sz w:val="22"/>
                <w:szCs w:val="22"/>
                <w:lang w:val="en-US"/>
              </w:rPr>
            </w:pPr>
            <w:r w:rsidRPr="009B70F2">
              <w:rPr>
                <w:b/>
                <w:bCs/>
                <w:sz w:val="22"/>
                <w:szCs w:val="22"/>
                <w:lang w:val="en-US"/>
              </w:rPr>
              <w:t>1.1. Coridor et. 1</w:t>
            </w:r>
          </w:p>
          <w:p w14:paraId="5BFB5925" w14:textId="77777777" w:rsidR="00790FB4" w:rsidRPr="00B12F65" w:rsidRDefault="00790FB4" w:rsidP="00264156">
            <w:pPr>
              <w:rPr>
                <w:sz w:val="2"/>
                <w:szCs w:val="2"/>
                <w:lang w:val="en-US"/>
              </w:rPr>
            </w:pPr>
          </w:p>
        </w:tc>
      </w:tr>
      <w:tr w:rsidR="00790FB4" w:rsidRPr="009B70F2" w14:paraId="092630D1" w14:textId="77777777" w:rsidTr="00264156">
        <w:tblPrEx>
          <w:tblCellMar>
            <w:left w:w="107" w:type="dxa"/>
            <w:right w:w="107" w:type="dxa"/>
          </w:tblCellMar>
        </w:tblPrEx>
        <w:tc>
          <w:tcPr>
            <w:tcW w:w="10495" w:type="dxa"/>
            <w:gridSpan w:val="19"/>
          </w:tcPr>
          <w:p w14:paraId="5B08F6E1" w14:textId="77777777" w:rsidR="00790FB4" w:rsidRPr="009B70F2" w:rsidRDefault="00790FB4" w:rsidP="00264156">
            <w:pPr>
              <w:rPr>
                <w:b/>
                <w:bCs/>
                <w:sz w:val="22"/>
                <w:szCs w:val="22"/>
                <w:lang w:val="en-US"/>
              </w:rPr>
            </w:pPr>
            <w:r w:rsidRPr="009B70F2">
              <w:rPr>
                <w:b/>
                <w:bCs/>
                <w:sz w:val="22"/>
                <w:szCs w:val="22"/>
                <w:lang w:val="en-US"/>
              </w:rPr>
              <w:t>1.1.1. Demolari</w:t>
            </w:r>
          </w:p>
          <w:p w14:paraId="01F40310" w14:textId="77777777" w:rsidR="00790FB4" w:rsidRPr="00B12F65" w:rsidRDefault="00790FB4" w:rsidP="00264156">
            <w:pPr>
              <w:rPr>
                <w:sz w:val="2"/>
                <w:szCs w:val="2"/>
                <w:lang w:val="en-US"/>
              </w:rPr>
            </w:pPr>
          </w:p>
        </w:tc>
      </w:tr>
      <w:tr w:rsidR="00790FB4" w:rsidRPr="009B70F2" w14:paraId="689D063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2B77A8" w14:textId="77777777" w:rsidR="00790FB4" w:rsidRPr="005E2CA0" w:rsidRDefault="00790FB4" w:rsidP="0026415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39A1534" w14:textId="77777777" w:rsidR="00790FB4" w:rsidRPr="005E2CA0" w:rsidRDefault="00790FB4" w:rsidP="0026415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392C4ACA" w14:textId="77777777" w:rsidR="00790FB4" w:rsidRPr="005E2CA0" w:rsidRDefault="00790FB4" w:rsidP="00264156">
            <w:pPr>
              <w:rPr>
                <w:b/>
                <w:bCs/>
                <w:sz w:val="2"/>
                <w:szCs w:val="2"/>
                <w:lang w:val="en-US"/>
              </w:rPr>
            </w:pPr>
            <w:r w:rsidRPr="005E2CA0">
              <w:rPr>
                <w:b/>
                <w:bCs/>
                <w:sz w:val="22"/>
                <w:szCs w:val="22"/>
                <w:lang w:val="en-US"/>
              </w:rPr>
              <w:t>Desfaceri de tencuieli interioare sau exterioare driscuite la pereti</w:t>
            </w:r>
          </w:p>
          <w:p w14:paraId="733DEFE0"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A284748"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43660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2AD0DD4" w14:textId="77777777" w:rsidR="00790FB4" w:rsidRPr="005E2CA0" w:rsidRDefault="00790FB4" w:rsidP="00264156">
            <w:pPr>
              <w:jc w:val="center"/>
              <w:rPr>
                <w:b/>
                <w:bCs/>
                <w:sz w:val="22"/>
                <w:szCs w:val="22"/>
                <w:lang w:val="en-US"/>
              </w:rPr>
            </w:pPr>
            <w:r w:rsidRPr="005E2CA0">
              <w:rPr>
                <w:b/>
                <w:bCs/>
                <w:sz w:val="22"/>
                <w:szCs w:val="22"/>
                <w:lang w:val="en-US"/>
              </w:rPr>
              <w:t>553,00</w:t>
            </w:r>
          </w:p>
          <w:p w14:paraId="03F85337" w14:textId="77777777" w:rsidR="00790FB4" w:rsidRPr="009B70F2" w:rsidRDefault="00790FB4" w:rsidP="00264156">
            <w:pPr>
              <w:jc w:val="center"/>
              <w:rPr>
                <w:sz w:val="2"/>
                <w:szCs w:val="2"/>
                <w:lang w:val="en-US"/>
              </w:rPr>
            </w:pPr>
          </w:p>
        </w:tc>
      </w:tr>
      <w:tr w:rsidR="00790FB4" w:rsidRPr="00B40365" w14:paraId="2E3FD46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5919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FAF9E4E"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F58FCC4"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3E5AA4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C2D6D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29B8B68C" w14:textId="77777777" w:rsidR="00790FB4" w:rsidRPr="00C97908" w:rsidRDefault="00790FB4" w:rsidP="00264156">
            <w:pPr>
              <w:jc w:val="center"/>
              <w:rPr>
                <w:sz w:val="16"/>
                <w:szCs w:val="16"/>
                <w:lang w:val="en-US"/>
              </w:rPr>
            </w:pPr>
            <w:r w:rsidRPr="00C97908">
              <w:rPr>
                <w:sz w:val="16"/>
                <w:szCs w:val="16"/>
                <w:lang w:val="en-US"/>
              </w:rPr>
              <w:t>66,36</w:t>
            </w:r>
          </w:p>
        </w:tc>
      </w:tr>
      <w:tr w:rsidR="00790FB4" w:rsidRPr="00B40365" w14:paraId="5F1DD80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542F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7A62696"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233F2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3B96C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13829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385CD33" w14:textId="77777777" w:rsidR="00790FB4" w:rsidRPr="00C97908" w:rsidRDefault="00790FB4" w:rsidP="00264156">
            <w:pPr>
              <w:jc w:val="center"/>
              <w:rPr>
                <w:sz w:val="16"/>
                <w:szCs w:val="16"/>
                <w:lang w:val="en-US"/>
              </w:rPr>
            </w:pPr>
            <w:r w:rsidRPr="00C97908">
              <w:rPr>
                <w:sz w:val="16"/>
                <w:szCs w:val="16"/>
                <w:lang w:val="en-US"/>
              </w:rPr>
              <w:t>82,95</w:t>
            </w:r>
          </w:p>
        </w:tc>
      </w:tr>
      <w:tr w:rsidR="00790FB4" w:rsidRPr="00B40365" w14:paraId="1E3118D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618E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A254561"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2E38BAF"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E726C59"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B37FE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F3DBAB9" w14:textId="77777777" w:rsidR="00790FB4" w:rsidRPr="00C97908" w:rsidRDefault="00790FB4" w:rsidP="00264156">
            <w:pPr>
              <w:jc w:val="center"/>
              <w:rPr>
                <w:sz w:val="16"/>
                <w:szCs w:val="16"/>
                <w:lang w:val="en-US"/>
              </w:rPr>
            </w:pPr>
            <w:r w:rsidRPr="00C97908">
              <w:rPr>
                <w:sz w:val="16"/>
                <w:szCs w:val="16"/>
                <w:lang w:val="en-US"/>
              </w:rPr>
              <w:t>27,65</w:t>
            </w:r>
          </w:p>
        </w:tc>
      </w:tr>
      <w:tr w:rsidR="00790FB4" w:rsidRPr="00B40365" w14:paraId="28B8212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2841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BE3131D"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6143C8"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B72406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1E573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6C057721" w14:textId="77777777" w:rsidR="00790FB4" w:rsidRPr="00C97908" w:rsidRDefault="00790FB4" w:rsidP="00264156">
            <w:pPr>
              <w:jc w:val="center"/>
              <w:rPr>
                <w:sz w:val="16"/>
                <w:szCs w:val="16"/>
                <w:lang w:val="en-US"/>
              </w:rPr>
            </w:pPr>
            <w:r w:rsidRPr="00C97908">
              <w:rPr>
                <w:sz w:val="16"/>
                <w:szCs w:val="16"/>
                <w:lang w:val="en-US"/>
              </w:rPr>
              <w:t>5,53</w:t>
            </w:r>
          </w:p>
        </w:tc>
      </w:tr>
      <w:tr w:rsidR="00790FB4" w:rsidRPr="009B70F2" w14:paraId="29CA644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DBB772" w14:textId="77777777" w:rsidR="00790FB4" w:rsidRPr="005E2CA0" w:rsidRDefault="00790FB4" w:rsidP="0026415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1A195CB2" w14:textId="77777777" w:rsidR="00790FB4" w:rsidRPr="005E2CA0" w:rsidRDefault="00790FB4" w:rsidP="0026415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A05C8B1" w14:textId="77777777" w:rsidR="00790FB4" w:rsidRPr="005E2CA0" w:rsidRDefault="00790FB4" w:rsidP="00264156">
            <w:pPr>
              <w:rPr>
                <w:b/>
                <w:bCs/>
                <w:sz w:val="2"/>
                <w:szCs w:val="2"/>
                <w:lang w:val="en-US"/>
              </w:rPr>
            </w:pPr>
            <w:r w:rsidRPr="005E2CA0">
              <w:rPr>
                <w:b/>
                <w:bCs/>
                <w:sz w:val="22"/>
                <w:szCs w:val="22"/>
                <w:lang w:val="en-US"/>
              </w:rPr>
              <w:t>Demontari: timplarie din lemn (usi)</w:t>
            </w:r>
          </w:p>
          <w:p w14:paraId="2AF118B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E4D622A"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BBEEF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9CBC144" w14:textId="77777777" w:rsidR="00790FB4" w:rsidRPr="005E2CA0" w:rsidRDefault="00790FB4" w:rsidP="00264156">
            <w:pPr>
              <w:jc w:val="center"/>
              <w:rPr>
                <w:b/>
                <w:bCs/>
                <w:sz w:val="22"/>
                <w:szCs w:val="22"/>
                <w:lang w:val="en-US"/>
              </w:rPr>
            </w:pPr>
            <w:r w:rsidRPr="005E2CA0">
              <w:rPr>
                <w:b/>
                <w:bCs/>
                <w:sz w:val="22"/>
                <w:szCs w:val="22"/>
                <w:lang w:val="en-US"/>
              </w:rPr>
              <w:t>26,46</w:t>
            </w:r>
          </w:p>
          <w:p w14:paraId="58C21C74" w14:textId="77777777" w:rsidR="00790FB4" w:rsidRPr="009B70F2" w:rsidRDefault="00790FB4" w:rsidP="00264156">
            <w:pPr>
              <w:jc w:val="center"/>
              <w:rPr>
                <w:sz w:val="2"/>
                <w:szCs w:val="2"/>
                <w:lang w:val="en-US"/>
              </w:rPr>
            </w:pPr>
          </w:p>
        </w:tc>
      </w:tr>
      <w:tr w:rsidR="00790FB4" w:rsidRPr="00B40365" w14:paraId="137320B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7003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4F3B4D"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EA30192"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E7FF69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249DD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1DC7C23B" w14:textId="77777777" w:rsidR="00790FB4" w:rsidRPr="00C97908" w:rsidRDefault="00790FB4" w:rsidP="00264156">
            <w:pPr>
              <w:jc w:val="center"/>
              <w:rPr>
                <w:sz w:val="16"/>
                <w:szCs w:val="16"/>
                <w:lang w:val="en-US"/>
              </w:rPr>
            </w:pPr>
            <w:r w:rsidRPr="00C97908">
              <w:rPr>
                <w:sz w:val="16"/>
                <w:szCs w:val="16"/>
                <w:lang w:val="en-US"/>
              </w:rPr>
              <w:t>5,56</w:t>
            </w:r>
          </w:p>
        </w:tc>
      </w:tr>
      <w:tr w:rsidR="00790FB4" w:rsidRPr="00B40365" w14:paraId="7E1B15F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AA05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CA5E241"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2E59760"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CED2DD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03930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1E2B4C4E" w14:textId="77777777" w:rsidR="00790FB4" w:rsidRPr="00C97908" w:rsidRDefault="00790FB4" w:rsidP="00264156">
            <w:pPr>
              <w:jc w:val="center"/>
              <w:rPr>
                <w:sz w:val="16"/>
                <w:szCs w:val="16"/>
                <w:lang w:val="en-US"/>
              </w:rPr>
            </w:pPr>
            <w:r w:rsidRPr="00C97908">
              <w:rPr>
                <w:sz w:val="16"/>
                <w:szCs w:val="16"/>
                <w:lang w:val="en-US"/>
              </w:rPr>
              <w:t>5,56</w:t>
            </w:r>
          </w:p>
        </w:tc>
      </w:tr>
      <w:tr w:rsidR="00790FB4" w:rsidRPr="009B70F2" w14:paraId="7A7C23D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2779F4" w14:textId="77777777" w:rsidR="00790FB4" w:rsidRPr="005E2CA0" w:rsidRDefault="00790FB4" w:rsidP="0026415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57E66F9" w14:textId="77777777" w:rsidR="00790FB4" w:rsidRPr="005E2CA0" w:rsidRDefault="00790FB4" w:rsidP="00264156">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4D41367F" w14:textId="77777777" w:rsidR="00790FB4" w:rsidRPr="005E2CA0" w:rsidRDefault="00790FB4" w:rsidP="00264156">
            <w:pPr>
              <w:rPr>
                <w:b/>
                <w:bCs/>
                <w:sz w:val="2"/>
                <w:szCs w:val="2"/>
                <w:lang w:val="en-US"/>
              </w:rPr>
            </w:pPr>
            <w:r w:rsidRPr="005E2CA0">
              <w:rPr>
                <w:b/>
                <w:bCs/>
                <w:sz w:val="22"/>
                <w:szCs w:val="22"/>
                <w:lang w:val="en-US"/>
              </w:rPr>
              <w:t>Demontari: captuseli lambriu din lemn la pereti</w:t>
            </w:r>
          </w:p>
          <w:p w14:paraId="59D4906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AB3EF2B"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EB303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0A5A7E4" w14:textId="77777777" w:rsidR="00790FB4" w:rsidRPr="005E2CA0" w:rsidRDefault="00790FB4" w:rsidP="00264156">
            <w:pPr>
              <w:jc w:val="center"/>
              <w:rPr>
                <w:b/>
                <w:bCs/>
                <w:sz w:val="22"/>
                <w:szCs w:val="22"/>
                <w:lang w:val="en-US"/>
              </w:rPr>
            </w:pPr>
            <w:r w:rsidRPr="005E2CA0">
              <w:rPr>
                <w:b/>
                <w:bCs/>
                <w:sz w:val="22"/>
                <w:szCs w:val="22"/>
                <w:lang w:val="en-US"/>
              </w:rPr>
              <w:t>120,00</w:t>
            </w:r>
          </w:p>
          <w:p w14:paraId="0E269DB0" w14:textId="77777777" w:rsidR="00790FB4" w:rsidRPr="009B70F2" w:rsidRDefault="00790FB4" w:rsidP="00264156">
            <w:pPr>
              <w:jc w:val="center"/>
              <w:rPr>
                <w:sz w:val="2"/>
                <w:szCs w:val="2"/>
                <w:lang w:val="en-US"/>
              </w:rPr>
            </w:pPr>
          </w:p>
        </w:tc>
      </w:tr>
      <w:tr w:rsidR="00790FB4" w:rsidRPr="00B40365" w14:paraId="31595A6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7736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C92115B"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AB07D9D"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FCFDAA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044B1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0,13</w:t>
            </w:r>
          </w:p>
        </w:tc>
        <w:tc>
          <w:tcPr>
            <w:tcW w:w="1559" w:type="dxa"/>
            <w:gridSpan w:val="2"/>
            <w:tcBorders>
              <w:top w:val="nil"/>
              <w:bottom w:val="single" w:sz="2" w:space="0" w:color="auto"/>
            </w:tcBorders>
            <w:vAlign w:val="center"/>
          </w:tcPr>
          <w:p w14:paraId="53C11542" w14:textId="77777777" w:rsidR="00790FB4" w:rsidRPr="00C97908" w:rsidRDefault="00790FB4" w:rsidP="00264156">
            <w:pPr>
              <w:jc w:val="center"/>
              <w:rPr>
                <w:sz w:val="16"/>
                <w:szCs w:val="16"/>
                <w:lang w:val="en-US"/>
              </w:rPr>
            </w:pPr>
            <w:r w:rsidRPr="00C97908">
              <w:rPr>
                <w:sz w:val="16"/>
                <w:szCs w:val="16"/>
                <w:lang w:val="en-US"/>
              </w:rPr>
              <w:t>15,60</w:t>
            </w:r>
          </w:p>
        </w:tc>
      </w:tr>
      <w:tr w:rsidR="00790FB4" w:rsidRPr="00B40365" w14:paraId="12B6E94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DB13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B4E46B"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EABE1B8"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2FF2BA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39ACE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79AA3B6E" w14:textId="77777777" w:rsidR="00790FB4" w:rsidRPr="00C97908" w:rsidRDefault="00790FB4" w:rsidP="00264156">
            <w:pPr>
              <w:jc w:val="center"/>
              <w:rPr>
                <w:sz w:val="16"/>
                <w:szCs w:val="16"/>
                <w:lang w:val="en-US"/>
              </w:rPr>
            </w:pPr>
            <w:r w:rsidRPr="00C97908">
              <w:rPr>
                <w:sz w:val="16"/>
                <w:szCs w:val="16"/>
                <w:lang w:val="en-US"/>
              </w:rPr>
              <w:t>14,40</w:t>
            </w:r>
          </w:p>
        </w:tc>
      </w:tr>
      <w:tr w:rsidR="00790FB4" w:rsidRPr="009B70F2" w14:paraId="10AB9A0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20B63E" w14:textId="77777777" w:rsidR="00790FB4" w:rsidRPr="005E2CA0" w:rsidRDefault="00790FB4" w:rsidP="0026415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17FC33C1" w14:textId="77777777" w:rsidR="00790FB4" w:rsidRPr="005E2CA0" w:rsidRDefault="00790FB4" w:rsidP="00264156">
            <w:pPr>
              <w:jc w:val="center"/>
              <w:rPr>
                <w:b/>
                <w:bCs/>
                <w:sz w:val="22"/>
                <w:szCs w:val="22"/>
                <w:lang w:val="en-US"/>
              </w:rPr>
            </w:pPr>
            <w:r w:rsidRPr="005E2CA0">
              <w:rPr>
                <w:b/>
                <w:bCs/>
                <w:sz w:val="22"/>
                <w:szCs w:val="22"/>
                <w:lang w:val="en-US"/>
              </w:rPr>
              <w:t>RpCM33B</w:t>
            </w:r>
          </w:p>
        </w:tc>
        <w:tc>
          <w:tcPr>
            <w:tcW w:w="4366" w:type="dxa"/>
            <w:gridSpan w:val="5"/>
            <w:tcBorders>
              <w:top w:val="single" w:sz="4" w:space="0" w:color="auto"/>
              <w:bottom w:val="single" w:sz="4" w:space="0" w:color="auto"/>
            </w:tcBorders>
          </w:tcPr>
          <w:p w14:paraId="415A34AD" w14:textId="77777777" w:rsidR="00790FB4" w:rsidRPr="005E2CA0" w:rsidRDefault="00790FB4" w:rsidP="00264156">
            <w:pPr>
              <w:rPr>
                <w:b/>
                <w:bCs/>
                <w:sz w:val="2"/>
                <w:szCs w:val="2"/>
                <w:lang w:val="en-US"/>
              </w:rPr>
            </w:pPr>
            <w:r w:rsidRPr="005E2CA0">
              <w:rPr>
                <w:b/>
                <w:bCs/>
                <w:sz w:val="22"/>
                <w:szCs w:val="22"/>
                <w:lang w:val="en-US"/>
              </w:rPr>
              <w:t>Demontarea placajelor din placi de gips si travertin</w:t>
            </w:r>
          </w:p>
          <w:p w14:paraId="3CA3A83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D7917E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995DAAB"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4F2BA58" w14:textId="77777777" w:rsidR="00790FB4" w:rsidRPr="005E2CA0" w:rsidRDefault="00790FB4" w:rsidP="00264156">
            <w:pPr>
              <w:jc w:val="center"/>
              <w:rPr>
                <w:b/>
                <w:bCs/>
                <w:sz w:val="22"/>
                <w:szCs w:val="22"/>
                <w:lang w:val="en-US"/>
              </w:rPr>
            </w:pPr>
            <w:r w:rsidRPr="005E2CA0">
              <w:rPr>
                <w:b/>
                <w:bCs/>
                <w:sz w:val="22"/>
                <w:szCs w:val="22"/>
                <w:lang w:val="en-US"/>
              </w:rPr>
              <w:t>47,50</w:t>
            </w:r>
          </w:p>
          <w:p w14:paraId="4EE3B535" w14:textId="77777777" w:rsidR="00790FB4" w:rsidRPr="009B70F2" w:rsidRDefault="00790FB4" w:rsidP="00264156">
            <w:pPr>
              <w:jc w:val="center"/>
              <w:rPr>
                <w:sz w:val="2"/>
                <w:szCs w:val="2"/>
                <w:lang w:val="en-US"/>
              </w:rPr>
            </w:pPr>
          </w:p>
        </w:tc>
      </w:tr>
      <w:tr w:rsidR="00790FB4" w:rsidRPr="00B40365" w14:paraId="15A1B71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0EE5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043362" w14:textId="77777777" w:rsidR="00790FB4" w:rsidRPr="00B40365" w:rsidRDefault="00790FB4" w:rsidP="00264156">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C33FDC9" w14:textId="77777777" w:rsidR="00790FB4" w:rsidRPr="00C97908" w:rsidRDefault="00790FB4" w:rsidP="00264156">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619BD0E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AAE3D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03F2D353" w14:textId="77777777" w:rsidR="00790FB4" w:rsidRPr="00C97908" w:rsidRDefault="00790FB4" w:rsidP="00264156">
            <w:pPr>
              <w:jc w:val="center"/>
              <w:rPr>
                <w:sz w:val="16"/>
                <w:szCs w:val="16"/>
                <w:lang w:val="en-US"/>
              </w:rPr>
            </w:pPr>
            <w:r w:rsidRPr="00C97908">
              <w:rPr>
                <w:sz w:val="16"/>
                <w:szCs w:val="16"/>
                <w:lang w:val="en-US"/>
              </w:rPr>
              <w:t>54,62</w:t>
            </w:r>
          </w:p>
        </w:tc>
      </w:tr>
      <w:tr w:rsidR="00790FB4" w:rsidRPr="00B40365" w14:paraId="20422EA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915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9CA8CD3"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8933D2"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95EFD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1E917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52BFB9A7" w14:textId="77777777" w:rsidR="00790FB4" w:rsidRPr="00C97908" w:rsidRDefault="00790FB4" w:rsidP="00264156">
            <w:pPr>
              <w:jc w:val="center"/>
              <w:rPr>
                <w:sz w:val="16"/>
                <w:szCs w:val="16"/>
                <w:lang w:val="en-US"/>
              </w:rPr>
            </w:pPr>
            <w:r w:rsidRPr="00C97908">
              <w:rPr>
                <w:sz w:val="16"/>
                <w:szCs w:val="16"/>
                <w:lang w:val="en-US"/>
              </w:rPr>
              <w:t>54,62</w:t>
            </w:r>
          </w:p>
        </w:tc>
      </w:tr>
      <w:tr w:rsidR="00790FB4" w:rsidRPr="00B40365" w14:paraId="7B92053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5C27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6016535"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E947B45"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149D7D0"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E926E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386F5D6" w14:textId="77777777" w:rsidR="00790FB4" w:rsidRPr="00C97908" w:rsidRDefault="00790FB4" w:rsidP="00264156">
            <w:pPr>
              <w:jc w:val="center"/>
              <w:rPr>
                <w:sz w:val="16"/>
                <w:szCs w:val="16"/>
                <w:lang w:val="en-US"/>
              </w:rPr>
            </w:pPr>
            <w:r w:rsidRPr="00C97908">
              <w:rPr>
                <w:sz w:val="16"/>
                <w:szCs w:val="16"/>
                <w:lang w:val="en-US"/>
              </w:rPr>
              <w:t>0,14</w:t>
            </w:r>
          </w:p>
        </w:tc>
      </w:tr>
      <w:tr w:rsidR="00790FB4" w:rsidRPr="00B40365" w14:paraId="5A3C84A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F974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BBA64F7"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8C03517"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0C199A3"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2FB37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2703DCDB" w14:textId="77777777" w:rsidR="00790FB4" w:rsidRPr="00C97908" w:rsidRDefault="00790FB4" w:rsidP="00264156">
            <w:pPr>
              <w:jc w:val="center"/>
              <w:rPr>
                <w:sz w:val="16"/>
                <w:szCs w:val="16"/>
                <w:lang w:val="en-US"/>
              </w:rPr>
            </w:pPr>
            <w:r w:rsidRPr="00C97908">
              <w:rPr>
                <w:sz w:val="16"/>
                <w:szCs w:val="16"/>
                <w:lang w:val="en-US"/>
              </w:rPr>
              <w:t>0,95</w:t>
            </w:r>
          </w:p>
        </w:tc>
      </w:tr>
      <w:tr w:rsidR="00790FB4" w:rsidRPr="009B70F2" w14:paraId="07C5A8D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B8E61F" w14:textId="77777777" w:rsidR="00790FB4" w:rsidRPr="005E2CA0" w:rsidRDefault="00790FB4" w:rsidP="0026415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76611C4F" w14:textId="77777777" w:rsidR="00790FB4" w:rsidRPr="005E2CA0" w:rsidRDefault="00790FB4" w:rsidP="00264156">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0687F5DE" w14:textId="77777777" w:rsidR="00790FB4" w:rsidRPr="005E2CA0" w:rsidRDefault="00790FB4" w:rsidP="00264156">
            <w:pPr>
              <w:rPr>
                <w:b/>
                <w:bCs/>
                <w:sz w:val="2"/>
                <w:szCs w:val="2"/>
                <w:lang w:val="en-US"/>
              </w:rPr>
            </w:pPr>
            <w:r w:rsidRPr="005E2CA0">
              <w:rPr>
                <w:b/>
                <w:bCs/>
                <w:sz w:val="22"/>
                <w:szCs w:val="22"/>
                <w:lang w:val="en-US"/>
              </w:rPr>
              <w:t>Demontari: lambriuri la tavane</w:t>
            </w:r>
          </w:p>
          <w:p w14:paraId="28F0002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A434625"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E6A8B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8E38C49" w14:textId="77777777" w:rsidR="00790FB4" w:rsidRPr="005E2CA0" w:rsidRDefault="00790FB4" w:rsidP="00264156">
            <w:pPr>
              <w:jc w:val="center"/>
              <w:rPr>
                <w:b/>
                <w:bCs/>
                <w:sz w:val="22"/>
                <w:szCs w:val="22"/>
                <w:lang w:val="en-US"/>
              </w:rPr>
            </w:pPr>
            <w:r w:rsidRPr="005E2CA0">
              <w:rPr>
                <w:b/>
                <w:bCs/>
                <w:sz w:val="22"/>
                <w:szCs w:val="22"/>
                <w:lang w:val="en-US"/>
              </w:rPr>
              <w:t>62,50</w:t>
            </w:r>
          </w:p>
          <w:p w14:paraId="3C89A682" w14:textId="77777777" w:rsidR="00790FB4" w:rsidRPr="009B70F2" w:rsidRDefault="00790FB4" w:rsidP="00264156">
            <w:pPr>
              <w:jc w:val="center"/>
              <w:rPr>
                <w:sz w:val="2"/>
                <w:szCs w:val="2"/>
                <w:lang w:val="en-US"/>
              </w:rPr>
            </w:pPr>
          </w:p>
        </w:tc>
      </w:tr>
      <w:tr w:rsidR="00790FB4" w:rsidRPr="00B40365" w14:paraId="0E268C0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AEAE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41FBCE"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565D28C"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E4B0DF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649E8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14:paraId="4F23093F" w14:textId="77777777" w:rsidR="00790FB4" w:rsidRPr="00C97908" w:rsidRDefault="00790FB4" w:rsidP="00264156">
            <w:pPr>
              <w:jc w:val="center"/>
              <w:rPr>
                <w:sz w:val="16"/>
                <w:szCs w:val="16"/>
                <w:lang w:val="en-US"/>
              </w:rPr>
            </w:pPr>
            <w:r w:rsidRPr="00C97908">
              <w:rPr>
                <w:sz w:val="16"/>
                <w:szCs w:val="16"/>
                <w:lang w:val="en-US"/>
              </w:rPr>
              <w:t>29,38</w:t>
            </w:r>
          </w:p>
        </w:tc>
      </w:tr>
      <w:tr w:rsidR="00790FB4" w:rsidRPr="00B40365" w14:paraId="3274446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7CA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837346"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9EA004C"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11A427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74CDC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14:paraId="370769D8" w14:textId="77777777" w:rsidR="00790FB4" w:rsidRPr="00C97908" w:rsidRDefault="00790FB4" w:rsidP="00264156">
            <w:pPr>
              <w:jc w:val="center"/>
              <w:rPr>
                <w:sz w:val="16"/>
                <w:szCs w:val="16"/>
                <w:lang w:val="en-US"/>
              </w:rPr>
            </w:pPr>
            <w:r w:rsidRPr="00C97908">
              <w:rPr>
                <w:sz w:val="16"/>
                <w:szCs w:val="16"/>
                <w:lang w:val="en-US"/>
              </w:rPr>
              <w:t>29,38</w:t>
            </w:r>
          </w:p>
        </w:tc>
      </w:tr>
      <w:tr w:rsidR="00790FB4" w:rsidRPr="009B70F2" w14:paraId="6ED3C49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721C4F" w14:textId="77777777" w:rsidR="00790FB4" w:rsidRPr="005E2CA0" w:rsidRDefault="00790FB4" w:rsidP="0026415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1B4CF35" w14:textId="77777777" w:rsidR="00790FB4" w:rsidRPr="005E2CA0" w:rsidRDefault="00790FB4" w:rsidP="00264156">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107DC2D4" w14:textId="77777777" w:rsidR="00790FB4" w:rsidRPr="005E2CA0" w:rsidRDefault="00790FB4" w:rsidP="00264156">
            <w:pPr>
              <w:rPr>
                <w:b/>
                <w:bCs/>
                <w:sz w:val="2"/>
                <w:szCs w:val="2"/>
                <w:lang w:val="en-US"/>
              </w:rPr>
            </w:pPr>
            <w:r w:rsidRPr="005E2CA0">
              <w:rPr>
                <w:b/>
                <w:bCs/>
                <w:sz w:val="22"/>
                <w:szCs w:val="22"/>
                <w:lang w:val="en-US"/>
              </w:rPr>
              <w:t>Demontari de corpuri de iluminat orice tip, inclisiv tijele si globurile</w:t>
            </w:r>
          </w:p>
          <w:p w14:paraId="43A7F6B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DAFAD35"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9499F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AE3EFDA" w14:textId="77777777" w:rsidR="00790FB4" w:rsidRPr="005E2CA0" w:rsidRDefault="00790FB4" w:rsidP="00264156">
            <w:pPr>
              <w:jc w:val="center"/>
              <w:rPr>
                <w:b/>
                <w:bCs/>
                <w:sz w:val="22"/>
                <w:szCs w:val="22"/>
                <w:lang w:val="en-US"/>
              </w:rPr>
            </w:pPr>
            <w:r w:rsidRPr="005E2CA0">
              <w:rPr>
                <w:b/>
                <w:bCs/>
                <w:sz w:val="22"/>
                <w:szCs w:val="22"/>
                <w:lang w:val="en-US"/>
              </w:rPr>
              <w:t>8,00</w:t>
            </w:r>
          </w:p>
          <w:p w14:paraId="3575448E" w14:textId="77777777" w:rsidR="00790FB4" w:rsidRPr="009B70F2" w:rsidRDefault="00790FB4" w:rsidP="00264156">
            <w:pPr>
              <w:jc w:val="center"/>
              <w:rPr>
                <w:sz w:val="2"/>
                <w:szCs w:val="2"/>
                <w:lang w:val="en-US"/>
              </w:rPr>
            </w:pPr>
          </w:p>
        </w:tc>
      </w:tr>
      <w:tr w:rsidR="00790FB4" w:rsidRPr="00B40365" w14:paraId="4B4C998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8C55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288722"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DD4F0FB"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D2D878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B6192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32F06482" w14:textId="77777777" w:rsidR="00790FB4" w:rsidRPr="00C97908" w:rsidRDefault="00790FB4" w:rsidP="00264156">
            <w:pPr>
              <w:jc w:val="center"/>
              <w:rPr>
                <w:sz w:val="16"/>
                <w:szCs w:val="16"/>
                <w:lang w:val="en-US"/>
              </w:rPr>
            </w:pPr>
            <w:r w:rsidRPr="00C97908">
              <w:rPr>
                <w:sz w:val="16"/>
                <w:szCs w:val="16"/>
                <w:lang w:val="en-US"/>
              </w:rPr>
              <w:t>1,76</w:t>
            </w:r>
          </w:p>
        </w:tc>
      </w:tr>
      <w:tr w:rsidR="00790FB4" w:rsidRPr="009B70F2" w14:paraId="51AFA39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ABBD9E" w14:textId="77777777" w:rsidR="00790FB4" w:rsidRPr="005E2CA0" w:rsidRDefault="00790FB4" w:rsidP="0026415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5B9638DA" w14:textId="77777777" w:rsidR="00790FB4" w:rsidRPr="005E2CA0" w:rsidRDefault="00790FB4" w:rsidP="00264156">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2D0FF6F6" w14:textId="77777777" w:rsidR="00790FB4" w:rsidRPr="005E2CA0" w:rsidRDefault="00790FB4" w:rsidP="00264156">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5882073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F5ADC1D"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BAFAE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F3977B8" w14:textId="77777777" w:rsidR="00790FB4" w:rsidRPr="005E2CA0" w:rsidRDefault="00790FB4" w:rsidP="00264156">
            <w:pPr>
              <w:jc w:val="center"/>
              <w:rPr>
                <w:b/>
                <w:bCs/>
                <w:sz w:val="22"/>
                <w:szCs w:val="22"/>
                <w:lang w:val="en-US"/>
              </w:rPr>
            </w:pPr>
            <w:r w:rsidRPr="005E2CA0">
              <w:rPr>
                <w:b/>
                <w:bCs/>
                <w:sz w:val="22"/>
                <w:szCs w:val="22"/>
                <w:lang w:val="en-US"/>
              </w:rPr>
              <w:t>6,00</w:t>
            </w:r>
          </w:p>
          <w:p w14:paraId="1AB29FF8" w14:textId="77777777" w:rsidR="00790FB4" w:rsidRPr="009B70F2" w:rsidRDefault="00790FB4" w:rsidP="00264156">
            <w:pPr>
              <w:jc w:val="center"/>
              <w:rPr>
                <w:sz w:val="2"/>
                <w:szCs w:val="2"/>
                <w:lang w:val="en-US"/>
              </w:rPr>
            </w:pPr>
          </w:p>
        </w:tc>
      </w:tr>
      <w:tr w:rsidR="00790FB4" w:rsidRPr="00B40365" w14:paraId="25586C6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2CD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33F523"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84FF690"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EB2CAA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15486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7885CAE" w14:textId="77777777" w:rsidR="00790FB4" w:rsidRPr="00C97908" w:rsidRDefault="00790FB4" w:rsidP="00264156">
            <w:pPr>
              <w:jc w:val="center"/>
              <w:rPr>
                <w:sz w:val="16"/>
                <w:szCs w:val="16"/>
                <w:lang w:val="en-US"/>
              </w:rPr>
            </w:pPr>
            <w:r w:rsidRPr="00C97908">
              <w:rPr>
                <w:sz w:val="16"/>
                <w:szCs w:val="16"/>
                <w:lang w:val="en-US"/>
              </w:rPr>
              <w:t>0,36</w:t>
            </w:r>
          </w:p>
        </w:tc>
      </w:tr>
      <w:tr w:rsidR="00790FB4" w:rsidRPr="009B70F2" w14:paraId="0B95720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42B807" w14:textId="77777777" w:rsidR="00790FB4" w:rsidRPr="005E2CA0" w:rsidRDefault="00790FB4" w:rsidP="0026415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369AC8DF" w14:textId="77777777" w:rsidR="00790FB4" w:rsidRPr="005E2CA0" w:rsidRDefault="00790FB4" w:rsidP="00264156">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14:paraId="6B18F52A" w14:textId="77777777" w:rsidR="00790FB4" w:rsidRPr="005E2CA0" w:rsidRDefault="00790FB4" w:rsidP="00264156">
            <w:pPr>
              <w:rPr>
                <w:b/>
                <w:bCs/>
                <w:sz w:val="2"/>
                <w:szCs w:val="2"/>
                <w:lang w:val="en-US"/>
              </w:rPr>
            </w:pPr>
            <w:r w:rsidRPr="005E2CA0">
              <w:rPr>
                <w:b/>
                <w:bCs/>
                <w:sz w:val="22"/>
                <w:szCs w:val="22"/>
                <w:lang w:val="en-US"/>
              </w:rPr>
              <w:t>Demontarea tablourilor electrice pe placa de marmura</w:t>
            </w:r>
          </w:p>
          <w:p w14:paraId="37824A8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C715FFB"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7BD23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D3D2E86" w14:textId="77777777" w:rsidR="00790FB4" w:rsidRPr="005E2CA0" w:rsidRDefault="00790FB4" w:rsidP="00264156">
            <w:pPr>
              <w:jc w:val="center"/>
              <w:rPr>
                <w:b/>
                <w:bCs/>
                <w:sz w:val="22"/>
                <w:szCs w:val="22"/>
                <w:lang w:val="en-US"/>
              </w:rPr>
            </w:pPr>
            <w:r w:rsidRPr="005E2CA0">
              <w:rPr>
                <w:b/>
                <w:bCs/>
                <w:sz w:val="22"/>
                <w:szCs w:val="22"/>
                <w:lang w:val="en-US"/>
              </w:rPr>
              <w:t>1,00</w:t>
            </w:r>
          </w:p>
          <w:p w14:paraId="0F2EA5A5" w14:textId="77777777" w:rsidR="00790FB4" w:rsidRPr="009B70F2" w:rsidRDefault="00790FB4" w:rsidP="00264156">
            <w:pPr>
              <w:jc w:val="center"/>
              <w:rPr>
                <w:sz w:val="2"/>
                <w:szCs w:val="2"/>
                <w:lang w:val="en-US"/>
              </w:rPr>
            </w:pPr>
          </w:p>
        </w:tc>
      </w:tr>
      <w:tr w:rsidR="00790FB4" w:rsidRPr="00B40365" w14:paraId="730CAD3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51EA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9B60D3E"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826C0E3"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1C2BB9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A3D59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645E91B" w14:textId="77777777" w:rsidR="00790FB4" w:rsidRPr="00C97908" w:rsidRDefault="00790FB4" w:rsidP="00264156">
            <w:pPr>
              <w:jc w:val="center"/>
              <w:rPr>
                <w:sz w:val="16"/>
                <w:szCs w:val="16"/>
                <w:lang w:val="en-US"/>
              </w:rPr>
            </w:pPr>
            <w:r w:rsidRPr="00C97908">
              <w:rPr>
                <w:sz w:val="16"/>
                <w:szCs w:val="16"/>
                <w:lang w:val="en-US"/>
              </w:rPr>
              <w:t>0,10</w:t>
            </w:r>
          </w:p>
        </w:tc>
      </w:tr>
      <w:tr w:rsidR="00790FB4" w:rsidRPr="009B70F2" w14:paraId="13117BD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5CF85B" w14:textId="77777777" w:rsidR="00790FB4" w:rsidRPr="005E2CA0" w:rsidRDefault="00790FB4" w:rsidP="0026415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1B0A6E2" w14:textId="77777777" w:rsidR="00790FB4" w:rsidRPr="005E2CA0" w:rsidRDefault="00790FB4" w:rsidP="00264156">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60FEEE30" w14:textId="77777777" w:rsidR="00790FB4" w:rsidRPr="005E2CA0" w:rsidRDefault="00790FB4" w:rsidP="00264156">
            <w:pPr>
              <w:rPr>
                <w:b/>
                <w:bCs/>
                <w:sz w:val="2"/>
                <w:szCs w:val="2"/>
                <w:lang w:val="en-US"/>
              </w:rPr>
            </w:pPr>
            <w:r w:rsidRPr="005E2CA0">
              <w:rPr>
                <w:b/>
                <w:bCs/>
                <w:sz w:val="22"/>
                <w:szCs w:val="22"/>
                <w:lang w:val="en-US"/>
              </w:rPr>
              <w:t>Executarea santurilor cu adincimea de pina la 5 cm in pereti din  zidarie de caramida de 5x50 cmp</w:t>
            </w:r>
          </w:p>
          <w:p w14:paraId="2F04893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C1104C1"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3F0510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5616F7C" w14:textId="77777777" w:rsidR="00790FB4" w:rsidRPr="005E2CA0" w:rsidRDefault="00790FB4" w:rsidP="00264156">
            <w:pPr>
              <w:jc w:val="center"/>
              <w:rPr>
                <w:b/>
                <w:bCs/>
                <w:sz w:val="22"/>
                <w:szCs w:val="22"/>
                <w:lang w:val="en-US"/>
              </w:rPr>
            </w:pPr>
            <w:r w:rsidRPr="005E2CA0">
              <w:rPr>
                <w:b/>
                <w:bCs/>
                <w:sz w:val="22"/>
                <w:szCs w:val="22"/>
                <w:lang w:val="en-US"/>
              </w:rPr>
              <w:t>70,00</w:t>
            </w:r>
          </w:p>
          <w:p w14:paraId="05FE97C8" w14:textId="77777777" w:rsidR="00790FB4" w:rsidRPr="009B70F2" w:rsidRDefault="00790FB4" w:rsidP="00264156">
            <w:pPr>
              <w:jc w:val="center"/>
              <w:rPr>
                <w:sz w:val="2"/>
                <w:szCs w:val="2"/>
                <w:lang w:val="en-US"/>
              </w:rPr>
            </w:pPr>
          </w:p>
        </w:tc>
      </w:tr>
      <w:tr w:rsidR="00790FB4" w:rsidRPr="00B40365" w14:paraId="0FD7A1A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7E88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314B1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E1A20A5"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B6346B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9D90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9C18351" w14:textId="77777777" w:rsidR="00790FB4" w:rsidRPr="00C97908" w:rsidRDefault="00790FB4" w:rsidP="00264156">
            <w:pPr>
              <w:jc w:val="center"/>
              <w:rPr>
                <w:sz w:val="16"/>
                <w:szCs w:val="16"/>
                <w:lang w:val="en-US"/>
              </w:rPr>
            </w:pPr>
            <w:r w:rsidRPr="00C97908">
              <w:rPr>
                <w:sz w:val="16"/>
                <w:szCs w:val="16"/>
                <w:lang w:val="en-US"/>
              </w:rPr>
              <w:t>7,00</w:t>
            </w:r>
          </w:p>
        </w:tc>
      </w:tr>
      <w:tr w:rsidR="00790FB4" w:rsidRPr="009B70F2" w14:paraId="2C26217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624F60" w14:textId="77777777" w:rsidR="00790FB4" w:rsidRPr="005E2CA0" w:rsidRDefault="00790FB4" w:rsidP="0026415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7C8BF46E" w14:textId="77777777" w:rsidR="00790FB4" w:rsidRPr="005E2CA0" w:rsidRDefault="00790FB4" w:rsidP="00264156">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202D2902" w14:textId="77777777" w:rsidR="00790FB4" w:rsidRPr="005E2CA0" w:rsidRDefault="00790FB4" w:rsidP="00264156">
            <w:pPr>
              <w:rPr>
                <w:b/>
                <w:bCs/>
                <w:sz w:val="2"/>
                <w:szCs w:val="2"/>
                <w:lang w:val="en-US"/>
              </w:rPr>
            </w:pPr>
            <w:r w:rsidRPr="005E2CA0">
              <w:rPr>
                <w:b/>
                <w:bCs/>
                <w:sz w:val="22"/>
                <w:szCs w:val="22"/>
                <w:lang w:val="en-US"/>
              </w:rPr>
              <w:t>Matarea santurilor in pereti de pina la 50 cmp</w:t>
            </w:r>
          </w:p>
          <w:p w14:paraId="7F8AEDB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FCF7ED3"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410E3D"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8CC0CBC" w14:textId="77777777" w:rsidR="00790FB4" w:rsidRPr="005E2CA0" w:rsidRDefault="00790FB4" w:rsidP="00264156">
            <w:pPr>
              <w:jc w:val="center"/>
              <w:rPr>
                <w:b/>
                <w:bCs/>
                <w:sz w:val="22"/>
                <w:szCs w:val="22"/>
                <w:lang w:val="en-US"/>
              </w:rPr>
            </w:pPr>
            <w:r w:rsidRPr="005E2CA0">
              <w:rPr>
                <w:b/>
                <w:bCs/>
                <w:sz w:val="22"/>
                <w:szCs w:val="22"/>
                <w:lang w:val="en-US"/>
              </w:rPr>
              <w:t>70,00</w:t>
            </w:r>
          </w:p>
          <w:p w14:paraId="37114238" w14:textId="77777777" w:rsidR="00790FB4" w:rsidRPr="009B70F2" w:rsidRDefault="00790FB4" w:rsidP="00264156">
            <w:pPr>
              <w:jc w:val="center"/>
              <w:rPr>
                <w:sz w:val="2"/>
                <w:szCs w:val="2"/>
                <w:lang w:val="en-US"/>
              </w:rPr>
            </w:pPr>
          </w:p>
        </w:tc>
      </w:tr>
      <w:tr w:rsidR="00790FB4" w:rsidRPr="00B40365" w14:paraId="0B5B9E9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F3BE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80B07E9"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A3B1F15"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9242D4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E94BD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010460A" w14:textId="77777777" w:rsidR="00790FB4" w:rsidRPr="00C97908" w:rsidRDefault="00790FB4" w:rsidP="00264156">
            <w:pPr>
              <w:jc w:val="center"/>
              <w:rPr>
                <w:sz w:val="16"/>
                <w:szCs w:val="16"/>
                <w:lang w:val="en-US"/>
              </w:rPr>
            </w:pPr>
            <w:r w:rsidRPr="00C97908">
              <w:rPr>
                <w:sz w:val="16"/>
                <w:szCs w:val="16"/>
                <w:lang w:val="en-US"/>
              </w:rPr>
              <w:t>21,00</w:t>
            </w:r>
          </w:p>
        </w:tc>
      </w:tr>
      <w:tr w:rsidR="00790FB4" w:rsidRPr="00B40365" w14:paraId="1251467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EC53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41B53C"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0D27AAA"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5B8AA9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76530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3E5D09E4" w14:textId="77777777" w:rsidR="00790FB4" w:rsidRPr="00C97908" w:rsidRDefault="00790FB4" w:rsidP="00264156">
            <w:pPr>
              <w:jc w:val="center"/>
              <w:rPr>
                <w:sz w:val="16"/>
                <w:szCs w:val="16"/>
                <w:lang w:val="en-US"/>
              </w:rPr>
            </w:pPr>
            <w:r w:rsidRPr="00C97908">
              <w:rPr>
                <w:sz w:val="16"/>
                <w:szCs w:val="16"/>
                <w:lang w:val="en-US"/>
              </w:rPr>
              <w:t>119,00</w:t>
            </w:r>
          </w:p>
        </w:tc>
      </w:tr>
      <w:tr w:rsidR="00790FB4" w:rsidRPr="00B40365" w14:paraId="4BA5EE2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85C5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2CBD9D7" w14:textId="77777777" w:rsidR="00790FB4" w:rsidRPr="00B40365" w:rsidRDefault="00790FB4" w:rsidP="0026415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170CB38" w14:textId="77777777" w:rsidR="00790FB4" w:rsidRPr="00C97908" w:rsidRDefault="00790FB4" w:rsidP="0026415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F311370"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C3965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26B5B99"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302218D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EF5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1CC303"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721BFD"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A880D7"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63A05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C0AA9D5" w14:textId="77777777" w:rsidR="00790FB4" w:rsidRPr="00C97908" w:rsidRDefault="00790FB4" w:rsidP="00264156">
            <w:pPr>
              <w:jc w:val="center"/>
              <w:rPr>
                <w:sz w:val="16"/>
                <w:szCs w:val="16"/>
                <w:lang w:val="en-US"/>
              </w:rPr>
            </w:pPr>
            <w:r w:rsidRPr="00C97908">
              <w:rPr>
                <w:sz w:val="16"/>
                <w:szCs w:val="16"/>
                <w:lang w:val="en-US"/>
              </w:rPr>
              <w:t>0,70</w:t>
            </w:r>
          </w:p>
        </w:tc>
      </w:tr>
      <w:tr w:rsidR="00790FB4" w:rsidRPr="00B40365" w14:paraId="2401324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F960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CB1436"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6D31FA6"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C7220D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619F8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932FC2E" w14:textId="77777777" w:rsidR="00790FB4" w:rsidRPr="00C97908" w:rsidRDefault="00790FB4" w:rsidP="00264156">
            <w:pPr>
              <w:jc w:val="center"/>
              <w:rPr>
                <w:sz w:val="16"/>
                <w:szCs w:val="16"/>
                <w:lang w:val="en-US"/>
              </w:rPr>
            </w:pPr>
            <w:r w:rsidRPr="00C97908">
              <w:rPr>
                <w:sz w:val="16"/>
                <w:szCs w:val="16"/>
                <w:lang w:val="en-US"/>
              </w:rPr>
              <w:t>1,05</w:t>
            </w:r>
          </w:p>
        </w:tc>
      </w:tr>
      <w:tr w:rsidR="00790FB4" w:rsidRPr="00B40365" w14:paraId="7DFF3CB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27EC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F72A01"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E1356A8"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6F05341"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B6D7E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0D868DEC" w14:textId="77777777" w:rsidR="00790FB4" w:rsidRPr="00C97908" w:rsidRDefault="00790FB4" w:rsidP="00264156">
            <w:pPr>
              <w:jc w:val="center"/>
              <w:rPr>
                <w:sz w:val="16"/>
                <w:szCs w:val="16"/>
                <w:lang w:val="en-US"/>
              </w:rPr>
            </w:pPr>
            <w:r w:rsidRPr="00C97908">
              <w:rPr>
                <w:sz w:val="16"/>
                <w:szCs w:val="16"/>
                <w:lang w:val="en-US"/>
              </w:rPr>
              <w:t>1,40</w:t>
            </w:r>
          </w:p>
        </w:tc>
      </w:tr>
      <w:tr w:rsidR="00790FB4" w:rsidRPr="009B70F2" w14:paraId="0640F51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C96291" w14:textId="77777777" w:rsidR="00790FB4" w:rsidRPr="005E2CA0" w:rsidRDefault="00790FB4" w:rsidP="00264156">
            <w:pPr>
              <w:jc w:val="center"/>
              <w:rPr>
                <w:b/>
                <w:bCs/>
                <w:sz w:val="22"/>
                <w:szCs w:val="22"/>
                <w:lang w:val="en-US"/>
              </w:rPr>
            </w:pPr>
            <w:r w:rsidRPr="005E2CA0">
              <w:rPr>
                <w:b/>
                <w:bCs/>
                <w:sz w:val="22"/>
                <w:szCs w:val="22"/>
                <w:lang w:val="en-US"/>
              </w:rPr>
              <w:lastRenderedPageBreak/>
              <w:t>11</w:t>
            </w:r>
          </w:p>
        </w:tc>
        <w:tc>
          <w:tcPr>
            <w:tcW w:w="1402" w:type="dxa"/>
            <w:gridSpan w:val="3"/>
            <w:tcBorders>
              <w:top w:val="single" w:sz="4" w:space="0" w:color="auto"/>
              <w:bottom w:val="single" w:sz="4" w:space="0" w:color="auto"/>
            </w:tcBorders>
            <w:vAlign w:val="center"/>
          </w:tcPr>
          <w:p w14:paraId="1FD73B1B" w14:textId="77777777" w:rsidR="00790FB4" w:rsidRPr="005E2CA0" w:rsidRDefault="00790FB4" w:rsidP="00264156">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1F0339E7" w14:textId="77777777" w:rsidR="00790FB4" w:rsidRPr="005E2CA0" w:rsidRDefault="00790FB4" w:rsidP="00264156">
            <w:pPr>
              <w:rPr>
                <w:b/>
                <w:bCs/>
                <w:sz w:val="2"/>
                <w:szCs w:val="2"/>
                <w:lang w:val="en-US"/>
              </w:rPr>
            </w:pPr>
            <w:r w:rsidRPr="005E2CA0">
              <w:rPr>
                <w:b/>
                <w:bCs/>
                <w:sz w:val="22"/>
                <w:szCs w:val="22"/>
                <w:lang w:val="en-US"/>
              </w:rPr>
              <w:t>Executarea strapungerilor pentru conducte sau tiranti in pereti din zidarie de caramida, de 16 - 25 cm grosime</w:t>
            </w:r>
          </w:p>
          <w:p w14:paraId="59D1042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298E63E"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C5BA7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28EDD7E" w14:textId="77777777" w:rsidR="00790FB4" w:rsidRPr="005E2CA0" w:rsidRDefault="00790FB4" w:rsidP="00264156">
            <w:pPr>
              <w:jc w:val="center"/>
              <w:rPr>
                <w:b/>
                <w:bCs/>
                <w:sz w:val="22"/>
                <w:szCs w:val="22"/>
                <w:lang w:val="en-US"/>
              </w:rPr>
            </w:pPr>
            <w:r w:rsidRPr="005E2CA0">
              <w:rPr>
                <w:b/>
                <w:bCs/>
                <w:sz w:val="22"/>
                <w:szCs w:val="22"/>
                <w:lang w:val="en-US"/>
              </w:rPr>
              <w:t>6,00</w:t>
            </w:r>
          </w:p>
          <w:p w14:paraId="3DD3ED3C" w14:textId="77777777" w:rsidR="00790FB4" w:rsidRPr="009B70F2" w:rsidRDefault="00790FB4" w:rsidP="00264156">
            <w:pPr>
              <w:jc w:val="center"/>
              <w:rPr>
                <w:sz w:val="2"/>
                <w:szCs w:val="2"/>
                <w:lang w:val="en-US"/>
              </w:rPr>
            </w:pPr>
          </w:p>
        </w:tc>
      </w:tr>
      <w:tr w:rsidR="00790FB4" w:rsidRPr="00B40365" w14:paraId="3A8581B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61E4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C3B3B3"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CD1BF2F"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5A029C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7021A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24C87D8E" w14:textId="77777777" w:rsidR="00790FB4" w:rsidRPr="00C97908" w:rsidRDefault="00790FB4" w:rsidP="00264156">
            <w:pPr>
              <w:jc w:val="center"/>
              <w:rPr>
                <w:sz w:val="16"/>
                <w:szCs w:val="16"/>
                <w:lang w:val="en-US"/>
              </w:rPr>
            </w:pPr>
            <w:r w:rsidRPr="00C97908">
              <w:rPr>
                <w:sz w:val="16"/>
                <w:szCs w:val="16"/>
                <w:lang w:val="en-US"/>
              </w:rPr>
              <w:t>0,24</w:t>
            </w:r>
          </w:p>
        </w:tc>
      </w:tr>
      <w:tr w:rsidR="00790FB4" w:rsidRPr="00B40365" w14:paraId="0501D04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ED84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04BBA23"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30C036"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4A95E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64D6C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0,58</w:t>
            </w:r>
          </w:p>
        </w:tc>
        <w:tc>
          <w:tcPr>
            <w:tcW w:w="1559" w:type="dxa"/>
            <w:gridSpan w:val="2"/>
            <w:tcBorders>
              <w:top w:val="nil"/>
              <w:bottom w:val="single" w:sz="2" w:space="0" w:color="auto"/>
            </w:tcBorders>
            <w:vAlign w:val="center"/>
          </w:tcPr>
          <w:p w14:paraId="64900AF9" w14:textId="77777777" w:rsidR="00790FB4" w:rsidRPr="00C97908" w:rsidRDefault="00790FB4" w:rsidP="00264156">
            <w:pPr>
              <w:jc w:val="center"/>
              <w:rPr>
                <w:sz w:val="16"/>
                <w:szCs w:val="16"/>
                <w:lang w:val="en-US"/>
              </w:rPr>
            </w:pPr>
            <w:r w:rsidRPr="00C97908">
              <w:rPr>
                <w:sz w:val="16"/>
                <w:szCs w:val="16"/>
                <w:lang w:val="en-US"/>
              </w:rPr>
              <w:t>3,48</w:t>
            </w:r>
          </w:p>
        </w:tc>
      </w:tr>
      <w:tr w:rsidR="00790FB4" w:rsidRPr="009B70F2" w14:paraId="669E5EC3"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9FAA6E" w14:textId="77777777" w:rsidR="00790FB4" w:rsidRPr="005E2CA0" w:rsidRDefault="00790FB4" w:rsidP="0026415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5559FCC0" w14:textId="77777777" w:rsidR="00790FB4" w:rsidRPr="005E2CA0" w:rsidRDefault="00790FB4" w:rsidP="00264156">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784233D4" w14:textId="77777777" w:rsidR="00790FB4" w:rsidRPr="005E2CA0" w:rsidRDefault="00790FB4" w:rsidP="00264156">
            <w:pPr>
              <w:rPr>
                <w:b/>
                <w:bCs/>
                <w:sz w:val="2"/>
                <w:szCs w:val="2"/>
                <w:lang w:val="en-US"/>
              </w:rPr>
            </w:pPr>
            <w:r w:rsidRPr="005E2CA0">
              <w:rPr>
                <w:b/>
                <w:bCs/>
                <w:sz w:val="22"/>
                <w:szCs w:val="22"/>
                <w:lang w:val="en-US"/>
              </w:rPr>
              <w:t>Matarea golurilor in pereti, cu mortar de ciment, dupa instalatii</w:t>
            </w:r>
          </w:p>
          <w:p w14:paraId="1ECB434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6E1C167"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C583D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D6030B7" w14:textId="77777777" w:rsidR="00790FB4" w:rsidRPr="005E2CA0" w:rsidRDefault="00790FB4" w:rsidP="00264156">
            <w:pPr>
              <w:jc w:val="center"/>
              <w:rPr>
                <w:b/>
                <w:bCs/>
                <w:sz w:val="22"/>
                <w:szCs w:val="22"/>
                <w:lang w:val="en-US"/>
              </w:rPr>
            </w:pPr>
            <w:r w:rsidRPr="005E2CA0">
              <w:rPr>
                <w:b/>
                <w:bCs/>
                <w:sz w:val="22"/>
                <w:szCs w:val="22"/>
                <w:lang w:val="en-US"/>
              </w:rPr>
              <w:t>6,00</w:t>
            </w:r>
          </w:p>
          <w:p w14:paraId="5E39B33F" w14:textId="77777777" w:rsidR="00790FB4" w:rsidRPr="009B70F2" w:rsidRDefault="00790FB4" w:rsidP="00264156">
            <w:pPr>
              <w:jc w:val="center"/>
              <w:rPr>
                <w:sz w:val="2"/>
                <w:szCs w:val="2"/>
                <w:lang w:val="en-US"/>
              </w:rPr>
            </w:pPr>
          </w:p>
        </w:tc>
      </w:tr>
      <w:tr w:rsidR="00790FB4" w:rsidRPr="00B40365" w14:paraId="4BCCD04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647B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A1B02E3"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94AA783"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0093FC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DFAFE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296CBE49" w14:textId="77777777" w:rsidR="00790FB4" w:rsidRPr="00C97908" w:rsidRDefault="00790FB4" w:rsidP="00264156">
            <w:pPr>
              <w:jc w:val="center"/>
              <w:rPr>
                <w:sz w:val="16"/>
                <w:szCs w:val="16"/>
                <w:lang w:val="en-US"/>
              </w:rPr>
            </w:pPr>
            <w:r w:rsidRPr="00C97908">
              <w:rPr>
                <w:sz w:val="16"/>
                <w:szCs w:val="16"/>
                <w:lang w:val="en-US"/>
              </w:rPr>
              <w:t>2,58</w:t>
            </w:r>
          </w:p>
        </w:tc>
      </w:tr>
      <w:tr w:rsidR="00790FB4" w:rsidRPr="00B40365" w14:paraId="64F9FC0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F4B3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1D5A737"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7CDD3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D3E967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1E274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0D56114" w14:textId="77777777" w:rsidR="00790FB4" w:rsidRPr="00C97908" w:rsidRDefault="00790FB4" w:rsidP="00264156">
            <w:pPr>
              <w:jc w:val="center"/>
              <w:rPr>
                <w:sz w:val="16"/>
                <w:szCs w:val="16"/>
                <w:lang w:val="en-US"/>
              </w:rPr>
            </w:pPr>
            <w:r w:rsidRPr="00C97908">
              <w:rPr>
                <w:sz w:val="16"/>
                <w:szCs w:val="16"/>
                <w:lang w:val="en-US"/>
              </w:rPr>
              <w:t>0,90</w:t>
            </w:r>
          </w:p>
        </w:tc>
      </w:tr>
      <w:tr w:rsidR="00790FB4" w:rsidRPr="00B40365" w14:paraId="2677417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6887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EEE51F"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0D8BB91"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5A07356"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754C8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6A06EB21" w14:textId="77777777" w:rsidR="00790FB4" w:rsidRPr="00C97908" w:rsidRDefault="00790FB4" w:rsidP="00264156">
            <w:pPr>
              <w:jc w:val="center"/>
              <w:rPr>
                <w:sz w:val="16"/>
                <w:szCs w:val="16"/>
                <w:lang w:val="en-US"/>
              </w:rPr>
            </w:pPr>
            <w:r w:rsidRPr="00C97908">
              <w:rPr>
                <w:sz w:val="16"/>
                <w:szCs w:val="16"/>
                <w:lang w:val="en-US"/>
              </w:rPr>
              <w:t>2,10</w:t>
            </w:r>
          </w:p>
        </w:tc>
      </w:tr>
      <w:tr w:rsidR="00790FB4" w:rsidRPr="00B40365" w14:paraId="326C1B9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6F1A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3409C4F"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0B94EFA"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017A33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DD390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2E12599"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B40365" w14:paraId="5E33E6A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6AAA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F2355C4"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99E17A4"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0FDEDC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98E22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C290F11"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1DE6C72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468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CD2D1D"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5489D96"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DD23446"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2C1E6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B97E987"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B40365" w14:paraId="0D5D0A8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2ADE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F858FF7"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1F0E0E7"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0F0E69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CB258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406C148C" w14:textId="77777777" w:rsidR="00790FB4" w:rsidRPr="00C97908" w:rsidRDefault="00790FB4" w:rsidP="00264156">
            <w:pPr>
              <w:jc w:val="center"/>
              <w:rPr>
                <w:sz w:val="16"/>
                <w:szCs w:val="16"/>
                <w:lang w:val="en-US"/>
              </w:rPr>
            </w:pPr>
            <w:r w:rsidRPr="00C97908">
              <w:rPr>
                <w:sz w:val="16"/>
                <w:szCs w:val="16"/>
                <w:lang w:val="en-US"/>
              </w:rPr>
              <w:t>0,09</w:t>
            </w:r>
          </w:p>
        </w:tc>
      </w:tr>
      <w:tr w:rsidR="00790FB4" w:rsidRPr="009B70F2" w14:paraId="72E8B63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6A1524" w14:textId="77777777" w:rsidR="00790FB4" w:rsidRPr="005E2CA0" w:rsidRDefault="00790FB4" w:rsidP="0026415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1B9EB16" w14:textId="77777777" w:rsidR="00790FB4" w:rsidRPr="005E2CA0" w:rsidRDefault="00790FB4" w:rsidP="00264156">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247C58C6" w14:textId="77777777" w:rsidR="00790FB4" w:rsidRPr="005E2CA0" w:rsidRDefault="00790FB4" w:rsidP="00264156">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51667D1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3D9E166"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8A9048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71FC69F" w14:textId="77777777" w:rsidR="00790FB4" w:rsidRPr="005E2CA0" w:rsidRDefault="00790FB4" w:rsidP="00264156">
            <w:pPr>
              <w:jc w:val="center"/>
              <w:rPr>
                <w:b/>
                <w:bCs/>
                <w:sz w:val="22"/>
                <w:szCs w:val="22"/>
                <w:lang w:val="en-US"/>
              </w:rPr>
            </w:pPr>
            <w:r w:rsidRPr="005E2CA0">
              <w:rPr>
                <w:b/>
                <w:bCs/>
                <w:sz w:val="22"/>
                <w:szCs w:val="22"/>
                <w:lang w:val="en-US"/>
              </w:rPr>
              <w:t>30,00</w:t>
            </w:r>
          </w:p>
          <w:p w14:paraId="2913AD36" w14:textId="77777777" w:rsidR="00790FB4" w:rsidRPr="009B70F2" w:rsidRDefault="00790FB4" w:rsidP="00264156">
            <w:pPr>
              <w:jc w:val="center"/>
              <w:rPr>
                <w:sz w:val="2"/>
                <w:szCs w:val="2"/>
                <w:lang w:val="en-US"/>
              </w:rPr>
            </w:pPr>
          </w:p>
        </w:tc>
      </w:tr>
      <w:tr w:rsidR="00790FB4" w:rsidRPr="00B40365" w14:paraId="7113232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39F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1B3541" w14:textId="77777777" w:rsidR="00790FB4" w:rsidRPr="00B40365" w:rsidRDefault="00790FB4" w:rsidP="0026415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2D70123"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D5385B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3E7E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008107C1" w14:textId="77777777" w:rsidR="00790FB4" w:rsidRPr="00C97908" w:rsidRDefault="00790FB4" w:rsidP="00264156">
            <w:pPr>
              <w:jc w:val="center"/>
              <w:rPr>
                <w:sz w:val="16"/>
                <w:szCs w:val="16"/>
                <w:lang w:val="en-US"/>
              </w:rPr>
            </w:pPr>
            <w:r w:rsidRPr="00C97908">
              <w:rPr>
                <w:sz w:val="16"/>
                <w:szCs w:val="16"/>
                <w:lang w:val="en-US"/>
              </w:rPr>
              <w:t>7,50</w:t>
            </w:r>
          </w:p>
        </w:tc>
      </w:tr>
      <w:tr w:rsidR="00790FB4" w:rsidRPr="00B40365" w14:paraId="424851C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9215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C090DF"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E82906D"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1EBA88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ABF69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81ED7C4" w14:textId="77777777" w:rsidR="00790FB4" w:rsidRPr="00C97908" w:rsidRDefault="00790FB4" w:rsidP="00264156">
            <w:pPr>
              <w:jc w:val="center"/>
              <w:rPr>
                <w:sz w:val="16"/>
                <w:szCs w:val="16"/>
                <w:lang w:val="en-US"/>
              </w:rPr>
            </w:pPr>
            <w:r w:rsidRPr="00C97908">
              <w:rPr>
                <w:sz w:val="16"/>
                <w:szCs w:val="16"/>
                <w:lang w:val="en-US"/>
              </w:rPr>
              <w:t>30,00</w:t>
            </w:r>
          </w:p>
        </w:tc>
      </w:tr>
      <w:tr w:rsidR="00790FB4" w:rsidRPr="009B70F2" w14:paraId="5C648FC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76BF8C" w14:textId="77777777" w:rsidR="00790FB4" w:rsidRPr="005E2CA0" w:rsidRDefault="00790FB4" w:rsidP="0026415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459F3FCA" w14:textId="77777777" w:rsidR="00790FB4" w:rsidRPr="005E2CA0" w:rsidRDefault="00790FB4" w:rsidP="00264156">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095F11D0" w14:textId="77777777" w:rsidR="00790FB4" w:rsidRPr="005E2CA0" w:rsidRDefault="00790FB4" w:rsidP="00264156">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1F3AFB7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4CE69E3"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DC0F8E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F190AFD" w14:textId="77777777" w:rsidR="00790FB4" w:rsidRPr="005E2CA0" w:rsidRDefault="00790FB4" w:rsidP="00264156">
            <w:pPr>
              <w:jc w:val="center"/>
              <w:rPr>
                <w:b/>
                <w:bCs/>
                <w:sz w:val="22"/>
                <w:szCs w:val="22"/>
                <w:lang w:val="en-US"/>
              </w:rPr>
            </w:pPr>
            <w:r w:rsidRPr="005E2CA0">
              <w:rPr>
                <w:b/>
                <w:bCs/>
                <w:sz w:val="22"/>
                <w:szCs w:val="22"/>
                <w:lang w:val="en-US"/>
              </w:rPr>
              <w:t>30,00</w:t>
            </w:r>
          </w:p>
          <w:p w14:paraId="1EC73C64" w14:textId="77777777" w:rsidR="00790FB4" w:rsidRPr="009B70F2" w:rsidRDefault="00790FB4" w:rsidP="00264156">
            <w:pPr>
              <w:jc w:val="center"/>
              <w:rPr>
                <w:sz w:val="2"/>
                <w:szCs w:val="2"/>
                <w:lang w:val="en-US"/>
              </w:rPr>
            </w:pPr>
          </w:p>
        </w:tc>
      </w:tr>
      <w:tr w:rsidR="00790FB4" w:rsidRPr="00B40365" w14:paraId="220891F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DDCF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43486C" w14:textId="77777777" w:rsidR="00790FB4" w:rsidRPr="00B40365" w:rsidRDefault="00790FB4" w:rsidP="0026415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83E3CC3" w14:textId="77777777" w:rsidR="00790FB4" w:rsidRPr="00C97908" w:rsidRDefault="00790FB4" w:rsidP="0026415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6ADE37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FC82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D2B527F" w14:textId="77777777" w:rsidR="00790FB4" w:rsidRPr="00C97908" w:rsidRDefault="00790FB4" w:rsidP="00264156">
            <w:pPr>
              <w:jc w:val="center"/>
              <w:rPr>
                <w:sz w:val="16"/>
                <w:szCs w:val="16"/>
                <w:lang w:val="en-US"/>
              </w:rPr>
            </w:pPr>
            <w:r w:rsidRPr="00C97908">
              <w:rPr>
                <w:sz w:val="16"/>
                <w:szCs w:val="16"/>
                <w:lang w:val="en-US"/>
              </w:rPr>
              <w:t>15,00</w:t>
            </w:r>
          </w:p>
        </w:tc>
      </w:tr>
      <w:tr w:rsidR="00790FB4" w:rsidRPr="009B70F2" w14:paraId="3D53688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D4F45E" w14:textId="77777777" w:rsidR="00790FB4" w:rsidRPr="005E2CA0" w:rsidRDefault="00790FB4" w:rsidP="0026415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2DAF9E1B" w14:textId="77777777" w:rsidR="00790FB4" w:rsidRPr="005E2CA0" w:rsidRDefault="00790FB4" w:rsidP="00264156">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14:paraId="4551311F" w14:textId="77777777" w:rsidR="00790FB4" w:rsidRPr="005E2CA0" w:rsidRDefault="00790FB4" w:rsidP="00264156">
            <w:pPr>
              <w:rPr>
                <w:b/>
                <w:bCs/>
                <w:sz w:val="2"/>
                <w:szCs w:val="2"/>
                <w:lang w:val="en-US"/>
              </w:rPr>
            </w:pPr>
            <w:r w:rsidRPr="005E2CA0">
              <w:rPr>
                <w:b/>
                <w:bCs/>
                <w:sz w:val="22"/>
                <w:szCs w:val="22"/>
                <w:lang w:val="en-US"/>
              </w:rPr>
              <w:t>Transportarea pamintului cu autobasculanta de 5 t la distanta de 25 km</w:t>
            </w:r>
          </w:p>
          <w:p w14:paraId="56D65EC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8FE12E9"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6287E1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A790AC0" w14:textId="77777777" w:rsidR="00790FB4" w:rsidRPr="005E2CA0" w:rsidRDefault="00790FB4" w:rsidP="00264156">
            <w:pPr>
              <w:jc w:val="center"/>
              <w:rPr>
                <w:b/>
                <w:bCs/>
                <w:sz w:val="22"/>
                <w:szCs w:val="22"/>
                <w:lang w:val="en-US"/>
              </w:rPr>
            </w:pPr>
            <w:r w:rsidRPr="005E2CA0">
              <w:rPr>
                <w:b/>
                <w:bCs/>
                <w:sz w:val="22"/>
                <w:szCs w:val="22"/>
                <w:lang w:val="en-US"/>
              </w:rPr>
              <w:t>30,00</w:t>
            </w:r>
          </w:p>
          <w:p w14:paraId="309E208C" w14:textId="77777777" w:rsidR="00790FB4" w:rsidRPr="009B70F2" w:rsidRDefault="00790FB4" w:rsidP="00264156">
            <w:pPr>
              <w:jc w:val="center"/>
              <w:rPr>
                <w:sz w:val="2"/>
                <w:szCs w:val="2"/>
                <w:lang w:val="en-US"/>
              </w:rPr>
            </w:pPr>
          </w:p>
        </w:tc>
      </w:tr>
      <w:tr w:rsidR="00790FB4" w:rsidRPr="00B40365" w14:paraId="27608F8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F1DA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1815221" w14:textId="77777777" w:rsidR="00790FB4" w:rsidRPr="00B40365" w:rsidRDefault="00790FB4" w:rsidP="0026415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39389A40" w14:textId="77777777" w:rsidR="00790FB4" w:rsidRPr="00C97908" w:rsidRDefault="00790FB4" w:rsidP="0026415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4B82500F"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461BE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14:paraId="59A844B4" w14:textId="77777777" w:rsidR="00790FB4" w:rsidRPr="00C97908" w:rsidRDefault="00790FB4" w:rsidP="00264156">
            <w:pPr>
              <w:jc w:val="center"/>
              <w:rPr>
                <w:sz w:val="16"/>
                <w:szCs w:val="16"/>
                <w:lang w:val="en-US"/>
              </w:rPr>
            </w:pPr>
            <w:r w:rsidRPr="00C97908">
              <w:rPr>
                <w:sz w:val="16"/>
                <w:szCs w:val="16"/>
                <w:lang w:val="en-US"/>
              </w:rPr>
              <w:t>11,25</w:t>
            </w:r>
          </w:p>
        </w:tc>
      </w:tr>
      <w:tr w:rsidR="00790FB4" w:rsidRPr="003E2692" w14:paraId="7AE274B5"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E6FC5C0"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6102330F"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2C6DBE43"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0928D4D4"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7E797D3D"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15C67E28" w14:textId="77777777" w:rsidR="00790FB4" w:rsidRPr="003E2692" w:rsidRDefault="00790FB4" w:rsidP="00264156">
            <w:pPr>
              <w:rPr>
                <w:sz w:val="2"/>
                <w:szCs w:val="2"/>
                <w:lang w:val="en-US"/>
              </w:rPr>
            </w:pPr>
          </w:p>
        </w:tc>
      </w:tr>
      <w:tr w:rsidR="00790FB4" w:rsidRPr="00B449C4" w14:paraId="4EA770C4"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A43C16"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3A20D68"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AE91A76"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A8E5DF"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987A762"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42D0863" w14:textId="77777777" w:rsidR="00790FB4" w:rsidRPr="00B449C4" w:rsidRDefault="00790FB4" w:rsidP="00264156">
            <w:pPr>
              <w:rPr>
                <w:sz w:val="22"/>
                <w:szCs w:val="22"/>
                <w:lang w:val="en-US"/>
              </w:rPr>
            </w:pPr>
          </w:p>
        </w:tc>
      </w:tr>
      <w:tr w:rsidR="00790FB4" w:rsidRPr="00B40365" w14:paraId="65E49C75"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9DEEE4"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DE25295"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5E86E8FB"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78A4D0A1" w14:textId="77777777" w:rsidR="00790FB4" w:rsidRPr="00B40365" w:rsidRDefault="00790FB4" w:rsidP="00264156">
            <w:pPr>
              <w:rPr>
                <w:sz w:val="22"/>
                <w:szCs w:val="22"/>
                <w:lang w:val="en-US"/>
              </w:rPr>
            </w:pPr>
          </w:p>
        </w:tc>
      </w:tr>
      <w:tr w:rsidR="00790FB4" w:rsidRPr="009B70F2" w14:paraId="5F5BCA33" w14:textId="77777777" w:rsidTr="00264156">
        <w:tblPrEx>
          <w:tblCellMar>
            <w:left w:w="107" w:type="dxa"/>
            <w:right w:w="107" w:type="dxa"/>
          </w:tblCellMar>
        </w:tblPrEx>
        <w:tc>
          <w:tcPr>
            <w:tcW w:w="10495" w:type="dxa"/>
            <w:gridSpan w:val="19"/>
          </w:tcPr>
          <w:p w14:paraId="0E532AF8" w14:textId="77777777" w:rsidR="00790FB4" w:rsidRPr="009B70F2" w:rsidRDefault="00790FB4" w:rsidP="00264156">
            <w:pPr>
              <w:rPr>
                <w:b/>
                <w:bCs/>
                <w:sz w:val="22"/>
                <w:szCs w:val="22"/>
                <w:lang w:val="en-US"/>
              </w:rPr>
            </w:pPr>
            <w:r w:rsidRPr="009B70F2">
              <w:rPr>
                <w:b/>
                <w:bCs/>
                <w:sz w:val="22"/>
                <w:szCs w:val="22"/>
                <w:lang w:val="en-US"/>
              </w:rPr>
              <w:t>1.1.2. Pardoseli</w:t>
            </w:r>
          </w:p>
          <w:p w14:paraId="27A4263D" w14:textId="77777777" w:rsidR="00790FB4" w:rsidRPr="00B12F65" w:rsidRDefault="00790FB4" w:rsidP="00264156">
            <w:pPr>
              <w:rPr>
                <w:sz w:val="2"/>
                <w:szCs w:val="2"/>
                <w:lang w:val="en-US"/>
              </w:rPr>
            </w:pPr>
          </w:p>
        </w:tc>
      </w:tr>
      <w:tr w:rsidR="00790FB4" w:rsidRPr="009B70F2" w14:paraId="14BC2F2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68F0C6" w14:textId="77777777" w:rsidR="00790FB4" w:rsidRPr="005E2CA0" w:rsidRDefault="00790FB4" w:rsidP="0026415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57E9CB7F" w14:textId="77777777" w:rsidR="00790FB4" w:rsidRPr="005E2CA0" w:rsidRDefault="00790FB4" w:rsidP="00264156">
            <w:pPr>
              <w:jc w:val="center"/>
              <w:rPr>
                <w:b/>
                <w:bCs/>
                <w:sz w:val="22"/>
                <w:szCs w:val="22"/>
                <w:lang w:val="en-US"/>
              </w:rPr>
            </w:pPr>
            <w:r w:rsidRPr="005E2CA0">
              <w:rPr>
                <w:b/>
                <w:bCs/>
                <w:sz w:val="22"/>
                <w:szCs w:val="22"/>
                <w:lang w:val="en-US"/>
              </w:rPr>
              <w:t>RpCK21A</w:t>
            </w:r>
          </w:p>
        </w:tc>
        <w:tc>
          <w:tcPr>
            <w:tcW w:w="4366" w:type="dxa"/>
            <w:gridSpan w:val="5"/>
            <w:tcBorders>
              <w:top w:val="single" w:sz="4" w:space="0" w:color="auto"/>
              <w:bottom w:val="single" w:sz="4" w:space="0" w:color="auto"/>
            </w:tcBorders>
          </w:tcPr>
          <w:p w14:paraId="3F30B2BC" w14:textId="77777777" w:rsidR="00790FB4" w:rsidRPr="005E2CA0" w:rsidRDefault="00790FB4" w:rsidP="00264156">
            <w:pPr>
              <w:rPr>
                <w:b/>
                <w:bCs/>
                <w:sz w:val="2"/>
                <w:szCs w:val="2"/>
                <w:lang w:val="en-US"/>
              </w:rPr>
            </w:pPr>
            <w:r w:rsidRPr="005E2CA0">
              <w:rPr>
                <w:b/>
                <w:bCs/>
                <w:sz w:val="22"/>
                <w:szCs w:val="22"/>
                <w:lang w:val="en-US"/>
              </w:rPr>
              <w:t>Ceruirea, lustruirea pardoselilor din mozaic turnat pe loc sau din placi mozaicate, in incaperi cu suprafete mai mari de 16 mp</w:t>
            </w:r>
          </w:p>
          <w:p w14:paraId="4A45A9D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D918B3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97F08B"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6F3B353" w14:textId="77777777" w:rsidR="00790FB4" w:rsidRPr="005E2CA0" w:rsidRDefault="00790FB4" w:rsidP="00264156">
            <w:pPr>
              <w:jc w:val="center"/>
              <w:rPr>
                <w:b/>
                <w:bCs/>
                <w:sz w:val="22"/>
                <w:szCs w:val="22"/>
                <w:lang w:val="en-US"/>
              </w:rPr>
            </w:pPr>
            <w:r w:rsidRPr="005E2CA0">
              <w:rPr>
                <w:b/>
                <w:bCs/>
                <w:sz w:val="22"/>
                <w:szCs w:val="22"/>
                <w:lang w:val="en-US"/>
              </w:rPr>
              <w:t>140,25</w:t>
            </w:r>
          </w:p>
          <w:p w14:paraId="7E336525" w14:textId="77777777" w:rsidR="00790FB4" w:rsidRPr="009B70F2" w:rsidRDefault="00790FB4" w:rsidP="00264156">
            <w:pPr>
              <w:jc w:val="center"/>
              <w:rPr>
                <w:sz w:val="2"/>
                <w:szCs w:val="2"/>
                <w:lang w:val="en-US"/>
              </w:rPr>
            </w:pPr>
          </w:p>
        </w:tc>
      </w:tr>
      <w:tr w:rsidR="00790FB4" w:rsidRPr="00B40365" w14:paraId="17A73BF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9EEF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50166FB" w14:textId="77777777" w:rsidR="00790FB4" w:rsidRPr="00B40365" w:rsidRDefault="00790FB4" w:rsidP="0026415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1D85838" w14:textId="77777777" w:rsidR="00790FB4" w:rsidRPr="00C97908" w:rsidRDefault="00790FB4" w:rsidP="0026415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3BD163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0911F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1,35</w:t>
            </w:r>
          </w:p>
        </w:tc>
        <w:tc>
          <w:tcPr>
            <w:tcW w:w="1559" w:type="dxa"/>
            <w:gridSpan w:val="2"/>
            <w:tcBorders>
              <w:top w:val="nil"/>
              <w:bottom w:val="single" w:sz="2" w:space="0" w:color="auto"/>
            </w:tcBorders>
            <w:vAlign w:val="center"/>
          </w:tcPr>
          <w:p w14:paraId="5F032B76" w14:textId="77777777" w:rsidR="00790FB4" w:rsidRPr="00C97908" w:rsidRDefault="00790FB4" w:rsidP="00264156">
            <w:pPr>
              <w:jc w:val="center"/>
              <w:rPr>
                <w:sz w:val="16"/>
                <w:szCs w:val="16"/>
                <w:lang w:val="en-US"/>
              </w:rPr>
            </w:pPr>
            <w:r w:rsidRPr="00C97908">
              <w:rPr>
                <w:sz w:val="16"/>
                <w:szCs w:val="16"/>
                <w:lang w:val="en-US"/>
              </w:rPr>
              <w:t>189,34</w:t>
            </w:r>
          </w:p>
        </w:tc>
      </w:tr>
      <w:tr w:rsidR="00790FB4" w:rsidRPr="00B40365" w14:paraId="61EFAB7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3398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B20977"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2200E3"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788B21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25344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854A29F" w14:textId="77777777" w:rsidR="00790FB4" w:rsidRPr="00C97908" w:rsidRDefault="00790FB4" w:rsidP="00264156">
            <w:pPr>
              <w:jc w:val="center"/>
              <w:rPr>
                <w:sz w:val="16"/>
                <w:szCs w:val="16"/>
                <w:lang w:val="en-US"/>
              </w:rPr>
            </w:pPr>
            <w:r w:rsidRPr="00C97908">
              <w:rPr>
                <w:sz w:val="16"/>
                <w:szCs w:val="16"/>
                <w:lang w:val="en-US"/>
              </w:rPr>
              <w:t>21,04</w:t>
            </w:r>
          </w:p>
        </w:tc>
      </w:tr>
      <w:tr w:rsidR="00790FB4" w:rsidRPr="00B40365" w14:paraId="2CECE18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2D2D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5AE9829" w14:textId="77777777" w:rsidR="00790FB4" w:rsidRPr="00B40365" w:rsidRDefault="00790FB4" w:rsidP="00264156">
            <w:pPr>
              <w:jc w:val="center"/>
              <w:rPr>
                <w:sz w:val="16"/>
                <w:szCs w:val="16"/>
                <w:lang w:val="en-US"/>
              </w:rPr>
            </w:pPr>
            <w:r w:rsidRPr="00B40365">
              <w:rPr>
                <w:sz w:val="16"/>
                <w:szCs w:val="16"/>
                <w:lang w:val="en-US"/>
              </w:rPr>
              <w:t>2881116001317</w:t>
            </w:r>
          </w:p>
        </w:tc>
        <w:tc>
          <w:tcPr>
            <w:tcW w:w="4366" w:type="dxa"/>
            <w:gridSpan w:val="4"/>
            <w:tcBorders>
              <w:top w:val="nil"/>
              <w:bottom w:val="single" w:sz="2" w:space="0" w:color="auto"/>
            </w:tcBorders>
            <w:vAlign w:val="center"/>
          </w:tcPr>
          <w:p w14:paraId="66101683" w14:textId="77777777" w:rsidR="00790FB4" w:rsidRPr="00C97908" w:rsidRDefault="00790FB4" w:rsidP="00264156">
            <w:pPr>
              <w:rPr>
                <w:sz w:val="16"/>
                <w:szCs w:val="16"/>
                <w:lang w:val="en-US"/>
              </w:rPr>
            </w:pPr>
            <w:r w:rsidRPr="00C97908">
              <w:rPr>
                <w:sz w:val="16"/>
                <w:szCs w:val="16"/>
                <w:lang w:val="en-US"/>
              </w:rPr>
              <w:t>Piatra de slefuit forma rinichi h = 73 mm</w:t>
            </w:r>
          </w:p>
        </w:tc>
        <w:tc>
          <w:tcPr>
            <w:tcW w:w="1021" w:type="dxa"/>
            <w:gridSpan w:val="3"/>
            <w:tcBorders>
              <w:top w:val="nil"/>
              <w:bottom w:val="single" w:sz="2" w:space="0" w:color="auto"/>
            </w:tcBorders>
            <w:vAlign w:val="center"/>
          </w:tcPr>
          <w:p w14:paraId="123C9395"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F6758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2067615" w14:textId="77777777" w:rsidR="00790FB4" w:rsidRPr="00C97908" w:rsidRDefault="00790FB4" w:rsidP="00264156">
            <w:pPr>
              <w:jc w:val="center"/>
              <w:rPr>
                <w:sz w:val="16"/>
                <w:szCs w:val="16"/>
                <w:lang w:val="en-US"/>
              </w:rPr>
            </w:pPr>
            <w:r w:rsidRPr="00C97908">
              <w:rPr>
                <w:sz w:val="16"/>
                <w:szCs w:val="16"/>
                <w:lang w:val="en-US"/>
              </w:rPr>
              <w:t>17,17</w:t>
            </w:r>
          </w:p>
        </w:tc>
      </w:tr>
      <w:tr w:rsidR="00790FB4" w:rsidRPr="00B40365" w14:paraId="6B04DA1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44F4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2B25E30" w14:textId="77777777" w:rsidR="00790FB4" w:rsidRPr="00B40365" w:rsidRDefault="00790FB4" w:rsidP="00264156">
            <w:pPr>
              <w:jc w:val="center"/>
              <w:rPr>
                <w:sz w:val="16"/>
                <w:szCs w:val="16"/>
                <w:lang w:val="en-US"/>
              </w:rPr>
            </w:pPr>
            <w:r w:rsidRPr="00B40365">
              <w:rPr>
                <w:sz w:val="16"/>
                <w:szCs w:val="16"/>
                <w:lang w:val="en-US"/>
              </w:rPr>
              <w:t>2451427308669</w:t>
            </w:r>
          </w:p>
        </w:tc>
        <w:tc>
          <w:tcPr>
            <w:tcW w:w="4366" w:type="dxa"/>
            <w:gridSpan w:val="4"/>
            <w:tcBorders>
              <w:top w:val="nil"/>
              <w:bottom w:val="single" w:sz="2" w:space="0" w:color="auto"/>
            </w:tcBorders>
            <w:vAlign w:val="center"/>
          </w:tcPr>
          <w:p w14:paraId="1FD439E5" w14:textId="77777777" w:rsidR="00790FB4" w:rsidRPr="00C97908" w:rsidRDefault="00790FB4" w:rsidP="00264156">
            <w:pPr>
              <w:rPr>
                <w:sz w:val="16"/>
                <w:szCs w:val="16"/>
                <w:lang w:val="en-US"/>
              </w:rPr>
            </w:pPr>
            <w:r w:rsidRPr="00C97908">
              <w:rPr>
                <w:sz w:val="16"/>
                <w:szCs w:val="16"/>
                <w:lang w:val="en-US"/>
              </w:rPr>
              <w:t>Ceara parchet</w:t>
            </w:r>
          </w:p>
        </w:tc>
        <w:tc>
          <w:tcPr>
            <w:tcW w:w="1021" w:type="dxa"/>
            <w:gridSpan w:val="3"/>
            <w:tcBorders>
              <w:top w:val="nil"/>
              <w:bottom w:val="single" w:sz="2" w:space="0" w:color="auto"/>
            </w:tcBorders>
            <w:vAlign w:val="center"/>
          </w:tcPr>
          <w:p w14:paraId="2BBDD39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6B3A0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89EB14F" w14:textId="77777777" w:rsidR="00790FB4" w:rsidRPr="00C97908" w:rsidRDefault="00790FB4" w:rsidP="00264156">
            <w:pPr>
              <w:jc w:val="center"/>
              <w:rPr>
                <w:sz w:val="16"/>
                <w:szCs w:val="16"/>
                <w:lang w:val="en-US"/>
              </w:rPr>
            </w:pPr>
            <w:r w:rsidRPr="00C97908">
              <w:rPr>
                <w:sz w:val="16"/>
                <w:szCs w:val="16"/>
                <w:lang w:val="en-US"/>
              </w:rPr>
              <w:t>4,29</w:t>
            </w:r>
          </w:p>
        </w:tc>
      </w:tr>
      <w:tr w:rsidR="00790FB4" w:rsidRPr="00B40365" w14:paraId="2306520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FC5F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CADA05" w14:textId="77777777" w:rsidR="00790FB4" w:rsidRPr="00B40365" w:rsidRDefault="00790FB4" w:rsidP="00264156">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2C1AAF42" w14:textId="77777777" w:rsidR="00790FB4" w:rsidRPr="00C97908" w:rsidRDefault="00790FB4" w:rsidP="00264156">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16C24EB8" w14:textId="77777777" w:rsidR="00790FB4" w:rsidRPr="00C97908" w:rsidRDefault="00790FB4" w:rsidP="0026415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752B73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B4BB908" w14:textId="77777777" w:rsidR="00790FB4" w:rsidRPr="00C97908" w:rsidRDefault="00790FB4" w:rsidP="00264156">
            <w:pPr>
              <w:jc w:val="center"/>
              <w:rPr>
                <w:sz w:val="16"/>
                <w:szCs w:val="16"/>
                <w:lang w:val="en-US"/>
              </w:rPr>
            </w:pPr>
            <w:r w:rsidRPr="00C97908">
              <w:rPr>
                <w:sz w:val="16"/>
                <w:szCs w:val="16"/>
                <w:lang w:val="en-US"/>
              </w:rPr>
              <w:t>4,29</w:t>
            </w:r>
          </w:p>
        </w:tc>
      </w:tr>
      <w:tr w:rsidR="00790FB4" w:rsidRPr="00B40365" w14:paraId="3E87178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4D1F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78F11D" w14:textId="77777777" w:rsidR="00790FB4" w:rsidRPr="00B40365" w:rsidRDefault="00790FB4" w:rsidP="00264156">
            <w:pPr>
              <w:jc w:val="center"/>
              <w:rPr>
                <w:sz w:val="16"/>
                <w:szCs w:val="16"/>
                <w:lang w:val="en-US"/>
              </w:rPr>
            </w:pPr>
            <w:r w:rsidRPr="00B40365">
              <w:rPr>
                <w:sz w:val="16"/>
                <w:szCs w:val="16"/>
                <w:lang w:val="en-US"/>
              </w:rPr>
              <w:t>2430227300198</w:t>
            </w:r>
          </w:p>
        </w:tc>
        <w:tc>
          <w:tcPr>
            <w:tcW w:w="4366" w:type="dxa"/>
            <w:gridSpan w:val="4"/>
            <w:tcBorders>
              <w:top w:val="nil"/>
              <w:bottom w:val="single" w:sz="2" w:space="0" w:color="auto"/>
            </w:tcBorders>
            <w:vAlign w:val="center"/>
          </w:tcPr>
          <w:p w14:paraId="58C6B854" w14:textId="77777777" w:rsidR="00790FB4" w:rsidRPr="00C97908" w:rsidRDefault="00790FB4" w:rsidP="00264156">
            <w:pPr>
              <w:rPr>
                <w:sz w:val="16"/>
                <w:szCs w:val="16"/>
                <w:lang w:val="en-US"/>
              </w:rPr>
            </w:pPr>
            <w:r w:rsidRPr="00C97908">
              <w:rPr>
                <w:sz w:val="16"/>
                <w:szCs w:val="16"/>
                <w:lang w:val="en-US"/>
              </w:rPr>
              <w:t>Acid oxalic tehnic</w:t>
            </w:r>
          </w:p>
        </w:tc>
        <w:tc>
          <w:tcPr>
            <w:tcW w:w="1021" w:type="dxa"/>
            <w:gridSpan w:val="3"/>
            <w:tcBorders>
              <w:top w:val="nil"/>
              <w:bottom w:val="single" w:sz="2" w:space="0" w:color="auto"/>
            </w:tcBorders>
            <w:vAlign w:val="center"/>
          </w:tcPr>
          <w:p w14:paraId="5A9A63B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EFCD8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DAC856A" w14:textId="77777777" w:rsidR="00790FB4" w:rsidRPr="00C97908" w:rsidRDefault="00790FB4" w:rsidP="00264156">
            <w:pPr>
              <w:jc w:val="center"/>
              <w:rPr>
                <w:sz w:val="16"/>
                <w:szCs w:val="16"/>
                <w:lang w:val="en-US"/>
              </w:rPr>
            </w:pPr>
            <w:r w:rsidRPr="00C97908">
              <w:rPr>
                <w:sz w:val="16"/>
                <w:szCs w:val="16"/>
                <w:lang w:val="en-US"/>
              </w:rPr>
              <w:t>2,15</w:t>
            </w:r>
          </w:p>
        </w:tc>
      </w:tr>
      <w:tr w:rsidR="00790FB4" w:rsidRPr="00B40365" w14:paraId="643D042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ECF6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A87FDE1" w14:textId="77777777" w:rsidR="00790FB4" w:rsidRPr="00B40365" w:rsidRDefault="00790FB4" w:rsidP="00264156">
            <w:pPr>
              <w:jc w:val="center"/>
              <w:rPr>
                <w:sz w:val="16"/>
                <w:szCs w:val="16"/>
                <w:lang w:val="en-US"/>
              </w:rPr>
            </w:pPr>
            <w:r w:rsidRPr="00B40365">
              <w:rPr>
                <w:sz w:val="16"/>
                <w:szCs w:val="16"/>
                <w:lang w:val="en-US"/>
              </w:rPr>
              <w:t>2651122100270</w:t>
            </w:r>
          </w:p>
        </w:tc>
        <w:tc>
          <w:tcPr>
            <w:tcW w:w="4366" w:type="dxa"/>
            <w:gridSpan w:val="4"/>
            <w:tcBorders>
              <w:top w:val="nil"/>
              <w:bottom w:val="single" w:sz="2" w:space="0" w:color="auto"/>
            </w:tcBorders>
            <w:vAlign w:val="center"/>
          </w:tcPr>
          <w:p w14:paraId="7E23A1E9" w14:textId="77777777" w:rsidR="00790FB4" w:rsidRPr="00C97908" w:rsidRDefault="00790FB4" w:rsidP="00264156">
            <w:pPr>
              <w:rPr>
                <w:sz w:val="16"/>
                <w:szCs w:val="16"/>
                <w:lang w:val="en-US"/>
              </w:rPr>
            </w:pPr>
            <w:r w:rsidRPr="00C97908">
              <w:rPr>
                <w:sz w:val="16"/>
                <w:szCs w:val="16"/>
                <w:lang w:val="en-US"/>
              </w:rPr>
              <w:t>Ciment portland alb tip 2 70% alb PA 35 saci S 7055</w:t>
            </w:r>
          </w:p>
        </w:tc>
        <w:tc>
          <w:tcPr>
            <w:tcW w:w="1021" w:type="dxa"/>
            <w:gridSpan w:val="3"/>
            <w:tcBorders>
              <w:top w:val="nil"/>
              <w:bottom w:val="single" w:sz="2" w:space="0" w:color="auto"/>
            </w:tcBorders>
            <w:vAlign w:val="center"/>
          </w:tcPr>
          <w:p w14:paraId="38076D8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0237C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0219AD0" w14:textId="77777777" w:rsidR="00790FB4" w:rsidRPr="00C97908" w:rsidRDefault="00790FB4" w:rsidP="00264156">
            <w:pPr>
              <w:jc w:val="center"/>
              <w:rPr>
                <w:sz w:val="16"/>
                <w:szCs w:val="16"/>
                <w:lang w:val="en-US"/>
              </w:rPr>
            </w:pPr>
            <w:r w:rsidRPr="00C97908">
              <w:rPr>
                <w:sz w:val="16"/>
                <w:szCs w:val="16"/>
                <w:lang w:val="en-US"/>
              </w:rPr>
              <w:t>14,31</w:t>
            </w:r>
          </w:p>
        </w:tc>
      </w:tr>
      <w:tr w:rsidR="00790FB4" w:rsidRPr="00B40365" w14:paraId="6E3216C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4A61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FF52928"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B38CB15"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CD3BF85"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67117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7157B90" w14:textId="77777777" w:rsidR="00790FB4" w:rsidRPr="00C97908" w:rsidRDefault="00790FB4" w:rsidP="00264156">
            <w:pPr>
              <w:jc w:val="center"/>
              <w:rPr>
                <w:sz w:val="16"/>
                <w:szCs w:val="16"/>
                <w:lang w:val="en-US"/>
              </w:rPr>
            </w:pPr>
            <w:r w:rsidRPr="00C97908">
              <w:rPr>
                <w:sz w:val="16"/>
                <w:szCs w:val="16"/>
                <w:lang w:val="en-US"/>
              </w:rPr>
              <w:t>0,57</w:t>
            </w:r>
          </w:p>
        </w:tc>
      </w:tr>
      <w:tr w:rsidR="00790FB4" w:rsidRPr="00B40365" w14:paraId="09BD730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0DDD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06B12DD"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6BF83FF"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C37B41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03AF4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8679B4C" w14:textId="77777777" w:rsidR="00790FB4" w:rsidRPr="00C97908" w:rsidRDefault="00790FB4" w:rsidP="00264156">
            <w:pPr>
              <w:jc w:val="center"/>
              <w:rPr>
                <w:sz w:val="16"/>
                <w:szCs w:val="16"/>
                <w:lang w:val="en-US"/>
              </w:rPr>
            </w:pPr>
            <w:r w:rsidRPr="00C97908">
              <w:rPr>
                <w:sz w:val="16"/>
                <w:szCs w:val="16"/>
                <w:lang w:val="en-US"/>
              </w:rPr>
              <w:t>0,14</w:t>
            </w:r>
          </w:p>
        </w:tc>
      </w:tr>
      <w:tr w:rsidR="00790FB4" w:rsidRPr="003E2692" w14:paraId="66DE831C"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3F3754A"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6DE7813B"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65559D1B"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20790B92"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5EBDB60E"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2EFE2502" w14:textId="77777777" w:rsidR="00790FB4" w:rsidRPr="003E2692" w:rsidRDefault="00790FB4" w:rsidP="00264156">
            <w:pPr>
              <w:rPr>
                <w:sz w:val="2"/>
                <w:szCs w:val="2"/>
                <w:lang w:val="en-US"/>
              </w:rPr>
            </w:pPr>
          </w:p>
        </w:tc>
      </w:tr>
      <w:tr w:rsidR="00790FB4" w:rsidRPr="00B449C4" w14:paraId="57A62C14"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158AAA8"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197AE92"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7310F213"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23C2CD"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32F53513"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401E476" w14:textId="77777777" w:rsidR="00790FB4" w:rsidRPr="00B449C4" w:rsidRDefault="00790FB4" w:rsidP="00264156">
            <w:pPr>
              <w:rPr>
                <w:sz w:val="22"/>
                <w:szCs w:val="22"/>
                <w:lang w:val="en-US"/>
              </w:rPr>
            </w:pPr>
          </w:p>
        </w:tc>
      </w:tr>
      <w:tr w:rsidR="00790FB4" w:rsidRPr="00B40365" w14:paraId="1B3B164B"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F5D15C"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1D6D84F3"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0D921F8B"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39D0D2FD" w14:textId="77777777" w:rsidR="00790FB4" w:rsidRPr="00B40365" w:rsidRDefault="00790FB4" w:rsidP="00264156">
            <w:pPr>
              <w:rPr>
                <w:sz w:val="22"/>
                <w:szCs w:val="22"/>
                <w:lang w:val="en-US"/>
              </w:rPr>
            </w:pPr>
          </w:p>
        </w:tc>
      </w:tr>
      <w:tr w:rsidR="00790FB4" w:rsidRPr="009B70F2" w14:paraId="4E4E3777" w14:textId="77777777" w:rsidTr="00264156">
        <w:tblPrEx>
          <w:tblCellMar>
            <w:left w:w="107" w:type="dxa"/>
            <w:right w:w="107" w:type="dxa"/>
          </w:tblCellMar>
        </w:tblPrEx>
        <w:tc>
          <w:tcPr>
            <w:tcW w:w="10495" w:type="dxa"/>
            <w:gridSpan w:val="19"/>
          </w:tcPr>
          <w:p w14:paraId="44D301AE" w14:textId="77777777" w:rsidR="00790FB4" w:rsidRPr="009B70F2" w:rsidRDefault="00790FB4" w:rsidP="00264156">
            <w:pPr>
              <w:rPr>
                <w:b/>
                <w:bCs/>
                <w:sz w:val="22"/>
                <w:szCs w:val="22"/>
                <w:lang w:val="en-US"/>
              </w:rPr>
            </w:pPr>
            <w:r w:rsidRPr="009B70F2">
              <w:rPr>
                <w:b/>
                <w:bCs/>
                <w:sz w:val="22"/>
                <w:szCs w:val="22"/>
                <w:lang w:val="en-US"/>
              </w:rPr>
              <w:t>1.1.3. Pereti</w:t>
            </w:r>
          </w:p>
          <w:p w14:paraId="6DF44028" w14:textId="77777777" w:rsidR="00790FB4" w:rsidRPr="00B12F65" w:rsidRDefault="00790FB4" w:rsidP="00264156">
            <w:pPr>
              <w:rPr>
                <w:sz w:val="2"/>
                <w:szCs w:val="2"/>
                <w:lang w:val="en-US"/>
              </w:rPr>
            </w:pPr>
          </w:p>
        </w:tc>
      </w:tr>
      <w:tr w:rsidR="00790FB4" w:rsidRPr="009B70F2" w14:paraId="1517E7F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B2B0AA" w14:textId="77777777" w:rsidR="00790FB4" w:rsidRPr="005E2CA0" w:rsidRDefault="00790FB4" w:rsidP="0026415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47303AD5"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04DC563" w14:textId="77777777" w:rsidR="00790FB4" w:rsidRPr="005E2CA0" w:rsidRDefault="00790FB4" w:rsidP="00264156">
            <w:pPr>
              <w:rPr>
                <w:b/>
                <w:bCs/>
                <w:sz w:val="2"/>
                <w:szCs w:val="2"/>
                <w:lang w:val="en-US"/>
              </w:rPr>
            </w:pPr>
            <w:r w:rsidRPr="005E2CA0">
              <w:rPr>
                <w:b/>
                <w:bCs/>
                <w:sz w:val="22"/>
                <w:szCs w:val="22"/>
                <w:lang w:val="en-US"/>
              </w:rPr>
              <w:t>Grunduirea suprafetelor interioare a peretilor cu betonocontact</w:t>
            </w:r>
          </w:p>
          <w:p w14:paraId="629A2FC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0286DD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0B9F7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AF05198" w14:textId="77777777" w:rsidR="00790FB4" w:rsidRPr="005E2CA0" w:rsidRDefault="00790FB4" w:rsidP="00264156">
            <w:pPr>
              <w:jc w:val="center"/>
              <w:rPr>
                <w:b/>
                <w:bCs/>
                <w:sz w:val="22"/>
                <w:szCs w:val="22"/>
                <w:lang w:val="en-US"/>
              </w:rPr>
            </w:pPr>
            <w:r w:rsidRPr="005E2CA0">
              <w:rPr>
                <w:b/>
                <w:bCs/>
                <w:sz w:val="22"/>
                <w:szCs w:val="22"/>
                <w:lang w:val="en-US"/>
              </w:rPr>
              <w:t>553,00</w:t>
            </w:r>
          </w:p>
          <w:p w14:paraId="2077201E" w14:textId="77777777" w:rsidR="00790FB4" w:rsidRPr="009B70F2" w:rsidRDefault="00790FB4" w:rsidP="00264156">
            <w:pPr>
              <w:jc w:val="center"/>
              <w:rPr>
                <w:sz w:val="2"/>
                <w:szCs w:val="2"/>
                <w:lang w:val="en-US"/>
              </w:rPr>
            </w:pPr>
          </w:p>
        </w:tc>
      </w:tr>
      <w:tr w:rsidR="00790FB4" w:rsidRPr="00B40365" w14:paraId="5EB903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A594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0B0BAC2"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6F991DE"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F5DF95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337D0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94F9FF9" w14:textId="77777777" w:rsidR="00790FB4" w:rsidRPr="00C97908" w:rsidRDefault="00790FB4" w:rsidP="00264156">
            <w:pPr>
              <w:jc w:val="center"/>
              <w:rPr>
                <w:sz w:val="16"/>
                <w:szCs w:val="16"/>
                <w:lang w:val="en-US"/>
              </w:rPr>
            </w:pPr>
            <w:r w:rsidRPr="00C97908">
              <w:rPr>
                <w:sz w:val="16"/>
                <w:szCs w:val="16"/>
                <w:lang w:val="en-US"/>
              </w:rPr>
              <w:t>16,59</w:t>
            </w:r>
          </w:p>
        </w:tc>
      </w:tr>
      <w:tr w:rsidR="00790FB4" w:rsidRPr="00B40365" w14:paraId="10B8D3B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5E8C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FAFEDD7" w14:textId="77777777" w:rsidR="00790FB4" w:rsidRPr="00B40365" w:rsidRDefault="00790FB4" w:rsidP="0026415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0B4418F7" w14:textId="77777777" w:rsidR="00790FB4" w:rsidRPr="00C97908" w:rsidRDefault="00790FB4" w:rsidP="00264156">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4E7E76A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99A91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5F9F1A9" w14:textId="77777777" w:rsidR="00790FB4" w:rsidRPr="00C97908" w:rsidRDefault="00790FB4" w:rsidP="00264156">
            <w:pPr>
              <w:jc w:val="center"/>
              <w:rPr>
                <w:sz w:val="16"/>
                <w:szCs w:val="16"/>
                <w:lang w:val="en-US"/>
              </w:rPr>
            </w:pPr>
            <w:r w:rsidRPr="00C97908">
              <w:rPr>
                <w:sz w:val="16"/>
                <w:szCs w:val="16"/>
                <w:lang w:val="en-US"/>
              </w:rPr>
              <w:t>82,95</w:t>
            </w:r>
          </w:p>
        </w:tc>
      </w:tr>
      <w:tr w:rsidR="00790FB4" w:rsidRPr="00B40365" w14:paraId="23C2B28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EB5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CA894AD"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A5CAD9B"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07CD76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6101F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495D96B" w14:textId="77777777" w:rsidR="00790FB4" w:rsidRPr="00C97908" w:rsidRDefault="00790FB4" w:rsidP="00264156">
            <w:pPr>
              <w:jc w:val="center"/>
              <w:rPr>
                <w:sz w:val="16"/>
                <w:szCs w:val="16"/>
                <w:lang w:val="en-US"/>
              </w:rPr>
            </w:pPr>
            <w:r w:rsidRPr="00C97908">
              <w:rPr>
                <w:sz w:val="16"/>
                <w:szCs w:val="16"/>
                <w:lang w:val="en-US"/>
              </w:rPr>
              <w:t>27,65</w:t>
            </w:r>
          </w:p>
        </w:tc>
      </w:tr>
      <w:tr w:rsidR="00790FB4" w:rsidRPr="009B70F2" w14:paraId="1F72CAB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484A18" w14:textId="77777777" w:rsidR="00790FB4" w:rsidRPr="005E2CA0" w:rsidRDefault="00790FB4" w:rsidP="0026415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134F857D" w14:textId="77777777" w:rsidR="00790FB4" w:rsidRPr="005E2CA0" w:rsidRDefault="00790FB4" w:rsidP="00264156">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6CC0CF2B" w14:textId="77777777" w:rsidR="00790FB4" w:rsidRPr="005E2CA0" w:rsidRDefault="00790FB4" w:rsidP="00264156">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3BD89EC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04F2EF4"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C8FC2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17DBF14" w14:textId="77777777" w:rsidR="00790FB4" w:rsidRPr="005E2CA0" w:rsidRDefault="00790FB4" w:rsidP="00264156">
            <w:pPr>
              <w:jc w:val="center"/>
              <w:rPr>
                <w:b/>
                <w:bCs/>
                <w:sz w:val="22"/>
                <w:szCs w:val="22"/>
                <w:lang w:val="en-US"/>
              </w:rPr>
            </w:pPr>
            <w:r w:rsidRPr="005E2CA0">
              <w:rPr>
                <w:b/>
                <w:bCs/>
                <w:sz w:val="22"/>
                <w:szCs w:val="22"/>
                <w:lang w:val="en-US"/>
              </w:rPr>
              <w:t>553,00</w:t>
            </w:r>
          </w:p>
          <w:p w14:paraId="60184DF0" w14:textId="77777777" w:rsidR="00790FB4" w:rsidRPr="009B70F2" w:rsidRDefault="00790FB4" w:rsidP="00264156">
            <w:pPr>
              <w:jc w:val="center"/>
              <w:rPr>
                <w:sz w:val="2"/>
                <w:szCs w:val="2"/>
                <w:lang w:val="en-US"/>
              </w:rPr>
            </w:pPr>
          </w:p>
        </w:tc>
      </w:tr>
      <w:tr w:rsidR="00790FB4" w:rsidRPr="00B40365" w14:paraId="20BFFD4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71F0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CF1064"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6B47791"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45BA1B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587B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5F8C3451" w14:textId="77777777" w:rsidR="00790FB4" w:rsidRPr="00C97908" w:rsidRDefault="00790FB4" w:rsidP="00264156">
            <w:pPr>
              <w:jc w:val="center"/>
              <w:rPr>
                <w:sz w:val="16"/>
                <w:szCs w:val="16"/>
                <w:lang w:val="en-US"/>
              </w:rPr>
            </w:pPr>
            <w:r w:rsidRPr="00C97908">
              <w:rPr>
                <w:sz w:val="16"/>
                <w:szCs w:val="16"/>
                <w:lang w:val="en-US"/>
              </w:rPr>
              <w:t>774,20</w:t>
            </w:r>
          </w:p>
        </w:tc>
      </w:tr>
      <w:tr w:rsidR="00790FB4" w:rsidRPr="00B40365" w14:paraId="68546C2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4CF0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665260"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E72EDC5"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18459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33172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30B6CAA" w14:textId="77777777" w:rsidR="00790FB4" w:rsidRPr="00C97908" w:rsidRDefault="00790FB4" w:rsidP="00264156">
            <w:pPr>
              <w:jc w:val="center"/>
              <w:rPr>
                <w:sz w:val="16"/>
                <w:szCs w:val="16"/>
                <w:lang w:val="en-US"/>
              </w:rPr>
            </w:pPr>
            <w:r w:rsidRPr="00C97908">
              <w:rPr>
                <w:sz w:val="16"/>
                <w:szCs w:val="16"/>
                <w:lang w:val="en-US"/>
              </w:rPr>
              <w:t>165,90</w:t>
            </w:r>
          </w:p>
        </w:tc>
      </w:tr>
      <w:tr w:rsidR="00790FB4" w:rsidRPr="00B40365" w14:paraId="715BE79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60F6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4AB1BA"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290D9FA"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A07288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A9D12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20C99B6A" w14:textId="77777777" w:rsidR="00790FB4" w:rsidRPr="00C97908" w:rsidRDefault="00790FB4" w:rsidP="00264156">
            <w:pPr>
              <w:jc w:val="center"/>
              <w:rPr>
                <w:sz w:val="16"/>
                <w:szCs w:val="16"/>
                <w:lang w:val="en-US"/>
              </w:rPr>
            </w:pPr>
            <w:r w:rsidRPr="00C97908">
              <w:rPr>
                <w:sz w:val="16"/>
                <w:szCs w:val="16"/>
                <w:lang w:val="en-US"/>
              </w:rPr>
              <w:t>5 806,50</w:t>
            </w:r>
          </w:p>
        </w:tc>
      </w:tr>
      <w:tr w:rsidR="00790FB4" w:rsidRPr="00B40365" w14:paraId="6E4F78A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104B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ADDCFC"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036B90"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942601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6DE21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C8891D6" w14:textId="77777777" w:rsidR="00790FB4" w:rsidRPr="00C97908" w:rsidRDefault="00790FB4" w:rsidP="00264156">
            <w:pPr>
              <w:jc w:val="center"/>
              <w:rPr>
                <w:sz w:val="16"/>
                <w:szCs w:val="16"/>
                <w:lang w:val="en-US"/>
              </w:rPr>
            </w:pPr>
            <w:r w:rsidRPr="00C97908">
              <w:rPr>
                <w:sz w:val="16"/>
                <w:szCs w:val="16"/>
                <w:lang w:val="en-US"/>
              </w:rPr>
              <w:t>16,59</w:t>
            </w:r>
          </w:p>
        </w:tc>
      </w:tr>
      <w:tr w:rsidR="00790FB4" w:rsidRPr="00B40365" w14:paraId="2E2B93E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4D4E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F82570"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EC12834"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30501A"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7D96A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4008D6F7" w14:textId="77777777" w:rsidR="00790FB4" w:rsidRPr="00C97908" w:rsidRDefault="00790FB4" w:rsidP="00264156">
            <w:pPr>
              <w:jc w:val="center"/>
              <w:rPr>
                <w:sz w:val="16"/>
                <w:szCs w:val="16"/>
                <w:lang w:val="en-US"/>
              </w:rPr>
            </w:pPr>
            <w:r w:rsidRPr="00C97908">
              <w:rPr>
                <w:sz w:val="16"/>
                <w:szCs w:val="16"/>
                <w:lang w:val="en-US"/>
              </w:rPr>
              <w:t>3,87</w:t>
            </w:r>
          </w:p>
        </w:tc>
      </w:tr>
      <w:tr w:rsidR="00790FB4" w:rsidRPr="00B40365" w14:paraId="5B47183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6CE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3CC4BA9"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F7F60C6"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B03F4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778AB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3D1149C0" w14:textId="77777777" w:rsidR="00790FB4" w:rsidRPr="00C97908" w:rsidRDefault="00790FB4" w:rsidP="00264156">
            <w:pPr>
              <w:jc w:val="center"/>
              <w:rPr>
                <w:sz w:val="16"/>
                <w:szCs w:val="16"/>
                <w:lang w:val="en-US"/>
              </w:rPr>
            </w:pPr>
            <w:r w:rsidRPr="00C97908">
              <w:rPr>
                <w:sz w:val="16"/>
                <w:szCs w:val="16"/>
                <w:lang w:val="en-US"/>
              </w:rPr>
              <w:t>2,21</w:t>
            </w:r>
          </w:p>
        </w:tc>
      </w:tr>
      <w:tr w:rsidR="00790FB4" w:rsidRPr="00B40365" w14:paraId="6476527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93BD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FA8279"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F6C3918"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5D71F1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D0993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65937181" w14:textId="77777777" w:rsidR="00790FB4" w:rsidRPr="00C97908" w:rsidRDefault="00790FB4" w:rsidP="00264156">
            <w:pPr>
              <w:jc w:val="center"/>
              <w:rPr>
                <w:sz w:val="16"/>
                <w:szCs w:val="16"/>
                <w:lang w:val="en-US"/>
              </w:rPr>
            </w:pPr>
            <w:r w:rsidRPr="00C97908">
              <w:rPr>
                <w:sz w:val="16"/>
                <w:szCs w:val="16"/>
                <w:lang w:val="en-US"/>
              </w:rPr>
              <w:t>4,42</w:t>
            </w:r>
          </w:p>
        </w:tc>
      </w:tr>
      <w:tr w:rsidR="00790FB4" w:rsidRPr="009B70F2" w14:paraId="5E5195F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4712C0" w14:textId="77777777" w:rsidR="00790FB4" w:rsidRPr="005E2CA0" w:rsidRDefault="00790FB4" w:rsidP="00264156">
            <w:pPr>
              <w:jc w:val="center"/>
              <w:rPr>
                <w:b/>
                <w:bCs/>
                <w:sz w:val="22"/>
                <w:szCs w:val="22"/>
                <w:lang w:val="en-US"/>
              </w:rPr>
            </w:pPr>
            <w:r w:rsidRPr="005E2CA0">
              <w:rPr>
                <w:b/>
                <w:bCs/>
                <w:sz w:val="22"/>
                <w:szCs w:val="22"/>
                <w:lang w:val="en-US"/>
              </w:rPr>
              <w:lastRenderedPageBreak/>
              <w:t>19</w:t>
            </w:r>
          </w:p>
        </w:tc>
        <w:tc>
          <w:tcPr>
            <w:tcW w:w="1402" w:type="dxa"/>
            <w:gridSpan w:val="3"/>
            <w:tcBorders>
              <w:top w:val="single" w:sz="4" w:space="0" w:color="auto"/>
              <w:bottom w:val="single" w:sz="4" w:space="0" w:color="auto"/>
            </w:tcBorders>
            <w:vAlign w:val="center"/>
          </w:tcPr>
          <w:p w14:paraId="03A70FF8" w14:textId="77777777" w:rsidR="00790FB4" w:rsidRPr="005E2CA0" w:rsidRDefault="00790FB4" w:rsidP="00264156">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3B1C43C2" w14:textId="77777777" w:rsidR="00790FB4" w:rsidRPr="005E2CA0" w:rsidRDefault="00790FB4" w:rsidP="00264156">
            <w:pPr>
              <w:rPr>
                <w:b/>
                <w:bCs/>
                <w:sz w:val="2"/>
                <w:szCs w:val="2"/>
                <w:lang w:val="en-US"/>
              </w:rPr>
            </w:pPr>
            <w:r w:rsidRPr="005E2CA0">
              <w:rPr>
                <w:b/>
                <w:bCs/>
                <w:sz w:val="22"/>
                <w:szCs w:val="22"/>
                <w:lang w:val="en-US"/>
              </w:rPr>
              <w:t>Diverse lucrari - diferenta de grosime, + 5 mm la stratul de grund aplicat la pereti, executat cu mortar, K=4</w:t>
            </w:r>
          </w:p>
          <w:p w14:paraId="466038D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470DE33"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094BC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4ACF7DE" w14:textId="77777777" w:rsidR="00790FB4" w:rsidRPr="005E2CA0" w:rsidRDefault="00790FB4" w:rsidP="00264156">
            <w:pPr>
              <w:jc w:val="center"/>
              <w:rPr>
                <w:b/>
                <w:bCs/>
                <w:sz w:val="22"/>
                <w:szCs w:val="22"/>
                <w:lang w:val="en-US"/>
              </w:rPr>
            </w:pPr>
            <w:r w:rsidRPr="005E2CA0">
              <w:rPr>
                <w:b/>
                <w:bCs/>
                <w:sz w:val="22"/>
                <w:szCs w:val="22"/>
                <w:lang w:val="en-US"/>
              </w:rPr>
              <w:t>553,00</w:t>
            </w:r>
          </w:p>
          <w:p w14:paraId="5AADF309" w14:textId="77777777" w:rsidR="00790FB4" w:rsidRPr="009B70F2" w:rsidRDefault="00790FB4" w:rsidP="00264156">
            <w:pPr>
              <w:jc w:val="center"/>
              <w:rPr>
                <w:sz w:val="2"/>
                <w:szCs w:val="2"/>
                <w:lang w:val="en-US"/>
              </w:rPr>
            </w:pPr>
          </w:p>
        </w:tc>
      </w:tr>
      <w:tr w:rsidR="00790FB4" w:rsidRPr="00B40365" w14:paraId="620244A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3A5B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29F82F"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52309A7"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C3618C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6113E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144A889" w14:textId="77777777" w:rsidR="00790FB4" w:rsidRPr="00C97908" w:rsidRDefault="00790FB4" w:rsidP="00264156">
            <w:pPr>
              <w:jc w:val="center"/>
              <w:rPr>
                <w:sz w:val="16"/>
                <w:szCs w:val="16"/>
                <w:lang w:val="en-US"/>
              </w:rPr>
            </w:pPr>
            <w:r w:rsidRPr="00C97908">
              <w:rPr>
                <w:sz w:val="16"/>
                <w:szCs w:val="16"/>
                <w:lang w:val="en-US"/>
              </w:rPr>
              <w:t>221,20</w:t>
            </w:r>
          </w:p>
        </w:tc>
      </w:tr>
      <w:tr w:rsidR="00790FB4" w:rsidRPr="00B40365" w14:paraId="5F8CD7F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1371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B7BB844"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58B7AF"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8B8A2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3F718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AF40C68" w14:textId="77777777" w:rsidR="00790FB4" w:rsidRPr="00C97908" w:rsidRDefault="00790FB4" w:rsidP="00264156">
            <w:pPr>
              <w:jc w:val="center"/>
              <w:rPr>
                <w:sz w:val="16"/>
                <w:szCs w:val="16"/>
                <w:lang w:val="en-US"/>
              </w:rPr>
            </w:pPr>
            <w:r w:rsidRPr="00C97908">
              <w:rPr>
                <w:sz w:val="16"/>
                <w:szCs w:val="16"/>
                <w:lang w:val="en-US"/>
              </w:rPr>
              <w:t>66,36</w:t>
            </w:r>
          </w:p>
        </w:tc>
      </w:tr>
      <w:tr w:rsidR="00790FB4" w:rsidRPr="00B40365" w14:paraId="4AED66C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6AF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7B80FAC" w14:textId="77777777" w:rsidR="00790FB4" w:rsidRPr="00B40365" w:rsidRDefault="00790FB4" w:rsidP="00264156">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1B3E1F2A" w14:textId="77777777" w:rsidR="00790FB4" w:rsidRPr="00C97908" w:rsidRDefault="00790FB4" w:rsidP="00264156">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393E5464"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385AC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7FEF442" w14:textId="77777777" w:rsidR="00790FB4" w:rsidRPr="00C97908" w:rsidRDefault="00790FB4" w:rsidP="00264156">
            <w:pPr>
              <w:jc w:val="center"/>
              <w:rPr>
                <w:sz w:val="16"/>
                <w:szCs w:val="16"/>
                <w:lang w:val="en-US"/>
              </w:rPr>
            </w:pPr>
            <w:r w:rsidRPr="00C97908">
              <w:rPr>
                <w:sz w:val="16"/>
                <w:szCs w:val="16"/>
                <w:lang w:val="en-US"/>
              </w:rPr>
              <w:t>13,27</w:t>
            </w:r>
          </w:p>
        </w:tc>
      </w:tr>
      <w:tr w:rsidR="00790FB4" w:rsidRPr="00B40365" w14:paraId="7C23477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C181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83F3C1"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62B1A12"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93C7A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603F5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569EFD9" w14:textId="77777777" w:rsidR="00790FB4" w:rsidRPr="00C97908" w:rsidRDefault="00790FB4" w:rsidP="00264156">
            <w:pPr>
              <w:jc w:val="center"/>
              <w:rPr>
                <w:sz w:val="16"/>
                <w:szCs w:val="16"/>
                <w:lang w:val="en-US"/>
              </w:rPr>
            </w:pPr>
            <w:r w:rsidRPr="00C97908">
              <w:rPr>
                <w:sz w:val="16"/>
                <w:szCs w:val="16"/>
                <w:lang w:val="en-US"/>
              </w:rPr>
              <w:t>2,21</w:t>
            </w:r>
          </w:p>
        </w:tc>
      </w:tr>
      <w:tr w:rsidR="00790FB4" w:rsidRPr="009B70F2" w14:paraId="19E75CA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79DFAB" w14:textId="77777777" w:rsidR="00790FB4" w:rsidRPr="005E2CA0" w:rsidRDefault="00790FB4" w:rsidP="0026415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E86A6EC" w14:textId="77777777" w:rsidR="00790FB4" w:rsidRPr="005E2CA0" w:rsidRDefault="00790FB4" w:rsidP="00264156">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5EBE72B1" w14:textId="77777777" w:rsidR="00790FB4" w:rsidRPr="005E2CA0" w:rsidRDefault="00790FB4" w:rsidP="00264156">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4B42CAA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C65B7D8"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54ABC6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F297FB9" w14:textId="77777777" w:rsidR="00790FB4" w:rsidRPr="005E2CA0" w:rsidRDefault="00790FB4" w:rsidP="00264156">
            <w:pPr>
              <w:jc w:val="center"/>
              <w:rPr>
                <w:b/>
                <w:bCs/>
                <w:sz w:val="22"/>
                <w:szCs w:val="22"/>
                <w:lang w:val="en-US"/>
              </w:rPr>
            </w:pPr>
            <w:r w:rsidRPr="005E2CA0">
              <w:rPr>
                <w:b/>
                <w:bCs/>
                <w:sz w:val="22"/>
                <w:szCs w:val="22"/>
                <w:lang w:val="en-US"/>
              </w:rPr>
              <w:t>746,55</w:t>
            </w:r>
          </w:p>
          <w:p w14:paraId="5615B5AC" w14:textId="77777777" w:rsidR="00790FB4" w:rsidRPr="009B70F2" w:rsidRDefault="00790FB4" w:rsidP="00264156">
            <w:pPr>
              <w:jc w:val="center"/>
              <w:rPr>
                <w:sz w:val="2"/>
                <w:szCs w:val="2"/>
                <w:lang w:val="en-US"/>
              </w:rPr>
            </w:pPr>
          </w:p>
        </w:tc>
      </w:tr>
      <w:tr w:rsidR="00790FB4" w:rsidRPr="00B40365" w14:paraId="27A7E50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B46D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3998D3" w14:textId="77777777" w:rsidR="00790FB4" w:rsidRPr="00B40365" w:rsidRDefault="00790FB4" w:rsidP="0026415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AA88DA6" w14:textId="77777777" w:rsidR="00790FB4" w:rsidRPr="00C97908" w:rsidRDefault="00790FB4" w:rsidP="0026415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F4EFF9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AFCE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17976FC7" w14:textId="77777777" w:rsidR="00790FB4" w:rsidRPr="00C97908" w:rsidRDefault="00790FB4" w:rsidP="00264156">
            <w:pPr>
              <w:jc w:val="center"/>
              <w:rPr>
                <w:sz w:val="16"/>
                <w:szCs w:val="16"/>
                <w:lang w:val="en-US"/>
              </w:rPr>
            </w:pPr>
            <w:r w:rsidRPr="00C97908">
              <w:rPr>
                <w:sz w:val="16"/>
                <w:szCs w:val="16"/>
                <w:lang w:val="en-US"/>
              </w:rPr>
              <w:t>29,86</w:t>
            </w:r>
          </w:p>
        </w:tc>
      </w:tr>
      <w:tr w:rsidR="00790FB4" w:rsidRPr="00B40365" w14:paraId="72C55F5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B3A0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CBE069F"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10C0C7"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C062E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9F95E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247AD04" w14:textId="77777777" w:rsidR="00790FB4" w:rsidRPr="00C97908" w:rsidRDefault="00790FB4" w:rsidP="00264156">
            <w:pPr>
              <w:jc w:val="center"/>
              <w:rPr>
                <w:sz w:val="16"/>
                <w:szCs w:val="16"/>
                <w:lang w:val="en-US"/>
              </w:rPr>
            </w:pPr>
            <w:r w:rsidRPr="00C97908">
              <w:rPr>
                <w:sz w:val="16"/>
                <w:szCs w:val="16"/>
                <w:lang w:val="en-US"/>
              </w:rPr>
              <w:t>3,73</w:t>
            </w:r>
          </w:p>
        </w:tc>
      </w:tr>
      <w:tr w:rsidR="00790FB4" w:rsidRPr="00B40365" w14:paraId="2085419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6D5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A9AAF46" w14:textId="77777777" w:rsidR="00790FB4" w:rsidRPr="00B40365" w:rsidRDefault="00790FB4" w:rsidP="0026415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B430DB6" w14:textId="77777777" w:rsidR="00790FB4" w:rsidRPr="00C97908" w:rsidRDefault="00790FB4" w:rsidP="0026415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671CD9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E8145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060E6DC" w14:textId="77777777" w:rsidR="00790FB4" w:rsidRPr="00C97908" w:rsidRDefault="00790FB4" w:rsidP="00264156">
            <w:pPr>
              <w:jc w:val="center"/>
              <w:rPr>
                <w:sz w:val="16"/>
                <w:szCs w:val="16"/>
                <w:lang w:val="en-US"/>
              </w:rPr>
            </w:pPr>
            <w:r w:rsidRPr="00C97908">
              <w:rPr>
                <w:sz w:val="16"/>
                <w:szCs w:val="16"/>
                <w:lang w:val="en-US"/>
              </w:rPr>
              <w:t>754,02</w:t>
            </w:r>
          </w:p>
        </w:tc>
      </w:tr>
      <w:tr w:rsidR="00790FB4" w:rsidRPr="00B40365" w14:paraId="703F7BA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121A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E4106D" w14:textId="77777777" w:rsidR="00790FB4" w:rsidRPr="00B40365" w:rsidRDefault="00790FB4" w:rsidP="0026415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E5717DE" w14:textId="77777777" w:rsidR="00790FB4" w:rsidRPr="00C97908" w:rsidRDefault="00790FB4" w:rsidP="0026415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3E3B5346"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F6840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03444C9" w14:textId="77777777" w:rsidR="00790FB4" w:rsidRPr="00C97908" w:rsidRDefault="00790FB4" w:rsidP="00264156">
            <w:pPr>
              <w:jc w:val="center"/>
              <w:rPr>
                <w:sz w:val="16"/>
                <w:szCs w:val="16"/>
                <w:lang w:val="en-US"/>
              </w:rPr>
            </w:pPr>
            <w:r w:rsidRPr="00C97908">
              <w:rPr>
                <w:sz w:val="16"/>
                <w:szCs w:val="16"/>
                <w:lang w:val="en-US"/>
              </w:rPr>
              <w:t>3,73</w:t>
            </w:r>
          </w:p>
        </w:tc>
      </w:tr>
      <w:tr w:rsidR="00790FB4" w:rsidRPr="00B40365" w14:paraId="515EE5E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6BA9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BDFFDE7" w14:textId="77777777" w:rsidR="00790FB4" w:rsidRPr="00B40365" w:rsidRDefault="00790FB4" w:rsidP="0026415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B1C6DB9" w14:textId="77777777" w:rsidR="00790FB4" w:rsidRPr="00C97908" w:rsidRDefault="00790FB4" w:rsidP="0026415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CAA0DC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DF4E4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1BCAE278" w14:textId="77777777" w:rsidR="00790FB4" w:rsidRPr="00C97908" w:rsidRDefault="00790FB4" w:rsidP="00264156">
            <w:pPr>
              <w:jc w:val="center"/>
              <w:rPr>
                <w:sz w:val="16"/>
                <w:szCs w:val="16"/>
                <w:lang w:val="en-US"/>
              </w:rPr>
            </w:pPr>
            <w:r w:rsidRPr="00C97908">
              <w:rPr>
                <w:sz w:val="16"/>
                <w:szCs w:val="16"/>
                <w:lang w:val="en-US"/>
              </w:rPr>
              <w:t>7,47</w:t>
            </w:r>
          </w:p>
        </w:tc>
      </w:tr>
      <w:tr w:rsidR="00790FB4" w:rsidRPr="00B40365" w14:paraId="17C865A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7376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A05F5E9" w14:textId="77777777" w:rsidR="00790FB4" w:rsidRPr="00B40365" w:rsidRDefault="00790FB4" w:rsidP="0026415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1B7D705" w14:textId="77777777" w:rsidR="00790FB4" w:rsidRPr="00C97908" w:rsidRDefault="00790FB4" w:rsidP="0026415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4C09976"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CBF1A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A025D77" w14:textId="77777777" w:rsidR="00790FB4" w:rsidRPr="00C97908" w:rsidRDefault="00790FB4" w:rsidP="00264156">
            <w:pPr>
              <w:jc w:val="center"/>
              <w:rPr>
                <w:sz w:val="16"/>
                <w:szCs w:val="16"/>
                <w:lang w:val="en-US"/>
              </w:rPr>
            </w:pPr>
            <w:r w:rsidRPr="00C97908">
              <w:rPr>
                <w:sz w:val="16"/>
                <w:szCs w:val="16"/>
                <w:lang w:val="en-US"/>
              </w:rPr>
              <w:t>223,97</w:t>
            </w:r>
          </w:p>
        </w:tc>
      </w:tr>
      <w:tr w:rsidR="00790FB4" w:rsidRPr="00B40365" w14:paraId="7E4C915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FFC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AA45BE6" w14:textId="77777777" w:rsidR="00790FB4" w:rsidRPr="00B40365" w:rsidRDefault="00790FB4" w:rsidP="0026415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E669226" w14:textId="77777777" w:rsidR="00790FB4" w:rsidRPr="00C97908" w:rsidRDefault="00790FB4" w:rsidP="0026415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0017E9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61547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4F1761A" w14:textId="77777777" w:rsidR="00790FB4" w:rsidRPr="00C97908" w:rsidRDefault="00790FB4" w:rsidP="00264156">
            <w:pPr>
              <w:jc w:val="center"/>
              <w:rPr>
                <w:sz w:val="16"/>
                <w:szCs w:val="16"/>
                <w:lang w:val="en-US"/>
              </w:rPr>
            </w:pPr>
            <w:r w:rsidRPr="00C97908">
              <w:rPr>
                <w:sz w:val="16"/>
                <w:szCs w:val="16"/>
                <w:lang w:val="en-US"/>
              </w:rPr>
              <w:t>0,45</w:t>
            </w:r>
          </w:p>
        </w:tc>
      </w:tr>
      <w:tr w:rsidR="00790FB4" w:rsidRPr="009B70F2" w14:paraId="565926A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1BFC1" w14:textId="77777777" w:rsidR="00790FB4" w:rsidRPr="005E2CA0" w:rsidRDefault="00790FB4" w:rsidP="0026415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8D62BA6" w14:textId="77777777" w:rsidR="00790FB4" w:rsidRPr="005E2CA0" w:rsidRDefault="00790FB4" w:rsidP="00264156">
            <w:pPr>
              <w:jc w:val="center"/>
              <w:rPr>
                <w:b/>
                <w:bCs/>
                <w:sz w:val="22"/>
                <w:szCs w:val="22"/>
                <w:lang w:val="en-US"/>
              </w:rPr>
            </w:pPr>
            <w:r w:rsidRPr="005E2CA0">
              <w:rPr>
                <w:b/>
                <w:bCs/>
                <w:sz w:val="22"/>
                <w:szCs w:val="22"/>
                <w:lang w:val="en-US"/>
              </w:rPr>
              <w:t>RpCJ06B</w:t>
            </w:r>
          </w:p>
        </w:tc>
        <w:tc>
          <w:tcPr>
            <w:tcW w:w="4366" w:type="dxa"/>
            <w:gridSpan w:val="5"/>
            <w:tcBorders>
              <w:top w:val="single" w:sz="4" w:space="0" w:color="auto"/>
              <w:bottom w:val="single" w:sz="4" w:space="0" w:color="auto"/>
            </w:tcBorders>
          </w:tcPr>
          <w:p w14:paraId="2B5565A9" w14:textId="77777777" w:rsidR="00790FB4" w:rsidRPr="005E2CA0" w:rsidRDefault="00790FB4" w:rsidP="00264156">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14:paraId="0629BC8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A31EFAB"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8C4333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9EC7787" w14:textId="77777777" w:rsidR="00790FB4" w:rsidRPr="005E2CA0" w:rsidRDefault="00790FB4" w:rsidP="00264156">
            <w:pPr>
              <w:jc w:val="center"/>
              <w:rPr>
                <w:b/>
                <w:bCs/>
                <w:sz w:val="22"/>
                <w:szCs w:val="22"/>
                <w:lang w:val="en-US"/>
              </w:rPr>
            </w:pPr>
            <w:r w:rsidRPr="005E2CA0">
              <w:rPr>
                <w:b/>
                <w:bCs/>
                <w:sz w:val="22"/>
                <w:szCs w:val="22"/>
                <w:lang w:val="en-US"/>
              </w:rPr>
              <w:t>102,00</w:t>
            </w:r>
          </w:p>
          <w:p w14:paraId="5FB24DA2" w14:textId="77777777" w:rsidR="00790FB4" w:rsidRPr="009B70F2" w:rsidRDefault="00790FB4" w:rsidP="00264156">
            <w:pPr>
              <w:jc w:val="center"/>
              <w:rPr>
                <w:sz w:val="2"/>
                <w:szCs w:val="2"/>
                <w:lang w:val="en-US"/>
              </w:rPr>
            </w:pPr>
          </w:p>
        </w:tc>
      </w:tr>
      <w:tr w:rsidR="00790FB4" w:rsidRPr="00B40365" w14:paraId="5944C39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CB69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F65F4EF"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5723723"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9BA0A0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1FF0A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0,44</w:t>
            </w:r>
          </w:p>
        </w:tc>
        <w:tc>
          <w:tcPr>
            <w:tcW w:w="1559" w:type="dxa"/>
            <w:gridSpan w:val="2"/>
            <w:tcBorders>
              <w:top w:val="nil"/>
              <w:bottom w:val="single" w:sz="2" w:space="0" w:color="auto"/>
            </w:tcBorders>
            <w:vAlign w:val="center"/>
          </w:tcPr>
          <w:p w14:paraId="11613541" w14:textId="77777777" w:rsidR="00790FB4" w:rsidRPr="00C97908" w:rsidRDefault="00790FB4" w:rsidP="00264156">
            <w:pPr>
              <w:jc w:val="center"/>
              <w:rPr>
                <w:sz w:val="16"/>
                <w:szCs w:val="16"/>
                <w:lang w:val="en-US"/>
              </w:rPr>
            </w:pPr>
            <w:r w:rsidRPr="00C97908">
              <w:rPr>
                <w:sz w:val="16"/>
                <w:szCs w:val="16"/>
                <w:lang w:val="en-US"/>
              </w:rPr>
              <w:t>44,88</w:t>
            </w:r>
          </w:p>
        </w:tc>
      </w:tr>
      <w:tr w:rsidR="00790FB4" w:rsidRPr="00B40365" w14:paraId="365BF24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18FC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C52659"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5CFD80"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75D0D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D8E06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0F25C0A3" w14:textId="77777777" w:rsidR="00790FB4" w:rsidRPr="00C97908" w:rsidRDefault="00790FB4" w:rsidP="00264156">
            <w:pPr>
              <w:jc w:val="center"/>
              <w:rPr>
                <w:sz w:val="16"/>
                <w:szCs w:val="16"/>
                <w:lang w:val="en-US"/>
              </w:rPr>
            </w:pPr>
            <w:r w:rsidRPr="00C97908">
              <w:rPr>
                <w:sz w:val="16"/>
                <w:szCs w:val="16"/>
                <w:lang w:val="en-US"/>
              </w:rPr>
              <w:t>22,44</w:t>
            </w:r>
          </w:p>
        </w:tc>
      </w:tr>
      <w:tr w:rsidR="00790FB4" w:rsidRPr="00B40365" w14:paraId="7CF60EF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B399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8CD927"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27386B6"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503B56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539C0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0,98</w:t>
            </w:r>
          </w:p>
        </w:tc>
        <w:tc>
          <w:tcPr>
            <w:tcW w:w="1559" w:type="dxa"/>
            <w:gridSpan w:val="2"/>
            <w:tcBorders>
              <w:top w:val="nil"/>
              <w:bottom w:val="single" w:sz="2" w:space="0" w:color="auto"/>
            </w:tcBorders>
            <w:vAlign w:val="center"/>
          </w:tcPr>
          <w:p w14:paraId="0495AC0D" w14:textId="77777777" w:rsidR="00790FB4" w:rsidRPr="00C97908" w:rsidRDefault="00790FB4" w:rsidP="00264156">
            <w:pPr>
              <w:jc w:val="center"/>
              <w:rPr>
                <w:sz w:val="16"/>
                <w:szCs w:val="16"/>
                <w:lang w:val="en-US"/>
              </w:rPr>
            </w:pPr>
            <w:r w:rsidRPr="00C97908">
              <w:rPr>
                <w:sz w:val="16"/>
                <w:szCs w:val="16"/>
                <w:lang w:val="en-US"/>
              </w:rPr>
              <w:t>99,96</w:t>
            </w:r>
          </w:p>
        </w:tc>
      </w:tr>
      <w:tr w:rsidR="00790FB4" w:rsidRPr="00B40365" w14:paraId="40D8624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8117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B1C017" w14:textId="77777777" w:rsidR="00790FB4" w:rsidRPr="00B40365" w:rsidRDefault="00790FB4" w:rsidP="00264156">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56231A5B" w14:textId="77777777" w:rsidR="00790FB4" w:rsidRPr="00C97908" w:rsidRDefault="00790FB4" w:rsidP="00264156">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1BB6F365"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A4377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AF0BEE6" w14:textId="77777777" w:rsidR="00790FB4" w:rsidRPr="00C97908" w:rsidRDefault="00790FB4" w:rsidP="00264156">
            <w:pPr>
              <w:jc w:val="center"/>
              <w:rPr>
                <w:sz w:val="16"/>
                <w:szCs w:val="16"/>
                <w:lang w:val="en-US"/>
              </w:rPr>
            </w:pPr>
            <w:r w:rsidRPr="00C97908">
              <w:rPr>
                <w:sz w:val="16"/>
                <w:szCs w:val="16"/>
                <w:lang w:val="en-US"/>
              </w:rPr>
              <w:t>0,10</w:t>
            </w:r>
          </w:p>
        </w:tc>
      </w:tr>
      <w:tr w:rsidR="00790FB4" w:rsidRPr="00B40365" w14:paraId="520B556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E5C9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B73B653"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12645F9"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45747A8"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64EEF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14:paraId="622F7794" w14:textId="77777777" w:rsidR="00790FB4" w:rsidRPr="00C97908" w:rsidRDefault="00790FB4" w:rsidP="00264156">
            <w:pPr>
              <w:jc w:val="center"/>
              <w:rPr>
                <w:sz w:val="16"/>
                <w:szCs w:val="16"/>
                <w:lang w:val="en-US"/>
              </w:rPr>
            </w:pPr>
            <w:r w:rsidRPr="00C97908">
              <w:rPr>
                <w:sz w:val="16"/>
                <w:szCs w:val="16"/>
                <w:lang w:val="en-US"/>
              </w:rPr>
              <w:t>0,63</w:t>
            </w:r>
          </w:p>
        </w:tc>
      </w:tr>
      <w:tr w:rsidR="00790FB4" w:rsidRPr="00B40365" w14:paraId="474904D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8858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871A21"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024386"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BE535D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500C0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0E9E027" w14:textId="77777777" w:rsidR="00790FB4" w:rsidRPr="00C97908" w:rsidRDefault="00790FB4" w:rsidP="00264156">
            <w:pPr>
              <w:jc w:val="center"/>
              <w:rPr>
                <w:sz w:val="16"/>
                <w:szCs w:val="16"/>
                <w:lang w:val="en-US"/>
              </w:rPr>
            </w:pPr>
            <w:r w:rsidRPr="00C97908">
              <w:rPr>
                <w:sz w:val="16"/>
                <w:szCs w:val="16"/>
                <w:lang w:val="en-US"/>
              </w:rPr>
              <w:t>0,15</w:t>
            </w:r>
          </w:p>
        </w:tc>
      </w:tr>
      <w:tr w:rsidR="00790FB4" w:rsidRPr="00B40365" w14:paraId="65FCCD2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ABF2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945DAF"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BDB01F3"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BE6BF64"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49196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5602F20" w14:textId="77777777" w:rsidR="00790FB4" w:rsidRPr="00C97908" w:rsidRDefault="00790FB4" w:rsidP="00264156">
            <w:pPr>
              <w:jc w:val="center"/>
              <w:rPr>
                <w:sz w:val="16"/>
                <w:szCs w:val="16"/>
                <w:lang w:val="en-US"/>
              </w:rPr>
            </w:pPr>
            <w:r w:rsidRPr="00C97908">
              <w:rPr>
                <w:sz w:val="16"/>
                <w:szCs w:val="16"/>
                <w:lang w:val="en-US"/>
              </w:rPr>
              <w:t>0,10</w:t>
            </w:r>
          </w:p>
        </w:tc>
      </w:tr>
      <w:tr w:rsidR="00790FB4" w:rsidRPr="00B40365" w14:paraId="5A44E0D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56DB3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246721"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09545E3"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9A6FAB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EC416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396C65E" w14:textId="77777777" w:rsidR="00790FB4" w:rsidRPr="00C97908" w:rsidRDefault="00790FB4" w:rsidP="00264156">
            <w:pPr>
              <w:jc w:val="center"/>
              <w:rPr>
                <w:sz w:val="16"/>
                <w:szCs w:val="16"/>
                <w:lang w:val="en-US"/>
              </w:rPr>
            </w:pPr>
            <w:r w:rsidRPr="00C97908">
              <w:rPr>
                <w:sz w:val="16"/>
                <w:szCs w:val="16"/>
                <w:lang w:val="en-US"/>
              </w:rPr>
              <w:t>0,10</w:t>
            </w:r>
          </w:p>
        </w:tc>
      </w:tr>
      <w:tr w:rsidR="00790FB4" w:rsidRPr="009B70F2" w14:paraId="6C31887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723FAC" w14:textId="77777777" w:rsidR="00790FB4" w:rsidRPr="005E2CA0" w:rsidRDefault="00790FB4" w:rsidP="0026415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D01595C" w14:textId="77777777" w:rsidR="00790FB4" w:rsidRPr="005E2CA0" w:rsidRDefault="00790FB4" w:rsidP="00264156">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37CE213F"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w:t>
            </w:r>
          </w:p>
          <w:p w14:paraId="79DE4D6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04CF269"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FC9FC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0898163" w14:textId="77777777" w:rsidR="00790FB4" w:rsidRPr="005E2CA0" w:rsidRDefault="00790FB4" w:rsidP="00264156">
            <w:pPr>
              <w:jc w:val="center"/>
              <w:rPr>
                <w:b/>
                <w:bCs/>
                <w:sz w:val="22"/>
                <w:szCs w:val="22"/>
                <w:lang w:val="en-US"/>
              </w:rPr>
            </w:pPr>
            <w:r w:rsidRPr="005E2CA0">
              <w:rPr>
                <w:b/>
                <w:bCs/>
                <w:sz w:val="22"/>
                <w:szCs w:val="22"/>
                <w:lang w:val="en-US"/>
              </w:rPr>
              <w:t>553,00</w:t>
            </w:r>
          </w:p>
          <w:p w14:paraId="26357761" w14:textId="77777777" w:rsidR="00790FB4" w:rsidRPr="009B70F2" w:rsidRDefault="00790FB4" w:rsidP="00264156">
            <w:pPr>
              <w:jc w:val="center"/>
              <w:rPr>
                <w:sz w:val="2"/>
                <w:szCs w:val="2"/>
                <w:lang w:val="en-US"/>
              </w:rPr>
            </w:pPr>
          </w:p>
        </w:tc>
      </w:tr>
      <w:tr w:rsidR="00790FB4" w:rsidRPr="00B40365" w14:paraId="66F44D0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E5C2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334E38"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B4C7756"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F8AF28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8758E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33693A74" w14:textId="77777777" w:rsidR="00790FB4" w:rsidRPr="00C97908" w:rsidRDefault="00790FB4" w:rsidP="00264156">
            <w:pPr>
              <w:jc w:val="center"/>
              <w:rPr>
                <w:sz w:val="16"/>
                <w:szCs w:val="16"/>
                <w:lang w:val="en-US"/>
              </w:rPr>
            </w:pPr>
            <w:r w:rsidRPr="00C97908">
              <w:rPr>
                <w:sz w:val="16"/>
                <w:szCs w:val="16"/>
                <w:lang w:val="en-US"/>
              </w:rPr>
              <w:t>674,66</w:t>
            </w:r>
          </w:p>
        </w:tc>
      </w:tr>
      <w:tr w:rsidR="00790FB4" w:rsidRPr="00B40365" w14:paraId="10BF400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B09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E9B560"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4DFC6DF"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7DD05D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35149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0063D3C1" w14:textId="77777777" w:rsidR="00790FB4" w:rsidRPr="00C97908" w:rsidRDefault="00790FB4" w:rsidP="00264156">
            <w:pPr>
              <w:jc w:val="center"/>
              <w:rPr>
                <w:sz w:val="16"/>
                <w:szCs w:val="16"/>
                <w:lang w:val="en-US"/>
              </w:rPr>
            </w:pPr>
            <w:r w:rsidRPr="00C97908">
              <w:rPr>
                <w:sz w:val="16"/>
                <w:szCs w:val="16"/>
                <w:lang w:val="en-US"/>
              </w:rPr>
              <w:t>3 948,42</w:t>
            </w:r>
          </w:p>
        </w:tc>
      </w:tr>
      <w:tr w:rsidR="00790FB4" w:rsidRPr="00B40365" w14:paraId="08F1D0E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6EBE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951C6B"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B7031E9"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A37790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2BFDE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BB77AE1" w14:textId="77777777" w:rsidR="00790FB4" w:rsidRPr="00C97908" w:rsidRDefault="00790FB4" w:rsidP="00264156">
            <w:pPr>
              <w:jc w:val="center"/>
              <w:rPr>
                <w:sz w:val="16"/>
                <w:szCs w:val="16"/>
                <w:lang w:val="en-US"/>
              </w:rPr>
            </w:pPr>
            <w:r w:rsidRPr="00C97908">
              <w:rPr>
                <w:sz w:val="16"/>
                <w:szCs w:val="16"/>
                <w:lang w:val="en-US"/>
              </w:rPr>
              <w:t>43,69</w:t>
            </w:r>
          </w:p>
        </w:tc>
      </w:tr>
      <w:tr w:rsidR="00790FB4" w:rsidRPr="00B40365" w14:paraId="36C352B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8B6A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B3814D"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A744B00"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A6E2BA5"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8D415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90F9B3E" w14:textId="77777777" w:rsidR="00790FB4" w:rsidRPr="00C97908" w:rsidRDefault="00790FB4" w:rsidP="00264156">
            <w:pPr>
              <w:jc w:val="center"/>
              <w:rPr>
                <w:sz w:val="16"/>
                <w:szCs w:val="16"/>
                <w:lang w:val="en-US"/>
              </w:rPr>
            </w:pPr>
            <w:r w:rsidRPr="00C97908">
              <w:rPr>
                <w:sz w:val="16"/>
                <w:szCs w:val="16"/>
                <w:lang w:val="en-US"/>
              </w:rPr>
              <w:t>8,85</w:t>
            </w:r>
          </w:p>
        </w:tc>
      </w:tr>
      <w:tr w:rsidR="00790FB4" w:rsidRPr="009B70F2" w14:paraId="789DAB4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4840D7" w14:textId="77777777" w:rsidR="00790FB4" w:rsidRPr="005E2CA0" w:rsidRDefault="00790FB4" w:rsidP="0026415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34EC7191" w14:textId="77777777" w:rsidR="00790FB4" w:rsidRPr="005E2CA0" w:rsidRDefault="00790FB4" w:rsidP="00264156">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6DCD8C15" w14:textId="77777777" w:rsidR="00790FB4" w:rsidRPr="005E2CA0" w:rsidRDefault="00790FB4" w:rsidP="00264156">
            <w:pPr>
              <w:rPr>
                <w:b/>
                <w:bCs/>
                <w:sz w:val="2"/>
                <w:szCs w:val="2"/>
                <w:lang w:val="en-US"/>
              </w:rPr>
            </w:pPr>
            <w:r w:rsidRPr="005E2CA0">
              <w:rPr>
                <w:b/>
                <w:bCs/>
                <w:sz w:val="22"/>
                <w:szCs w:val="22"/>
                <w:lang w:val="en-US"/>
              </w:rPr>
              <w:t>Driscuire continua a suprafetei (tencuiala de un strat) cu amestec uscat de ipsos: glafuri de ferestre si usi plane</w:t>
            </w:r>
          </w:p>
          <w:p w14:paraId="0183FB9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F5884C9"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EAE93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C00B764" w14:textId="77777777" w:rsidR="00790FB4" w:rsidRPr="005E2CA0" w:rsidRDefault="00790FB4" w:rsidP="00264156">
            <w:pPr>
              <w:jc w:val="center"/>
              <w:rPr>
                <w:b/>
                <w:bCs/>
                <w:sz w:val="22"/>
                <w:szCs w:val="22"/>
                <w:lang w:val="en-US"/>
              </w:rPr>
            </w:pPr>
            <w:r w:rsidRPr="005E2CA0">
              <w:rPr>
                <w:b/>
                <w:bCs/>
                <w:sz w:val="22"/>
                <w:szCs w:val="22"/>
                <w:lang w:val="en-US"/>
              </w:rPr>
              <w:t>15,30</w:t>
            </w:r>
          </w:p>
          <w:p w14:paraId="7288792D" w14:textId="77777777" w:rsidR="00790FB4" w:rsidRPr="009B70F2" w:rsidRDefault="00790FB4" w:rsidP="00264156">
            <w:pPr>
              <w:jc w:val="center"/>
              <w:rPr>
                <w:sz w:val="2"/>
                <w:szCs w:val="2"/>
                <w:lang w:val="en-US"/>
              </w:rPr>
            </w:pPr>
          </w:p>
        </w:tc>
      </w:tr>
      <w:tr w:rsidR="00790FB4" w:rsidRPr="00B40365" w14:paraId="4AF998C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1C83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29FF8E"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23DB8D1"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E7CF5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0922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2579C14E" w14:textId="77777777" w:rsidR="00790FB4" w:rsidRPr="00C97908" w:rsidRDefault="00790FB4" w:rsidP="00264156">
            <w:pPr>
              <w:jc w:val="center"/>
              <w:rPr>
                <w:sz w:val="16"/>
                <w:szCs w:val="16"/>
                <w:lang w:val="en-US"/>
              </w:rPr>
            </w:pPr>
            <w:r w:rsidRPr="00C97908">
              <w:rPr>
                <w:sz w:val="16"/>
                <w:szCs w:val="16"/>
                <w:lang w:val="en-US"/>
              </w:rPr>
              <w:t>22,74</w:t>
            </w:r>
          </w:p>
        </w:tc>
      </w:tr>
      <w:tr w:rsidR="00790FB4" w:rsidRPr="00B40365" w14:paraId="0AC015D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753D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B089D32" w14:textId="77777777" w:rsidR="00790FB4" w:rsidRPr="00B40365" w:rsidRDefault="00790FB4" w:rsidP="00264156">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4483808C" w14:textId="77777777" w:rsidR="00790FB4" w:rsidRPr="00C97908" w:rsidRDefault="00790FB4" w:rsidP="00264156">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03E75E9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2497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CD9CDFC" w14:textId="77777777" w:rsidR="00790FB4" w:rsidRPr="00C97908" w:rsidRDefault="00790FB4" w:rsidP="00264156">
            <w:pPr>
              <w:jc w:val="center"/>
              <w:rPr>
                <w:sz w:val="16"/>
                <w:szCs w:val="16"/>
                <w:lang w:val="en-US"/>
              </w:rPr>
            </w:pPr>
            <w:r w:rsidRPr="00C97908">
              <w:rPr>
                <w:sz w:val="16"/>
                <w:szCs w:val="16"/>
                <w:lang w:val="en-US"/>
              </w:rPr>
              <w:t>4,59</w:t>
            </w:r>
          </w:p>
        </w:tc>
      </w:tr>
      <w:tr w:rsidR="00790FB4" w:rsidRPr="00B40365" w14:paraId="01ACD61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3868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1D525F" w14:textId="77777777" w:rsidR="00790FB4" w:rsidRPr="00B40365" w:rsidRDefault="00790FB4" w:rsidP="00264156">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1DEDD21E" w14:textId="77777777" w:rsidR="00790FB4" w:rsidRPr="00C97908" w:rsidRDefault="00790FB4" w:rsidP="00264156">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47A286F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1F8E5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72A366D4" w14:textId="77777777" w:rsidR="00790FB4" w:rsidRPr="00C97908" w:rsidRDefault="00790FB4" w:rsidP="00264156">
            <w:pPr>
              <w:jc w:val="center"/>
              <w:rPr>
                <w:sz w:val="16"/>
                <w:szCs w:val="16"/>
                <w:lang w:val="en-US"/>
              </w:rPr>
            </w:pPr>
            <w:r w:rsidRPr="00C97908">
              <w:rPr>
                <w:sz w:val="16"/>
                <w:szCs w:val="16"/>
                <w:lang w:val="en-US"/>
              </w:rPr>
              <w:t>223,53</w:t>
            </w:r>
          </w:p>
        </w:tc>
      </w:tr>
      <w:tr w:rsidR="00790FB4" w:rsidRPr="00B40365" w14:paraId="78967A8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D182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B5538F"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653844C"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D0707F0"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C8621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1F681FBE" w14:textId="77777777" w:rsidR="00790FB4" w:rsidRPr="00C97908" w:rsidRDefault="00790FB4" w:rsidP="00264156">
            <w:pPr>
              <w:jc w:val="center"/>
              <w:rPr>
                <w:sz w:val="16"/>
                <w:szCs w:val="16"/>
                <w:lang w:val="en-US"/>
              </w:rPr>
            </w:pPr>
            <w:r w:rsidRPr="00C97908">
              <w:rPr>
                <w:sz w:val="16"/>
                <w:szCs w:val="16"/>
                <w:lang w:val="en-US"/>
              </w:rPr>
              <w:t>0,17</w:t>
            </w:r>
          </w:p>
        </w:tc>
      </w:tr>
      <w:tr w:rsidR="00790FB4" w:rsidRPr="00B40365" w14:paraId="4D16618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6E02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326661"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38E56C8"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6A3EB56"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87E9F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4E2719D2" w14:textId="77777777" w:rsidR="00790FB4" w:rsidRPr="00C97908" w:rsidRDefault="00790FB4" w:rsidP="00264156">
            <w:pPr>
              <w:jc w:val="center"/>
              <w:rPr>
                <w:sz w:val="16"/>
                <w:szCs w:val="16"/>
                <w:lang w:val="en-US"/>
              </w:rPr>
            </w:pPr>
            <w:r w:rsidRPr="00C97908">
              <w:rPr>
                <w:sz w:val="16"/>
                <w:szCs w:val="16"/>
                <w:lang w:val="en-US"/>
              </w:rPr>
              <w:t>1,21</w:t>
            </w:r>
          </w:p>
        </w:tc>
      </w:tr>
      <w:tr w:rsidR="00790FB4" w:rsidRPr="00B40365" w14:paraId="5C50AB6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7985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8CDCFC" w14:textId="77777777" w:rsidR="00790FB4" w:rsidRPr="00B40365" w:rsidRDefault="00790FB4" w:rsidP="00264156">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6D06882F" w14:textId="77777777" w:rsidR="00790FB4" w:rsidRPr="00C97908" w:rsidRDefault="00790FB4" w:rsidP="00264156">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2EA36EB5"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DAE48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3E7CFF08" w14:textId="77777777" w:rsidR="00790FB4" w:rsidRPr="00C97908" w:rsidRDefault="00790FB4" w:rsidP="00264156">
            <w:pPr>
              <w:jc w:val="center"/>
              <w:rPr>
                <w:sz w:val="16"/>
                <w:szCs w:val="16"/>
                <w:lang w:val="en-US"/>
              </w:rPr>
            </w:pPr>
            <w:r w:rsidRPr="00C97908">
              <w:rPr>
                <w:sz w:val="16"/>
                <w:szCs w:val="16"/>
                <w:lang w:val="en-US"/>
              </w:rPr>
              <w:t>0,45</w:t>
            </w:r>
          </w:p>
        </w:tc>
      </w:tr>
      <w:tr w:rsidR="00790FB4" w:rsidRPr="009B70F2" w14:paraId="6D86395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CC4B90" w14:textId="77777777" w:rsidR="00790FB4" w:rsidRPr="005E2CA0" w:rsidRDefault="00790FB4" w:rsidP="0026415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417B8F2E" w14:textId="77777777" w:rsidR="00790FB4" w:rsidRPr="005E2CA0" w:rsidRDefault="00790FB4" w:rsidP="00264156">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14:paraId="3C30B692" w14:textId="77777777" w:rsidR="00790FB4" w:rsidRPr="005E2CA0" w:rsidRDefault="00790FB4" w:rsidP="00264156">
            <w:pPr>
              <w:rPr>
                <w:b/>
                <w:bCs/>
                <w:sz w:val="2"/>
                <w:szCs w:val="2"/>
                <w:lang w:val="en-US"/>
              </w:rPr>
            </w:pPr>
            <w:r w:rsidRPr="005E2CA0">
              <w:rPr>
                <w:b/>
                <w:bCs/>
                <w:sz w:val="22"/>
                <w:szCs w:val="22"/>
                <w:lang w:val="en-US"/>
              </w:rPr>
              <w:t>Corner din aluminiu 25x25mm</w:t>
            </w:r>
          </w:p>
          <w:p w14:paraId="33D8D73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0C5C442"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E06D8F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7BD5B89" w14:textId="77777777" w:rsidR="00790FB4" w:rsidRPr="005E2CA0" w:rsidRDefault="00790FB4" w:rsidP="00264156">
            <w:pPr>
              <w:jc w:val="center"/>
              <w:rPr>
                <w:b/>
                <w:bCs/>
                <w:sz w:val="22"/>
                <w:szCs w:val="22"/>
                <w:lang w:val="en-US"/>
              </w:rPr>
            </w:pPr>
            <w:r w:rsidRPr="005E2CA0">
              <w:rPr>
                <w:b/>
                <w:bCs/>
                <w:sz w:val="22"/>
                <w:szCs w:val="22"/>
                <w:lang w:val="en-US"/>
              </w:rPr>
              <w:t>156,00</w:t>
            </w:r>
          </w:p>
          <w:p w14:paraId="466D6345" w14:textId="77777777" w:rsidR="00790FB4" w:rsidRPr="009B70F2" w:rsidRDefault="00790FB4" w:rsidP="00264156">
            <w:pPr>
              <w:jc w:val="center"/>
              <w:rPr>
                <w:sz w:val="2"/>
                <w:szCs w:val="2"/>
                <w:lang w:val="en-US"/>
              </w:rPr>
            </w:pPr>
          </w:p>
        </w:tc>
      </w:tr>
      <w:tr w:rsidR="00790FB4" w:rsidRPr="00B40365" w14:paraId="71ECB16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382D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BCE8AA2"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DA92240"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C93A9F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EC7C3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06652943" w14:textId="77777777" w:rsidR="00790FB4" w:rsidRPr="00C97908" w:rsidRDefault="00790FB4" w:rsidP="00264156">
            <w:pPr>
              <w:jc w:val="center"/>
              <w:rPr>
                <w:sz w:val="16"/>
                <w:szCs w:val="16"/>
                <w:lang w:val="en-US"/>
              </w:rPr>
            </w:pPr>
            <w:r w:rsidRPr="00C97908">
              <w:rPr>
                <w:sz w:val="16"/>
                <w:szCs w:val="16"/>
                <w:lang w:val="en-US"/>
              </w:rPr>
              <w:t>14,04</w:t>
            </w:r>
          </w:p>
        </w:tc>
      </w:tr>
      <w:tr w:rsidR="00790FB4" w:rsidRPr="00B40365" w14:paraId="7DB56C5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F846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B6658BB"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66A917"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71C92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3F738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A3FD403" w14:textId="77777777" w:rsidR="00790FB4" w:rsidRPr="00C97908" w:rsidRDefault="00790FB4" w:rsidP="00264156">
            <w:pPr>
              <w:jc w:val="center"/>
              <w:rPr>
                <w:sz w:val="16"/>
                <w:szCs w:val="16"/>
                <w:lang w:val="en-US"/>
              </w:rPr>
            </w:pPr>
            <w:r w:rsidRPr="00C97908">
              <w:rPr>
                <w:sz w:val="16"/>
                <w:szCs w:val="16"/>
                <w:lang w:val="en-US"/>
              </w:rPr>
              <w:t>1,56</w:t>
            </w:r>
          </w:p>
        </w:tc>
      </w:tr>
      <w:tr w:rsidR="00790FB4" w:rsidRPr="00B40365" w14:paraId="5129231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AA86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EBBDC2" w14:textId="77777777" w:rsidR="00790FB4" w:rsidRPr="00B40365" w:rsidRDefault="00790FB4" w:rsidP="00264156">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14:paraId="49DB6762" w14:textId="77777777" w:rsidR="00790FB4" w:rsidRPr="00C97908" w:rsidRDefault="00790FB4" w:rsidP="00264156">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14:paraId="011A0561"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4D077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C2561E3" w14:textId="77777777" w:rsidR="00790FB4" w:rsidRPr="00C97908" w:rsidRDefault="00790FB4" w:rsidP="00264156">
            <w:pPr>
              <w:jc w:val="center"/>
              <w:rPr>
                <w:sz w:val="16"/>
                <w:szCs w:val="16"/>
                <w:lang w:val="en-US"/>
              </w:rPr>
            </w:pPr>
            <w:r w:rsidRPr="00C97908">
              <w:rPr>
                <w:sz w:val="16"/>
                <w:szCs w:val="16"/>
                <w:lang w:val="en-US"/>
              </w:rPr>
              <w:t>156,00</w:t>
            </w:r>
          </w:p>
        </w:tc>
      </w:tr>
      <w:tr w:rsidR="00790FB4" w:rsidRPr="00B40365" w14:paraId="55207C9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4438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1097BF" w14:textId="77777777" w:rsidR="00790FB4" w:rsidRPr="00B40365" w:rsidRDefault="00790FB4" w:rsidP="0026415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99A4937" w14:textId="77777777" w:rsidR="00790FB4" w:rsidRPr="00C97908" w:rsidRDefault="00790FB4" w:rsidP="0026415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EF779C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06B27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56FA2313" w14:textId="77777777" w:rsidR="00790FB4" w:rsidRPr="00C97908" w:rsidRDefault="00790FB4" w:rsidP="00264156">
            <w:pPr>
              <w:jc w:val="center"/>
              <w:rPr>
                <w:sz w:val="16"/>
                <w:szCs w:val="16"/>
                <w:lang w:val="en-US"/>
              </w:rPr>
            </w:pPr>
            <w:r w:rsidRPr="00C97908">
              <w:rPr>
                <w:sz w:val="16"/>
                <w:szCs w:val="16"/>
                <w:lang w:val="en-US"/>
              </w:rPr>
              <w:t>936,00</w:t>
            </w:r>
          </w:p>
        </w:tc>
      </w:tr>
      <w:tr w:rsidR="00790FB4" w:rsidRPr="00B40365" w14:paraId="06A8B49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9CF1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6B1580"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124AF69"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76A15C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D33E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520AE2B9" w14:textId="77777777" w:rsidR="00790FB4" w:rsidRPr="00C97908" w:rsidRDefault="00790FB4" w:rsidP="00264156">
            <w:pPr>
              <w:jc w:val="center"/>
              <w:rPr>
                <w:sz w:val="16"/>
                <w:szCs w:val="16"/>
                <w:lang w:val="en-US"/>
              </w:rPr>
            </w:pPr>
            <w:r w:rsidRPr="00C97908">
              <w:rPr>
                <w:sz w:val="16"/>
                <w:szCs w:val="16"/>
                <w:lang w:val="en-US"/>
              </w:rPr>
              <w:t>1,56</w:t>
            </w:r>
          </w:p>
        </w:tc>
      </w:tr>
      <w:tr w:rsidR="00790FB4" w:rsidRPr="009B70F2" w14:paraId="67DBE27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25C9F9" w14:textId="77777777" w:rsidR="00790FB4" w:rsidRPr="005E2CA0" w:rsidRDefault="00790FB4" w:rsidP="0026415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71C20E40" w14:textId="77777777" w:rsidR="00790FB4" w:rsidRPr="005E2CA0" w:rsidRDefault="00790FB4" w:rsidP="00264156">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3CA9A151" w14:textId="77777777" w:rsidR="00790FB4" w:rsidRPr="005E2CA0" w:rsidRDefault="00790FB4" w:rsidP="00264156">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529E61D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11C3E8A"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397E7E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5A89CD5" w14:textId="77777777" w:rsidR="00790FB4" w:rsidRPr="005E2CA0" w:rsidRDefault="00790FB4" w:rsidP="00264156">
            <w:pPr>
              <w:jc w:val="center"/>
              <w:rPr>
                <w:b/>
                <w:bCs/>
                <w:sz w:val="22"/>
                <w:szCs w:val="22"/>
                <w:lang w:val="en-US"/>
              </w:rPr>
            </w:pPr>
            <w:r w:rsidRPr="005E2CA0">
              <w:rPr>
                <w:b/>
                <w:bCs/>
                <w:sz w:val="22"/>
                <w:szCs w:val="22"/>
                <w:lang w:val="en-US"/>
              </w:rPr>
              <w:t>568,30</w:t>
            </w:r>
          </w:p>
          <w:p w14:paraId="309539EC" w14:textId="77777777" w:rsidR="00790FB4" w:rsidRPr="009B70F2" w:rsidRDefault="00790FB4" w:rsidP="00264156">
            <w:pPr>
              <w:jc w:val="center"/>
              <w:rPr>
                <w:sz w:val="2"/>
                <w:szCs w:val="2"/>
                <w:lang w:val="en-US"/>
              </w:rPr>
            </w:pPr>
          </w:p>
        </w:tc>
      </w:tr>
      <w:tr w:rsidR="00790FB4" w:rsidRPr="00B40365" w14:paraId="0CC5C0C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B868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B4FC0D"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236673F"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C23C4B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3E586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9D1480C" w14:textId="77777777" w:rsidR="00790FB4" w:rsidRPr="00C97908" w:rsidRDefault="00790FB4" w:rsidP="00264156">
            <w:pPr>
              <w:jc w:val="center"/>
              <w:rPr>
                <w:sz w:val="16"/>
                <w:szCs w:val="16"/>
                <w:lang w:val="en-US"/>
              </w:rPr>
            </w:pPr>
            <w:r w:rsidRPr="00C97908">
              <w:rPr>
                <w:sz w:val="16"/>
                <w:szCs w:val="16"/>
                <w:lang w:val="en-US"/>
              </w:rPr>
              <w:t>113,66</w:t>
            </w:r>
          </w:p>
        </w:tc>
      </w:tr>
      <w:tr w:rsidR="00790FB4" w:rsidRPr="00B40365" w14:paraId="3955EB8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1C35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300F7E" w14:textId="77777777" w:rsidR="00790FB4" w:rsidRPr="00B40365" w:rsidRDefault="00790FB4" w:rsidP="0026415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28CF064E" w14:textId="77777777" w:rsidR="00790FB4" w:rsidRPr="00C97908" w:rsidRDefault="00790FB4" w:rsidP="0026415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9319449"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E1285F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57AA3F94" w14:textId="77777777" w:rsidR="00790FB4" w:rsidRPr="00C97908" w:rsidRDefault="00790FB4" w:rsidP="00264156">
            <w:pPr>
              <w:jc w:val="center"/>
              <w:rPr>
                <w:sz w:val="16"/>
                <w:szCs w:val="16"/>
                <w:lang w:val="en-US"/>
              </w:rPr>
            </w:pPr>
            <w:r w:rsidRPr="00C97908">
              <w:rPr>
                <w:sz w:val="16"/>
                <w:szCs w:val="16"/>
                <w:lang w:val="en-US"/>
              </w:rPr>
              <w:t>625,13</w:t>
            </w:r>
          </w:p>
        </w:tc>
      </w:tr>
      <w:tr w:rsidR="00790FB4" w:rsidRPr="00B40365" w14:paraId="36A41BF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88C6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702644" w14:textId="77777777" w:rsidR="00790FB4" w:rsidRPr="00B40365" w:rsidRDefault="00790FB4" w:rsidP="00264156">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D78AB0F" w14:textId="77777777" w:rsidR="00790FB4" w:rsidRPr="00C97908" w:rsidRDefault="00790FB4" w:rsidP="00264156">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9474CA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551D6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F54E363" w14:textId="77777777" w:rsidR="00790FB4" w:rsidRPr="00C97908" w:rsidRDefault="00790FB4" w:rsidP="00264156">
            <w:pPr>
              <w:jc w:val="center"/>
              <w:rPr>
                <w:sz w:val="16"/>
                <w:szCs w:val="16"/>
                <w:lang w:val="en-US"/>
              </w:rPr>
            </w:pPr>
            <w:r w:rsidRPr="00C97908">
              <w:rPr>
                <w:sz w:val="16"/>
                <w:szCs w:val="16"/>
                <w:lang w:val="en-US"/>
              </w:rPr>
              <w:t>85,24</w:t>
            </w:r>
          </w:p>
        </w:tc>
      </w:tr>
      <w:tr w:rsidR="00790FB4" w:rsidRPr="00B40365" w14:paraId="5012B68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0B14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12D2078"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B438038"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79AE273"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EE243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9F0A5BA" w14:textId="77777777" w:rsidR="00790FB4" w:rsidRPr="00C97908" w:rsidRDefault="00790FB4" w:rsidP="00264156">
            <w:pPr>
              <w:jc w:val="center"/>
              <w:rPr>
                <w:sz w:val="16"/>
                <w:szCs w:val="16"/>
                <w:lang w:val="en-US"/>
              </w:rPr>
            </w:pPr>
            <w:r w:rsidRPr="00C97908">
              <w:rPr>
                <w:sz w:val="16"/>
                <w:szCs w:val="16"/>
                <w:lang w:val="en-US"/>
              </w:rPr>
              <w:t>0,17</w:t>
            </w:r>
          </w:p>
        </w:tc>
      </w:tr>
      <w:tr w:rsidR="00790FB4" w:rsidRPr="009B70F2" w14:paraId="366CF52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F1FADD" w14:textId="77777777" w:rsidR="00790FB4" w:rsidRPr="005E2CA0" w:rsidRDefault="00790FB4" w:rsidP="0026415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631E09A"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2825892"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peretilor,</w:t>
            </w:r>
          </w:p>
          <w:p w14:paraId="0D8CD72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F2674E4"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5F2F7D"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BAD8E2D" w14:textId="77777777" w:rsidR="00790FB4" w:rsidRPr="005E2CA0" w:rsidRDefault="00790FB4" w:rsidP="00264156">
            <w:pPr>
              <w:jc w:val="center"/>
              <w:rPr>
                <w:b/>
                <w:bCs/>
                <w:sz w:val="22"/>
                <w:szCs w:val="22"/>
                <w:lang w:val="en-US"/>
              </w:rPr>
            </w:pPr>
            <w:r w:rsidRPr="005E2CA0">
              <w:rPr>
                <w:b/>
                <w:bCs/>
                <w:sz w:val="22"/>
                <w:szCs w:val="22"/>
                <w:lang w:val="en-US"/>
              </w:rPr>
              <w:t>568,30</w:t>
            </w:r>
          </w:p>
          <w:p w14:paraId="3C341DEE" w14:textId="77777777" w:rsidR="00790FB4" w:rsidRPr="009B70F2" w:rsidRDefault="00790FB4" w:rsidP="00264156">
            <w:pPr>
              <w:jc w:val="center"/>
              <w:rPr>
                <w:sz w:val="2"/>
                <w:szCs w:val="2"/>
                <w:lang w:val="en-US"/>
              </w:rPr>
            </w:pPr>
          </w:p>
        </w:tc>
      </w:tr>
      <w:tr w:rsidR="00790FB4" w:rsidRPr="00B40365" w14:paraId="09C5867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67E4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D27A689"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52CC4D1"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18740B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CBA96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C2F3309" w14:textId="77777777" w:rsidR="00790FB4" w:rsidRPr="00C97908" w:rsidRDefault="00790FB4" w:rsidP="00264156">
            <w:pPr>
              <w:jc w:val="center"/>
              <w:rPr>
                <w:sz w:val="16"/>
                <w:szCs w:val="16"/>
                <w:lang w:val="en-US"/>
              </w:rPr>
            </w:pPr>
            <w:r w:rsidRPr="00C97908">
              <w:rPr>
                <w:sz w:val="16"/>
                <w:szCs w:val="16"/>
                <w:lang w:val="en-US"/>
              </w:rPr>
              <w:t>255,73</w:t>
            </w:r>
          </w:p>
        </w:tc>
      </w:tr>
      <w:tr w:rsidR="00790FB4" w:rsidRPr="00B40365" w14:paraId="3066ADB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50EF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DB5A32"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1FE27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3EDE5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E3BE6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50BCA90" w14:textId="77777777" w:rsidR="00790FB4" w:rsidRPr="00C97908" w:rsidRDefault="00790FB4" w:rsidP="00264156">
            <w:pPr>
              <w:jc w:val="center"/>
              <w:rPr>
                <w:sz w:val="16"/>
                <w:szCs w:val="16"/>
                <w:lang w:val="en-US"/>
              </w:rPr>
            </w:pPr>
            <w:r w:rsidRPr="00C97908">
              <w:rPr>
                <w:sz w:val="16"/>
                <w:szCs w:val="16"/>
                <w:lang w:val="en-US"/>
              </w:rPr>
              <w:t>56,83</w:t>
            </w:r>
          </w:p>
        </w:tc>
      </w:tr>
      <w:tr w:rsidR="00790FB4" w:rsidRPr="00B40365" w14:paraId="0591685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1F55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CD80CB"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1D2A72B"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963D1A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6F7E0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1431536" w14:textId="77777777" w:rsidR="00790FB4" w:rsidRPr="00C97908" w:rsidRDefault="00790FB4" w:rsidP="00264156">
            <w:pPr>
              <w:jc w:val="center"/>
              <w:rPr>
                <w:sz w:val="16"/>
                <w:szCs w:val="16"/>
                <w:lang w:val="en-US"/>
              </w:rPr>
            </w:pPr>
            <w:r w:rsidRPr="00C97908">
              <w:rPr>
                <w:sz w:val="16"/>
                <w:szCs w:val="16"/>
                <w:lang w:val="en-US"/>
              </w:rPr>
              <w:t>599,50</w:t>
            </w:r>
          </w:p>
        </w:tc>
      </w:tr>
      <w:tr w:rsidR="00790FB4" w:rsidRPr="00B40365" w14:paraId="7106AA7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CECD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F780AF"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3107C1D"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A762366"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38E91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F537D9C" w14:textId="77777777" w:rsidR="00790FB4" w:rsidRPr="00C97908" w:rsidRDefault="00790FB4" w:rsidP="00264156">
            <w:pPr>
              <w:jc w:val="center"/>
              <w:rPr>
                <w:sz w:val="16"/>
                <w:szCs w:val="16"/>
                <w:lang w:val="en-US"/>
              </w:rPr>
            </w:pPr>
            <w:r w:rsidRPr="00C97908">
              <w:rPr>
                <w:sz w:val="16"/>
                <w:szCs w:val="16"/>
                <w:lang w:val="en-US"/>
              </w:rPr>
              <w:t>0,57</w:t>
            </w:r>
          </w:p>
        </w:tc>
      </w:tr>
      <w:tr w:rsidR="00790FB4" w:rsidRPr="009B70F2" w14:paraId="753BE8D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C6FE3C" w14:textId="77777777" w:rsidR="00790FB4" w:rsidRPr="005E2CA0" w:rsidRDefault="00790FB4" w:rsidP="0026415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18141DA3"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6C1C7E3" w14:textId="77777777" w:rsidR="00790FB4" w:rsidRPr="005E2CA0" w:rsidRDefault="00790FB4" w:rsidP="00264156">
            <w:pPr>
              <w:rPr>
                <w:b/>
                <w:bCs/>
                <w:sz w:val="2"/>
                <w:szCs w:val="2"/>
                <w:lang w:val="en-US"/>
              </w:rPr>
            </w:pPr>
            <w:r w:rsidRPr="005E2CA0">
              <w:rPr>
                <w:b/>
                <w:bCs/>
                <w:sz w:val="22"/>
                <w:szCs w:val="22"/>
                <w:lang w:val="en-US"/>
              </w:rPr>
              <w:t>Grunduirea suprafetelor interioare a peretilor</w:t>
            </w:r>
          </w:p>
          <w:p w14:paraId="631E28D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71227C9"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8D15C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58918E7" w14:textId="77777777" w:rsidR="00790FB4" w:rsidRPr="005E2CA0" w:rsidRDefault="00790FB4" w:rsidP="00264156">
            <w:pPr>
              <w:jc w:val="center"/>
              <w:rPr>
                <w:b/>
                <w:bCs/>
                <w:sz w:val="22"/>
                <w:szCs w:val="22"/>
                <w:lang w:val="en-US"/>
              </w:rPr>
            </w:pPr>
            <w:r w:rsidRPr="005E2CA0">
              <w:rPr>
                <w:b/>
                <w:bCs/>
                <w:sz w:val="22"/>
                <w:szCs w:val="22"/>
                <w:lang w:val="en-US"/>
              </w:rPr>
              <w:t>568,30</w:t>
            </w:r>
          </w:p>
          <w:p w14:paraId="278D5D2A" w14:textId="77777777" w:rsidR="00790FB4" w:rsidRPr="009B70F2" w:rsidRDefault="00790FB4" w:rsidP="00264156">
            <w:pPr>
              <w:jc w:val="center"/>
              <w:rPr>
                <w:sz w:val="2"/>
                <w:szCs w:val="2"/>
                <w:lang w:val="en-US"/>
              </w:rPr>
            </w:pPr>
          </w:p>
        </w:tc>
      </w:tr>
      <w:tr w:rsidR="00790FB4" w:rsidRPr="00B40365" w14:paraId="6BD18DB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0CFC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B10FF29"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6197BE4"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AB2DC4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B972C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774EDBF" w14:textId="77777777" w:rsidR="00790FB4" w:rsidRPr="00C97908" w:rsidRDefault="00790FB4" w:rsidP="00264156">
            <w:pPr>
              <w:jc w:val="center"/>
              <w:rPr>
                <w:sz w:val="16"/>
                <w:szCs w:val="16"/>
                <w:lang w:val="en-US"/>
              </w:rPr>
            </w:pPr>
            <w:r w:rsidRPr="00C97908">
              <w:rPr>
                <w:sz w:val="16"/>
                <w:szCs w:val="16"/>
                <w:lang w:val="en-US"/>
              </w:rPr>
              <w:t>17,05</w:t>
            </w:r>
          </w:p>
        </w:tc>
      </w:tr>
      <w:tr w:rsidR="00790FB4" w:rsidRPr="00B40365" w14:paraId="3E61109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7148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91A5D20"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3735A4F"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B5C5FB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CFDEB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EA01561" w14:textId="77777777" w:rsidR="00790FB4" w:rsidRPr="00C97908" w:rsidRDefault="00790FB4" w:rsidP="00264156">
            <w:pPr>
              <w:jc w:val="center"/>
              <w:rPr>
                <w:sz w:val="16"/>
                <w:szCs w:val="16"/>
                <w:lang w:val="en-US"/>
              </w:rPr>
            </w:pPr>
            <w:r w:rsidRPr="00C97908">
              <w:rPr>
                <w:sz w:val="16"/>
                <w:szCs w:val="16"/>
                <w:lang w:val="en-US"/>
              </w:rPr>
              <w:t>85,24</w:t>
            </w:r>
          </w:p>
        </w:tc>
      </w:tr>
      <w:tr w:rsidR="00790FB4" w:rsidRPr="00B40365" w14:paraId="1D617D3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64F5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DE9851"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C8641DA"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5992DA6"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7910E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F8A07FE" w14:textId="77777777" w:rsidR="00790FB4" w:rsidRPr="00C97908" w:rsidRDefault="00790FB4" w:rsidP="00264156">
            <w:pPr>
              <w:jc w:val="center"/>
              <w:rPr>
                <w:sz w:val="16"/>
                <w:szCs w:val="16"/>
                <w:lang w:val="en-US"/>
              </w:rPr>
            </w:pPr>
            <w:r w:rsidRPr="00C97908">
              <w:rPr>
                <w:sz w:val="16"/>
                <w:szCs w:val="16"/>
                <w:lang w:val="en-US"/>
              </w:rPr>
              <w:t>28,42</w:t>
            </w:r>
          </w:p>
        </w:tc>
      </w:tr>
      <w:tr w:rsidR="00790FB4" w:rsidRPr="009B70F2" w14:paraId="7053E4F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0D1D51" w14:textId="77777777" w:rsidR="00790FB4" w:rsidRPr="005E2CA0" w:rsidRDefault="00790FB4" w:rsidP="0026415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22A75B4"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1F26CF5"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0C4AC26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B11BE1E"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B75BA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F446FA3" w14:textId="77777777" w:rsidR="00790FB4" w:rsidRPr="005E2CA0" w:rsidRDefault="00790FB4" w:rsidP="00264156">
            <w:pPr>
              <w:jc w:val="center"/>
              <w:rPr>
                <w:b/>
                <w:bCs/>
                <w:sz w:val="22"/>
                <w:szCs w:val="22"/>
                <w:lang w:val="en-US"/>
              </w:rPr>
            </w:pPr>
            <w:r w:rsidRPr="005E2CA0">
              <w:rPr>
                <w:b/>
                <w:bCs/>
                <w:sz w:val="22"/>
                <w:szCs w:val="22"/>
                <w:lang w:val="en-US"/>
              </w:rPr>
              <w:t>568,30</w:t>
            </w:r>
          </w:p>
          <w:p w14:paraId="6F7B82C0" w14:textId="77777777" w:rsidR="00790FB4" w:rsidRPr="009B70F2" w:rsidRDefault="00790FB4" w:rsidP="00264156">
            <w:pPr>
              <w:jc w:val="center"/>
              <w:rPr>
                <w:sz w:val="2"/>
                <w:szCs w:val="2"/>
                <w:lang w:val="en-US"/>
              </w:rPr>
            </w:pPr>
          </w:p>
        </w:tc>
      </w:tr>
      <w:tr w:rsidR="00790FB4" w:rsidRPr="00B40365" w14:paraId="40404F2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8433F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3C99EC3"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8DC5C21"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8C74E2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0E2B2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79A29C0" w14:textId="77777777" w:rsidR="00790FB4" w:rsidRPr="00C97908" w:rsidRDefault="00790FB4" w:rsidP="00264156">
            <w:pPr>
              <w:jc w:val="center"/>
              <w:rPr>
                <w:sz w:val="16"/>
                <w:szCs w:val="16"/>
                <w:lang w:val="en-US"/>
              </w:rPr>
            </w:pPr>
            <w:r w:rsidRPr="00C97908">
              <w:rPr>
                <w:sz w:val="16"/>
                <w:szCs w:val="16"/>
                <w:lang w:val="en-US"/>
              </w:rPr>
              <w:t>312,56</w:t>
            </w:r>
          </w:p>
        </w:tc>
      </w:tr>
      <w:tr w:rsidR="00790FB4" w:rsidRPr="00B40365" w14:paraId="73FD089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9E2B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EC3664" w14:textId="77777777" w:rsidR="00790FB4" w:rsidRPr="00B40365" w:rsidRDefault="00790FB4" w:rsidP="00264156">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2BEF69FA" w14:textId="77777777" w:rsidR="00790FB4" w:rsidRPr="00C97908" w:rsidRDefault="00790FB4" w:rsidP="00264156">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1AC178E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47408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47827CDD" w14:textId="77777777" w:rsidR="00790FB4" w:rsidRPr="00C97908" w:rsidRDefault="00790FB4" w:rsidP="00264156">
            <w:pPr>
              <w:jc w:val="center"/>
              <w:rPr>
                <w:sz w:val="16"/>
                <w:szCs w:val="16"/>
                <w:lang w:val="en-US"/>
              </w:rPr>
            </w:pPr>
            <w:r w:rsidRPr="00C97908">
              <w:rPr>
                <w:sz w:val="16"/>
                <w:szCs w:val="16"/>
                <w:lang w:val="en-US"/>
              </w:rPr>
              <w:t>227,32</w:t>
            </w:r>
          </w:p>
        </w:tc>
      </w:tr>
      <w:tr w:rsidR="00790FB4" w:rsidRPr="00B40365" w14:paraId="38B6DB1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089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E93B97"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19FDC21"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CCCDAB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F0957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1DA40740" w14:textId="77777777" w:rsidR="00790FB4" w:rsidRPr="00C97908" w:rsidRDefault="00790FB4" w:rsidP="00264156">
            <w:pPr>
              <w:jc w:val="center"/>
              <w:rPr>
                <w:sz w:val="16"/>
                <w:szCs w:val="16"/>
                <w:lang w:val="en-US"/>
              </w:rPr>
            </w:pPr>
            <w:r w:rsidRPr="00C97908">
              <w:rPr>
                <w:sz w:val="16"/>
                <w:szCs w:val="16"/>
                <w:lang w:val="en-US"/>
              </w:rPr>
              <w:t>34,10</w:t>
            </w:r>
          </w:p>
        </w:tc>
      </w:tr>
      <w:tr w:rsidR="00790FB4" w:rsidRPr="00B40365" w14:paraId="304CBE3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108E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C0760A"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67D46D6"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F13341E"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C33B7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22CD1288" w14:textId="77777777" w:rsidR="00790FB4" w:rsidRPr="00C97908" w:rsidRDefault="00790FB4" w:rsidP="00264156">
            <w:pPr>
              <w:jc w:val="center"/>
              <w:rPr>
                <w:sz w:val="16"/>
                <w:szCs w:val="16"/>
                <w:lang w:val="en-US"/>
              </w:rPr>
            </w:pPr>
            <w:r w:rsidRPr="00C97908">
              <w:rPr>
                <w:sz w:val="16"/>
                <w:szCs w:val="16"/>
                <w:lang w:val="en-US"/>
              </w:rPr>
              <w:t>284,15</w:t>
            </w:r>
          </w:p>
        </w:tc>
      </w:tr>
      <w:tr w:rsidR="00790FB4" w:rsidRPr="00B40365" w14:paraId="27D94DE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99FB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E10C9E"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2ADDAC6"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2AE9B7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8E431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FB1ECE1" w14:textId="77777777" w:rsidR="00790FB4" w:rsidRPr="00C97908" w:rsidRDefault="00790FB4" w:rsidP="00264156">
            <w:pPr>
              <w:jc w:val="center"/>
              <w:rPr>
                <w:sz w:val="16"/>
                <w:szCs w:val="16"/>
                <w:lang w:val="en-US"/>
              </w:rPr>
            </w:pPr>
            <w:r w:rsidRPr="00C97908">
              <w:rPr>
                <w:sz w:val="16"/>
                <w:szCs w:val="16"/>
                <w:lang w:val="en-US"/>
              </w:rPr>
              <w:t>28,42</w:t>
            </w:r>
          </w:p>
        </w:tc>
      </w:tr>
      <w:tr w:rsidR="00790FB4" w:rsidRPr="00B40365" w14:paraId="57F2EA3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D77E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C3E61A5"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34A04D"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DF68E01"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B282A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494ADC51" w14:textId="77777777" w:rsidR="00790FB4" w:rsidRPr="00C97908" w:rsidRDefault="00790FB4" w:rsidP="00264156">
            <w:pPr>
              <w:jc w:val="center"/>
              <w:rPr>
                <w:sz w:val="16"/>
                <w:szCs w:val="16"/>
                <w:lang w:val="en-US"/>
              </w:rPr>
            </w:pPr>
            <w:r w:rsidRPr="00C97908">
              <w:rPr>
                <w:sz w:val="16"/>
                <w:szCs w:val="16"/>
                <w:lang w:val="en-US"/>
              </w:rPr>
              <w:t>1,14</w:t>
            </w:r>
          </w:p>
        </w:tc>
      </w:tr>
      <w:tr w:rsidR="00790FB4" w:rsidRPr="003E2692" w14:paraId="5CA513FC"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D1105B2"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311447D8"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7214FC90"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2A2A0B03"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29F53EBE"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4074D1E5" w14:textId="77777777" w:rsidR="00790FB4" w:rsidRPr="003E2692" w:rsidRDefault="00790FB4" w:rsidP="00264156">
            <w:pPr>
              <w:rPr>
                <w:sz w:val="2"/>
                <w:szCs w:val="2"/>
                <w:lang w:val="en-US"/>
              </w:rPr>
            </w:pPr>
          </w:p>
        </w:tc>
      </w:tr>
      <w:tr w:rsidR="00790FB4" w:rsidRPr="00B449C4" w14:paraId="5C97244A"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FC8390"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94FFD0F"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CAC08CF"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EDAB74E"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77B6F776"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14058B0" w14:textId="77777777" w:rsidR="00790FB4" w:rsidRPr="00B449C4" w:rsidRDefault="00790FB4" w:rsidP="00264156">
            <w:pPr>
              <w:rPr>
                <w:sz w:val="22"/>
                <w:szCs w:val="22"/>
                <w:lang w:val="en-US"/>
              </w:rPr>
            </w:pPr>
          </w:p>
        </w:tc>
      </w:tr>
      <w:tr w:rsidR="00790FB4" w:rsidRPr="00B40365" w14:paraId="123E2314"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D58083F"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54118CD"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4D6147FD"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281394BF" w14:textId="77777777" w:rsidR="00790FB4" w:rsidRPr="00B40365" w:rsidRDefault="00790FB4" w:rsidP="00264156">
            <w:pPr>
              <w:rPr>
                <w:sz w:val="22"/>
                <w:szCs w:val="22"/>
                <w:lang w:val="en-US"/>
              </w:rPr>
            </w:pPr>
          </w:p>
        </w:tc>
      </w:tr>
      <w:tr w:rsidR="00790FB4" w:rsidRPr="009B70F2" w14:paraId="00FE66F9" w14:textId="77777777" w:rsidTr="00264156">
        <w:tblPrEx>
          <w:tblCellMar>
            <w:left w:w="107" w:type="dxa"/>
            <w:right w:w="107" w:type="dxa"/>
          </w:tblCellMar>
        </w:tblPrEx>
        <w:tc>
          <w:tcPr>
            <w:tcW w:w="10495" w:type="dxa"/>
            <w:gridSpan w:val="19"/>
          </w:tcPr>
          <w:p w14:paraId="74D478E0" w14:textId="77777777" w:rsidR="00790FB4" w:rsidRPr="009B70F2" w:rsidRDefault="00790FB4" w:rsidP="00264156">
            <w:pPr>
              <w:rPr>
                <w:b/>
                <w:bCs/>
                <w:sz w:val="22"/>
                <w:szCs w:val="22"/>
                <w:lang w:val="en-US"/>
              </w:rPr>
            </w:pPr>
            <w:r w:rsidRPr="009B70F2">
              <w:rPr>
                <w:b/>
                <w:bCs/>
                <w:sz w:val="22"/>
                <w:szCs w:val="22"/>
                <w:lang w:val="en-US"/>
              </w:rPr>
              <w:t>1.1.4. Tavane</w:t>
            </w:r>
          </w:p>
          <w:p w14:paraId="162E1593" w14:textId="77777777" w:rsidR="00790FB4" w:rsidRPr="00B12F65" w:rsidRDefault="00790FB4" w:rsidP="00264156">
            <w:pPr>
              <w:rPr>
                <w:sz w:val="2"/>
                <w:szCs w:val="2"/>
                <w:lang w:val="en-US"/>
              </w:rPr>
            </w:pPr>
          </w:p>
        </w:tc>
      </w:tr>
      <w:tr w:rsidR="00790FB4" w:rsidRPr="009B70F2" w14:paraId="4C4FAB5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C10545" w14:textId="77777777" w:rsidR="00790FB4" w:rsidRPr="005E2CA0" w:rsidRDefault="00790FB4" w:rsidP="0026415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19F4055B" w14:textId="77777777" w:rsidR="00790FB4" w:rsidRPr="005E2CA0" w:rsidRDefault="00790FB4" w:rsidP="00264156">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417E3878" w14:textId="77777777" w:rsidR="00790FB4" w:rsidRPr="005E2CA0" w:rsidRDefault="00790FB4" w:rsidP="00264156">
            <w:pPr>
              <w:rPr>
                <w:b/>
                <w:bCs/>
                <w:sz w:val="2"/>
                <w:szCs w:val="2"/>
                <w:lang w:val="en-US"/>
              </w:rPr>
            </w:pPr>
            <w:r w:rsidRPr="005E2CA0">
              <w:rPr>
                <w:b/>
                <w:bCs/>
                <w:sz w:val="22"/>
                <w:szCs w:val="22"/>
                <w:lang w:val="en-US"/>
              </w:rPr>
              <w:t>Placarea suprafetelor cu un strat de PGC 12.5mm hidrofug cu executarea carcasei metalice simple plane, cu inaltimea pina la 4 m: tavane fara izolatie</w:t>
            </w:r>
          </w:p>
          <w:p w14:paraId="2249273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B7237BA"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D0D71B"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1D8D617" w14:textId="77777777" w:rsidR="00790FB4" w:rsidRPr="005E2CA0" w:rsidRDefault="00790FB4" w:rsidP="00264156">
            <w:pPr>
              <w:jc w:val="center"/>
              <w:rPr>
                <w:b/>
                <w:bCs/>
                <w:sz w:val="22"/>
                <w:szCs w:val="22"/>
                <w:lang w:val="en-US"/>
              </w:rPr>
            </w:pPr>
            <w:r w:rsidRPr="005E2CA0">
              <w:rPr>
                <w:b/>
                <w:bCs/>
                <w:sz w:val="22"/>
                <w:szCs w:val="22"/>
                <w:lang w:val="en-US"/>
              </w:rPr>
              <w:t>168,15</w:t>
            </w:r>
          </w:p>
          <w:p w14:paraId="3699FB6F" w14:textId="77777777" w:rsidR="00790FB4" w:rsidRPr="009B70F2" w:rsidRDefault="00790FB4" w:rsidP="00264156">
            <w:pPr>
              <w:jc w:val="center"/>
              <w:rPr>
                <w:sz w:val="2"/>
                <w:szCs w:val="2"/>
                <w:lang w:val="en-US"/>
              </w:rPr>
            </w:pPr>
          </w:p>
        </w:tc>
      </w:tr>
      <w:tr w:rsidR="00790FB4" w:rsidRPr="00B40365" w14:paraId="1E08E7D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BFBA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A2C6A1"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3AB03D4"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BEA0D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2E887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1,91</w:t>
            </w:r>
          </w:p>
        </w:tc>
        <w:tc>
          <w:tcPr>
            <w:tcW w:w="1559" w:type="dxa"/>
            <w:gridSpan w:val="2"/>
            <w:tcBorders>
              <w:top w:val="nil"/>
              <w:bottom w:val="single" w:sz="2" w:space="0" w:color="auto"/>
            </w:tcBorders>
            <w:vAlign w:val="center"/>
          </w:tcPr>
          <w:p w14:paraId="12353397" w14:textId="77777777" w:rsidR="00790FB4" w:rsidRPr="00C97908" w:rsidRDefault="00790FB4" w:rsidP="00264156">
            <w:pPr>
              <w:jc w:val="center"/>
              <w:rPr>
                <w:sz w:val="16"/>
                <w:szCs w:val="16"/>
                <w:lang w:val="en-US"/>
              </w:rPr>
            </w:pPr>
            <w:r w:rsidRPr="00C97908">
              <w:rPr>
                <w:sz w:val="16"/>
                <w:szCs w:val="16"/>
                <w:lang w:val="en-US"/>
              </w:rPr>
              <w:t>321,17</w:t>
            </w:r>
          </w:p>
        </w:tc>
      </w:tr>
      <w:tr w:rsidR="00790FB4" w:rsidRPr="00B40365" w14:paraId="4B13348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327F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10975B" w14:textId="77777777" w:rsidR="00790FB4" w:rsidRPr="00B40365" w:rsidRDefault="00790FB4" w:rsidP="00264156">
            <w:pPr>
              <w:jc w:val="center"/>
              <w:rPr>
                <w:sz w:val="16"/>
                <w:szCs w:val="16"/>
                <w:lang w:val="en-US"/>
              </w:rPr>
            </w:pPr>
            <w:r w:rsidRPr="00B40365">
              <w:rPr>
                <w:sz w:val="16"/>
                <w:szCs w:val="16"/>
                <w:lang w:val="en-US"/>
              </w:rPr>
              <w:t>2662102701000-1</w:t>
            </w:r>
          </w:p>
        </w:tc>
        <w:tc>
          <w:tcPr>
            <w:tcW w:w="4366" w:type="dxa"/>
            <w:gridSpan w:val="4"/>
            <w:tcBorders>
              <w:top w:val="nil"/>
              <w:bottom w:val="single" w:sz="2" w:space="0" w:color="auto"/>
            </w:tcBorders>
            <w:vAlign w:val="center"/>
          </w:tcPr>
          <w:p w14:paraId="418B3E1F" w14:textId="77777777" w:rsidR="00790FB4" w:rsidRPr="00C97908" w:rsidRDefault="00790FB4" w:rsidP="00264156">
            <w:pPr>
              <w:rPr>
                <w:sz w:val="16"/>
                <w:szCs w:val="16"/>
                <w:lang w:val="en-US"/>
              </w:rPr>
            </w:pPr>
            <w:r w:rsidRPr="00C97908">
              <w:rPr>
                <w:sz w:val="16"/>
                <w:szCs w:val="16"/>
                <w:lang w:val="en-US"/>
              </w:rPr>
              <w:t>Placi ghips-carton 12.5mm Hidrofug</w:t>
            </w:r>
          </w:p>
        </w:tc>
        <w:tc>
          <w:tcPr>
            <w:tcW w:w="1021" w:type="dxa"/>
            <w:gridSpan w:val="3"/>
            <w:tcBorders>
              <w:top w:val="nil"/>
              <w:bottom w:val="single" w:sz="2" w:space="0" w:color="auto"/>
            </w:tcBorders>
            <w:vAlign w:val="center"/>
          </w:tcPr>
          <w:p w14:paraId="15DB10B8"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1D141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4697DD57" w14:textId="77777777" w:rsidR="00790FB4" w:rsidRPr="00C97908" w:rsidRDefault="00790FB4" w:rsidP="00264156">
            <w:pPr>
              <w:jc w:val="center"/>
              <w:rPr>
                <w:sz w:val="16"/>
                <w:szCs w:val="16"/>
                <w:lang w:val="en-US"/>
              </w:rPr>
            </w:pPr>
            <w:r w:rsidRPr="00C97908">
              <w:rPr>
                <w:sz w:val="16"/>
                <w:szCs w:val="16"/>
                <w:lang w:val="en-US"/>
              </w:rPr>
              <w:t>176,56</w:t>
            </w:r>
          </w:p>
        </w:tc>
      </w:tr>
      <w:tr w:rsidR="00790FB4" w:rsidRPr="00B40365" w14:paraId="12D6F47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D3551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754892" w14:textId="77777777" w:rsidR="00790FB4" w:rsidRPr="00B40365" w:rsidRDefault="00790FB4" w:rsidP="00264156">
            <w:pPr>
              <w:jc w:val="center"/>
              <w:rPr>
                <w:sz w:val="16"/>
                <w:szCs w:val="16"/>
                <w:lang w:val="en-US"/>
              </w:rPr>
            </w:pPr>
            <w:r w:rsidRPr="00B40365">
              <w:rPr>
                <w:sz w:val="16"/>
                <w:szCs w:val="16"/>
                <w:lang w:val="en-US"/>
              </w:rPr>
              <w:t>2710703520284-1</w:t>
            </w:r>
          </w:p>
        </w:tc>
        <w:tc>
          <w:tcPr>
            <w:tcW w:w="4366" w:type="dxa"/>
            <w:gridSpan w:val="4"/>
            <w:tcBorders>
              <w:top w:val="nil"/>
              <w:bottom w:val="single" w:sz="2" w:space="0" w:color="auto"/>
            </w:tcBorders>
            <w:vAlign w:val="center"/>
          </w:tcPr>
          <w:p w14:paraId="266DFFBA" w14:textId="77777777" w:rsidR="00790FB4" w:rsidRPr="00C97908" w:rsidRDefault="00790FB4" w:rsidP="00264156">
            <w:pPr>
              <w:rPr>
                <w:sz w:val="16"/>
                <w:szCs w:val="16"/>
                <w:lang w:val="en-US"/>
              </w:rPr>
            </w:pPr>
            <w:r w:rsidRPr="00C97908">
              <w:rPr>
                <w:sz w:val="16"/>
                <w:szCs w:val="16"/>
                <w:lang w:val="en-US"/>
              </w:rPr>
              <w:t>Profil de ghidaj UD, 0.6mm</w:t>
            </w:r>
          </w:p>
        </w:tc>
        <w:tc>
          <w:tcPr>
            <w:tcW w:w="1021" w:type="dxa"/>
            <w:gridSpan w:val="3"/>
            <w:tcBorders>
              <w:top w:val="nil"/>
              <w:bottom w:val="single" w:sz="2" w:space="0" w:color="auto"/>
            </w:tcBorders>
            <w:vAlign w:val="center"/>
          </w:tcPr>
          <w:p w14:paraId="64F8519E"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600C7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14:paraId="70CA100F" w14:textId="77777777" w:rsidR="00790FB4" w:rsidRPr="00C97908" w:rsidRDefault="00790FB4" w:rsidP="00264156">
            <w:pPr>
              <w:jc w:val="center"/>
              <w:rPr>
                <w:sz w:val="16"/>
                <w:szCs w:val="16"/>
                <w:lang w:val="en-US"/>
              </w:rPr>
            </w:pPr>
            <w:r w:rsidRPr="00C97908">
              <w:rPr>
                <w:sz w:val="16"/>
                <w:szCs w:val="16"/>
                <w:lang w:val="en-US"/>
              </w:rPr>
              <w:t>154,53</w:t>
            </w:r>
          </w:p>
        </w:tc>
      </w:tr>
      <w:tr w:rsidR="00790FB4" w:rsidRPr="00B40365" w14:paraId="69FB1C3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CDA4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9FEFBAE" w14:textId="77777777" w:rsidR="00790FB4" w:rsidRPr="00B40365" w:rsidRDefault="00790FB4" w:rsidP="00264156">
            <w:pPr>
              <w:jc w:val="center"/>
              <w:rPr>
                <w:sz w:val="16"/>
                <w:szCs w:val="16"/>
                <w:lang w:val="en-US"/>
              </w:rPr>
            </w:pPr>
            <w:r w:rsidRPr="00B40365">
              <w:rPr>
                <w:sz w:val="16"/>
                <w:szCs w:val="16"/>
                <w:lang w:val="en-US"/>
              </w:rPr>
              <w:t>2710703520285-1</w:t>
            </w:r>
          </w:p>
        </w:tc>
        <w:tc>
          <w:tcPr>
            <w:tcW w:w="4366" w:type="dxa"/>
            <w:gridSpan w:val="4"/>
            <w:tcBorders>
              <w:top w:val="nil"/>
              <w:bottom w:val="single" w:sz="2" w:space="0" w:color="auto"/>
            </w:tcBorders>
            <w:vAlign w:val="center"/>
          </w:tcPr>
          <w:p w14:paraId="460A4842" w14:textId="77777777" w:rsidR="00790FB4" w:rsidRPr="00C97908" w:rsidRDefault="00790FB4" w:rsidP="00264156">
            <w:pPr>
              <w:rPr>
                <w:sz w:val="16"/>
                <w:szCs w:val="16"/>
                <w:lang w:val="en-US"/>
              </w:rPr>
            </w:pPr>
            <w:r w:rsidRPr="00C97908">
              <w:rPr>
                <w:sz w:val="16"/>
                <w:szCs w:val="16"/>
                <w:lang w:val="en-US"/>
              </w:rPr>
              <w:t>Profil de suport CD, 0.6mm</w:t>
            </w:r>
          </w:p>
        </w:tc>
        <w:tc>
          <w:tcPr>
            <w:tcW w:w="1021" w:type="dxa"/>
            <w:gridSpan w:val="3"/>
            <w:tcBorders>
              <w:top w:val="nil"/>
              <w:bottom w:val="single" w:sz="2" w:space="0" w:color="auto"/>
            </w:tcBorders>
            <w:vAlign w:val="center"/>
          </w:tcPr>
          <w:p w14:paraId="1382E42C"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78177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14:paraId="5D283160" w14:textId="77777777" w:rsidR="00790FB4" w:rsidRPr="00C97908" w:rsidRDefault="00790FB4" w:rsidP="00264156">
            <w:pPr>
              <w:jc w:val="center"/>
              <w:rPr>
                <w:sz w:val="16"/>
                <w:szCs w:val="16"/>
                <w:lang w:val="en-US"/>
              </w:rPr>
            </w:pPr>
            <w:r w:rsidRPr="00C97908">
              <w:rPr>
                <w:sz w:val="16"/>
                <w:szCs w:val="16"/>
                <w:lang w:val="en-US"/>
              </w:rPr>
              <w:t>369,93</w:t>
            </w:r>
          </w:p>
        </w:tc>
      </w:tr>
      <w:tr w:rsidR="00790FB4" w:rsidRPr="00B40365" w14:paraId="1A274A6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6833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94738E" w14:textId="77777777" w:rsidR="00790FB4" w:rsidRPr="00B40365" w:rsidRDefault="00790FB4" w:rsidP="0026415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C21C642" w14:textId="77777777" w:rsidR="00790FB4" w:rsidRPr="00C97908" w:rsidRDefault="00790FB4" w:rsidP="0026415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46BFAA3E"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1F2E55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2,35</w:t>
            </w:r>
          </w:p>
        </w:tc>
        <w:tc>
          <w:tcPr>
            <w:tcW w:w="1559" w:type="dxa"/>
            <w:gridSpan w:val="2"/>
            <w:tcBorders>
              <w:top w:val="nil"/>
              <w:bottom w:val="single" w:sz="2" w:space="0" w:color="auto"/>
            </w:tcBorders>
            <w:vAlign w:val="center"/>
          </w:tcPr>
          <w:p w14:paraId="1E541145" w14:textId="77777777" w:rsidR="00790FB4" w:rsidRPr="00C97908" w:rsidRDefault="00790FB4" w:rsidP="00264156">
            <w:pPr>
              <w:jc w:val="center"/>
              <w:rPr>
                <w:sz w:val="16"/>
                <w:szCs w:val="16"/>
                <w:lang w:val="en-US"/>
              </w:rPr>
            </w:pPr>
            <w:r w:rsidRPr="00C97908">
              <w:rPr>
                <w:sz w:val="16"/>
                <w:szCs w:val="16"/>
                <w:lang w:val="en-US"/>
              </w:rPr>
              <w:t>395,15</w:t>
            </w:r>
          </w:p>
        </w:tc>
      </w:tr>
      <w:tr w:rsidR="00790FB4" w:rsidRPr="00B40365" w14:paraId="0BDAB0C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F00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A60476" w14:textId="77777777" w:rsidR="00790FB4" w:rsidRPr="00B40365" w:rsidRDefault="00790FB4" w:rsidP="00264156">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705DC7E" w14:textId="77777777" w:rsidR="00790FB4" w:rsidRPr="00C97908" w:rsidRDefault="00790FB4" w:rsidP="00264156">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06E8750A"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DEBB0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61B8DBF2" w14:textId="77777777" w:rsidR="00790FB4" w:rsidRPr="00C97908" w:rsidRDefault="00790FB4" w:rsidP="00264156">
            <w:pPr>
              <w:jc w:val="center"/>
              <w:rPr>
                <w:sz w:val="16"/>
                <w:szCs w:val="16"/>
                <w:lang w:val="en-US"/>
              </w:rPr>
            </w:pPr>
            <w:r w:rsidRPr="00C97908">
              <w:rPr>
                <w:sz w:val="16"/>
                <w:szCs w:val="16"/>
                <w:lang w:val="en-US"/>
              </w:rPr>
              <w:t>127,37</w:t>
            </w:r>
          </w:p>
        </w:tc>
      </w:tr>
      <w:tr w:rsidR="00790FB4" w:rsidRPr="00B40365" w14:paraId="1DA57D5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D72C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EA0382" w14:textId="77777777" w:rsidR="00790FB4" w:rsidRPr="00B40365" w:rsidRDefault="00790FB4" w:rsidP="00264156">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9954E53" w14:textId="77777777" w:rsidR="00790FB4" w:rsidRPr="00C97908" w:rsidRDefault="00790FB4" w:rsidP="00264156">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FEA6D3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6BD3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14:paraId="06A25BB9" w14:textId="77777777" w:rsidR="00790FB4" w:rsidRPr="00C97908" w:rsidRDefault="00790FB4" w:rsidP="00264156">
            <w:pPr>
              <w:jc w:val="center"/>
              <w:rPr>
                <w:sz w:val="16"/>
                <w:szCs w:val="16"/>
                <w:lang w:val="en-US"/>
              </w:rPr>
            </w:pPr>
            <w:r w:rsidRPr="00C97908">
              <w:rPr>
                <w:sz w:val="16"/>
                <w:szCs w:val="16"/>
                <w:lang w:val="en-US"/>
              </w:rPr>
              <w:t>45,57</w:t>
            </w:r>
          </w:p>
        </w:tc>
      </w:tr>
      <w:tr w:rsidR="00790FB4" w:rsidRPr="00B40365" w14:paraId="357457B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5F76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5B0F5DE" w14:textId="77777777" w:rsidR="00790FB4" w:rsidRPr="00B40365" w:rsidRDefault="00790FB4" w:rsidP="0026415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0D5428E" w14:textId="77777777" w:rsidR="00790FB4" w:rsidRPr="00C97908" w:rsidRDefault="00790FB4" w:rsidP="0026415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06713A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6903B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40C089D4" w14:textId="77777777" w:rsidR="00790FB4" w:rsidRPr="00C97908" w:rsidRDefault="00790FB4" w:rsidP="00264156">
            <w:pPr>
              <w:jc w:val="center"/>
              <w:rPr>
                <w:sz w:val="16"/>
                <w:szCs w:val="16"/>
                <w:lang w:val="en-US"/>
              </w:rPr>
            </w:pPr>
            <w:r w:rsidRPr="00C97908">
              <w:rPr>
                <w:sz w:val="16"/>
                <w:szCs w:val="16"/>
                <w:lang w:val="en-US"/>
              </w:rPr>
              <w:t>14,71</w:t>
            </w:r>
          </w:p>
        </w:tc>
      </w:tr>
      <w:tr w:rsidR="00790FB4" w:rsidRPr="00B40365" w14:paraId="27E185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5EF2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C5A089" w14:textId="77777777" w:rsidR="00790FB4" w:rsidRPr="00B40365" w:rsidRDefault="00790FB4" w:rsidP="00264156">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4AAC8607" w14:textId="77777777" w:rsidR="00790FB4" w:rsidRPr="00C97908" w:rsidRDefault="00790FB4" w:rsidP="00264156">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579EA7B6"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94E3E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76F81F9B" w14:textId="77777777" w:rsidR="00790FB4" w:rsidRPr="00C97908" w:rsidRDefault="00790FB4" w:rsidP="00264156">
            <w:pPr>
              <w:jc w:val="center"/>
              <w:rPr>
                <w:sz w:val="16"/>
                <w:szCs w:val="16"/>
                <w:lang w:val="en-US"/>
              </w:rPr>
            </w:pPr>
            <w:r w:rsidRPr="00C97908">
              <w:rPr>
                <w:sz w:val="16"/>
                <w:szCs w:val="16"/>
                <w:lang w:val="en-US"/>
              </w:rPr>
              <w:t>277,45</w:t>
            </w:r>
          </w:p>
        </w:tc>
      </w:tr>
      <w:tr w:rsidR="00790FB4" w:rsidRPr="00B40365" w14:paraId="439B4DB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ACDD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18035B" w14:textId="77777777" w:rsidR="00790FB4" w:rsidRPr="00B40365" w:rsidRDefault="00790FB4" w:rsidP="00264156">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3E4587C2" w14:textId="77777777" w:rsidR="00790FB4" w:rsidRPr="00C97908" w:rsidRDefault="00790FB4" w:rsidP="00264156">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0C76052E"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B1782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16,19</w:t>
            </w:r>
          </w:p>
        </w:tc>
        <w:tc>
          <w:tcPr>
            <w:tcW w:w="1559" w:type="dxa"/>
            <w:gridSpan w:val="2"/>
            <w:tcBorders>
              <w:top w:val="nil"/>
              <w:bottom w:val="single" w:sz="2" w:space="0" w:color="auto"/>
            </w:tcBorders>
            <w:vAlign w:val="center"/>
          </w:tcPr>
          <w:p w14:paraId="015C0E40" w14:textId="77777777" w:rsidR="00790FB4" w:rsidRPr="00C97908" w:rsidRDefault="00790FB4" w:rsidP="00264156">
            <w:pPr>
              <w:jc w:val="center"/>
              <w:rPr>
                <w:sz w:val="16"/>
                <w:szCs w:val="16"/>
                <w:lang w:val="en-US"/>
              </w:rPr>
            </w:pPr>
            <w:r w:rsidRPr="00C97908">
              <w:rPr>
                <w:sz w:val="16"/>
                <w:szCs w:val="16"/>
                <w:lang w:val="en-US"/>
              </w:rPr>
              <w:t>2 722,35</w:t>
            </w:r>
          </w:p>
        </w:tc>
      </w:tr>
      <w:tr w:rsidR="00790FB4" w:rsidRPr="00B40365" w14:paraId="4B18ECE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072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25CC27"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915A7F2"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ED8B619"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CEA5F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54C2AAA2" w14:textId="77777777" w:rsidR="00790FB4" w:rsidRPr="00C97908" w:rsidRDefault="00790FB4" w:rsidP="00264156">
            <w:pPr>
              <w:jc w:val="center"/>
              <w:rPr>
                <w:sz w:val="16"/>
                <w:szCs w:val="16"/>
                <w:lang w:val="en-US"/>
              </w:rPr>
            </w:pPr>
            <w:r w:rsidRPr="00C97908">
              <w:rPr>
                <w:sz w:val="16"/>
                <w:szCs w:val="16"/>
                <w:lang w:val="en-US"/>
              </w:rPr>
              <w:t>0,77</w:t>
            </w:r>
          </w:p>
        </w:tc>
      </w:tr>
      <w:tr w:rsidR="00790FB4" w:rsidRPr="00B40365" w14:paraId="42C3427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4606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3277FA" w14:textId="77777777" w:rsidR="00790FB4" w:rsidRPr="00B40365" w:rsidRDefault="00790FB4" w:rsidP="0026415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3318CA3" w14:textId="77777777" w:rsidR="00790FB4" w:rsidRPr="00C97908" w:rsidRDefault="00790FB4" w:rsidP="0026415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EED0263"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815A2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6E6C1089" w14:textId="77777777" w:rsidR="00790FB4" w:rsidRPr="00C97908" w:rsidRDefault="00790FB4" w:rsidP="00264156">
            <w:pPr>
              <w:jc w:val="center"/>
              <w:rPr>
                <w:sz w:val="16"/>
                <w:szCs w:val="16"/>
                <w:lang w:val="en-US"/>
              </w:rPr>
            </w:pPr>
            <w:r w:rsidRPr="00C97908">
              <w:rPr>
                <w:sz w:val="16"/>
                <w:szCs w:val="16"/>
                <w:lang w:val="en-US"/>
              </w:rPr>
              <w:t>7,99</w:t>
            </w:r>
          </w:p>
        </w:tc>
      </w:tr>
      <w:tr w:rsidR="00790FB4" w:rsidRPr="009B70F2" w14:paraId="2051B89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D9C23F" w14:textId="77777777" w:rsidR="00790FB4" w:rsidRPr="005E2CA0" w:rsidRDefault="00790FB4" w:rsidP="0026415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57FDBDC2"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C659145"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tavanelor</w:t>
            </w:r>
          </w:p>
          <w:p w14:paraId="1F82DD1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A68405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7A833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3095F0D" w14:textId="77777777" w:rsidR="00790FB4" w:rsidRPr="005E2CA0" w:rsidRDefault="00790FB4" w:rsidP="00264156">
            <w:pPr>
              <w:jc w:val="center"/>
              <w:rPr>
                <w:b/>
                <w:bCs/>
                <w:sz w:val="22"/>
                <w:szCs w:val="22"/>
                <w:lang w:val="en-US"/>
              </w:rPr>
            </w:pPr>
            <w:r w:rsidRPr="005E2CA0">
              <w:rPr>
                <w:b/>
                <w:bCs/>
                <w:sz w:val="22"/>
                <w:szCs w:val="22"/>
                <w:lang w:val="en-US"/>
              </w:rPr>
              <w:t>168,15</w:t>
            </w:r>
          </w:p>
          <w:p w14:paraId="29904FCA" w14:textId="77777777" w:rsidR="00790FB4" w:rsidRPr="009B70F2" w:rsidRDefault="00790FB4" w:rsidP="00264156">
            <w:pPr>
              <w:jc w:val="center"/>
              <w:rPr>
                <w:sz w:val="2"/>
                <w:szCs w:val="2"/>
                <w:lang w:val="en-US"/>
              </w:rPr>
            </w:pPr>
          </w:p>
        </w:tc>
      </w:tr>
      <w:tr w:rsidR="00790FB4" w:rsidRPr="00B40365" w14:paraId="1A42AAA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3929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1BC3A05"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D0AB971"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F7905E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E477C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7D53AEF" w14:textId="77777777" w:rsidR="00790FB4" w:rsidRPr="00C97908" w:rsidRDefault="00790FB4" w:rsidP="00264156">
            <w:pPr>
              <w:jc w:val="center"/>
              <w:rPr>
                <w:sz w:val="16"/>
                <w:szCs w:val="16"/>
                <w:lang w:val="en-US"/>
              </w:rPr>
            </w:pPr>
            <w:r w:rsidRPr="00C97908">
              <w:rPr>
                <w:sz w:val="16"/>
                <w:szCs w:val="16"/>
                <w:lang w:val="en-US"/>
              </w:rPr>
              <w:t>75,67</w:t>
            </w:r>
          </w:p>
        </w:tc>
      </w:tr>
      <w:tr w:rsidR="00790FB4" w:rsidRPr="00B40365" w14:paraId="49EFFFC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AB67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C56EA97"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728A4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2ED2E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5EBCD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E7F6FC8" w14:textId="77777777" w:rsidR="00790FB4" w:rsidRPr="00C97908" w:rsidRDefault="00790FB4" w:rsidP="00264156">
            <w:pPr>
              <w:jc w:val="center"/>
              <w:rPr>
                <w:sz w:val="16"/>
                <w:szCs w:val="16"/>
                <w:lang w:val="en-US"/>
              </w:rPr>
            </w:pPr>
            <w:r w:rsidRPr="00C97908">
              <w:rPr>
                <w:sz w:val="16"/>
                <w:szCs w:val="16"/>
                <w:lang w:val="en-US"/>
              </w:rPr>
              <w:t>16,82</w:t>
            </w:r>
          </w:p>
        </w:tc>
      </w:tr>
      <w:tr w:rsidR="00790FB4" w:rsidRPr="00B40365" w14:paraId="2434FDB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56BD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77B195"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5E49917"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DD1D9D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9F598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A39BDD9" w14:textId="77777777" w:rsidR="00790FB4" w:rsidRPr="00C97908" w:rsidRDefault="00790FB4" w:rsidP="00264156">
            <w:pPr>
              <w:jc w:val="center"/>
              <w:rPr>
                <w:sz w:val="16"/>
                <w:szCs w:val="16"/>
                <w:lang w:val="en-US"/>
              </w:rPr>
            </w:pPr>
            <w:r w:rsidRPr="00C97908">
              <w:rPr>
                <w:sz w:val="16"/>
                <w:szCs w:val="16"/>
                <w:lang w:val="en-US"/>
              </w:rPr>
              <w:t>177,38</w:t>
            </w:r>
          </w:p>
        </w:tc>
      </w:tr>
      <w:tr w:rsidR="00790FB4" w:rsidRPr="00B40365" w14:paraId="1285EB9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5D45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4E08B77"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5316FE"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FA5E20A"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DD9CA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5D0B393" w14:textId="77777777" w:rsidR="00790FB4" w:rsidRPr="00C97908" w:rsidRDefault="00790FB4" w:rsidP="00264156">
            <w:pPr>
              <w:jc w:val="center"/>
              <w:rPr>
                <w:sz w:val="16"/>
                <w:szCs w:val="16"/>
                <w:lang w:val="en-US"/>
              </w:rPr>
            </w:pPr>
            <w:r w:rsidRPr="00C97908">
              <w:rPr>
                <w:sz w:val="16"/>
                <w:szCs w:val="16"/>
                <w:lang w:val="en-US"/>
              </w:rPr>
              <w:t>0,17</w:t>
            </w:r>
          </w:p>
        </w:tc>
      </w:tr>
      <w:tr w:rsidR="00790FB4" w:rsidRPr="009B70F2" w14:paraId="00355C4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ACBE60" w14:textId="77777777" w:rsidR="00790FB4" w:rsidRPr="005E2CA0" w:rsidRDefault="00790FB4" w:rsidP="0026415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1C1048A3"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7BF4DF0" w14:textId="77777777" w:rsidR="00790FB4" w:rsidRPr="005E2CA0" w:rsidRDefault="00790FB4" w:rsidP="00264156">
            <w:pPr>
              <w:rPr>
                <w:b/>
                <w:bCs/>
                <w:sz w:val="2"/>
                <w:szCs w:val="2"/>
                <w:lang w:val="en-US"/>
              </w:rPr>
            </w:pPr>
            <w:r w:rsidRPr="005E2CA0">
              <w:rPr>
                <w:b/>
                <w:bCs/>
                <w:sz w:val="22"/>
                <w:szCs w:val="22"/>
                <w:lang w:val="en-US"/>
              </w:rPr>
              <w:t>Grunduirea suprafetelor interioare a tavanelor</w:t>
            </w:r>
          </w:p>
          <w:p w14:paraId="411DB6E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BFF4132"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A74DD3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058C207" w14:textId="77777777" w:rsidR="00790FB4" w:rsidRPr="005E2CA0" w:rsidRDefault="00790FB4" w:rsidP="00264156">
            <w:pPr>
              <w:jc w:val="center"/>
              <w:rPr>
                <w:b/>
                <w:bCs/>
                <w:sz w:val="22"/>
                <w:szCs w:val="22"/>
                <w:lang w:val="en-US"/>
              </w:rPr>
            </w:pPr>
            <w:r w:rsidRPr="005E2CA0">
              <w:rPr>
                <w:b/>
                <w:bCs/>
                <w:sz w:val="22"/>
                <w:szCs w:val="22"/>
                <w:lang w:val="en-US"/>
              </w:rPr>
              <w:t>168,15</w:t>
            </w:r>
          </w:p>
          <w:p w14:paraId="18188865" w14:textId="77777777" w:rsidR="00790FB4" w:rsidRPr="009B70F2" w:rsidRDefault="00790FB4" w:rsidP="00264156">
            <w:pPr>
              <w:jc w:val="center"/>
              <w:rPr>
                <w:sz w:val="2"/>
                <w:szCs w:val="2"/>
                <w:lang w:val="en-US"/>
              </w:rPr>
            </w:pPr>
          </w:p>
        </w:tc>
      </w:tr>
      <w:tr w:rsidR="00790FB4" w:rsidRPr="00B40365" w14:paraId="7B677C1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2554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2F63AF"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F100A51"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568BE5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5BAFB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E7075E4" w14:textId="77777777" w:rsidR="00790FB4" w:rsidRPr="00C97908" w:rsidRDefault="00790FB4" w:rsidP="00264156">
            <w:pPr>
              <w:jc w:val="center"/>
              <w:rPr>
                <w:sz w:val="16"/>
                <w:szCs w:val="16"/>
                <w:lang w:val="en-US"/>
              </w:rPr>
            </w:pPr>
            <w:r w:rsidRPr="00C97908">
              <w:rPr>
                <w:sz w:val="16"/>
                <w:szCs w:val="16"/>
                <w:lang w:val="en-US"/>
              </w:rPr>
              <w:t>5,04</w:t>
            </w:r>
          </w:p>
        </w:tc>
      </w:tr>
      <w:tr w:rsidR="00790FB4" w:rsidRPr="00B40365" w14:paraId="2D23F91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FD35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62BCD49"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96F15BB"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5A160D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0D74B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E42A0EA" w14:textId="77777777" w:rsidR="00790FB4" w:rsidRPr="00C97908" w:rsidRDefault="00790FB4" w:rsidP="00264156">
            <w:pPr>
              <w:jc w:val="center"/>
              <w:rPr>
                <w:sz w:val="16"/>
                <w:szCs w:val="16"/>
                <w:lang w:val="en-US"/>
              </w:rPr>
            </w:pPr>
            <w:r w:rsidRPr="00C97908">
              <w:rPr>
                <w:sz w:val="16"/>
                <w:szCs w:val="16"/>
                <w:lang w:val="en-US"/>
              </w:rPr>
              <w:t>25,22</w:t>
            </w:r>
          </w:p>
        </w:tc>
      </w:tr>
      <w:tr w:rsidR="00790FB4" w:rsidRPr="00B40365" w14:paraId="39CAA51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7B72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0DA3E2B"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F8FB9C8"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7D7166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836B3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9B542A5" w14:textId="77777777" w:rsidR="00790FB4" w:rsidRPr="00C97908" w:rsidRDefault="00790FB4" w:rsidP="00264156">
            <w:pPr>
              <w:jc w:val="center"/>
              <w:rPr>
                <w:sz w:val="16"/>
                <w:szCs w:val="16"/>
                <w:lang w:val="en-US"/>
              </w:rPr>
            </w:pPr>
            <w:r w:rsidRPr="00C97908">
              <w:rPr>
                <w:sz w:val="16"/>
                <w:szCs w:val="16"/>
                <w:lang w:val="en-US"/>
              </w:rPr>
              <w:t>8,41</w:t>
            </w:r>
          </w:p>
        </w:tc>
      </w:tr>
      <w:tr w:rsidR="00790FB4" w:rsidRPr="009B70F2" w14:paraId="608B82C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2BFB42" w14:textId="77777777" w:rsidR="00790FB4" w:rsidRPr="005E2CA0" w:rsidRDefault="00790FB4" w:rsidP="0026415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852EAA4"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0008359"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3EBBCB2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56D0DC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B756A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B831A35" w14:textId="77777777" w:rsidR="00790FB4" w:rsidRPr="005E2CA0" w:rsidRDefault="00790FB4" w:rsidP="00264156">
            <w:pPr>
              <w:jc w:val="center"/>
              <w:rPr>
                <w:b/>
                <w:bCs/>
                <w:sz w:val="22"/>
                <w:szCs w:val="22"/>
                <w:lang w:val="en-US"/>
              </w:rPr>
            </w:pPr>
            <w:r w:rsidRPr="005E2CA0">
              <w:rPr>
                <w:b/>
                <w:bCs/>
                <w:sz w:val="22"/>
                <w:szCs w:val="22"/>
                <w:lang w:val="en-US"/>
              </w:rPr>
              <w:t>168,15</w:t>
            </w:r>
          </w:p>
          <w:p w14:paraId="5F91342D" w14:textId="77777777" w:rsidR="00790FB4" w:rsidRPr="009B70F2" w:rsidRDefault="00790FB4" w:rsidP="00264156">
            <w:pPr>
              <w:jc w:val="center"/>
              <w:rPr>
                <w:sz w:val="2"/>
                <w:szCs w:val="2"/>
                <w:lang w:val="en-US"/>
              </w:rPr>
            </w:pPr>
          </w:p>
        </w:tc>
      </w:tr>
      <w:tr w:rsidR="00790FB4" w:rsidRPr="00B40365" w14:paraId="5460E85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503B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E0CE4F1"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FB7BA61"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6760A5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782D4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26E167A" w14:textId="77777777" w:rsidR="00790FB4" w:rsidRPr="00C97908" w:rsidRDefault="00790FB4" w:rsidP="00264156">
            <w:pPr>
              <w:jc w:val="center"/>
              <w:rPr>
                <w:sz w:val="16"/>
                <w:szCs w:val="16"/>
                <w:lang w:val="en-US"/>
              </w:rPr>
            </w:pPr>
            <w:r w:rsidRPr="00C97908">
              <w:rPr>
                <w:sz w:val="16"/>
                <w:szCs w:val="16"/>
                <w:lang w:val="en-US"/>
              </w:rPr>
              <w:t>92,48</w:t>
            </w:r>
          </w:p>
        </w:tc>
      </w:tr>
      <w:tr w:rsidR="00790FB4" w:rsidRPr="00B40365" w14:paraId="4658785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BE16E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B820087" w14:textId="77777777" w:rsidR="00790FB4" w:rsidRPr="00B40365" w:rsidRDefault="00790FB4" w:rsidP="00264156">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355AF5A3" w14:textId="77777777" w:rsidR="00790FB4" w:rsidRPr="00C97908" w:rsidRDefault="00790FB4" w:rsidP="00264156">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7D8E49B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E4FE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783C8F75" w14:textId="77777777" w:rsidR="00790FB4" w:rsidRPr="00C97908" w:rsidRDefault="00790FB4" w:rsidP="00264156">
            <w:pPr>
              <w:jc w:val="center"/>
              <w:rPr>
                <w:sz w:val="16"/>
                <w:szCs w:val="16"/>
                <w:lang w:val="en-US"/>
              </w:rPr>
            </w:pPr>
            <w:r w:rsidRPr="00C97908">
              <w:rPr>
                <w:sz w:val="16"/>
                <w:szCs w:val="16"/>
                <w:lang w:val="en-US"/>
              </w:rPr>
              <w:t>67,26</w:t>
            </w:r>
          </w:p>
        </w:tc>
      </w:tr>
      <w:tr w:rsidR="00790FB4" w:rsidRPr="00B40365" w14:paraId="0947490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D466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75271A6"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0DEC8CC"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DC9E54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6D538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E29EBC8" w14:textId="77777777" w:rsidR="00790FB4" w:rsidRPr="00C97908" w:rsidRDefault="00790FB4" w:rsidP="00264156">
            <w:pPr>
              <w:jc w:val="center"/>
              <w:rPr>
                <w:sz w:val="16"/>
                <w:szCs w:val="16"/>
                <w:lang w:val="en-US"/>
              </w:rPr>
            </w:pPr>
            <w:r w:rsidRPr="00C97908">
              <w:rPr>
                <w:sz w:val="16"/>
                <w:szCs w:val="16"/>
                <w:lang w:val="en-US"/>
              </w:rPr>
              <w:t>10,09</w:t>
            </w:r>
          </w:p>
        </w:tc>
      </w:tr>
      <w:tr w:rsidR="00790FB4" w:rsidRPr="00B40365" w14:paraId="2B0DF19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93E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640E41"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E83CABF"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105FA3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5E1C4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E6F9E04" w14:textId="77777777" w:rsidR="00790FB4" w:rsidRPr="00C97908" w:rsidRDefault="00790FB4" w:rsidP="00264156">
            <w:pPr>
              <w:jc w:val="center"/>
              <w:rPr>
                <w:sz w:val="16"/>
                <w:szCs w:val="16"/>
                <w:lang w:val="en-US"/>
              </w:rPr>
            </w:pPr>
            <w:r w:rsidRPr="00C97908">
              <w:rPr>
                <w:sz w:val="16"/>
                <w:szCs w:val="16"/>
                <w:lang w:val="en-US"/>
              </w:rPr>
              <w:t>84,08</w:t>
            </w:r>
          </w:p>
        </w:tc>
      </w:tr>
      <w:tr w:rsidR="00790FB4" w:rsidRPr="00B40365" w14:paraId="507800A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93A0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338C57"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89B93C3"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380757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27E12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EF4629E" w14:textId="77777777" w:rsidR="00790FB4" w:rsidRPr="00C97908" w:rsidRDefault="00790FB4" w:rsidP="00264156">
            <w:pPr>
              <w:jc w:val="center"/>
              <w:rPr>
                <w:sz w:val="16"/>
                <w:szCs w:val="16"/>
                <w:lang w:val="en-US"/>
              </w:rPr>
            </w:pPr>
            <w:r w:rsidRPr="00C97908">
              <w:rPr>
                <w:sz w:val="16"/>
                <w:szCs w:val="16"/>
                <w:lang w:val="en-US"/>
              </w:rPr>
              <w:t>8,41</w:t>
            </w:r>
          </w:p>
        </w:tc>
      </w:tr>
      <w:tr w:rsidR="00790FB4" w:rsidRPr="00B40365" w14:paraId="5DE9E4D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D8B1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08DC054"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9184196"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9906F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ADD62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EFE5403" w14:textId="77777777" w:rsidR="00790FB4" w:rsidRPr="00C97908" w:rsidRDefault="00790FB4" w:rsidP="00264156">
            <w:pPr>
              <w:jc w:val="center"/>
              <w:rPr>
                <w:sz w:val="16"/>
                <w:szCs w:val="16"/>
                <w:lang w:val="en-US"/>
              </w:rPr>
            </w:pPr>
            <w:r w:rsidRPr="00C97908">
              <w:rPr>
                <w:sz w:val="16"/>
                <w:szCs w:val="16"/>
                <w:lang w:val="en-US"/>
              </w:rPr>
              <w:t>0,34</w:t>
            </w:r>
          </w:p>
        </w:tc>
      </w:tr>
      <w:tr w:rsidR="00790FB4" w:rsidRPr="009B70F2" w14:paraId="458ABF5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FDA9BB" w14:textId="77777777" w:rsidR="00790FB4" w:rsidRPr="005E2CA0" w:rsidRDefault="00790FB4" w:rsidP="0026415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E6554A8"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06D9643" w14:textId="77777777" w:rsidR="00790FB4" w:rsidRPr="005E2CA0" w:rsidRDefault="00790FB4" w:rsidP="00264156">
            <w:pPr>
              <w:rPr>
                <w:b/>
                <w:bCs/>
                <w:sz w:val="2"/>
                <w:szCs w:val="2"/>
                <w:lang w:val="en-US"/>
              </w:rPr>
            </w:pPr>
            <w:r w:rsidRPr="005E2CA0">
              <w:rPr>
                <w:b/>
                <w:bCs/>
                <w:sz w:val="22"/>
                <w:szCs w:val="22"/>
                <w:lang w:val="en-US"/>
              </w:rPr>
              <w:t>Grunduirea suprafetelor interioare a peretilor cu betonocontact</w:t>
            </w:r>
          </w:p>
          <w:p w14:paraId="272A4B0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C8D1859"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EBC8C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F8247D8" w14:textId="77777777" w:rsidR="00790FB4" w:rsidRPr="005E2CA0" w:rsidRDefault="00790FB4" w:rsidP="00264156">
            <w:pPr>
              <w:jc w:val="center"/>
              <w:rPr>
                <w:b/>
                <w:bCs/>
                <w:sz w:val="22"/>
                <w:szCs w:val="22"/>
                <w:lang w:val="en-US"/>
              </w:rPr>
            </w:pPr>
            <w:r w:rsidRPr="005E2CA0">
              <w:rPr>
                <w:b/>
                <w:bCs/>
                <w:sz w:val="22"/>
                <w:szCs w:val="22"/>
                <w:lang w:val="en-US"/>
              </w:rPr>
              <w:t>20,00</w:t>
            </w:r>
          </w:p>
          <w:p w14:paraId="540B034F" w14:textId="77777777" w:rsidR="00790FB4" w:rsidRPr="009B70F2" w:rsidRDefault="00790FB4" w:rsidP="00264156">
            <w:pPr>
              <w:jc w:val="center"/>
              <w:rPr>
                <w:sz w:val="2"/>
                <w:szCs w:val="2"/>
                <w:lang w:val="en-US"/>
              </w:rPr>
            </w:pPr>
          </w:p>
        </w:tc>
      </w:tr>
      <w:tr w:rsidR="00790FB4" w:rsidRPr="00B40365" w14:paraId="09AA7D9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C78E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170426"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506CB32"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0AE092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A1A1F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6CF4C2E" w14:textId="77777777" w:rsidR="00790FB4" w:rsidRPr="00C97908" w:rsidRDefault="00790FB4" w:rsidP="00264156">
            <w:pPr>
              <w:jc w:val="center"/>
              <w:rPr>
                <w:sz w:val="16"/>
                <w:szCs w:val="16"/>
                <w:lang w:val="en-US"/>
              </w:rPr>
            </w:pPr>
            <w:r w:rsidRPr="00C97908">
              <w:rPr>
                <w:sz w:val="16"/>
                <w:szCs w:val="16"/>
                <w:lang w:val="en-US"/>
              </w:rPr>
              <w:t>0,60</w:t>
            </w:r>
          </w:p>
        </w:tc>
      </w:tr>
      <w:tr w:rsidR="00790FB4" w:rsidRPr="00B40365" w14:paraId="5359BB4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1E87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5F3349" w14:textId="77777777" w:rsidR="00790FB4" w:rsidRPr="00B40365" w:rsidRDefault="00790FB4" w:rsidP="0026415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13F314A" w14:textId="77777777" w:rsidR="00790FB4" w:rsidRPr="00C97908" w:rsidRDefault="00790FB4" w:rsidP="00264156">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0052BF7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8750E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F379B9D" w14:textId="77777777" w:rsidR="00790FB4" w:rsidRPr="00C97908" w:rsidRDefault="00790FB4" w:rsidP="00264156">
            <w:pPr>
              <w:jc w:val="center"/>
              <w:rPr>
                <w:sz w:val="16"/>
                <w:szCs w:val="16"/>
                <w:lang w:val="en-US"/>
              </w:rPr>
            </w:pPr>
            <w:r w:rsidRPr="00C97908">
              <w:rPr>
                <w:sz w:val="16"/>
                <w:szCs w:val="16"/>
                <w:lang w:val="en-US"/>
              </w:rPr>
              <w:t>3,00</w:t>
            </w:r>
          </w:p>
        </w:tc>
      </w:tr>
      <w:tr w:rsidR="00790FB4" w:rsidRPr="00B40365" w14:paraId="2E0D625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163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D12BD6E"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2FA125B"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E9F0E6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F7EA4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FE42287"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7F5A2593"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839B5F" w14:textId="77777777" w:rsidR="00790FB4" w:rsidRPr="005E2CA0" w:rsidRDefault="00790FB4" w:rsidP="0026415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1DEC6295" w14:textId="77777777" w:rsidR="00790FB4" w:rsidRPr="005E2CA0" w:rsidRDefault="00790FB4" w:rsidP="00264156">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108EA428"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tavanelor sub scara)</w:t>
            </w:r>
          </w:p>
          <w:p w14:paraId="4B3C449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21FEEDB"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1B228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20835C9" w14:textId="77777777" w:rsidR="00790FB4" w:rsidRPr="005E2CA0" w:rsidRDefault="00790FB4" w:rsidP="00264156">
            <w:pPr>
              <w:jc w:val="center"/>
              <w:rPr>
                <w:b/>
                <w:bCs/>
                <w:sz w:val="22"/>
                <w:szCs w:val="22"/>
                <w:lang w:val="en-US"/>
              </w:rPr>
            </w:pPr>
            <w:r w:rsidRPr="005E2CA0">
              <w:rPr>
                <w:b/>
                <w:bCs/>
                <w:sz w:val="22"/>
                <w:szCs w:val="22"/>
                <w:lang w:val="en-US"/>
              </w:rPr>
              <w:t>20,00</w:t>
            </w:r>
          </w:p>
          <w:p w14:paraId="40044865" w14:textId="77777777" w:rsidR="00790FB4" w:rsidRPr="009B70F2" w:rsidRDefault="00790FB4" w:rsidP="00264156">
            <w:pPr>
              <w:jc w:val="center"/>
              <w:rPr>
                <w:sz w:val="2"/>
                <w:szCs w:val="2"/>
                <w:lang w:val="en-US"/>
              </w:rPr>
            </w:pPr>
          </w:p>
        </w:tc>
      </w:tr>
      <w:tr w:rsidR="00790FB4" w:rsidRPr="00B40365" w14:paraId="4476997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0854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1E56E20"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9BE9518"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F6AA0E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AB4F9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6F199BB0" w14:textId="77777777" w:rsidR="00790FB4" w:rsidRPr="00C97908" w:rsidRDefault="00790FB4" w:rsidP="00264156">
            <w:pPr>
              <w:jc w:val="center"/>
              <w:rPr>
                <w:sz w:val="16"/>
                <w:szCs w:val="16"/>
                <w:lang w:val="en-US"/>
              </w:rPr>
            </w:pPr>
            <w:r w:rsidRPr="00C97908">
              <w:rPr>
                <w:sz w:val="16"/>
                <w:szCs w:val="16"/>
                <w:lang w:val="en-US"/>
              </w:rPr>
              <w:t>30,60</w:t>
            </w:r>
          </w:p>
        </w:tc>
      </w:tr>
      <w:tr w:rsidR="00790FB4" w:rsidRPr="00B40365" w14:paraId="272FF0E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B0F4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8B5D97B"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365107D"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73645D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22B01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15CAFBF0" w14:textId="77777777" w:rsidR="00790FB4" w:rsidRPr="00C97908" w:rsidRDefault="00790FB4" w:rsidP="00264156">
            <w:pPr>
              <w:jc w:val="center"/>
              <w:rPr>
                <w:sz w:val="16"/>
                <w:szCs w:val="16"/>
                <w:lang w:val="en-US"/>
              </w:rPr>
            </w:pPr>
            <w:r w:rsidRPr="00C97908">
              <w:rPr>
                <w:sz w:val="16"/>
                <w:szCs w:val="16"/>
                <w:lang w:val="en-US"/>
              </w:rPr>
              <w:t>142,80</w:t>
            </w:r>
          </w:p>
        </w:tc>
      </w:tr>
      <w:tr w:rsidR="00790FB4" w:rsidRPr="00B40365" w14:paraId="4FA4BBE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9385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F332F75"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9B06ADA"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00014B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28BE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C1869EE" w14:textId="77777777" w:rsidR="00790FB4" w:rsidRPr="00C97908" w:rsidRDefault="00790FB4" w:rsidP="00264156">
            <w:pPr>
              <w:jc w:val="center"/>
              <w:rPr>
                <w:sz w:val="16"/>
                <w:szCs w:val="16"/>
                <w:lang w:val="en-US"/>
              </w:rPr>
            </w:pPr>
            <w:r w:rsidRPr="00C97908">
              <w:rPr>
                <w:sz w:val="16"/>
                <w:szCs w:val="16"/>
                <w:lang w:val="en-US"/>
              </w:rPr>
              <w:t>0,08</w:t>
            </w:r>
          </w:p>
        </w:tc>
      </w:tr>
      <w:tr w:rsidR="00790FB4" w:rsidRPr="00B40365" w14:paraId="6DB6C78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C8A0A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C7C817"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F53CE6E"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D233504"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B5B93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18902A63" w14:textId="77777777" w:rsidR="00790FB4" w:rsidRPr="00C97908" w:rsidRDefault="00790FB4" w:rsidP="00264156">
            <w:pPr>
              <w:jc w:val="center"/>
              <w:rPr>
                <w:sz w:val="16"/>
                <w:szCs w:val="16"/>
                <w:lang w:val="en-US"/>
              </w:rPr>
            </w:pPr>
            <w:r w:rsidRPr="00C97908">
              <w:rPr>
                <w:sz w:val="16"/>
                <w:szCs w:val="16"/>
                <w:lang w:val="en-US"/>
              </w:rPr>
              <w:t>1,58</w:t>
            </w:r>
          </w:p>
        </w:tc>
      </w:tr>
      <w:tr w:rsidR="00790FB4" w:rsidRPr="00B40365" w14:paraId="65D42E1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2067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8E3370"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857F202"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0EBF18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9E51E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32B85CFD" w14:textId="77777777" w:rsidR="00790FB4" w:rsidRPr="00C97908" w:rsidRDefault="00790FB4" w:rsidP="00264156">
            <w:pPr>
              <w:jc w:val="center"/>
              <w:rPr>
                <w:sz w:val="16"/>
                <w:szCs w:val="16"/>
                <w:lang w:val="en-US"/>
              </w:rPr>
            </w:pPr>
            <w:r w:rsidRPr="00C97908">
              <w:rPr>
                <w:sz w:val="16"/>
                <w:szCs w:val="16"/>
                <w:lang w:val="en-US"/>
              </w:rPr>
              <w:t>0,39</w:t>
            </w:r>
          </w:p>
        </w:tc>
      </w:tr>
      <w:tr w:rsidR="00790FB4" w:rsidRPr="009B70F2" w14:paraId="59B67CD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F96D45" w14:textId="77777777" w:rsidR="00790FB4" w:rsidRPr="005E2CA0" w:rsidRDefault="00790FB4" w:rsidP="0026415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6E1B107" w14:textId="77777777" w:rsidR="00790FB4" w:rsidRPr="005E2CA0" w:rsidRDefault="00790FB4" w:rsidP="00264156">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2B5145E4"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67F3085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19369C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4F2E9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BBB7BEC" w14:textId="77777777" w:rsidR="00790FB4" w:rsidRPr="005E2CA0" w:rsidRDefault="00790FB4" w:rsidP="00264156">
            <w:pPr>
              <w:jc w:val="center"/>
              <w:rPr>
                <w:b/>
                <w:bCs/>
                <w:sz w:val="22"/>
                <w:szCs w:val="22"/>
                <w:lang w:val="en-US"/>
              </w:rPr>
            </w:pPr>
            <w:r w:rsidRPr="005E2CA0">
              <w:rPr>
                <w:b/>
                <w:bCs/>
                <w:sz w:val="22"/>
                <w:szCs w:val="22"/>
                <w:lang w:val="en-US"/>
              </w:rPr>
              <w:t>20,00</w:t>
            </w:r>
          </w:p>
          <w:p w14:paraId="428DEC7E" w14:textId="77777777" w:rsidR="00790FB4" w:rsidRPr="009B70F2" w:rsidRDefault="00790FB4" w:rsidP="00264156">
            <w:pPr>
              <w:jc w:val="center"/>
              <w:rPr>
                <w:sz w:val="2"/>
                <w:szCs w:val="2"/>
                <w:lang w:val="en-US"/>
              </w:rPr>
            </w:pPr>
          </w:p>
        </w:tc>
      </w:tr>
      <w:tr w:rsidR="00790FB4" w:rsidRPr="00B40365" w14:paraId="7379C33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E0CAA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2CB547D"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D7527DB"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28704D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D2089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4A1850A" w14:textId="77777777" w:rsidR="00790FB4" w:rsidRPr="00C97908" w:rsidRDefault="00790FB4" w:rsidP="00264156">
            <w:pPr>
              <w:jc w:val="center"/>
              <w:rPr>
                <w:sz w:val="16"/>
                <w:szCs w:val="16"/>
                <w:lang w:val="en-US"/>
              </w:rPr>
            </w:pPr>
            <w:r w:rsidRPr="00C97908">
              <w:rPr>
                <w:sz w:val="16"/>
                <w:szCs w:val="16"/>
                <w:lang w:val="en-US"/>
              </w:rPr>
              <w:t>6,20</w:t>
            </w:r>
          </w:p>
        </w:tc>
      </w:tr>
      <w:tr w:rsidR="00790FB4" w:rsidRPr="00B40365" w14:paraId="036E383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24B0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451ABF"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11FC4A4"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AC7845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2D09B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41DAD6C6" w14:textId="77777777" w:rsidR="00790FB4" w:rsidRPr="00C97908" w:rsidRDefault="00790FB4" w:rsidP="00264156">
            <w:pPr>
              <w:jc w:val="center"/>
              <w:rPr>
                <w:sz w:val="16"/>
                <w:szCs w:val="16"/>
                <w:lang w:val="en-US"/>
              </w:rPr>
            </w:pPr>
            <w:r w:rsidRPr="00C97908">
              <w:rPr>
                <w:sz w:val="16"/>
                <w:szCs w:val="16"/>
                <w:lang w:val="en-US"/>
              </w:rPr>
              <w:t>143,00</w:t>
            </w:r>
          </w:p>
        </w:tc>
      </w:tr>
      <w:tr w:rsidR="00790FB4" w:rsidRPr="00B40365" w14:paraId="2F687DD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0022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20F8064"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7BD3739"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0FC56B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9735C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2F796FF" w14:textId="77777777" w:rsidR="00790FB4" w:rsidRPr="00C97908" w:rsidRDefault="00790FB4" w:rsidP="00264156">
            <w:pPr>
              <w:jc w:val="center"/>
              <w:rPr>
                <w:sz w:val="16"/>
                <w:szCs w:val="16"/>
                <w:lang w:val="en-US"/>
              </w:rPr>
            </w:pPr>
            <w:r w:rsidRPr="00C97908">
              <w:rPr>
                <w:sz w:val="16"/>
                <w:szCs w:val="16"/>
                <w:lang w:val="en-US"/>
              </w:rPr>
              <w:t>0,10</w:t>
            </w:r>
          </w:p>
        </w:tc>
      </w:tr>
      <w:tr w:rsidR="00790FB4" w:rsidRPr="00B40365" w14:paraId="30E38E7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08CB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12A8EF"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E7C6F8"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2C8F26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076EB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22F6FDF" w14:textId="77777777" w:rsidR="00790FB4" w:rsidRPr="00C97908" w:rsidRDefault="00790FB4" w:rsidP="00264156">
            <w:pPr>
              <w:jc w:val="center"/>
              <w:rPr>
                <w:sz w:val="16"/>
                <w:szCs w:val="16"/>
                <w:lang w:val="en-US"/>
              </w:rPr>
            </w:pPr>
            <w:r w:rsidRPr="00C97908">
              <w:rPr>
                <w:sz w:val="16"/>
                <w:szCs w:val="16"/>
                <w:lang w:val="en-US"/>
              </w:rPr>
              <w:t>0,40</w:t>
            </w:r>
          </w:p>
        </w:tc>
      </w:tr>
      <w:tr w:rsidR="00790FB4" w:rsidRPr="00B40365" w14:paraId="4C1CC92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E080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E704B4"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DAC5983"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7F2D4A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D3D66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4ED4931E" w14:textId="77777777" w:rsidR="00790FB4" w:rsidRPr="00C97908" w:rsidRDefault="00790FB4" w:rsidP="00264156">
            <w:pPr>
              <w:jc w:val="center"/>
              <w:rPr>
                <w:sz w:val="16"/>
                <w:szCs w:val="16"/>
                <w:lang w:val="en-US"/>
              </w:rPr>
            </w:pPr>
            <w:r w:rsidRPr="00C97908">
              <w:rPr>
                <w:sz w:val="16"/>
                <w:szCs w:val="16"/>
                <w:lang w:val="en-US"/>
              </w:rPr>
              <w:t>1,60</w:t>
            </w:r>
          </w:p>
        </w:tc>
      </w:tr>
      <w:tr w:rsidR="00790FB4" w:rsidRPr="009B70F2" w14:paraId="300DCFD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5EB70A" w14:textId="77777777" w:rsidR="00790FB4" w:rsidRPr="005E2CA0" w:rsidRDefault="00790FB4" w:rsidP="0026415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57A0BF7E" w14:textId="77777777" w:rsidR="00790FB4" w:rsidRPr="005E2CA0" w:rsidRDefault="00790FB4" w:rsidP="00264156">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CDF1BD7" w14:textId="77777777" w:rsidR="00790FB4" w:rsidRPr="005E2CA0" w:rsidRDefault="00790FB4" w:rsidP="00264156">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263BE37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293313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D2E52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CAE5739" w14:textId="77777777" w:rsidR="00790FB4" w:rsidRPr="005E2CA0" w:rsidRDefault="00790FB4" w:rsidP="00264156">
            <w:pPr>
              <w:jc w:val="center"/>
              <w:rPr>
                <w:b/>
                <w:bCs/>
                <w:sz w:val="22"/>
                <w:szCs w:val="22"/>
                <w:lang w:val="en-US"/>
              </w:rPr>
            </w:pPr>
            <w:r w:rsidRPr="005E2CA0">
              <w:rPr>
                <w:b/>
                <w:bCs/>
                <w:sz w:val="22"/>
                <w:szCs w:val="22"/>
                <w:lang w:val="en-US"/>
              </w:rPr>
              <w:t>20,00</w:t>
            </w:r>
          </w:p>
          <w:p w14:paraId="1754ECD1" w14:textId="77777777" w:rsidR="00790FB4" w:rsidRPr="009B70F2" w:rsidRDefault="00790FB4" w:rsidP="00264156">
            <w:pPr>
              <w:jc w:val="center"/>
              <w:rPr>
                <w:sz w:val="2"/>
                <w:szCs w:val="2"/>
                <w:lang w:val="en-US"/>
              </w:rPr>
            </w:pPr>
          </w:p>
        </w:tc>
      </w:tr>
      <w:tr w:rsidR="00790FB4" w:rsidRPr="00B40365" w14:paraId="531411E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C252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A5946A5"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DF7F1BF"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C02030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3A164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3767930"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B40365" w14:paraId="408DD92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EF71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5963ED" w14:textId="77777777" w:rsidR="00790FB4" w:rsidRPr="00B40365" w:rsidRDefault="00790FB4" w:rsidP="0026415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2B5B54A3" w14:textId="77777777" w:rsidR="00790FB4" w:rsidRPr="00C97908" w:rsidRDefault="00790FB4" w:rsidP="0026415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69CACD60"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435C5C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3DF0237A" w14:textId="77777777" w:rsidR="00790FB4" w:rsidRPr="00C97908" w:rsidRDefault="00790FB4" w:rsidP="00264156">
            <w:pPr>
              <w:jc w:val="center"/>
              <w:rPr>
                <w:sz w:val="16"/>
                <w:szCs w:val="16"/>
                <w:lang w:val="en-US"/>
              </w:rPr>
            </w:pPr>
            <w:r w:rsidRPr="00C97908">
              <w:rPr>
                <w:sz w:val="16"/>
                <w:szCs w:val="16"/>
                <w:lang w:val="en-US"/>
              </w:rPr>
              <w:t>22,00</w:t>
            </w:r>
          </w:p>
        </w:tc>
      </w:tr>
      <w:tr w:rsidR="00790FB4" w:rsidRPr="00B40365" w14:paraId="111C648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0CB9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11E5312" w14:textId="77777777" w:rsidR="00790FB4" w:rsidRPr="00B40365" w:rsidRDefault="00790FB4" w:rsidP="00264156">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3658166" w14:textId="77777777" w:rsidR="00790FB4" w:rsidRPr="00C97908" w:rsidRDefault="00790FB4" w:rsidP="00264156">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822182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061BF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86B8D66" w14:textId="77777777" w:rsidR="00790FB4" w:rsidRPr="00C97908" w:rsidRDefault="00790FB4" w:rsidP="00264156">
            <w:pPr>
              <w:jc w:val="center"/>
              <w:rPr>
                <w:sz w:val="16"/>
                <w:szCs w:val="16"/>
                <w:lang w:val="en-US"/>
              </w:rPr>
            </w:pPr>
            <w:r w:rsidRPr="00C97908">
              <w:rPr>
                <w:sz w:val="16"/>
                <w:szCs w:val="16"/>
                <w:lang w:val="en-US"/>
              </w:rPr>
              <w:t>3,00</w:t>
            </w:r>
          </w:p>
        </w:tc>
      </w:tr>
      <w:tr w:rsidR="00790FB4" w:rsidRPr="00B40365" w14:paraId="592A105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48C2F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6D561A"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8CF664"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D5371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AF424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68D635F"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9B70F2" w14:paraId="6A4A3CB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C20232" w14:textId="77777777" w:rsidR="00790FB4" w:rsidRPr="005E2CA0" w:rsidRDefault="00790FB4" w:rsidP="0026415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6DB062A"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B885678"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tavanelor</w:t>
            </w:r>
          </w:p>
          <w:p w14:paraId="286A11F0"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83EDD96"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EC77C3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5F510B6" w14:textId="77777777" w:rsidR="00790FB4" w:rsidRPr="005E2CA0" w:rsidRDefault="00790FB4" w:rsidP="00264156">
            <w:pPr>
              <w:jc w:val="center"/>
              <w:rPr>
                <w:b/>
                <w:bCs/>
                <w:sz w:val="22"/>
                <w:szCs w:val="22"/>
                <w:lang w:val="en-US"/>
              </w:rPr>
            </w:pPr>
            <w:r w:rsidRPr="005E2CA0">
              <w:rPr>
                <w:b/>
                <w:bCs/>
                <w:sz w:val="22"/>
                <w:szCs w:val="22"/>
                <w:lang w:val="en-US"/>
              </w:rPr>
              <w:t>20,00</w:t>
            </w:r>
          </w:p>
          <w:p w14:paraId="558F01F0" w14:textId="77777777" w:rsidR="00790FB4" w:rsidRPr="009B70F2" w:rsidRDefault="00790FB4" w:rsidP="00264156">
            <w:pPr>
              <w:jc w:val="center"/>
              <w:rPr>
                <w:sz w:val="2"/>
                <w:szCs w:val="2"/>
                <w:lang w:val="en-US"/>
              </w:rPr>
            </w:pPr>
          </w:p>
        </w:tc>
      </w:tr>
      <w:tr w:rsidR="00790FB4" w:rsidRPr="00B40365" w14:paraId="10BA81E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7FAD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2FEDF0"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7C8017B"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EED97B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E2EF2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BFD5535" w14:textId="77777777" w:rsidR="00790FB4" w:rsidRPr="00C97908" w:rsidRDefault="00790FB4" w:rsidP="00264156">
            <w:pPr>
              <w:jc w:val="center"/>
              <w:rPr>
                <w:sz w:val="16"/>
                <w:szCs w:val="16"/>
                <w:lang w:val="en-US"/>
              </w:rPr>
            </w:pPr>
            <w:r w:rsidRPr="00C97908">
              <w:rPr>
                <w:sz w:val="16"/>
                <w:szCs w:val="16"/>
                <w:lang w:val="en-US"/>
              </w:rPr>
              <w:t>9,00</w:t>
            </w:r>
          </w:p>
        </w:tc>
      </w:tr>
      <w:tr w:rsidR="00790FB4" w:rsidRPr="00B40365" w14:paraId="24E267A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68F3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808347"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38F5EA"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3ED18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F9C2E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3B6BFA1"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4FC1F8A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FDF5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17ECBE"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AE1EA3A"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7E3653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AE1CD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7795FAC3" w14:textId="77777777" w:rsidR="00790FB4" w:rsidRPr="00C97908" w:rsidRDefault="00790FB4" w:rsidP="00264156">
            <w:pPr>
              <w:jc w:val="center"/>
              <w:rPr>
                <w:sz w:val="16"/>
                <w:szCs w:val="16"/>
                <w:lang w:val="en-US"/>
              </w:rPr>
            </w:pPr>
            <w:r w:rsidRPr="00C97908">
              <w:rPr>
                <w:sz w:val="16"/>
                <w:szCs w:val="16"/>
                <w:lang w:val="en-US"/>
              </w:rPr>
              <w:t>21,10</w:t>
            </w:r>
          </w:p>
        </w:tc>
      </w:tr>
      <w:tr w:rsidR="00790FB4" w:rsidRPr="00B40365" w14:paraId="2EEF5C5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E368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2DC00B"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2D1CEB"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DBB42A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F9E8D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566AC5D"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9B70F2" w14:paraId="405B51F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B5D59D" w14:textId="77777777" w:rsidR="00790FB4" w:rsidRPr="005E2CA0" w:rsidRDefault="00790FB4" w:rsidP="0026415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6DD0AC5E"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9718529" w14:textId="77777777" w:rsidR="00790FB4" w:rsidRPr="005E2CA0" w:rsidRDefault="00790FB4" w:rsidP="00264156">
            <w:pPr>
              <w:rPr>
                <w:b/>
                <w:bCs/>
                <w:sz w:val="2"/>
                <w:szCs w:val="2"/>
                <w:lang w:val="en-US"/>
              </w:rPr>
            </w:pPr>
            <w:r w:rsidRPr="005E2CA0">
              <w:rPr>
                <w:b/>
                <w:bCs/>
                <w:sz w:val="22"/>
                <w:szCs w:val="22"/>
                <w:lang w:val="en-US"/>
              </w:rPr>
              <w:t>Grunduirea suprafetelor interioare a tavanelor</w:t>
            </w:r>
          </w:p>
          <w:p w14:paraId="130E6F3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BCCFABA"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BB8D6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32DA953" w14:textId="77777777" w:rsidR="00790FB4" w:rsidRPr="005E2CA0" w:rsidRDefault="00790FB4" w:rsidP="00264156">
            <w:pPr>
              <w:jc w:val="center"/>
              <w:rPr>
                <w:b/>
                <w:bCs/>
                <w:sz w:val="22"/>
                <w:szCs w:val="22"/>
                <w:lang w:val="en-US"/>
              </w:rPr>
            </w:pPr>
            <w:r w:rsidRPr="005E2CA0">
              <w:rPr>
                <w:b/>
                <w:bCs/>
                <w:sz w:val="22"/>
                <w:szCs w:val="22"/>
                <w:lang w:val="en-US"/>
              </w:rPr>
              <w:t>20,00</w:t>
            </w:r>
          </w:p>
          <w:p w14:paraId="49C5B270" w14:textId="77777777" w:rsidR="00790FB4" w:rsidRPr="009B70F2" w:rsidRDefault="00790FB4" w:rsidP="00264156">
            <w:pPr>
              <w:jc w:val="center"/>
              <w:rPr>
                <w:sz w:val="2"/>
                <w:szCs w:val="2"/>
                <w:lang w:val="en-US"/>
              </w:rPr>
            </w:pPr>
          </w:p>
        </w:tc>
      </w:tr>
      <w:tr w:rsidR="00790FB4" w:rsidRPr="00B40365" w14:paraId="1B4FBD2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57F4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2D07FE3"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3C7110A"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6E583E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02E60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03F6699" w14:textId="77777777" w:rsidR="00790FB4" w:rsidRPr="00C97908" w:rsidRDefault="00790FB4" w:rsidP="00264156">
            <w:pPr>
              <w:jc w:val="center"/>
              <w:rPr>
                <w:sz w:val="16"/>
                <w:szCs w:val="16"/>
                <w:lang w:val="en-US"/>
              </w:rPr>
            </w:pPr>
            <w:r w:rsidRPr="00C97908">
              <w:rPr>
                <w:sz w:val="16"/>
                <w:szCs w:val="16"/>
                <w:lang w:val="en-US"/>
              </w:rPr>
              <w:t>0,60</w:t>
            </w:r>
          </w:p>
        </w:tc>
      </w:tr>
      <w:tr w:rsidR="00790FB4" w:rsidRPr="00B40365" w14:paraId="0934563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80BC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89E47B"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B0F2C30"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01ED75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37533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780F498" w14:textId="77777777" w:rsidR="00790FB4" w:rsidRPr="00C97908" w:rsidRDefault="00790FB4" w:rsidP="00264156">
            <w:pPr>
              <w:jc w:val="center"/>
              <w:rPr>
                <w:sz w:val="16"/>
                <w:szCs w:val="16"/>
                <w:lang w:val="en-US"/>
              </w:rPr>
            </w:pPr>
            <w:r w:rsidRPr="00C97908">
              <w:rPr>
                <w:sz w:val="16"/>
                <w:szCs w:val="16"/>
                <w:lang w:val="en-US"/>
              </w:rPr>
              <w:t>3,00</w:t>
            </w:r>
          </w:p>
        </w:tc>
      </w:tr>
      <w:tr w:rsidR="00790FB4" w:rsidRPr="00B40365" w14:paraId="500F280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DC648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D08919E"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CC70B53"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B0A6072"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22C17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864DA14"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3C80ACE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7F6AA2" w14:textId="77777777" w:rsidR="00790FB4" w:rsidRPr="005E2CA0" w:rsidRDefault="00790FB4" w:rsidP="00264156">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632ABDBD"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9BDE348"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04C5496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F9CCA68"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0DCC2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55DBBDF" w14:textId="77777777" w:rsidR="00790FB4" w:rsidRPr="005E2CA0" w:rsidRDefault="00790FB4" w:rsidP="00264156">
            <w:pPr>
              <w:jc w:val="center"/>
              <w:rPr>
                <w:b/>
                <w:bCs/>
                <w:sz w:val="22"/>
                <w:szCs w:val="22"/>
                <w:lang w:val="en-US"/>
              </w:rPr>
            </w:pPr>
            <w:r w:rsidRPr="005E2CA0">
              <w:rPr>
                <w:b/>
                <w:bCs/>
                <w:sz w:val="22"/>
                <w:szCs w:val="22"/>
                <w:lang w:val="en-US"/>
              </w:rPr>
              <w:t>20,00</w:t>
            </w:r>
          </w:p>
          <w:p w14:paraId="27FD53B2" w14:textId="77777777" w:rsidR="00790FB4" w:rsidRPr="009B70F2" w:rsidRDefault="00790FB4" w:rsidP="00264156">
            <w:pPr>
              <w:jc w:val="center"/>
              <w:rPr>
                <w:sz w:val="2"/>
                <w:szCs w:val="2"/>
                <w:lang w:val="en-US"/>
              </w:rPr>
            </w:pPr>
          </w:p>
        </w:tc>
      </w:tr>
      <w:tr w:rsidR="00790FB4" w:rsidRPr="00B40365" w14:paraId="05523A7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6009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00B508"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F2DE57E"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ECA211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633A4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38BEA87B" w14:textId="77777777" w:rsidR="00790FB4" w:rsidRPr="00C97908" w:rsidRDefault="00790FB4" w:rsidP="00264156">
            <w:pPr>
              <w:jc w:val="center"/>
              <w:rPr>
                <w:sz w:val="16"/>
                <w:szCs w:val="16"/>
                <w:lang w:val="en-US"/>
              </w:rPr>
            </w:pPr>
            <w:r w:rsidRPr="00C97908">
              <w:rPr>
                <w:sz w:val="16"/>
                <w:szCs w:val="16"/>
                <w:lang w:val="en-US"/>
              </w:rPr>
              <w:t>11,00</w:t>
            </w:r>
          </w:p>
        </w:tc>
      </w:tr>
      <w:tr w:rsidR="00790FB4" w:rsidRPr="00B40365" w14:paraId="35898B0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ADC6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05183B" w14:textId="77777777" w:rsidR="00790FB4" w:rsidRPr="00B40365" w:rsidRDefault="00790FB4" w:rsidP="00264156">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1C7F629B" w14:textId="77777777" w:rsidR="00790FB4" w:rsidRPr="00C97908" w:rsidRDefault="00790FB4" w:rsidP="00264156">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5DF69F9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56129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561317EC" w14:textId="77777777" w:rsidR="00790FB4" w:rsidRPr="00C97908" w:rsidRDefault="00790FB4" w:rsidP="00264156">
            <w:pPr>
              <w:jc w:val="center"/>
              <w:rPr>
                <w:sz w:val="16"/>
                <w:szCs w:val="16"/>
                <w:lang w:val="en-US"/>
              </w:rPr>
            </w:pPr>
            <w:r w:rsidRPr="00C97908">
              <w:rPr>
                <w:sz w:val="16"/>
                <w:szCs w:val="16"/>
                <w:lang w:val="en-US"/>
              </w:rPr>
              <w:t>8,00</w:t>
            </w:r>
          </w:p>
        </w:tc>
      </w:tr>
      <w:tr w:rsidR="00790FB4" w:rsidRPr="00B40365" w14:paraId="69C8371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6902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8F46256"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26D4BFE"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609257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EE358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888F913" w14:textId="77777777" w:rsidR="00790FB4" w:rsidRPr="00C97908" w:rsidRDefault="00790FB4" w:rsidP="00264156">
            <w:pPr>
              <w:jc w:val="center"/>
              <w:rPr>
                <w:sz w:val="16"/>
                <w:szCs w:val="16"/>
                <w:lang w:val="en-US"/>
              </w:rPr>
            </w:pPr>
            <w:r w:rsidRPr="00C97908">
              <w:rPr>
                <w:sz w:val="16"/>
                <w:szCs w:val="16"/>
                <w:lang w:val="en-US"/>
              </w:rPr>
              <w:t>1,20</w:t>
            </w:r>
          </w:p>
        </w:tc>
      </w:tr>
      <w:tr w:rsidR="00790FB4" w:rsidRPr="00B40365" w14:paraId="342F6B1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6BB2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477D2A3"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3D8ABE2"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A46A975"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DFDBB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DFD298A" w14:textId="77777777" w:rsidR="00790FB4" w:rsidRPr="00C97908" w:rsidRDefault="00790FB4" w:rsidP="00264156">
            <w:pPr>
              <w:jc w:val="center"/>
              <w:rPr>
                <w:sz w:val="16"/>
                <w:szCs w:val="16"/>
                <w:lang w:val="en-US"/>
              </w:rPr>
            </w:pPr>
            <w:r w:rsidRPr="00C97908">
              <w:rPr>
                <w:sz w:val="16"/>
                <w:szCs w:val="16"/>
                <w:lang w:val="en-US"/>
              </w:rPr>
              <w:t>10,00</w:t>
            </w:r>
          </w:p>
        </w:tc>
      </w:tr>
      <w:tr w:rsidR="00790FB4" w:rsidRPr="00B40365" w14:paraId="4D6D11C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C815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86B9A1D"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3040F66"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DCF6CC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8C2AD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15538B3"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4A8B32C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EF41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BF66A60"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75BA6E3"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21E2D48"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BBDC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4004CB2"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3E2692" w14:paraId="70C9654C"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274478"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27AA36F"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45DCAC1F"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3DC3F016"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20DE5921"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0D0E185D" w14:textId="77777777" w:rsidR="00790FB4" w:rsidRPr="003E2692" w:rsidRDefault="00790FB4" w:rsidP="00264156">
            <w:pPr>
              <w:rPr>
                <w:sz w:val="2"/>
                <w:szCs w:val="2"/>
                <w:lang w:val="en-US"/>
              </w:rPr>
            </w:pPr>
          </w:p>
        </w:tc>
      </w:tr>
      <w:tr w:rsidR="00790FB4" w:rsidRPr="00B449C4" w14:paraId="47809CBE"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4019AE"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B2618D4"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6F935727"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28360B8"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0522158A"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7A10670" w14:textId="77777777" w:rsidR="00790FB4" w:rsidRPr="00B449C4" w:rsidRDefault="00790FB4" w:rsidP="00264156">
            <w:pPr>
              <w:rPr>
                <w:sz w:val="22"/>
                <w:szCs w:val="22"/>
                <w:lang w:val="en-US"/>
              </w:rPr>
            </w:pPr>
          </w:p>
        </w:tc>
      </w:tr>
      <w:tr w:rsidR="00790FB4" w:rsidRPr="00B40365" w14:paraId="66D84F4B"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09FA19"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15CC5233"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5A7A1C15"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19943C41" w14:textId="77777777" w:rsidR="00790FB4" w:rsidRPr="00B40365" w:rsidRDefault="00790FB4" w:rsidP="00264156">
            <w:pPr>
              <w:rPr>
                <w:sz w:val="22"/>
                <w:szCs w:val="22"/>
                <w:lang w:val="en-US"/>
              </w:rPr>
            </w:pPr>
          </w:p>
        </w:tc>
      </w:tr>
      <w:tr w:rsidR="00790FB4" w:rsidRPr="009B70F2" w14:paraId="57858652" w14:textId="77777777" w:rsidTr="00264156">
        <w:tblPrEx>
          <w:tblCellMar>
            <w:left w:w="107" w:type="dxa"/>
            <w:right w:w="107" w:type="dxa"/>
          </w:tblCellMar>
        </w:tblPrEx>
        <w:tc>
          <w:tcPr>
            <w:tcW w:w="10495" w:type="dxa"/>
            <w:gridSpan w:val="19"/>
          </w:tcPr>
          <w:p w14:paraId="1366ED9B" w14:textId="77777777" w:rsidR="00790FB4" w:rsidRPr="009B70F2" w:rsidRDefault="00790FB4" w:rsidP="00264156">
            <w:pPr>
              <w:rPr>
                <w:b/>
                <w:bCs/>
                <w:sz w:val="22"/>
                <w:szCs w:val="22"/>
                <w:lang w:val="en-US"/>
              </w:rPr>
            </w:pPr>
            <w:r w:rsidRPr="009B70F2">
              <w:rPr>
                <w:b/>
                <w:bCs/>
                <w:sz w:val="22"/>
                <w:szCs w:val="22"/>
                <w:lang w:val="en-US"/>
              </w:rPr>
              <w:t>1.1.5. Timplarie</w:t>
            </w:r>
          </w:p>
          <w:p w14:paraId="6EB6025C" w14:textId="77777777" w:rsidR="00790FB4" w:rsidRPr="00B12F65" w:rsidRDefault="00790FB4" w:rsidP="00264156">
            <w:pPr>
              <w:rPr>
                <w:sz w:val="2"/>
                <w:szCs w:val="2"/>
                <w:lang w:val="en-US"/>
              </w:rPr>
            </w:pPr>
          </w:p>
        </w:tc>
      </w:tr>
      <w:tr w:rsidR="00790FB4" w:rsidRPr="009B70F2" w14:paraId="5A73800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7EDE38" w14:textId="77777777" w:rsidR="00790FB4" w:rsidRPr="005E2CA0" w:rsidRDefault="00790FB4" w:rsidP="0026415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761FC96E" w14:textId="77777777" w:rsidR="00790FB4" w:rsidRPr="005E2CA0" w:rsidRDefault="00790FB4" w:rsidP="00264156">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3C7F7EEA" w14:textId="77777777" w:rsidR="00790FB4" w:rsidRPr="005E2CA0" w:rsidRDefault="00790FB4" w:rsidP="00264156">
            <w:pPr>
              <w:rPr>
                <w:b/>
                <w:bCs/>
                <w:sz w:val="2"/>
                <w:szCs w:val="2"/>
                <w:lang w:val="en-US"/>
              </w:rPr>
            </w:pPr>
            <w:r w:rsidRPr="005E2CA0">
              <w:rPr>
                <w:b/>
                <w:bCs/>
                <w:sz w:val="22"/>
                <w:szCs w:val="22"/>
                <w:lang w:val="en-US"/>
              </w:rPr>
              <w:t xml:space="preserve">Usi din lemn interioare intr-un canat, pe captuseli si usi pentru balcon, inclusiv izolatia hidrofuga si termica a tocului, montate pe ghermele existente la constructii cu inaltimi pina la 35 m (Usa de interior MDF laminate cu CPL rezistenta la zgirieturi si la solutii chimice de dezinfectare, culoarea si formele se vor </w:t>
            </w:r>
            <w:r w:rsidRPr="005E2CA0">
              <w:rPr>
                <w:b/>
                <w:bCs/>
                <w:sz w:val="22"/>
                <w:szCs w:val="22"/>
                <w:lang w:val="en-US"/>
              </w:rPr>
              <w:lastRenderedPageBreak/>
              <w:t>consulta cu beneficiarul, dimensiunele se vor preciza in teren 2100 x 900mm, inclusiv furnitura necesara</w:t>
            </w:r>
          </w:p>
          <w:p w14:paraId="0234BDE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C657000" w14:textId="77777777" w:rsidR="00790FB4" w:rsidRPr="005E2CA0" w:rsidRDefault="00790FB4" w:rsidP="0026415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A86953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817D220" w14:textId="77777777" w:rsidR="00790FB4" w:rsidRPr="005E2CA0" w:rsidRDefault="00790FB4" w:rsidP="00264156">
            <w:pPr>
              <w:jc w:val="center"/>
              <w:rPr>
                <w:b/>
                <w:bCs/>
                <w:sz w:val="22"/>
                <w:szCs w:val="22"/>
                <w:lang w:val="en-US"/>
              </w:rPr>
            </w:pPr>
            <w:r w:rsidRPr="005E2CA0">
              <w:rPr>
                <w:b/>
                <w:bCs/>
                <w:sz w:val="22"/>
                <w:szCs w:val="22"/>
                <w:lang w:val="en-US"/>
              </w:rPr>
              <w:t>25,20</w:t>
            </w:r>
          </w:p>
          <w:p w14:paraId="04E4D95D" w14:textId="77777777" w:rsidR="00790FB4" w:rsidRPr="009B70F2" w:rsidRDefault="00790FB4" w:rsidP="00264156">
            <w:pPr>
              <w:jc w:val="center"/>
              <w:rPr>
                <w:sz w:val="2"/>
                <w:szCs w:val="2"/>
                <w:lang w:val="en-US"/>
              </w:rPr>
            </w:pPr>
          </w:p>
        </w:tc>
      </w:tr>
      <w:tr w:rsidR="00790FB4" w:rsidRPr="00B40365" w14:paraId="4263F7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4669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DF751B"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A9C81FF"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133F0C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A8AD4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1,47</w:t>
            </w:r>
          </w:p>
        </w:tc>
        <w:tc>
          <w:tcPr>
            <w:tcW w:w="1559" w:type="dxa"/>
            <w:gridSpan w:val="2"/>
            <w:tcBorders>
              <w:top w:val="nil"/>
              <w:bottom w:val="single" w:sz="2" w:space="0" w:color="auto"/>
            </w:tcBorders>
            <w:vAlign w:val="center"/>
          </w:tcPr>
          <w:p w14:paraId="320D46DA" w14:textId="77777777" w:rsidR="00790FB4" w:rsidRPr="00C97908" w:rsidRDefault="00790FB4" w:rsidP="00264156">
            <w:pPr>
              <w:jc w:val="center"/>
              <w:rPr>
                <w:sz w:val="16"/>
                <w:szCs w:val="16"/>
                <w:lang w:val="en-US"/>
              </w:rPr>
            </w:pPr>
            <w:r w:rsidRPr="00C97908">
              <w:rPr>
                <w:sz w:val="16"/>
                <w:szCs w:val="16"/>
                <w:lang w:val="en-US"/>
              </w:rPr>
              <w:t>37,04</w:t>
            </w:r>
          </w:p>
        </w:tc>
      </w:tr>
      <w:tr w:rsidR="00790FB4" w:rsidRPr="00B40365" w14:paraId="28A0AC0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A498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153E6D5" w14:textId="77777777" w:rsidR="00790FB4" w:rsidRPr="00B40365" w:rsidRDefault="00790FB4" w:rsidP="0026415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ACB5FF5"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72D070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738D4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0CFEDE3E" w14:textId="77777777" w:rsidR="00790FB4" w:rsidRPr="00C97908" w:rsidRDefault="00790FB4" w:rsidP="00264156">
            <w:pPr>
              <w:jc w:val="center"/>
              <w:rPr>
                <w:sz w:val="16"/>
                <w:szCs w:val="16"/>
                <w:lang w:val="en-US"/>
              </w:rPr>
            </w:pPr>
            <w:r w:rsidRPr="00C97908">
              <w:rPr>
                <w:sz w:val="16"/>
                <w:szCs w:val="16"/>
                <w:lang w:val="en-US"/>
              </w:rPr>
              <w:t>2,02</w:t>
            </w:r>
          </w:p>
        </w:tc>
      </w:tr>
      <w:tr w:rsidR="00790FB4" w:rsidRPr="00B40365" w14:paraId="2146E82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3F7D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877932D"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E55F54C"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2B0372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41BFF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4E6F5CC6" w14:textId="77777777" w:rsidR="00790FB4" w:rsidRPr="00C97908" w:rsidRDefault="00790FB4" w:rsidP="00264156">
            <w:pPr>
              <w:jc w:val="center"/>
              <w:rPr>
                <w:sz w:val="16"/>
                <w:szCs w:val="16"/>
                <w:lang w:val="en-US"/>
              </w:rPr>
            </w:pPr>
            <w:r w:rsidRPr="00C97908">
              <w:rPr>
                <w:sz w:val="16"/>
                <w:szCs w:val="16"/>
                <w:lang w:val="en-US"/>
              </w:rPr>
              <w:t>6,30</w:t>
            </w:r>
          </w:p>
        </w:tc>
      </w:tr>
      <w:tr w:rsidR="00790FB4" w:rsidRPr="00B40365" w14:paraId="6107577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45F4C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ECCDF8B" w14:textId="77777777" w:rsidR="00790FB4" w:rsidRPr="00B40365" w:rsidRDefault="00790FB4" w:rsidP="00264156">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14:paraId="44A8C27E" w14:textId="77777777" w:rsidR="00790FB4" w:rsidRPr="00C97908" w:rsidRDefault="00790FB4" w:rsidP="00264156">
            <w:pPr>
              <w:rPr>
                <w:sz w:val="16"/>
                <w:szCs w:val="16"/>
                <w:lang w:val="en-US"/>
              </w:rPr>
            </w:pPr>
            <w:r w:rsidRPr="00C97908">
              <w:rPr>
                <w:sz w:val="16"/>
                <w:szCs w:val="16"/>
                <w:lang w:val="en-US"/>
              </w:rPr>
              <w:t>Usa de interior MDF laminate cu CPL rezistenta la zgirieturi si la solutii chimice de dezinfectare</w:t>
            </w:r>
          </w:p>
        </w:tc>
        <w:tc>
          <w:tcPr>
            <w:tcW w:w="1021" w:type="dxa"/>
            <w:gridSpan w:val="3"/>
            <w:tcBorders>
              <w:top w:val="nil"/>
              <w:bottom w:val="single" w:sz="2" w:space="0" w:color="auto"/>
            </w:tcBorders>
            <w:vAlign w:val="center"/>
          </w:tcPr>
          <w:p w14:paraId="193A444D"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B5B005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D29A0B7" w14:textId="77777777" w:rsidR="00790FB4" w:rsidRPr="00C97908" w:rsidRDefault="00790FB4" w:rsidP="00264156">
            <w:pPr>
              <w:jc w:val="center"/>
              <w:rPr>
                <w:sz w:val="16"/>
                <w:szCs w:val="16"/>
                <w:lang w:val="en-US"/>
              </w:rPr>
            </w:pPr>
            <w:r w:rsidRPr="00C97908">
              <w:rPr>
                <w:sz w:val="16"/>
                <w:szCs w:val="16"/>
                <w:lang w:val="en-US"/>
              </w:rPr>
              <w:t>25,20</w:t>
            </w:r>
          </w:p>
        </w:tc>
      </w:tr>
      <w:tr w:rsidR="00790FB4" w:rsidRPr="00B40365" w14:paraId="5B9FF8B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4031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1E686E8" w14:textId="77777777" w:rsidR="00790FB4" w:rsidRPr="00B40365" w:rsidRDefault="00790FB4" w:rsidP="0026415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3D24322" w14:textId="77777777" w:rsidR="00790FB4" w:rsidRPr="00C97908" w:rsidRDefault="00790FB4" w:rsidP="0026415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466227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44915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14:paraId="7A8857DF" w14:textId="77777777" w:rsidR="00790FB4" w:rsidRPr="00C97908" w:rsidRDefault="00790FB4" w:rsidP="00264156">
            <w:pPr>
              <w:jc w:val="center"/>
              <w:rPr>
                <w:sz w:val="16"/>
                <w:szCs w:val="16"/>
                <w:lang w:val="en-US"/>
              </w:rPr>
            </w:pPr>
            <w:r w:rsidRPr="00C97908">
              <w:rPr>
                <w:sz w:val="16"/>
                <w:szCs w:val="16"/>
                <w:lang w:val="en-US"/>
              </w:rPr>
              <w:t>2,14</w:t>
            </w:r>
          </w:p>
        </w:tc>
      </w:tr>
      <w:tr w:rsidR="00790FB4" w:rsidRPr="00B40365" w14:paraId="5E8AD2E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5D50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99749D" w14:textId="77777777" w:rsidR="00790FB4" w:rsidRPr="00B40365" w:rsidRDefault="00790FB4" w:rsidP="0026415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751B5810" w14:textId="77777777" w:rsidR="00790FB4" w:rsidRPr="00C97908" w:rsidRDefault="00790FB4" w:rsidP="0026415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350E6462"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42DE62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6FE27AB8" w14:textId="77777777" w:rsidR="00790FB4" w:rsidRPr="00C97908" w:rsidRDefault="00790FB4" w:rsidP="00264156">
            <w:pPr>
              <w:jc w:val="center"/>
              <w:rPr>
                <w:sz w:val="16"/>
                <w:szCs w:val="16"/>
                <w:lang w:val="en-US"/>
              </w:rPr>
            </w:pPr>
            <w:r w:rsidRPr="00C97908">
              <w:rPr>
                <w:sz w:val="16"/>
                <w:szCs w:val="16"/>
                <w:lang w:val="en-US"/>
              </w:rPr>
              <w:t>11,34</w:t>
            </w:r>
          </w:p>
        </w:tc>
      </w:tr>
      <w:tr w:rsidR="00790FB4" w:rsidRPr="00B40365" w14:paraId="7393445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A2E6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D63059F" w14:textId="77777777" w:rsidR="00790FB4" w:rsidRPr="00B40365" w:rsidRDefault="00790FB4" w:rsidP="0026415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5ADBADA8" w14:textId="77777777" w:rsidR="00790FB4" w:rsidRPr="00C97908" w:rsidRDefault="00790FB4" w:rsidP="0026415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38A1DA7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4748F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2DC82DD6" w14:textId="77777777" w:rsidR="00790FB4" w:rsidRPr="00C97908" w:rsidRDefault="00790FB4" w:rsidP="00264156">
            <w:pPr>
              <w:jc w:val="center"/>
              <w:rPr>
                <w:sz w:val="16"/>
                <w:szCs w:val="16"/>
                <w:lang w:val="en-US"/>
              </w:rPr>
            </w:pPr>
            <w:r w:rsidRPr="00C97908">
              <w:rPr>
                <w:sz w:val="16"/>
                <w:szCs w:val="16"/>
                <w:lang w:val="en-US"/>
              </w:rPr>
              <w:t>5,54</w:t>
            </w:r>
          </w:p>
        </w:tc>
      </w:tr>
      <w:tr w:rsidR="00790FB4" w:rsidRPr="00B40365" w14:paraId="5C89BC0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23A3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6F2945"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8EE9DA"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BAE02FF"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B5D0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1305B1FC" w14:textId="77777777" w:rsidR="00790FB4" w:rsidRPr="00C97908" w:rsidRDefault="00790FB4" w:rsidP="00264156">
            <w:pPr>
              <w:jc w:val="center"/>
              <w:rPr>
                <w:sz w:val="16"/>
                <w:szCs w:val="16"/>
                <w:lang w:val="en-US"/>
              </w:rPr>
            </w:pPr>
            <w:r w:rsidRPr="00C97908">
              <w:rPr>
                <w:sz w:val="16"/>
                <w:szCs w:val="16"/>
                <w:lang w:val="en-US"/>
              </w:rPr>
              <w:t>0,50</w:t>
            </w:r>
          </w:p>
        </w:tc>
      </w:tr>
      <w:tr w:rsidR="00790FB4" w:rsidRPr="003E2692" w14:paraId="117A2555"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FE59B1"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7AC3A148"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3E0F3A06"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6931BD30"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3433BF71"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40442632" w14:textId="77777777" w:rsidR="00790FB4" w:rsidRPr="003E2692" w:rsidRDefault="00790FB4" w:rsidP="00264156">
            <w:pPr>
              <w:rPr>
                <w:sz w:val="2"/>
                <w:szCs w:val="2"/>
                <w:lang w:val="en-US"/>
              </w:rPr>
            </w:pPr>
          </w:p>
        </w:tc>
      </w:tr>
      <w:tr w:rsidR="00790FB4" w:rsidRPr="00B449C4" w14:paraId="00A2862F"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F6E734"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3C1067A5"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C64EFCB"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7502A32"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496F85C6"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566BCCF4" w14:textId="77777777" w:rsidR="00790FB4" w:rsidRPr="00B449C4" w:rsidRDefault="00790FB4" w:rsidP="00264156">
            <w:pPr>
              <w:rPr>
                <w:sz w:val="22"/>
                <w:szCs w:val="22"/>
                <w:lang w:val="en-US"/>
              </w:rPr>
            </w:pPr>
          </w:p>
        </w:tc>
      </w:tr>
      <w:tr w:rsidR="00790FB4" w:rsidRPr="00B40365" w14:paraId="1437DA4E"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026EDF"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56644AE3"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6099BECE"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0539C499" w14:textId="77777777" w:rsidR="00790FB4" w:rsidRPr="00B40365" w:rsidRDefault="00790FB4" w:rsidP="00264156">
            <w:pPr>
              <w:rPr>
                <w:sz w:val="22"/>
                <w:szCs w:val="22"/>
                <w:lang w:val="en-US"/>
              </w:rPr>
            </w:pPr>
          </w:p>
        </w:tc>
      </w:tr>
      <w:tr w:rsidR="00790FB4" w:rsidRPr="003E2692" w14:paraId="320D9142"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BEA912"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668DCFF"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0FF30B17"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79FD2CC5"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00AB8359"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4EDA9186" w14:textId="77777777" w:rsidR="00790FB4" w:rsidRPr="003E2692" w:rsidRDefault="00790FB4" w:rsidP="00264156">
            <w:pPr>
              <w:rPr>
                <w:sz w:val="2"/>
                <w:szCs w:val="2"/>
                <w:lang w:val="en-US"/>
              </w:rPr>
            </w:pPr>
          </w:p>
        </w:tc>
      </w:tr>
      <w:tr w:rsidR="00790FB4" w:rsidRPr="00B449C4" w14:paraId="1D4883AC"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8A4C2B"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D98FA7E"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00CE8AB2"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EAB76C1"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2F78468"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C9F7B42" w14:textId="77777777" w:rsidR="00790FB4" w:rsidRPr="00B449C4" w:rsidRDefault="00790FB4" w:rsidP="00264156">
            <w:pPr>
              <w:rPr>
                <w:sz w:val="22"/>
                <w:szCs w:val="22"/>
                <w:lang w:val="en-US"/>
              </w:rPr>
            </w:pPr>
          </w:p>
        </w:tc>
      </w:tr>
      <w:tr w:rsidR="00790FB4" w:rsidRPr="00B40365" w14:paraId="75A85D40"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F01828"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72DB729F"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67C93187"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 et. 1</w:t>
            </w:r>
          </w:p>
        </w:tc>
        <w:tc>
          <w:tcPr>
            <w:tcW w:w="3621" w:type="dxa"/>
            <w:gridSpan w:val="8"/>
            <w:tcBorders>
              <w:bottom w:val="single" w:sz="4" w:space="0" w:color="auto"/>
              <w:right w:val="single" w:sz="4" w:space="0" w:color="auto"/>
            </w:tcBorders>
          </w:tcPr>
          <w:p w14:paraId="2C7DEAE0" w14:textId="77777777" w:rsidR="00790FB4" w:rsidRPr="00B40365" w:rsidRDefault="00790FB4" w:rsidP="00264156">
            <w:pPr>
              <w:rPr>
                <w:sz w:val="22"/>
                <w:szCs w:val="22"/>
                <w:lang w:val="en-US"/>
              </w:rPr>
            </w:pPr>
          </w:p>
        </w:tc>
      </w:tr>
      <w:tr w:rsidR="00790FB4" w:rsidRPr="009B70F2" w14:paraId="11A37A5C" w14:textId="77777777" w:rsidTr="00264156">
        <w:tblPrEx>
          <w:tblCellMar>
            <w:left w:w="107" w:type="dxa"/>
            <w:right w:w="107" w:type="dxa"/>
          </w:tblCellMar>
        </w:tblPrEx>
        <w:tc>
          <w:tcPr>
            <w:tcW w:w="10495" w:type="dxa"/>
            <w:gridSpan w:val="19"/>
          </w:tcPr>
          <w:p w14:paraId="570E6433" w14:textId="77777777" w:rsidR="00790FB4" w:rsidRPr="009B70F2" w:rsidRDefault="00790FB4" w:rsidP="00264156">
            <w:pPr>
              <w:rPr>
                <w:b/>
                <w:bCs/>
                <w:sz w:val="22"/>
                <w:szCs w:val="22"/>
                <w:lang w:val="en-US"/>
              </w:rPr>
            </w:pPr>
            <w:r w:rsidRPr="009B70F2">
              <w:rPr>
                <w:b/>
                <w:bCs/>
                <w:sz w:val="22"/>
                <w:szCs w:val="22"/>
                <w:lang w:val="en-US"/>
              </w:rPr>
              <w:t>1.2. Coridor et. 2</w:t>
            </w:r>
          </w:p>
          <w:p w14:paraId="5E26CD6B" w14:textId="77777777" w:rsidR="00790FB4" w:rsidRPr="00B12F65" w:rsidRDefault="00790FB4" w:rsidP="00264156">
            <w:pPr>
              <w:rPr>
                <w:sz w:val="2"/>
                <w:szCs w:val="2"/>
                <w:lang w:val="en-US"/>
              </w:rPr>
            </w:pPr>
          </w:p>
        </w:tc>
      </w:tr>
      <w:tr w:rsidR="00790FB4" w:rsidRPr="009B70F2" w14:paraId="31F25916" w14:textId="77777777" w:rsidTr="00264156">
        <w:tblPrEx>
          <w:tblCellMar>
            <w:left w:w="107" w:type="dxa"/>
            <w:right w:w="107" w:type="dxa"/>
          </w:tblCellMar>
        </w:tblPrEx>
        <w:tc>
          <w:tcPr>
            <w:tcW w:w="10495" w:type="dxa"/>
            <w:gridSpan w:val="19"/>
          </w:tcPr>
          <w:p w14:paraId="4799D1E5" w14:textId="77777777" w:rsidR="00790FB4" w:rsidRPr="009B70F2" w:rsidRDefault="00790FB4" w:rsidP="00264156">
            <w:pPr>
              <w:rPr>
                <w:b/>
                <w:bCs/>
                <w:sz w:val="22"/>
                <w:szCs w:val="22"/>
                <w:lang w:val="en-US"/>
              </w:rPr>
            </w:pPr>
            <w:r w:rsidRPr="009B70F2">
              <w:rPr>
                <w:b/>
                <w:bCs/>
                <w:sz w:val="22"/>
                <w:szCs w:val="22"/>
                <w:lang w:val="en-US"/>
              </w:rPr>
              <w:t>1.2.1. Demolari</w:t>
            </w:r>
          </w:p>
          <w:p w14:paraId="73161A0D" w14:textId="77777777" w:rsidR="00790FB4" w:rsidRPr="00B12F65" w:rsidRDefault="00790FB4" w:rsidP="00264156">
            <w:pPr>
              <w:rPr>
                <w:sz w:val="2"/>
                <w:szCs w:val="2"/>
                <w:lang w:val="en-US"/>
              </w:rPr>
            </w:pPr>
          </w:p>
        </w:tc>
      </w:tr>
      <w:tr w:rsidR="00790FB4" w:rsidRPr="009B70F2" w14:paraId="410A071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507E47" w14:textId="77777777" w:rsidR="00790FB4" w:rsidRPr="005E2CA0" w:rsidRDefault="00790FB4" w:rsidP="0026415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009491A" w14:textId="77777777" w:rsidR="00790FB4" w:rsidRPr="005E2CA0" w:rsidRDefault="00790FB4" w:rsidP="0026415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5F464615" w14:textId="77777777" w:rsidR="00790FB4" w:rsidRPr="005E2CA0" w:rsidRDefault="00790FB4" w:rsidP="00264156">
            <w:pPr>
              <w:rPr>
                <w:b/>
                <w:bCs/>
                <w:sz w:val="2"/>
                <w:szCs w:val="2"/>
                <w:lang w:val="en-US"/>
              </w:rPr>
            </w:pPr>
            <w:r w:rsidRPr="005E2CA0">
              <w:rPr>
                <w:b/>
                <w:bCs/>
                <w:sz w:val="22"/>
                <w:szCs w:val="22"/>
                <w:lang w:val="en-US"/>
              </w:rPr>
              <w:t>Desfaceri de tencuieli interioare sau exterioare driscuite la pereti</w:t>
            </w:r>
          </w:p>
          <w:p w14:paraId="25FB731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A7AFC91"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381DE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2DF9E27" w14:textId="77777777" w:rsidR="00790FB4" w:rsidRPr="005E2CA0" w:rsidRDefault="00790FB4" w:rsidP="00264156">
            <w:pPr>
              <w:jc w:val="center"/>
              <w:rPr>
                <w:b/>
                <w:bCs/>
                <w:sz w:val="22"/>
                <w:szCs w:val="22"/>
                <w:lang w:val="en-US"/>
              </w:rPr>
            </w:pPr>
            <w:r w:rsidRPr="005E2CA0">
              <w:rPr>
                <w:b/>
                <w:bCs/>
                <w:sz w:val="22"/>
                <w:szCs w:val="22"/>
                <w:lang w:val="en-US"/>
              </w:rPr>
              <w:t>506,08</w:t>
            </w:r>
          </w:p>
          <w:p w14:paraId="67C30E57" w14:textId="77777777" w:rsidR="00790FB4" w:rsidRPr="009B70F2" w:rsidRDefault="00790FB4" w:rsidP="00264156">
            <w:pPr>
              <w:jc w:val="center"/>
              <w:rPr>
                <w:sz w:val="2"/>
                <w:szCs w:val="2"/>
                <w:lang w:val="en-US"/>
              </w:rPr>
            </w:pPr>
          </w:p>
        </w:tc>
      </w:tr>
      <w:tr w:rsidR="00790FB4" w:rsidRPr="00B40365" w14:paraId="2279622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E848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FEFD97B"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F772FBB"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A6EF01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FCEC4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E007445" w14:textId="77777777" w:rsidR="00790FB4" w:rsidRPr="00C97908" w:rsidRDefault="00790FB4" w:rsidP="00264156">
            <w:pPr>
              <w:jc w:val="center"/>
              <w:rPr>
                <w:sz w:val="16"/>
                <w:szCs w:val="16"/>
                <w:lang w:val="en-US"/>
              </w:rPr>
            </w:pPr>
            <w:r w:rsidRPr="00C97908">
              <w:rPr>
                <w:sz w:val="16"/>
                <w:szCs w:val="16"/>
                <w:lang w:val="en-US"/>
              </w:rPr>
              <w:t>60,73</w:t>
            </w:r>
          </w:p>
        </w:tc>
      </w:tr>
      <w:tr w:rsidR="00790FB4" w:rsidRPr="00B40365" w14:paraId="20F12BB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B7E31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8EB5AE"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DC9805"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CC0E06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6E323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489AE51" w14:textId="77777777" w:rsidR="00790FB4" w:rsidRPr="00C97908" w:rsidRDefault="00790FB4" w:rsidP="00264156">
            <w:pPr>
              <w:jc w:val="center"/>
              <w:rPr>
                <w:sz w:val="16"/>
                <w:szCs w:val="16"/>
                <w:lang w:val="en-US"/>
              </w:rPr>
            </w:pPr>
            <w:r w:rsidRPr="00C97908">
              <w:rPr>
                <w:sz w:val="16"/>
                <w:szCs w:val="16"/>
                <w:lang w:val="en-US"/>
              </w:rPr>
              <w:t>75,91</w:t>
            </w:r>
          </w:p>
        </w:tc>
      </w:tr>
      <w:tr w:rsidR="00790FB4" w:rsidRPr="00B40365" w14:paraId="655C24C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6366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033A4E"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EE0B774"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DEA8CF2"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2DF56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02C7A4A" w14:textId="77777777" w:rsidR="00790FB4" w:rsidRPr="00C97908" w:rsidRDefault="00790FB4" w:rsidP="00264156">
            <w:pPr>
              <w:jc w:val="center"/>
              <w:rPr>
                <w:sz w:val="16"/>
                <w:szCs w:val="16"/>
                <w:lang w:val="en-US"/>
              </w:rPr>
            </w:pPr>
            <w:r w:rsidRPr="00C97908">
              <w:rPr>
                <w:sz w:val="16"/>
                <w:szCs w:val="16"/>
                <w:lang w:val="en-US"/>
              </w:rPr>
              <w:t>25,30</w:t>
            </w:r>
          </w:p>
        </w:tc>
      </w:tr>
      <w:tr w:rsidR="00790FB4" w:rsidRPr="00B40365" w14:paraId="581A8C5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AB89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F8910DD"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858C01B"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FCEB323"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BB0BB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DBC9E87" w14:textId="77777777" w:rsidR="00790FB4" w:rsidRPr="00C97908" w:rsidRDefault="00790FB4" w:rsidP="00264156">
            <w:pPr>
              <w:jc w:val="center"/>
              <w:rPr>
                <w:sz w:val="16"/>
                <w:szCs w:val="16"/>
                <w:lang w:val="en-US"/>
              </w:rPr>
            </w:pPr>
            <w:r w:rsidRPr="00C97908">
              <w:rPr>
                <w:sz w:val="16"/>
                <w:szCs w:val="16"/>
                <w:lang w:val="en-US"/>
              </w:rPr>
              <w:t>5,06</w:t>
            </w:r>
          </w:p>
        </w:tc>
      </w:tr>
      <w:tr w:rsidR="00790FB4" w:rsidRPr="009B70F2" w14:paraId="52459FC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86C3A5" w14:textId="77777777" w:rsidR="00790FB4" w:rsidRPr="005E2CA0" w:rsidRDefault="00790FB4" w:rsidP="00264156">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060C42D9" w14:textId="77777777" w:rsidR="00790FB4" w:rsidRPr="005E2CA0" w:rsidRDefault="00790FB4" w:rsidP="0026415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1F6D3143" w14:textId="77777777" w:rsidR="00790FB4" w:rsidRPr="005E2CA0" w:rsidRDefault="00790FB4" w:rsidP="00264156">
            <w:pPr>
              <w:rPr>
                <w:b/>
                <w:bCs/>
                <w:sz w:val="2"/>
                <w:szCs w:val="2"/>
                <w:lang w:val="en-US"/>
              </w:rPr>
            </w:pPr>
            <w:r w:rsidRPr="005E2CA0">
              <w:rPr>
                <w:b/>
                <w:bCs/>
                <w:sz w:val="22"/>
                <w:szCs w:val="22"/>
                <w:lang w:val="en-US"/>
              </w:rPr>
              <w:t>Demontari: timplarie din lemn (usi)</w:t>
            </w:r>
          </w:p>
          <w:p w14:paraId="3B07942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CCC956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8D8C4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44C6307" w14:textId="77777777" w:rsidR="00790FB4" w:rsidRPr="005E2CA0" w:rsidRDefault="00790FB4" w:rsidP="00264156">
            <w:pPr>
              <w:jc w:val="center"/>
              <w:rPr>
                <w:b/>
                <w:bCs/>
                <w:sz w:val="22"/>
                <w:szCs w:val="22"/>
                <w:lang w:val="en-US"/>
              </w:rPr>
            </w:pPr>
            <w:r w:rsidRPr="005E2CA0">
              <w:rPr>
                <w:b/>
                <w:bCs/>
                <w:sz w:val="22"/>
                <w:szCs w:val="22"/>
                <w:lang w:val="en-US"/>
              </w:rPr>
              <w:t>19,03</w:t>
            </w:r>
          </w:p>
          <w:p w14:paraId="717FE373" w14:textId="77777777" w:rsidR="00790FB4" w:rsidRPr="009B70F2" w:rsidRDefault="00790FB4" w:rsidP="00264156">
            <w:pPr>
              <w:jc w:val="center"/>
              <w:rPr>
                <w:sz w:val="2"/>
                <w:szCs w:val="2"/>
                <w:lang w:val="en-US"/>
              </w:rPr>
            </w:pPr>
          </w:p>
        </w:tc>
      </w:tr>
      <w:tr w:rsidR="00790FB4" w:rsidRPr="00B40365" w14:paraId="37CB24D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03A0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D8F5ED0"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035087C"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D935C5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4AEAB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0A1A8E20"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B40365" w14:paraId="62F7C87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0FCF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9052D54"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6A8BFB0"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2CEAA6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6C786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4554D838"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9B70F2" w14:paraId="310215A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D25B31" w14:textId="77777777" w:rsidR="00790FB4" w:rsidRPr="005E2CA0" w:rsidRDefault="00790FB4" w:rsidP="0026415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5F013819" w14:textId="77777777" w:rsidR="00790FB4" w:rsidRPr="005E2CA0" w:rsidRDefault="00790FB4" w:rsidP="0026415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4CD1F3FE" w14:textId="77777777" w:rsidR="00790FB4" w:rsidRPr="005E2CA0" w:rsidRDefault="00790FB4" w:rsidP="00264156">
            <w:pPr>
              <w:rPr>
                <w:b/>
                <w:bCs/>
                <w:sz w:val="2"/>
                <w:szCs w:val="2"/>
                <w:lang w:val="en-US"/>
              </w:rPr>
            </w:pPr>
            <w:r w:rsidRPr="005E2CA0">
              <w:rPr>
                <w:b/>
                <w:bCs/>
                <w:sz w:val="22"/>
                <w:szCs w:val="22"/>
                <w:lang w:val="en-US"/>
              </w:rPr>
              <w:t>Demontari: timplarie din lemn (ferestre)</w:t>
            </w:r>
          </w:p>
          <w:p w14:paraId="2D8A3A1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AE3E7B1"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3C288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2EB7180" w14:textId="77777777" w:rsidR="00790FB4" w:rsidRPr="005E2CA0" w:rsidRDefault="00790FB4" w:rsidP="00264156">
            <w:pPr>
              <w:jc w:val="center"/>
              <w:rPr>
                <w:b/>
                <w:bCs/>
                <w:sz w:val="22"/>
                <w:szCs w:val="22"/>
                <w:lang w:val="en-US"/>
              </w:rPr>
            </w:pPr>
            <w:r w:rsidRPr="005E2CA0">
              <w:rPr>
                <w:b/>
                <w:bCs/>
                <w:sz w:val="22"/>
                <w:szCs w:val="22"/>
                <w:lang w:val="en-US"/>
              </w:rPr>
              <w:t>12,50</w:t>
            </w:r>
          </w:p>
          <w:p w14:paraId="6D6E06A7" w14:textId="77777777" w:rsidR="00790FB4" w:rsidRPr="009B70F2" w:rsidRDefault="00790FB4" w:rsidP="00264156">
            <w:pPr>
              <w:jc w:val="center"/>
              <w:rPr>
                <w:sz w:val="2"/>
                <w:szCs w:val="2"/>
                <w:lang w:val="en-US"/>
              </w:rPr>
            </w:pPr>
          </w:p>
        </w:tc>
      </w:tr>
      <w:tr w:rsidR="00790FB4" w:rsidRPr="00B40365" w14:paraId="6590281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476C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E4CF64D"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991AB30"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461014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7B5E3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7FD9E76C" w14:textId="77777777" w:rsidR="00790FB4" w:rsidRPr="00C97908" w:rsidRDefault="00790FB4" w:rsidP="00264156">
            <w:pPr>
              <w:jc w:val="center"/>
              <w:rPr>
                <w:sz w:val="16"/>
                <w:szCs w:val="16"/>
                <w:lang w:val="en-US"/>
              </w:rPr>
            </w:pPr>
            <w:r w:rsidRPr="00C97908">
              <w:rPr>
                <w:sz w:val="16"/>
                <w:szCs w:val="16"/>
                <w:lang w:val="en-US"/>
              </w:rPr>
              <w:t>2,62</w:t>
            </w:r>
          </w:p>
        </w:tc>
      </w:tr>
      <w:tr w:rsidR="00790FB4" w:rsidRPr="00B40365" w14:paraId="272498C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E34E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2026C8"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77CAE95"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542617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A3170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71B77C33" w14:textId="77777777" w:rsidR="00790FB4" w:rsidRPr="00C97908" w:rsidRDefault="00790FB4" w:rsidP="00264156">
            <w:pPr>
              <w:jc w:val="center"/>
              <w:rPr>
                <w:sz w:val="16"/>
                <w:szCs w:val="16"/>
                <w:lang w:val="en-US"/>
              </w:rPr>
            </w:pPr>
            <w:r w:rsidRPr="00C97908">
              <w:rPr>
                <w:sz w:val="16"/>
                <w:szCs w:val="16"/>
                <w:lang w:val="en-US"/>
              </w:rPr>
              <w:t>2,62</w:t>
            </w:r>
          </w:p>
        </w:tc>
      </w:tr>
      <w:tr w:rsidR="00790FB4" w:rsidRPr="009B70F2" w14:paraId="5B200CB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04F111" w14:textId="77777777" w:rsidR="00790FB4" w:rsidRPr="005E2CA0" w:rsidRDefault="00790FB4" w:rsidP="00264156">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2A0E18E" w14:textId="77777777" w:rsidR="00790FB4" w:rsidRPr="005E2CA0" w:rsidRDefault="00790FB4" w:rsidP="00264156">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00F9F043" w14:textId="77777777" w:rsidR="00790FB4" w:rsidRPr="005E2CA0" w:rsidRDefault="00790FB4" w:rsidP="00264156">
            <w:pPr>
              <w:rPr>
                <w:b/>
                <w:bCs/>
                <w:sz w:val="2"/>
                <w:szCs w:val="2"/>
                <w:lang w:val="en-US"/>
              </w:rPr>
            </w:pPr>
            <w:r w:rsidRPr="005E2CA0">
              <w:rPr>
                <w:b/>
                <w:bCs/>
                <w:sz w:val="22"/>
                <w:szCs w:val="22"/>
                <w:lang w:val="en-US"/>
              </w:rPr>
              <w:t>Demontari: captuseli lambriu din lemn la pereti</w:t>
            </w:r>
          </w:p>
          <w:p w14:paraId="0F82EE7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D041B7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9D577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C3236A7" w14:textId="77777777" w:rsidR="00790FB4" w:rsidRPr="005E2CA0" w:rsidRDefault="00790FB4" w:rsidP="00264156">
            <w:pPr>
              <w:jc w:val="center"/>
              <w:rPr>
                <w:b/>
                <w:bCs/>
                <w:sz w:val="22"/>
                <w:szCs w:val="22"/>
                <w:lang w:val="en-US"/>
              </w:rPr>
            </w:pPr>
            <w:r w:rsidRPr="005E2CA0">
              <w:rPr>
                <w:b/>
                <w:bCs/>
                <w:sz w:val="22"/>
                <w:szCs w:val="22"/>
                <w:lang w:val="en-US"/>
              </w:rPr>
              <w:t>155,00</w:t>
            </w:r>
          </w:p>
          <w:p w14:paraId="0D679DDE" w14:textId="77777777" w:rsidR="00790FB4" w:rsidRPr="009B70F2" w:rsidRDefault="00790FB4" w:rsidP="00264156">
            <w:pPr>
              <w:jc w:val="center"/>
              <w:rPr>
                <w:sz w:val="2"/>
                <w:szCs w:val="2"/>
                <w:lang w:val="en-US"/>
              </w:rPr>
            </w:pPr>
          </w:p>
        </w:tc>
      </w:tr>
      <w:tr w:rsidR="00790FB4" w:rsidRPr="00B40365" w14:paraId="5666D81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5864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E4C2C0D"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B42D0A8"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D4B800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7B022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0,13</w:t>
            </w:r>
          </w:p>
        </w:tc>
        <w:tc>
          <w:tcPr>
            <w:tcW w:w="1559" w:type="dxa"/>
            <w:gridSpan w:val="2"/>
            <w:tcBorders>
              <w:top w:val="nil"/>
              <w:bottom w:val="single" w:sz="2" w:space="0" w:color="auto"/>
            </w:tcBorders>
            <w:vAlign w:val="center"/>
          </w:tcPr>
          <w:p w14:paraId="2E0D7C50" w14:textId="77777777" w:rsidR="00790FB4" w:rsidRPr="00C97908" w:rsidRDefault="00790FB4" w:rsidP="00264156">
            <w:pPr>
              <w:jc w:val="center"/>
              <w:rPr>
                <w:sz w:val="16"/>
                <w:szCs w:val="16"/>
                <w:lang w:val="en-US"/>
              </w:rPr>
            </w:pPr>
            <w:r w:rsidRPr="00C97908">
              <w:rPr>
                <w:sz w:val="16"/>
                <w:szCs w:val="16"/>
                <w:lang w:val="en-US"/>
              </w:rPr>
              <w:t>20,15</w:t>
            </w:r>
          </w:p>
        </w:tc>
      </w:tr>
      <w:tr w:rsidR="00790FB4" w:rsidRPr="00B40365" w14:paraId="6A14CE6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D9C3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7DEAEFD"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4EC04E9"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D85592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BA065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E91CA8F" w14:textId="77777777" w:rsidR="00790FB4" w:rsidRPr="00C97908" w:rsidRDefault="00790FB4" w:rsidP="00264156">
            <w:pPr>
              <w:jc w:val="center"/>
              <w:rPr>
                <w:sz w:val="16"/>
                <w:szCs w:val="16"/>
                <w:lang w:val="en-US"/>
              </w:rPr>
            </w:pPr>
            <w:r w:rsidRPr="00C97908">
              <w:rPr>
                <w:sz w:val="16"/>
                <w:szCs w:val="16"/>
                <w:lang w:val="en-US"/>
              </w:rPr>
              <w:t>18,60</w:t>
            </w:r>
          </w:p>
        </w:tc>
      </w:tr>
      <w:tr w:rsidR="00790FB4" w:rsidRPr="009B70F2" w14:paraId="5B0CC0C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401CD1" w14:textId="77777777" w:rsidR="00790FB4" w:rsidRPr="005E2CA0" w:rsidRDefault="00790FB4" w:rsidP="0026415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259E4303" w14:textId="77777777" w:rsidR="00790FB4" w:rsidRPr="005E2CA0" w:rsidRDefault="00790FB4" w:rsidP="00264156">
            <w:pPr>
              <w:jc w:val="center"/>
              <w:rPr>
                <w:b/>
                <w:bCs/>
                <w:sz w:val="22"/>
                <w:szCs w:val="22"/>
                <w:lang w:val="en-US"/>
              </w:rPr>
            </w:pPr>
            <w:r w:rsidRPr="005E2CA0">
              <w:rPr>
                <w:b/>
                <w:bCs/>
                <w:sz w:val="22"/>
                <w:szCs w:val="22"/>
                <w:lang w:val="en-US"/>
              </w:rPr>
              <w:t>RpCM33B</w:t>
            </w:r>
          </w:p>
        </w:tc>
        <w:tc>
          <w:tcPr>
            <w:tcW w:w="4366" w:type="dxa"/>
            <w:gridSpan w:val="5"/>
            <w:tcBorders>
              <w:top w:val="single" w:sz="4" w:space="0" w:color="auto"/>
              <w:bottom w:val="single" w:sz="4" w:space="0" w:color="auto"/>
            </w:tcBorders>
          </w:tcPr>
          <w:p w14:paraId="437D8FB3" w14:textId="77777777" w:rsidR="00790FB4" w:rsidRPr="005E2CA0" w:rsidRDefault="00790FB4" w:rsidP="00264156">
            <w:pPr>
              <w:rPr>
                <w:b/>
                <w:bCs/>
                <w:sz w:val="2"/>
                <w:szCs w:val="2"/>
                <w:lang w:val="en-US"/>
              </w:rPr>
            </w:pPr>
            <w:r w:rsidRPr="005E2CA0">
              <w:rPr>
                <w:b/>
                <w:bCs/>
                <w:sz w:val="22"/>
                <w:szCs w:val="22"/>
                <w:lang w:val="en-US"/>
              </w:rPr>
              <w:t>Demontarea placajelor din placi de gips si travertin</w:t>
            </w:r>
          </w:p>
          <w:p w14:paraId="42FE960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BCF4A43"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60C88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DF8C061" w14:textId="77777777" w:rsidR="00790FB4" w:rsidRPr="005E2CA0" w:rsidRDefault="00790FB4" w:rsidP="00264156">
            <w:pPr>
              <w:jc w:val="center"/>
              <w:rPr>
                <w:b/>
                <w:bCs/>
                <w:sz w:val="22"/>
                <w:szCs w:val="22"/>
                <w:lang w:val="en-US"/>
              </w:rPr>
            </w:pPr>
            <w:r w:rsidRPr="005E2CA0">
              <w:rPr>
                <w:b/>
                <w:bCs/>
                <w:sz w:val="22"/>
                <w:szCs w:val="22"/>
                <w:lang w:val="en-US"/>
              </w:rPr>
              <w:t>47,50</w:t>
            </w:r>
          </w:p>
          <w:p w14:paraId="1AF8EF9B" w14:textId="77777777" w:rsidR="00790FB4" w:rsidRPr="009B70F2" w:rsidRDefault="00790FB4" w:rsidP="00264156">
            <w:pPr>
              <w:jc w:val="center"/>
              <w:rPr>
                <w:sz w:val="2"/>
                <w:szCs w:val="2"/>
                <w:lang w:val="en-US"/>
              </w:rPr>
            </w:pPr>
          </w:p>
        </w:tc>
      </w:tr>
      <w:tr w:rsidR="00790FB4" w:rsidRPr="00B40365" w14:paraId="0BCF2FA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CB0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0234FB2" w14:textId="77777777" w:rsidR="00790FB4" w:rsidRPr="00B40365" w:rsidRDefault="00790FB4" w:rsidP="00264156">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65B50786" w14:textId="77777777" w:rsidR="00790FB4" w:rsidRPr="00C97908" w:rsidRDefault="00790FB4" w:rsidP="00264156">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6CEE91C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5C197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434A1332" w14:textId="77777777" w:rsidR="00790FB4" w:rsidRPr="00C97908" w:rsidRDefault="00790FB4" w:rsidP="00264156">
            <w:pPr>
              <w:jc w:val="center"/>
              <w:rPr>
                <w:sz w:val="16"/>
                <w:szCs w:val="16"/>
                <w:lang w:val="en-US"/>
              </w:rPr>
            </w:pPr>
            <w:r w:rsidRPr="00C97908">
              <w:rPr>
                <w:sz w:val="16"/>
                <w:szCs w:val="16"/>
                <w:lang w:val="en-US"/>
              </w:rPr>
              <w:t>54,62</w:t>
            </w:r>
          </w:p>
        </w:tc>
      </w:tr>
      <w:tr w:rsidR="00790FB4" w:rsidRPr="00B40365" w14:paraId="54542E4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3958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6CF612"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29050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0B3AED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48711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2E281FAE" w14:textId="77777777" w:rsidR="00790FB4" w:rsidRPr="00C97908" w:rsidRDefault="00790FB4" w:rsidP="00264156">
            <w:pPr>
              <w:jc w:val="center"/>
              <w:rPr>
                <w:sz w:val="16"/>
                <w:szCs w:val="16"/>
                <w:lang w:val="en-US"/>
              </w:rPr>
            </w:pPr>
            <w:r w:rsidRPr="00C97908">
              <w:rPr>
                <w:sz w:val="16"/>
                <w:szCs w:val="16"/>
                <w:lang w:val="en-US"/>
              </w:rPr>
              <w:t>54,62</w:t>
            </w:r>
          </w:p>
        </w:tc>
      </w:tr>
      <w:tr w:rsidR="00790FB4" w:rsidRPr="00B40365" w14:paraId="51B9AB2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F378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80F2B4"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8EBCEFD"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9709374"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D5B74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17E545F6" w14:textId="77777777" w:rsidR="00790FB4" w:rsidRPr="00C97908" w:rsidRDefault="00790FB4" w:rsidP="00264156">
            <w:pPr>
              <w:jc w:val="center"/>
              <w:rPr>
                <w:sz w:val="16"/>
                <w:szCs w:val="16"/>
                <w:lang w:val="en-US"/>
              </w:rPr>
            </w:pPr>
            <w:r w:rsidRPr="00C97908">
              <w:rPr>
                <w:sz w:val="16"/>
                <w:szCs w:val="16"/>
                <w:lang w:val="en-US"/>
              </w:rPr>
              <w:t>0,14</w:t>
            </w:r>
          </w:p>
        </w:tc>
      </w:tr>
      <w:tr w:rsidR="00790FB4" w:rsidRPr="00B40365" w14:paraId="36B3DE9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71D1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5461E8"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33CFDF7"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5E7A9C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69D25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4DB8697E" w14:textId="77777777" w:rsidR="00790FB4" w:rsidRPr="00C97908" w:rsidRDefault="00790FB4" w:rsidP="00264156">
            <w:pPr>
              <w:jc w:val="center"/>
              <w:rPr>
                <w:sz w:val="16"/>
                <w:szCs w:val="16"/>
                <w:lang w:val="en-US"/>
              </w:rPr>
            </w:pPr>
            <w:r w:rsidRPr="00C97908">
              <w:rPr>
                <w:sz w:val="16"/>
                <w:szCs w:val="16"/>
                <w:lang w:val="en-US"/>
              </w:rPr>
              <w:t>0,95</w:t>
            </w:r>
          </w:p>
        </w:tc>
      </w:tr>
      <w:tr w:rsidR="00790FB4" w:rsidRPr="009B70F2" w14:paraId="57305C2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6F1C33" w14:textId="77777777" w:rsidR="00790FB4" w:rsidRPr="005E2CA0" w:rsidRDefault="00790FB4" w:rsidP="0026415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1A99A619" w14:textId="77777777" w:rsidR="00790FB4" w:rsidRPr="005E2CA0" w:rsidRDefault="00790FB4" w:rsidP="00264156">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1385D132" w14:textId="77777777" w:rsidR="00790FB4" w:rsidRPr="005E2CA0" w:rsidRDefault="00790FB4" w:rsidP="00264156">
            <w:pPr>
              <w:rPr>
                <w:b/>
                <w:bCs/>
                <w:sz w:val="2"/>
                <w:szCs w:val="2"/>
                <w:lang w:val="en-US"/>
              </w:rPr>
            </w:pPr>
            <w:r w:rsidRPr="005E2CA0">
              <w:rPr>
                <w:b/>
                <w:bCs/>
                <w:sz w:val="22"/>
                <w:szCs w:val="22"/>
                <w:lang w:val="en-US"/>
              </w:rPr>
              <w:t>Demontari de corpuri de iluminat orice tip, inclisiv tijele si globurile</w:t>
            </w:r>
          </w:p>
          <w:p w14:paraId="0FB722E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FC323E0"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4436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1DAD082" w14:textId="77777777" w:rsidR="00790FB4" w:rsidRPr="005E2CA0" w:rsidRDefault="00790FB4" w:rsidP="00264156">
            <w:pPr>
              <w:jc w:val="center"/>
              <w:rPr>
                <w:b/>
                <w:bCs/>
                <w:sz w:val="22"/>
                <w:szCs w:val="22"/>
                <w:lang w:val="en-US"/>
              </w:rPr>
            </w:pPr>
            <w:r w:rsidRPr="005E2CA0">
              <w:rPr>
                <w:b/>
                <w:bCs/>
                <w:sz w:val="22"/>
                <w:szCs w:val="22"/>
                <w:lang w:val="en-US"/>
              </w:rPr>
              <w:t>8,00</w:t>
            </w:r>
          </w:p>
          <w:p w14:paraId="227E0271" w14:textId="77777777" w:rsidR="00790FB4" w:rsidRPr="009B70F2" w:rsidRDefault="00790FB4" w:rsidP="00264156">
            <w:pPr>
              <w:jc w:val="center"/>
              <w:rPr>
                <w:sz w:val="2"/>
                <w:szCs w:val="2"/>
                <w:lang w:val="en-US"/>
              </w:rPr>
            </w:pPr>
          </w:p>
        </w:tc>
      </w:tr>
      <w:tr w:rsidR="00790FB4" w:rsidRPr="00B40365" w14:paraId="58A70CD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C195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75CC6C"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92FF139"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F45F51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D7737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397500A8" w14:textId="77777777" w:rsidR="00790FB4" w:rsidRPr="00C97908" w:rsidRDefault="00790FB4" w:rsidP="00264156">
            <w:pPr>
              <w:jc w:val="center"/>
              <w:rPr>
                <w:sz w:val="16"/>
                <w:szCs w:val="16"/>
                <w:lang w:val="en-US"/>
              </w:rPr>
            </w:pPr>
            <w:r w:rsidRPr="00C97908">
              <w:rPr>
                <w:sz w:val="16"/>
                <w:szCs w:val="16"/>
                <w:lang w:val="en-US"/>
              </w:rPr>
              <w:t>1,76</w:t>
            </w:r>
          </w:p>
        </w:tc>
      </w:tr>
      <w:tr w:rsidR="00790FB4" w:rsidRPr="009B70F2" w14:paraId="78DE9DF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A56057" w14:textId="77777777" w:rsidR="00790FB4" w:rsidRPr="005E2CA0" w:rsidRDefault="00790FB4" w:rsidP="0026415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326DAC38" w14:textId="77777777" w:rsidR="00790FB4" w:rsidRPr="005E2CA0" w:rsidRDefault="00790FB4" w:rsidP="00264156">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3474A62E" w14:textId="77777777" w:rsidR="00790FB4" w:rsidRPr="005E2CA0" w:rsidRDefault="00790FB4" w:rsidP="00264156">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7A17F14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38FFDF9"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0EF08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62E584A" w14:textId="77777777" w:rsidR="00790FB4" w:rsidRPr="005E2CA0" w:rsidRDefault="00790FB4" w:rsidP="00264156">
            <w:pPr>
              <w:jc w:val="center"/>
              <w:rPr>
                <w:b/>
                <w:bCs/>
                <w:sz w:val="22"/>
                <w:szCs w:val="22"/>
                <w:lang w:val="en-US"/>
              </w:rPr>
            </w:pPr>
            <w:r w:rsidRPr="005E2CA0">
              <w:rPr>
                <w:b/>
                <w:bCs/>
                <w:sz w:val="22"/>
                <w:szCs w:val="22"/>
                <w:lang w:val="en-US"/>
              </w:rPr>
              <w:t>6,00</w:t>
            </w:r>
          </w:p>
          <w:p w14:paraId="7AFDE246" w14:textId="77777777" w:rsidR="00790FB4" w:rsidRPr="009B70F2" w:rsidRDefault="00790FB4" w:rsidP="00264156">
            <w:pPr>
              <w:jc w:val="center"/>
              <w:rPr>
                <w:sz w:val="2"/>
                <w:szCs w:val="2"/>
                <w:lang w:val="en-US"/>
              </w:rPr>
            </w:pPr>
          </w:p>
        </w:tc>
      </w:tr>
      <w:tr w:rsidR="00790FB4" w:rsidRPr="00B40365" w14:paraId="7336A94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048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BCB5DD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3DC42DF"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3FE345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2B94F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74FEEF7E" w14:textId="77777777" w:rsidR="00790FB4" w:rsidRPr="00C97908" w:rsidRDefault="00790FB4" w:rsidP="00264156">
            <w:pPr>
              <w:jc w:val="center"/>
              <w:rPr>
                <w:sz w:val="16"/>
                <w:szCs w:val="16"/>
                <w:lang w:val="en-US"/>
              </w:rPr>
            </w:pPr>
            <w:r w:rsidRPr="00C97908">
              <w:rPr>
                <w:sz w:val="16"/>
                <w:szCs w:val="16"/>
                <w:lang w:val="en-US"/>
              </w:rPr>
              <w:t>0,36</w:t>
            </w:r>
          </w:p>
        </w:tc>
      </w:tr>
      <w:tr w:rsidR="00790FB4" w:rsidRPr="009B70F2" w14:paraId="2108DB0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0940BF" w14:textId="77777777" w:rsidR="00790FB4" w:rsidRPr="005E2CA0" w:rsidRDefault="00790FB4" w:rsidP="0026415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6505902A" w14:textId="77777777" w:rsidR="00790FB4" w:rsidRPr="005E2CA0" w:rsidRDefault="00790FB4" w:rsidP="00264156">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14:paraId="21787E9D" w14:textId="77777777" w:rsidR="00790FB4" w:rsidRPr="005E2CA0" w:rsidRDefault="00790FB4" w:rsidP="00264156">
            <w:pPr>
              <w:rPr>
                <w:b/>
                <w:bCs/>
                <w:sz w:val="2"/>
                <w:szCs w:val="2"/>
                <w:lang w:val="en-US"/>
              </w:rPr>
            </w:pPr>
            <w:r w:rsidRPr="005E2CA0">
              <w:rPr>
                <w:b/>
                <w:bCs/>
                <w:sz w:val="22"/>
                <w:szCs w:val="22"/>
                <w:lang w:val="en-US"/>
              </w:rPr>
              <w:t>Demontarea tablourilor electrice pe placa de marmura</w:t>
            </w:r>
          </w:p>
          <w:p w14:paraId="269E215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B717A9F"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79D6D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C33CEF9" w14:textId="77777777" w:rsidR="00790FB4" w:rsidRPr="005E2CA0" w:rsidRDefault="00790FB4" w:rsidP="00264156">
            <w:pPr>
              <w:jc w:val="center"/>
              <w:rPr>
                <w:b/>
                <w:bCs/>
                <w:sz w:val="22"/>
                <w:szCs w:val="22"/>
                <w:lang w:val="en-US"/>
              </w:rPr>
            </w:pPr>
            <w:r w:rsidRPr="005E2CA0">
              <w:rPr>
                <w:b/>
                <w:bCs/>
                <w:sz w:val="22"/>
                <w:szCs w:val="22"/>
                <w:lang w:val="en-US"/>
              </w:rPr>
              <w:t>1,00</w:t>
            </w:r>
          </w:p>
          <w:p w14:paraId="2A97EA6B" w14:textId="77777777" w:rsidR="00790FB4" w:rsidRPr="009B70F2" w:rsidRDefault="00790FB4" w:rsidP="00264156">
            <w:pPr>
              <w:jc w:val="center"/>
              <w:rPr>
                <w:sz w:val="2"/>
                <w:szCs w:val="2"/>
                <w:lang w:val="en-US"/>
              </w:rPr>
            </w:pPr>
          </w:p>
        </w:tc>
      </w:tr>
      <w:tr w:rsidR="00790FB4" w:rsidRPr="00B40365" w14:paraId="7FA5477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81C7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F921E0"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E9578FF"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74FBAC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BC827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2E4D3FC" w14:textId="77777777" w:rsidR="00790FB4" w:rsidRPr="00C97908" w:rsidRDefault="00790FB4" w:rsidP="00264156">
            <w:pPr>
              <w:jc w:val="center"/>
              <w:rPr>
                <w:sz w:val="16"/>
                <w:szCs w:val="16"/>
                <w:lang w:val="en-US"/>
              </w:rPr>
            </w:pPr>
            <w:r w:rsidRPr="00C97908">
              <w:rPr>
                <w:sz w:val="16"/>
                <w:szCs w:val="16"/>
                <w:lang w:val="en-US"/>
              </w:rPr>
              <w:t>0,10</w:t>
            </w:r>
          </w:p>
        </w:tc>
      </w:tr>
      <w:tr w:rsidR="00790FB4" w:rsidRPr="009B70F2" w14:paraId="43D229B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B33657" w14:textId="77777777" w:rsidR="00790FB4" w:rsidRPr="005E2CA0" w:rsidRDefault="00790FB4" w:rsidP="0026415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30384B33" w14:textId="77777777" w:rsidR="00790FB4" w:rsidRPr="005E2CA0" w:rsidRDefault="00790FB4" w:rsidP="00264156">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7AA9A1B8" w14:textId="77777777" w:rsidR="00790FB4" w:rsidRPr="005E2CA0" w:rsidRDefault="00790FB4" w:rsidP="00264156">
            <w:pPr>
              <w:rPr>
                <w:b/>
                <w:bCs/>
                <w:sz w:val="2"/>
                <w:szCs w:val="2"/>
                <w:lang w:val="en-US"/>
              </w:rPr>
            </w:pPr>
            <w:r w:rsidRPr="005E2CA0">
              <w:rPr>
                <w:b/>
                <w:bCs/>
                <w:sz w:val="22"/>
                <w:szCs w:val="22"/>
                <w:lang w:val="en-US"/>
              </w:rPr>
              <w:t>Executarea santurilor cu adincimea de pina la 5 cm in pereti din  zidarie de caramida de 5x50 cmp</w:t>
            </w:r>
          </w:p>
          <w:p w14:paraId="58ADF78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4FE7853"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15AC00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1867988" w14:textId="77777777" w:rsidR="00790FB4" w:rsidRPr="005E2CA0" w:rsidRDefault="00790FB4" w:rsidP="00264156">
            <w:pPr>
              <w:jc w:val="center"/>
              <w:rPr>
                <w:b/>
                <w:bCs/>
                <w:sz w:val="22"/>
                <w:szCs w:val="22"/>
                <w:lang w:val="en-US"/>
              </w:rPr>
            </w:pPr>
            <w:r w:rsidRPr="005E2CA0">
              <w:rPr>
                <w:b/>
                <w:bCs/>
                <w:sz w:val="22"/>
                <w:szCs w:val="22"/>
                <w:lang w:val="en-US"/>
              </w:rPr>
              <w:t>70,00</w:t>
            </w:r>
          </w:p>
          <w:p w14:paraId="3EF122D5" w14:textId="77777777" w:rsidR="00790FB4" w:rsidRPr="009B70F2" w:rsidRDefault="00790FB4" w:rsidP="00264156">
            <w:pPr>
              <w:jc w:val="center"/>
              <w:rPr>
                <w:sz w:val="2"/>
                <w:szCs w:val="2"/>
                <w:lang w:val="en-US"/>
              </w:rPr>
            </w:pPr>
          </w:p>
        </w:tc>
      </w:tr>
      <w:tr w:rsidR="00790FB4" w:rsidRPr="00B40365" w14:paraId="69054D8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96E6E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25508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A8F7427"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C67FAF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12FCA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F72FA9E" w14:textId="77777777" w:rsidR="00790FB4" w:rsidRPr="00C97908" w:rsidRDefault="00790FB4" w:rsidP="00264156">
            <w:pPr>
              <w:jc w:val="center"/>
              <w:rPr>
                <w:sz w:val="16"/>
                <w:szCs w:val="16"/>
                <w:lang w:val="en-US"/>
              </w:rPr>
            </w:pPr>
            <w:r w:rsidRPr="00C97908">
              <w:rPr>
                <w:sz w:val="16"/>
                <w:szCs w:val="16"/>
                <w:lang w:val="en-US"/>
              </w:rPr>
              <w:t>7,00</w:t>
            </w:r>
          </w:p>
        </w:tc>
      </w:tr>
      <w:tr w:rsidR="00790FB4" w:rsidRPr="009B70F2" w14:paraId="2B12ACD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7CDF03" w14:textId="77777777" w:rsidR="00790FB4" w:rsidRPr="005E2CA0" w:rsidRDefault="00790FB4" w:rsidP="0026415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50841FD3" w14:textId="77777777" w:rsidR="00790FB4" w:rsidRPr="005E2CA0" w:rsidRDefault="00790FB4" w:rsidP="00264156">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77C5C228" w14:textId="77777777" w:rsidR="00790FB4" w:rsidRPr="005E2CA0" w:rsidRDefault="00790FB4" w:rsidP="00264156">
            <w:pPr>
              <w:rPr>
                <w:b/>
                <w:bCs/>
                <w:sz w:val="2"/>
                <w:szCs w:val="2"/>
                <w:lang w:val="en-US"/>
              </w:rPr>
            </w:pPr>
            <w:r w:rsidRPr="005E2CA0">
              <w:rPr>
                <w:b/>
                <w:bCs/>
                <w:sz w:val="22"/>
                <w:szCs w:val="22"/>
                <w:lang w:val="en-US"/>
              </w:rPr>
              <w:t>Matarea santurilor in pereti de pina la 50 cmp</w:t>
            </w:r>
          </w:p>
          <w:p w14:paraId="78B676E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AFD9927"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DE9170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2263C2B" w14:textId="77777777" w:rsidR="00790FB4" w:rsidRPr="005E2CA0" w:rsidRDefault="00790FB4" w:rsidP="00264156">
            <w:pPr>
              <w:jc w:val="center"/>
              <w:rPr>
                <w:b/>
                <w:bCs/>
                <w:sz w:val="22"/>
                <w:szCs w:val="22"/>
                <w:lang w:val="en-US"/>
              </w:rPr>
            </w:pPr>
            <w:r w:rsidRPr="005E2CA0">
              <w:rPr>
                <w:b/>
                <w:bCs/>
                <w:sz w:val="22"/>
                <w:szCs w:val="22"/>
                <w:lang w:val="en-US"/>
              </w:rPr>
              <w:t>70,00</w:t>
            </w:r>
          </w:p>
          <w:p w14:paraId="7FDF0D6B" w14:textId="77777777" w:rsidR="00790FB4" w:rsidRPr="009B70F2" w:rsidRDefault="00790FB4" w:rsidP="00264156">
            <w:pPr>
              <w:jc w:val="center"/>
              <w:rPr>
                <w:sz w:val="2"/>
                <w:szCs w:val="2"/>
                <w:lang w:val="en-US"/>
              </w:rPr>
            </w:pPr>
          </w:p>
        </w:tc>
      </w:tr>
      <w:tr w:rsidR="00790FB4" w:rsidRPr="00B40365" w14:paraId="4689CCB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EA92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42CE5BC"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9763498"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6CC4FC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1D9E1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6460065" w14:textId="77777777" w:rsidR="00790FB4" w:rsidRPr="00C97908" w:rsidRDefault="00790FB4" w:rsidP="00264156">
            <w:pPr>
              <w:jc w:val="center"/>
              <w:rPr>
                <w:sz w:val="16"/>
                <w:szCs w:val="16"/>
                <w:lang w:val="en-US"/>
              </w:rPr>
            </w:pPr>
            <w:r w:rsidRPr="00C97908">
              <w:rPr>
                <w:sz w:val="16"/>
                <w:szCs w:val="16"/>
                <w:lang w:val="en-US"/>
              </w:rPr>
              <w:t>21,00</w:t>
            </w:r>
          </w:p>
        </w:tc>
      </w:tr>
      <w:tr w:rsidR="00790FB4" w:rsidRPr="00B40365" w14:paraId="331EE7A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FD1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985569"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01188E4"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BBD744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23E09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016C4EFD" w14:textId="77777777" w:rsidR="00790FB4" w:rsidRPr="00C97908" w:rsidRDefault="00790FB4" w:rsidP="00264156">
            <w:pPr>
              <w:jc w:val="center"/>
              <w:rPr>
                <w:sz w:val="16"/>
                <w:szCs w:val="16"/>
                <w:lang w:val="en-US"/>
              </w:rPr>
            </w:pPr>
            <w:r w:rsidRPr="00C97908">
              <w:rPr>
                <w:sz w:val="16"/>
                <w:szCs w:val="16"/>
                <w:lang w:val="en-US"/>
              </w:rPr>
              <w:t>119,00</w:t>
            </w:r>
          </w:p>
        </w:tc>
      </w:tr>
      <w:tr w:rsidR="00790FB4" w:rsidRPr="00B40365" w14:paraId="0279570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8A2F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77FD746" w14:textId="77777777" w:rsidR="00790FB4" w:rsidRPr="00B40365" w:rsidRDefault="00790FB4" w:rsidP="0026415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E7260D0" w14:textId="77777777" w:rsidR="00790FB4" w:rsidRPr="00C97908" w:rsidRDefault="00790FB4" w:rsidP="0026415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4F8D0D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71D58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2195FB4"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2C2498C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D85B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5CE5D00"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8D28BFA"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050CF40"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2B88C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C2B172B" w14:textId="77777777" w:rsidR="00790FB4" w:rsidRPr="00C97908" w:rsidRDefault="00790FB4" w:rsidP="00264156">
            <w:pPr>
              <w:jc w:val="center"/>
              <w:rPr>
                <w:sz w:val="16"/>
                <w:szCs w:val="16"/>
                <w:lang w:val="en-US"/>
              </w:rPr>
            </w:pPr>
            <w:r w:rsidRPr="00C97908">
              <w:rPr>
                <w:sz w:val="16"/>
                <w:szCs w:val="16"/>
                <w:lang w:val="en-US"/>
              </w:rPr>
              <w:t>0,70</w:t>
            </w:r>
          </w:p>
        </w:tc>
      </w:tr>
      <w:tr w:rsidR="00790FB4" w:rsidRPr="00B40365" w14:paraId="642DD8B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6362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595069"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D6EB3D9"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AF64E4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26718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BDD4F09" w14:textId="77777777" w:rsidR="00790FB4" w:rsidRPr="00C97908" w:rsidRDefault="00790FB4" w:rsidP="00264156">
            <w:pPr>
              <w:jc w:val="center"/>
              <w:rPr>
                <w:sz w:val="16"/>
                <w:szCs w:val="16"/>
                <w:lang w:val="en-US"/>
              </w:rPr>
            </w:pPr>
            <w:r w:rsidRPr="00C97908">
              <w:rPr>
                <w:sz w:val="16"/>
                <w:szCs w:val="16"/>
                <w:lang w:val="en-US"/>
              </w:rPr>
              <w:t>1,05</w:t>
            </w:r>
          </w:p>
        </w:tc>
      </w:tr>
      <w:tr w:rsidR="00790FB4" w:rsidRPr="00B40365" w14:paraId="7E90337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F08F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068DA6F"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9085DA"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06BD88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5DD31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0E76CC81" w14:textId="77777777" w:rsidR="00790FB4" w:rsidRPr="00C97908" w:rsidRDefault="00790FB4" w:rsidP="00264156">
            <w:pPr>
              <w:jc w:val="center"/>
              <w:rPr>
                <w:sz w:val="16"/>
                <w:szCs w:val="16"/>
                <w:lang w:val="en-US"/>
              </w:rPr>
            </w:pPr>
            <w:r w:rsidRPr="00C97908">
              <w:rPr>
                <w:sz w:val="16"/>
                <w:szCs w:val="16"/>
                <w:lang w:val="en-US"/>
              </w:rPr>
              <w:t>1,40</w:t>
            </w:r>
          </w:p>
        </w:tc>
      </w:tr>
      <w:tr w:rsidR="00790FB4" w:rsidRPr="009B70F2" w14:paraId="4EFB164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139526" w14:textId="77777777" w:rsidR="00790FB4" w:rsidRPr="005E2CA0" w:rsidRDefault="00790FB4" w:rsidP="00264156">
            <w:pPr>
              <w:jc w:val="center"/>
              <w:rPr>
                <w:b/>
                <w:bCs/>
                <w:sz w:val="22"/>
                <w:szCs w:val="22"/>
                <w:lang w:val="en-US"/>
              </w:rPr>
            </w:pPr>
            <w:r w:rsidRPr="005E2CA0">
              <w:rPr>
                <w:b/>
                <w:bCs/>
                <w:sz w:val="22"/>
                <w:szCs w:val="22"/>
                <w:lang w:val="en-US"/>
              </w:rPr>
              <w:lastRenderedPageBreak/>
              <w:t>51</w:t>
            </w:r>
          </w:p>
        </w:tc>
        <w:tc>
          <w:tcPr>
            <w:tcW w:w="1402" w:type="dxa"/>
            <w:gridSpan w:val="3"/>
            <w:tcBorders>
              <w:top w:val="single" w:sz="4" w:space="0" w:color="auto"/>
              <w:bottom w:val="single" w:sz="4" w:space="0" w:color="auto"/>
            </w:tcBorders>
            <w:vAlign w:val="center"/>
          </w:tcPr>
          <w:p w14:paraId="734DDE18" w14:textId="77777777" w:rsidR="00790FB4" w:rsidRPr="005E2CA0" w:rsidRDefault="00790FB4" w:rsidP="00264156">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0D4E3256" w14:textId="77777777" w:rsidR="00790FB4" w:rsidRPr="005E2CA0" w:rsidRDefault="00790FB4" w:rsidP="00264156">
            <w:pPr>
              <w:rPr>
                <w:b/>
                <w:bCs/>
                <w:sz w:val="2"/>
                <w:szCs w:val="2"/>
                <w:lang w:val="en-US"/>
              </w:rPr>
            </w:pPr>
            <w:r w:rsidRPr="005E2CA0">
              <w:rPr>
                <w:b/>
                <w:bCs/>
                <w:sz w:val="22"/>
                <w:szCs w:val="22"/>
                <w:lang w:val="en-US"/>
              </w:rPr>
              <w:t>Executarea strapungerilor pentru conducte sau tiranti in pereti din zidarie de caramida, de 16 - 25 cm grosime</w:t>
            </w:r>
          </w:p>
          <w:p w14:paraId="0BEDCB3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C999269"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929E0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5C59B96" w14:textId="77777777" w:rsidR="00790FB4" w:rsidRPr="005E2CA0" w:rsidRDefault="00790FB4" w:rsidP="00264156">
            <w:pPr>
              <w:jc w:val="center"/>
              <w:rPr>
                <w:b/>
                <w:bCs/>
                <w:sz w:val="22"/>
                <w:szCs w:val="22"/>
                <w:lang w:val="en-US"/>
              </w:rPr>
            </w:pPr>
            <w:r w:rsidRPr="005E2CA0">
              <w:rPr>
                <w:b/>
                <w:bCs/>
                <w:sz w:val="22"/>
                <w:szCs w:val="22"/>
                <w:lang w:val="en-US"/>
              </w:rPr>
              <w:t>6,00</w:t>
            </w:r>
          </w:p>
          <w:p w14:paraId="58EE7493" w14:textId="77777777" w:rsidR="00790FB4" w:rsidRPr="009B70F2" w:rsidRDefault="00790FB4" w:rsidP="00264156">
            <w:pPr>
              <w:jc w:val="center"/>
              <w:rPr>
                <w:sz w:val="2"/>
                <w:szCs w:val="2"/>
                <w:lang w:val="en-US"/>
              </w:rPr>
            </w:pPr>
          </w:p>
        </w:tc>
      </w:tr>
      <w:tr w:rsidR="00790FB4" w:rsidRPr="00B40365" w14:paraId="670C130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16FD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37C55BD"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3F1E3D7"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1BE811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6AAB2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1B354E5D" w14:textId="77777777" w:rsidR="00790FB4" w:rsidRPr="00C97908" w:rsidRDefault="00790FB4" w:rsidP="00264156">
            <w:pPr>
              <w:jc w:val="center"/>
              <w:rPr>
                <w:sz w:val="16"/>
                <w:szCs w:val="16"/>
                <w:lang w:val="en-US"/>
              </w:rPr>
            </w:pPr>
            <w:r w:rsidRPr="00C97908">
              <w:rPr>
                <w:sz w:val="16"/>
                <w:szCs w:val="16"/>
                <w:lang w:val="en-US"/>
              </w:rPr>
              <w:t>0,24</w:t>
            </w:r>
          </w:p>
        </w:tc>
      </w:tr>
      <w:tr w:rsidR="00790FB4" w:rsidRPr="00B40365" w14:paraId="3967AA7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3248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BDD03DF"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EA37A9"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662A5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72D3D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0,58</w:t>
            </w:r>
          </w:p>
        </w:tc>
        <w:tc>
          <w:tcPr>
            <w:tcW w:w="1559" w:type="dxa"/>
            <w:gridSpan w:val="2"/>
            <w:tcBorders>
              <w:top w:val="nil"/>
              <w:bottom w:val="single" w:sz="2" w:space="0" w:color="auto"/>
            </w:tcBorders>
            <w:vAlign w:val="center"/>
          </w:tcPr>
          <w:p w14:paraId="3E3604EC" w14:textId="77777777" w:rsidR="00790FB4" w:rsidRPr="00C97908" w:rsidRDefault="00790FB4" w:rsidP="00264156">
            <w:pPr>
              <w:jc w:val="center"/>
              <w:rPr>
                <w:sz w:val="16"/>
                <w:szCs w:val="16"/>
                <w:lang w:val="en-US"/>
              </w:rPr>
            </w:pPr>
            <w:r w:rsidRPr="00C97908">
              <w:rPr>
                <w:sz w:val="16"/>
                <w:szCs w:val="16"/>
                <w:lang w:val="en-US"/>
              </w:rPr>
              <w:t>3,48</w:t>
            </w:r>
          </w:p>
        </w:tc>
      </w:tr>
      <w:tr w:rsidR="00790FB4" w:rsidRPr="009B70F2" w14:paraId="724C685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2DA03" w14:textId="77777777" w:rsidR="00790FB4" w:rsidRPr="005E2CA0" w:rsidRDefault="00790FB4" w:rsidP="00264156">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5D7295EE" w14:textId="77777777" w:rsidR="00790FB4" w:rsidRPr="005E2CA0" w:rsidRDefault="00790FB4" w:rsidP="00264156">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0FEEBA6F" w14:textId="77777777" w:rsidR="00790FB4" w:rsidRPr="005E2CA0" w:rsidRDefault="00790FB4" w:rsidP="00264156">
            <w:pPr>
              <w:rPr>
                <w:b/>
                <w:bCs/>
                <w:sz w:val="2"/>
                <w:szCs w:val="2"/>
                <w:lang w:val="en-US"/>
              </w:rPr>
            </w:pPr>
            <w:r w:rsidRPr="005E2CA0">
              <w:rPr>
                <w:b/>
                <w:bCs/>
                <w:sz w:val="22"/>
                <w:szCs w:val="22"/>
                <w:lang w:val="en-US"/>
              </w:rPr>
              <w:t>Matarea golurilor in pereti, cu mortar de ciment, dupa instalatii</w:t>
            </w:r>
          </w:p>
          <w:p w14:paraId="5472E82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741D47F"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81F74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BF87B9D" w14:textId="77777777" w:rsidR="00790FB4" w:rsidRPr="005E2CA0" w:rsidRDefault="00790FB4" w:rsidP="00264156">
            <w:pPr>
              <w:jc w:val="center"/>
              <w:rPr>
                <w:b/>
                <w:bCs/>
                <w:sz w:val="22"/>
                <w:szCs w:val="22"/>
                <w:lang w:val="en-US"/>
              </w:rPr>
            </w:pPr>
            <w:r w:rsidRPr="005E2CA0">
              <w:rPr>
                <w:b/>
                <w:bCs/>
                <w:sz w:val="22"/>
                <w:szCs w:val="22"/>
                <w:lang w:val="en-US"/>
              </w:rPr>
              <w:t>6,00</w:t>
            </w:r>
          </w:p>
          <w:p w14:paraId="06AB3CE9" w14:textId="77777777" w:rsidR="00790FB4" w:rsidRPr="009B70F2" w:rsidRDefault="00790FB4" w:rsidP="00264156">
            <w:pPr>
              <w:jc w:val="center"/>
              <w:rPr>
                <w:sz w:val="2"/>
                <w:szCs w:val="2"/>
                <w:lang w:val="en-US"/>
              </w:rPr>
            </w:pPr>
          </w:p>
        </w:tc>
      </w:tr>
      <w:tr w:rsidR="00790FB4" w:rsidRPr="00B40365" w14:paraId="66B5EA4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AFC0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B3D4FC"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0FEC127"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844EDE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669C1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367FFA66" w14:textId="77777777" w:rsidR="00790FB4" w:rsidRPr="00C97908" w:rsidRDefault="00790FB4" w:rsidP="00264156">
            <w:pPr>
              <w:jc w:val="center"/>
              <w:rPr>
                <w:sz w:val="16"/>
                <w:szCs w:val="16"/>
                <w:lang w:val="en-US"/>
              </w:rPr>
            </w:pPr>
            <w:r w:rsidRPr="00C97908">
              <w:rPr>
                <w:sz w:val="16"/>
                <w:szCs w:val="16"/>
                <w:lang w:val="en-US"/>
              </w:rPr>
              <w:t>2,58</w:t>
            </w:r>
          </w:p>
        </w:tc>
      </w:tr>
      <w:tr w:rsidR="00790FB4" w:rsidRPr="00B40365" w14:paraId="70DEDB7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8993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4B2933"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F786F5B"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A54CA2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DB262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F54BCE0" w14:textId="77777777" w:rsidR="00790FB4" w:rsidRPr="00C97908" w:rsidRDefault="00790FB4" w:rsidP="00264156">
            <w:pPr>
              <w:jc w:val="center"/>
              <w:rPr>
                <w:sz w:val="16"/>
                <w:szCs w:val="16"/>
                <w:lang w:val="en-US"/>
              </w:rPr>
            </w:pPr>
            <w:r w:rsidRPr="00C97908">
              <w:rPr>
                <w:sz w:val="16"/>
                <w:szCs w:val="16"/>
                <w:lang w:val="en-US"/>
              </w:rPr>
              <w:t>0,90</w:t>
            </w:r>
          </w:p>
        </w:tc>
      </w:tr>
      <w:tr w:rsidR="00790FB4" w:rsidRPr="00B40365" w14:paraId="6E5D1FC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6CC2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4221516"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A8FB393"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5E8EC4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BD9D3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2C4501A7" w14:textId="77777777" w:rsidR="00790FB4" w:rsidRPr="00C97908" w:rsidRDefault="00790FB4" w:rsidP="00264156">
            <w:pPr>
              <w:jc w:val="center"/>
              <w:rPr>
                <w:sz w:val="16"/>
                <w:szCs w:val="16"/>
                <w:lang w:val="en-US"/>
              </w:rPr>
            </w:pPr>
            <w:r w:rsidRPr="00C97908">
              <w:rPr>
                <w:sz w:val="16"/>
                <w:szCs w:val="16"/>
                <w:lang w:val="en-US"/>
              </w:rPr>
              <w:t>2,10</w:t>
            </w:r>
          </w:p>
        </w:tc>
      </w:tr>
      <w:tr w:rsidR="00790FB4" w:rsidRPr="00B40365" w14:paraId="251A8BD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8493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E3E9B6D"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2DD7E84"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64B403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EBECB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8E49AFB"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B40365" w14:paraId="38EA879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310B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5622DE"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E8449F6"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416156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3F91E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7CDB020"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757A326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0FFD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C433C89"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A76296A"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21F9296"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475E7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5D00744A"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B40365" w14:paraId="5A85D25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C1BA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BEE33FB"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C4CFB53"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0528283"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65898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7A599A6A" w14:textId="77777777" w:rsidR="00790FB4" w:rsidRPr="00C97908" w:rsidRDefault="00790FB4" w:rsidP="00264156">
            <w:pPr>
              <w:jc w:val="center"/>
              <w:rPr>
                <w:sz w:val="16"/>
                <w:szCs w:val="16"/>
                <w:lang w:val="en-US"/>
              </w:rPr>
            </w:pPr>
            <w:r w:rsidRPr="00C97908">
              <w:rPr>
                <w:sz w:val="16"/>
                <w:szCs w:val="16"/>
                <w:lang w:val="en-US"/>
              </w:rPr>
              <w:t>0,09</w:t>
            </w:r>
          </w:p>
        </w:tc>
      </w:tr>
      <w:tr w:rsidR="00790FB4" w:rsidRPr="009B70F2" w14:paraId="26F8982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22000" w14:textId="77777777" w:rsidR="00790FB4" w:rsidRPr="005E2CA0" w:rsidRDefault="00790FB4" w:rsidP="0026415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2FF29125" w14:textId="77777777" w:rsidR="00790FB4" w:rsidRPr="005E2CA0" w:rsidRDefault="00790FB4" w:rsidP="00264156">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07B6F690" w14:textId="77777777" w:rsidR="00790FB4" w:rsidRPr="005E2CA0" w:rsidRDefault="00790FB4" w:rsidP="00264156">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111D95A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70403DC"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014EBF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DADECF4" w14:textId="77777777" w:rsidR="00790FB4" w:rsidRPr="005E2CA0" w:rsidRDefault="00790FB4" w:rsidP="00264156">
            <w:pPr>
              <w:jc w:val="center"/>
              <w:rPr>
                <w:b/>
                <w:bCs/>
                <w:sz w:val="22"/>
                <w:szCs w:val="22"/>
                <w:lang w:val="en-US"/>
              </w:rPr>
            </w:pPr>
            <w:r w:rsidRPr="005E2CA0">
              <w:rPr>
                <w:b/>
                <w:bCs/>
                <w:sz w:val="22"/>
                <w:szCs w:val="22"/>
                <w:lang w:val="en-US"/>
              </w:rPr>
              <w:t>30,00</w:t>
            </w:r>
          </w:p>
          <w:p w14:paraId="04680E48" w14:textId="77777777" w:rsidR="00790FB4" w:rsidRPr="009B70F2" w:rsidRDefault="00790FB4" w:rsidP="00264156">
            <w:pPr>
              <w:jc w:val="center"/>
              <w:rPr>
                <w:sz w:val="2"/>
                <w:szCs w:val="2"/>
                <w:lang w:val="en-US"/>
              </w:rPr>
            </w:pPr>
          </w:p>
        </w:tc>
      </w:tr>
      <w:tr w:rsidR="00790FB4" w:rsidRPr="00B40365" w14:paraId="1C958EE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0F7C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C5DE283" w14:textId="77777777" w:rsidR="00790FB4" w:rsidRPr="00B40365" w:rsidRDefault="00790FB4" w:rsidP="0026415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8C779EE"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79D7E1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FB485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16141C7C" w14:textId="77777777" w:rsidR="00790FB4" w:rsidRPr="00C97908" w:rsidRDefault="00790FB4" w:rsidP="00264156">
            <w:pPr>
              <w:jc w:val="center"/>
              <w:rPr>
                <w:sz w:val="16"/>
                <w:szCs w:val="16"/>
                <w:lang w:val="en-US"/>
              </w:rPr>
            </w:pPr>
            <w:r w:rsidRPr="00C97908">
              <w:rPr>
                <w:sz w:val="16"/>
                <w:szCs w:val="16"/>
                <w:lang w:val="en-US"/>
              </w:rPr>
              <w:t>7,50</w:t>
            </w:r>
          </w:p>
        </w:tc>
      </w:tr>
      <w:tr w:rsidR="00790FB4" w:rsidRPr="00B40365" w14:paraId="3FB5DB5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7DCD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FF9199"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3817998"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9227BF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FB3C2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3E7FB3" w14:textId="77777777" w:rsidR="00790FB4" w:rsidRPr="00C97908" w:rsidRDefault="00790FB4" w:rsidP="00264156">
            <w:pPr>
              <w:jc w:val="center"/>
              <w:rPr>
                <w:sz w:val="16"/>
                <w:szCs w:val="16"/>
                <w:lang w:val="en-US"/>
              </w:rPr>
            </w:pPr>
            <w:r w:rsidRPr="00C97908">
              <w:rPr>
                <w:sz w:val="16"/>
                <w:szCs w:val="16"/>
                <w:lang w:val="en-US"/>
              </w:rPr>
              <w:t>30,00</w:t>
            </w:r>
          </w:p>
        </w:tc>
      </w:tr>
      <w:tr w:rsidR="00790FB4" w:rsidRPr="009B70F2" w14:paraId="72042903"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AC1589" w14:textId="77777777" w:rsidR="00790FB4" w:rsidRPr="005E2CA0" w:rsidRDefault="00790FB4" w:rsidP="0026415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6AC2F173" w14:textId="77777777" w:rsidR="00790FB4" w:rsidRPr="005E2CA0" w:rsidRDefault="00790FB4" w:rsidP="00264156">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53B5A9F5" w14:textId="77777777" w:rsidR="00790FB4" w:rsidRPr="005E2CA0" w:rsidRDefault="00790FB4" w:rsidP="00264156">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7B460C6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9566A37"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3358CA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860F5BA" w14:textId="77777777" w:rsidR="00790FB4" w:rsidRPr="005E2CA0" w:rsidRDefault="00790FB4" w:rsidP="00264156">
            <w:pPr>
              <w:jc w:val="center"/>
              <w:rPr>
                <w:b/>
                <w:bCs/>
                <w:sz w:val="22"/>
                <w:szCs w:val="22"/>
                <w:lang w:val="en-US"/>
              </w:rPr>
            </w:pPr>
            <w:r w:rsidRPr="005E2CA0">
              <w:rPr>
                <w:b/>
                <w:bCs/>
                <w:sz w:val="22"/>
                <w:szCs w:val="22"/>
                <w:lang w:val="en-US"/>
              </w:rPr>
              <w:t>30,00</w:t>
            </w:r>
          </w:p>
          <w:p w14:paraId="0ABF9001" w14:textId="77777777" w:rsidR="00790FB4" w:rsidRPr="009B70F2" w:rsidRDefault="00790FB4" w:rsidP="00264156">
            <w:pPr>
              <w:jc w:val="center"/>
              <w:rPr>
                <w:sz w:val="2"/>
                <w:szCs w:val="2"/>
                <w:lang w:val="en-US"/>
              </w:rPr>
            </w:pPr>
          </w:p>
        </w:tc>
      </w:tr>
      <w:tr w:rsidR="00790FB4" w:rsidRPr="00B40365" w14:paraId="666AC9C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650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B5F94F6" w14:textId="77777777" w:rsidR="00790FB4" w:rsidRPr="00B40365" w:rsidRDefault="00790FB4" w:rsidP="0026415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CE27271" w14:textId="77777777" w:rsidR="00790FB4" w:rsidRPr="00C97908" w:rsidRDefault="00790FB4" w:rsidP="0026415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64D210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FA054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7DA963E8" w14:textId="77777777" w:rsidR="00790FB4" w:rsidRPr="00C97908" w:rsidRDefault="00790FB4" w:rsidP="00264156">
            <w:pPr>
              <w:jc w:val="center"/>
              <w:rPr>
                <w:sz w:val="16"/>
                <w:szCs w:val="16"/>
                <w:lang w:val="en-US"/>
              </w:rPr>
            </w:pPr>
            <w:r w:rsidRPr="00C97908">
              <w:rPr>
                <w:sz w:val="16"/>
                <w:szCs w:val="16"/>
                <w:lang w:val="en-US"/>
              </w:rPr>
              <w:t>15,00</w:t>
            </w:r>
          </w:p>
        </w:tc>
      </w:tr>
      <w:tr w:rsidR="00790FB4" w:rsidRPr="009B70F2" w14:paraId="4BE5364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CC5D2B" w14:textId="77777777" w:rsidR="00790FB4" w:rsidRPr="005E2CA0" w:rsidRDefault="00790FB4" w:rsidP="0026415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201F0E18" w14:textId="77777777" w:rsidR="00790FB4" w:rsidRPr="005E2CA0" w:rsidRDefault="00790FB4" w:rsidP="00264156">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14:paraId="626C6F88" w14:textId="77777777" w:rsidR="00790FB4" w:rsidRPr="005E2CA0" w:rsidRDefault="00790FB4" w:rsidP="00264156">
            <w:pPr>
              <w:rPr>
                <w:b/>
                <w:bCs/>
                <w:sz w:val="2"/>
                <w:szCs w:val="2"/>
                <w:lang w:val="en-US"/>
              </w:rPr>
            </w:pPr>
            <w:r w:rsidRPr="005E2CA0">
              <w:rPr>
                <w:b/>
                <w:bCs/>
                <w:sz w:val="22"/>
                <w:szCs w:val="22"/>
                <w:lang w:val="en-US"/>
              </w:rPr>
              <w:t>Transportarea pamintului cu autobasculanta de 5 t la distanta de 25 km</w:t>
            </w:r>
          </w:p>
          <w:p w14:paraId="74FF92D0"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BB030AC"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147FAC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16B3712" w14:textId="77777777" w:rsidR="00790FB4" w:rsidRPr="005E2CA0" w:rsidRDefault="00790FB4" w:rsidP="00264156">
            <w:pPr>
              <w:jc w:val="center"/>
              <w:rPr>
                <w:b/>
                <w:bCs/>
                <w:sz w:val="22"/>
                <w:szCs w:val="22"/>
                <w:lang w:val="en-US"/>
              </w:rPr>
            </w:pPr>
            <w:r w:rsidRPr="005E2CA0">
              <w:rPr>
                <w:b/>
                <w:bCs/>
                <w:sz w:val="22"/>
                <w:szCs w:val="22"/>
                <w:lang w:val="en-US"/>
              </w:rPr>
              <w:t>30,00</w:t>
            </w:r>
          </w:p>
          <w:p w14:paraId="492C8488" w14:textId="77777777" w:rsidR="00790FB4" w:rsidRPr="009B70F2" w:rsidRDefault="00790FB4" w:rsidP="00264156">
            <w:pPr>
              <w:jc w:val="center"/>
              <w:rPr>
                <w:sz w:val="2"/>
                <w:szCs w:val="2"/>
                <w:lang w:val="en-US"/>
              </w:rPr>
            </w:pPr>
          </w:p>
        </w:tc>
      </w:tr>
      <w:tr w:rsidR="00790FB4" w:rsidRPr="00B40365" w14:paraId="01D9673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0896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9840A10" w14:textId="77777777" w:rsidR="00790FB4" w:rsidRPr="00B40365" w:rsidRDefault="00790FB4" w:rsidP="0026415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982D2E3" w14:textId="77777777" w:rsidR="00790FB4" w:rsidRPr="00C97908" w:rsidRDefault="00790FB4" w:rsidP="0026415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AE14ED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99879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14:paraId="3CF443CA" w14:textId="77777777" w:rsidR="00790FB4" w:rsidRPr="00C97908" w:rsidRDefault="00790FB4" w:rsidP="00264156">
            <w:pPr>
              <w:jc w:val="center"/>
              <w:rPr>
                <w:sz w:val="16"/>
                <w:szCs w:val="16"/>
                <w:lang w:val="en-US"/>
              </w:rPr>
            </w:pPr>
            <w:r w:rsidRPr="00C97908">
              <w:rPr>
                <w:sz w:val="16"/>
                <w:szCs w:val="16"/>
                <w:lang w:val="en-US"/>
              </w:rPr>
              <w:t>11,25</w:t>
            </w:r>
          </w:p>
        </w:tc>
      </w:tr>
      <w:tr w:rsidR="00790FB4" w:rsidRPr="003E2692" w14:paraId="0A29C212"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5A543F"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005EBA80"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4D258127"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32D89CC0"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3B023C14"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5FC7AC4C" w14:textId="77777777" w:rsidR="00790FB4" w:rsidRPr="003E2692" w:rsidRDefault="00790FB4" w:rsidP="00264156">
            <w:pPr>
              <w:rPr>
                <w:sz w:val="2"/>
                <w:szCs w:val="2"/>
                <w:lang w:val="en-US"/>
              </w:rPr>
            </w:pPr>
          </w:p>
        </w:tc>
      </w:tr>
      <w:tr w:rsidR="00790FB4" w:rsidRPr="00B449C4" w14:paraId="6C218EFE"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06D393"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3EFA098"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AF0BA2A"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022BA04"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2F4726B6"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57A4E63D" w14:textId="77777777" w:rsidR="00790FB4" w:rsidRPr="00B449C4" w:rsidRDefault="00790FB4" w:rsidP="00264156">
            <w:pPr>
              <w:rPr>
                <w:sz w:val="22"/>
                <w:szCs w:val="22"/>
                <w:lang w:val="en-US"/>
              </w:rPr>
            </w:pPr>
          </w:p>
        </w:tc>
      </w:tr>
      <w:tr w:rsidR="00790FB4" w:rsidRPr="00B40365" w14:paraId="19CDA5AC"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E77A87F"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F8804A7"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10273F75"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4CBA153D" w14:textId="77777777" w:rsidR="00790FB4" w:rsidRPr="00B40365" w:rsidRDefault="00790FB4" w:rsidP="00264156">
            <w:pPr>
              <w:rPr>
                <w:sz w:val="22"/>
                <w:szCs w:val="22"/>
                <w:lang w:val="en-US"/>
              </w:rPr>
            </w:pPr>
          </w:p>
        </w:tc>
      </w:tr>
      <w:tr w:rsidR="00790FB4" w:rsidRPr="009B70F2" w14:paraId="2DF138A6" w14:textId="77777777" w:rsidTr="00264156">
        <w:tblPrEx>
          <w:tblCellMar>
            <w:left w:w="107" w:type="dxa"/>
            <w:right w:w="107" w:type="dxa"/>
          </w:tblCellMar>
        </w:tblPrEx>
        <w:tc>
          <w:tcPr>
            <w:tcW w:w="10495" w:type="dxa"/>
            <w:gridSpan w:val="19"/>
          </w:tcPr>
          <w:p w14:paraId="0159692A" w14:textId="77777777" w:rsidR="00790FB4" w:rsidRPr="009B70F2" w:rsidRDefault="00790FB4" w:rsidP="00264156">
            <w:pPr>
              <w:rPr>
                <w:b/>
                <w:bCs/>
                <w:sz w:val="22"/>
                <w:szCs w:val="22"/>
                <w:lang w:val="en-US"/>
              </w:rPr>
            </w:pPr>
            <w:r w:rsidRPr="009B70F2">
              <w:rPr>
                <w:b/>
                <w:bCs/>
                <w:sz w:val="22"/>
                <w:szCs w:val="22"/>
                <w:lang w:val="en-US"/>
              </w:rPr>
              <w:t>1.2.2. Pardoseli</w:t>
            </w:r>
          </w:p>
          <w:p w14:paraId="5E243424" w14:textId="77777777" w:rsidR="00790FB4" w:rsidRPr="00B12F65" w:rsidRDefault="00790FB4" w:rsidP="00264156">
            <w:pPr>
              <w:rPr>
                <w:sz w:val="2"/>
                <w:szCs w:val="2"/>
                <w:lang w:val="en-US"/>
              </w:rPr>
            </w:pPr>
          </w:p>
        </w:tc>
      </w:tr>
      <w:tr w:rsidR="00790FB4" w:rsidRPr="009B70F2" w14:paraId="39D77DC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170901" w14:textId="77777777" w:rsidR="00790FB4" w:rsidRPr="005E2CA0" w:rsidRDefault="00790FB4" w:rsidP="00264156">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00C136E5" w14:textId="77777777" w:rsidR="00790FB4" w:rsidRPr="005E2CA0" w:rsidRDefault="00790FB4" w:rsidP="00264156">
            <w:pPr>
              <w:jc w:val="center"/>
              <w:rPr>
                <w:b/>
                <w:bCs/>
                <w:sz w:val="22"/>
                <w:szCs w:val="22"/>
                <w:lang w:val="en-US"/>
              </w:rPr>
            </w:pPr>
            <w:r w:rsidRPr="005E2CA0">
              <w:rPr>
                <w:b/>
                <w:bCs/>
                <w:sz w:val="22"/>
                <w:szCs w:val="22"/>
                <w:lang w:val="en-US"/>
              </w:rPr>
              <w:t>RpCK21A</w:t>
            </w:r>
          </w:p>
        </w:tc>
        <w:tc>
          <w:tcPr>
            <w:tcW w:w="4366" w:type="dxa"/>
            <w:gridSpan w:val="5"/>
            <w:tcBorders>
              <w:top w:val="single" w:sz="4" w:space="0" w:color="auto"/>
              <w:bottom w:val="single" w:sz="4" w:space="0" w:color="auto"/>
            </w:tcBorders>
          </w:tcPr>
          <w:p w14:paraId="0F63A644" w14:textId="77777777" w:rsidR="00790FB4" w:rsidRPr="005E2CA0" w:rsidRDefault="00790FB4" w:rsidP="00264156">
            <w:pPr>
              <w:rPr>
                <w:b/>
                <w:bCs/>
                <w:sz w:val="2"/>
                <w:szCs w:val="2"/>
                <w:lang w:val="en-US"/>
              </w:rPr>
            </w:pPr>
            <w:r w:rsidRPr="005E2CA0">
              <w:rPr>
                <w:b/>
                <w:bCs/>
                <w:sz w:val="22"/>
                <w:szCs w:val="22"/>
                <w:lang w:val="en-US"/>
              </w:rPr>
              <w:t>Ceruirea, lustruirea pardoselilor din mozaic turnat pe loc sau din placi mozaicate, in incaperi cu suprafete mai mari de 16 mp</w:t>
            </w:r>
          </w:p>
          <w:p w14:paraId="7CEE459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BF06A63"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2E46E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7641909" w14:textId="77777777" w:rsidR="00790FB4" w:rsidRPr="005E2CA0" w:rsidRDefault="00790FB4" w:rsidP="00264156">
            <w:pPr>
              <w:jc w:val="center"/>
              <w:rPr>
                <w:b/>
                <w:bCs/>
                <w:sz w:val="22"/>
                <w:szCs w:val="22"/>
                <w:lang w:val="en-US"/>
              </w:rPr>
            </w:pPr>
            <w:r w:rsidRPr="005E2CA0">
              <w:rPr>
                <w:b/>
                <w:bCs/>
                <w:sz w:val="22"/>
                <w:szCs w:val="22"/>
                <w:lang w:val="en-US"/>
              </w:rPr>
              <w:t>174,00</w:t>
            </w:r>
          </w:p>
          <w:p w14:paraId="362162C9" w14:textId="77777777" w:rsidR="00790FB4" w:rsidRPr="009B70F2" w:rsidRDefault="00790FB4" w:rsidP="00264156">
            <w:pPr>
              <w:jc w:val="center"/>
              <w:rPr>
                <w:sz w:val="2"/>
                <w:szCs w:val="2"/>
                <w:lang w:val="en-US"/>
              </w:rPr>
            </w:pPr>
          </w:p>
        </w:tc>
      </w:tr>
      <w:tr w:rsidR="00790FB4" w:rsidRPr="00B40365" w14:paraId="64BC4E0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217F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5D0C55" w14:textId="77777777" w:rsidR="00790FB4" w:rsidRPr="00B40365" w:rsidRDefault="00790FB4" w:rsidP="0026415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EAEF0EC" w14:textId="77777777" w:rsidR="00790FB4" w:rsidRPr="00C97908" w:rsidRDefault="00790FB4" w:rsidP="0026415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85D519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1109F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1,35</w:t>
            </w:r>
          </w:p>
        </w:tc>
        <w:tc>
          <w:tcPr>
            <w:tcW w:w="1559" w:type="dxa"/>
            <w:gridSpan w:val="2"/>
            <w:tcBorders>
              <w:top w:val="nil"/>
              <w:bottom w:val="single" w:sz="2" w:space="0" w:color="auto"/>
            </w:tcBorders>
            <w:vAlign w:val="center"/>
          </w:tcPr>
          <w:p w14:paraId="7BB83453" w14:textId="77777777" w:rsidR="00790FB4" w:rsidRPr="00C97908" w:rsidRDefault="00790FB4" w:rsidP="00264156">
            <w:pPr>
              <w:jc w:val="center"/>
              <w:rPr>
                <w:sz w:val="16"/>
                <w:szCs w:val="16"/>
                <w:lang w:val="en-US"/>
              </w:rPr>
            </w:pPr>
            <w:r w:rsidRPr="00C97908">
              <w:rPr>
                <w:sz w:val="16"/>
                <w:szCs w:val="16"/>
                <w:lang w:val="en-US"/>
              </w:rPr>
              <w:t>234,90</w:t>
            </w:r>
          </w:p>
        </w:tc>
      </w:tr>
      <w:tr w:rsidR="00790FB4" w:rsidRPr="00B40365" w14:paraId="592780B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B83A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FC71860"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FF123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B6B6F4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98A45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1E5D4F5" w14:textId="77777777" w:rsidR="00790FB4" w:rsidRPr="00C97908" w:rsidRDefault="00790FB4" w:rsidP="00264156">
            <w:pPr>
              <w:jc w:val="center"/>
              <w:rPr>
                <w:sz w:val="16"/>
                <w:szCs w:val="16"/>
                <w:lang w:val="en-US"/>
              </w:rPr>
            </w:pPr>
            <w:r w:rsidRPr="00C97908">
              <w:rPr>
                <w:sz w:val="16"/>
                <w:szCs w:val="16"/>
                <w:lang w:val="en-US"/>
              </w:rPr>
              <w:t>26,10</w:t>
            </w:r>
          </w:p>
        </w:tc>
      </w:tr>
      <w:tr w:rsidR="00790FB4" w:rsidRPr="00B40365" w14:paraId="08F1A7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0B6E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3F69DE0" w14:textId="77777777" w:rsidR="00790FB4" w:rsidRPr="00B40365" w:rsidRDefault="00790FB4" w:rsidP="00264156">
            <w:pPr>
              <w:jc w:val="center"/>
              <w:rPr>
                <w:sz w:val="16"/>
                <w:szCs w:val="16"/>
                <w:lang w:val="en-US"/>
              </w:rPr>
            </w:pPr>
            <w:r w:rsidRPr="00B40365">
              <w:rPr>
                <w:sz w:val="16"/>
                <w:szCs w:val="16"/>
                <w:lang w:val="en-US"/>
              </w:rPr>
              <w:t>2881116001317</w:t>
            </w:r>
          </w:p>
        </w:tc>
        <w:tc>
          <w:tcPr>
            <w:tcW w:w="4366" w:type="dxa"/>
            <w:gridSpan w:val="4"/>
            <w:tcBorders>
              <w:top w:val="nil"/>
              <w:bottom w:val="single" w:sz="2" w:space="0" w:color="auto"/>
            </w:tcBorders>
            <w:vAlign w:val="center"/>
          </w:tcPr>
          <w:p w14:paraId="57139D46" w14:textId="77777777" w:rsidR="00790FB4" w:rsidRPr="00C97908" w:rsidRDefault="00790FB4" w:rsidP="00264156">
            <w:pPr>
              <w:rPr>
                <w:sz w:val="16"/>
                <w:szCs w:val="16"/>
                <w:lang w:val="en-US"/>
              </w:rPr>
            </w:pPr>
            <w:r w:rsidRPr="00C97908">
              <w:rPr>
                <w:sz w:val="16"/>
                <w:szCs w:val="16"/>
                <w:lang w:val="en-US"/>
              </w:rPr>
              <w:t>Piatra de slefuit forma rinichi h = 73 mm</w:t>
            </w:r>
          </w:p>
        </w:tc>
        <w:tc>
          <w:tcPr>
            <w:tcW w:w="1021" w:type="dxa"/>
            <w:gridSpan w:val="3"/>
            <w:tcBorders>
              <w:top w:val="nil"/>
              <w:bottom w:val="single" w:sz="2" w:space="0" w:color="auto"/>
            </w:tcBorders>
            <w:vAlign w:val="center"/>
          </w:tcPr>
          <w:p w14:paraId="26856CD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ADF30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175091AF" w14:textId="77777777" w:rsidR="00790FB4" w:rsidRPr="00C97908" w:rsidRDefault="00790FB4" w:rsidP="00264156">
            <w:pPr>
              <w:jc w:val="center"/>
              <w:rPr>
                <w:sz w:val="16"/>
                <w:szCs w:val="16"/>
                <w:lang w:val="en-US"/>
              </w:rPr>
            </w:pPr>
            <w:r w:rsidRPr="00C97908">
              <w:rPr>
                <w:sz w:val="16"/>
                <w:szCs w:val="16"/>
                <w:lang w:val="en-US"/>
              </w:rPr>
              <w:t>21,30</w:t>
            </w:r>
          </w:p>
        </w:tc>
      </w:tr>
      <w:tr w:rsidR="00790FB4" w:rsidRPr="00B40365" w14:paraId="7CAFFF5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100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8AA92A" w14:textId="77777777" w:rsidR="00790FB4" w:rsidRPr="00B40365" w:rsidRDefault="00790FB4" w:rsidP="00264156">
            <w:pPr>
              <w:jc w:val="center"/>
              <w:rPr>
                <w:sz w:val="16"/>
                <w:szCs w:val="16"/>
                <w:lang w:val="en-US"/>
              </w:rPr>
            </w:pPr>
            <w:r w:rsidRPr="00B40365">
              <w:rPr>
                <w:sz w:val="16"/>
                <w:szCs w:val="16"/>
                <w:lang w:val="en-US"/>
              </w:rPr>
              <w:t>2451427308669</w:t>
            </w:r>
          </w:p>
        </w:tc>
        <w:tc>
          <w:tcPr>
            <w:tcW w:w="4366" w:type="dxa"/>
            <w:gridSpan w:val="4"/>
            <w:tcBorders>
              <w:top w:val="nil"/>
              <w:bottom w:val="single" w:sz="2" w:space="0" w:color="auto"/>
            </w:tcBorders>
            <w:vAlign w:val="center"/>
          </w:tcPr>
          <w:p w14:paraId="128898F0" w14:textId="77777777" w:rsidR="00790FB4" w:rsidRPr="00C97908" w:rsidRDefault="00790FB4" w:rsidP="00264156">
            <w:pPr>
              <w:rPr>
                <w:sz w:val="16"/>
                <w:szCs w:val="16"/>
                <w:lang w:val="en-US"/>
              </w:rPr>
            </w:pPr>
            <w:r w:rsidRPr="00C97908">
              <w:rPr>
                <w:sz w:val="16"/>
                <w:szCs w:val="16"/>
                <w:lang w:val="en-US"/>
              </w:rPr>
              <w:t>Ceara parchet</w:t>
            </w:r>
          </w:p>
        </w:tc>
        <w:tc>
          <w:tcPr>
            <w:tcW w:w="1021" w:type="dxa"/>
            <w:gridSpan w:val="3"/>
            <w:tcBorders>
              <w:top w:val="nil"/>
              <w:bottom w:val="single" w:sz="2" w:space="0" w:color="auto"/>
            </w:tcBorders>
            <w:vAlign w:val="center"/>
          </w:tcPr>
          <w:p w14:paraId="1D5FD93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1D35B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8A2E820" w14:textId="77777777" w:rsidR="00790FB4" w:rsidRPr="00C97908" w:rsidRDefault="00790FB4" w:rsidP="00264156">
            <w:pPr>
              <w:jc w:val="center"/>
              <w:rPr>
                <w:sz w:val="16"/>
                <w:szCs w:val="16"/>
                <w:lang w:val="en-US"/>
              </w:rPr>
            </w:pPr>
            <w:r w:rsidRPr="00C97908">
              <w:rPr>
                <w:sz w:val="16"/>
                <w:szCs w:val="16"/>
                <w:lang w:val="en-US"/>
              </w:rPr>
              <w:t>5,32</w:t>
            </w:r>
          </w:p>
        </w:tc>
      </w:tr>
      <w:tr w:rsidR="00790FB4" w:rsidRPr="00B40365" w14:paraId="5EB3FB7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4CC7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84828B" w14:textId="77777777" w:rsidR="00790FB4" w:rsidRPr="00B40365" w:rsidRDefault="00790FB4" w:rsidP="00264156">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0090C067" w14:textId="77777777" w:rsidR="00790FB4" w:rsidRPr="00C97908" w:rsidRDefault="00790FB4" w:rsidP="00264156">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4C31E1D8" w14:textId="77777777" w:rsidR="00790FB4" w:rsidRPr="00C97908" w:rsidRDefault="00790FB4" w:rsidP="0026415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0B1FEA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78404AC" w14:textId="77777777" w:rsidR="00790FB4" w:rsidRPr="00C97908" w:rsidRDefault="00790FB4" w:rsidP="00264156">
            <w:pPr>
              <w:jc w:val="center"/>
              <w:rPr>
                <w:sz w:val="16"/>
                <w:szCs w:val="16"/>
                <w:lang w:val="en-US"/>
              </w:rPr>
            </w:pPr>
            <w:r w:rsidRPr="00C97908">
              <w:rPr>
                <w:sz w:val="16"/>
                <w:szCs w:val="16"/>
                <w:lang w:val="en-US"/>
              </w:rPr>
              <w:t>5,32</w:t>
            </w:r>
          </w:p>
        </w:tc>
      </w:tr>
      <w:tr w:rsidR="00790FB4" w:rsidRPr="00B40365" w14:paraId="4D2732B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230C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D57557" w14:textId="77777777" w:rsidR="00790FB4" w:rsidRPr="00B40365" w:rsidRDefault="00790FB4" w:rsidP="00264156">
            <w:pPr>
              <w:jc w:val="center"/>
              <w:rPr>
                <w:sz w:val="16"/>
                <w:szCs w:val="16"/>
                <w:lang w:val="en-US"/>
              </w:rPr>
            </w:pPr>
            <w:r w:rsidRPr="00B40365">
              <w:rPr>
                <w:sz w:val="16"/>
                <w:szCs w:val="16"/>
                <w:lang w:val="en-US"/>
              </w:rPr>
              <w:t>2430227300198</w:t>
            </w:r>
          </w:p>
        </w:tc>
        <w:tc>
          <w:tcPr>
            <w:tcW w:w="4366" w:type="dxa"/>
            <w:gridSpan w:val="4"/>
            <w:tcBorders>
              <w:top w:val="nil"/>
              <w:bottom w:val="single" w:sz="2" w:space="0" w:color="auto"/>
            </w:tcBorders>
            <w:vAlign w:val="center"/>
          </w:tcPr>
          <w:p w14:paraId="3D0375E7" w14:textId="77777777" w:rsidR="00790FB4" w:rsidRPr="00C97908" w:rsidRDefault="00790FB4" w:rsidP="00264156">
            <w:pPr>
              <w:rPr>
                <w:sz w:val="16"/>
                <w:szCs w:val="16"/>
                <w:lang w:val="en-US"/>
              </w:rPr>
            </w:pPr>
            <w:r w:rsidRPr="00C97908">
              <w:rPr>
                <w:sz w:val="16"/>
                <w:szCs w:val="16"/>
                <w:lang w:val="en-US"/>
              </w:rPr>
              <w:t>Acid oxalic tehnic</w:t>
            </w:r>
          </w:p>
        </w:tc>
        <w:tc>
          <w:tcPr>
            <w:tcW w:w="1021" w:type="dxa"/>
            <w:gridSpan w:val="3"/>
            <w:tcBorders>
              <w:top w:val="nil"/>
              <w:bottom w:val="single" w:sz="2" w:space="0" w:color="auto"/>
            </w:tcBorders>
            <w:vAlign w:val="center"/>
          </w:tcPr>
          <w:p w14:paraId="48CEFCF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CAF4E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0224112" w14:textId="77777777" w:rsidR="00790FB4" w:rsidRPr="00C97908" w:rsidRDefault="00790FB4" w:rsidP="00264156">
            <w:pPr>
              <w:jc w:val="center"/>
              <w:rPr>
                <w:sz w:val="16"/>
                <w:szCs w:val="16"/>
                <w:lang w:val="en-US"/>
              </w:rPr>
            </w:pPr>
            <w:r w:rsidRPr="00C97908">
              <w:rPr>
                <w:sz w:val="16"/>
                <w:szCs w:val="16"/>
                <w:lang w:val="en-US"/>
              </w:rPr>
              <w:t>2,66</w:t>
            </w:r>
          </w:p>
        </w:tc>
      </w:tr>
      <w:tr w:rsidR="00790FB4" w:rsidRPr="00B40365" w14:paraId="34A0EFB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28FB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E15B5D" w14:textId="77777777" w:rsidR="00790FB4" w:rsidRPr="00B40365" w:rsidRDefault="00790FB4" w:rsidP="00264156">
            <w:pPr>
              <w:jc w:val="center"/>
              <w:rPr>
                <w:sz w:val="16"/>
                <w:szCs w:val="16"/>
                <w:lang w:val="en-US"/>
              </w:rPr>
            </w:pPr>
            <w:r w:rsidRPr="00B40365">
              <w:rPr>
                <w:sz w:val="16"/>
                <w:szCs w:val="16"/>
                <w:lang w:val="en-US"/>
              </w:rPr>
              <w:t>2651122100270</w:t>
            </w:r>
          </w:p>
        </w:tc>
        <w:tc>
          <w:tcPr>
            <w:tcW w:w="4366" w:type="dxa"/>
            <w:gridSpan w:val="4"/>
            <w:tcBorders>
              <w:top w:val="nil"/>
              <w:bottom w:val="single" w:sz="2" w:space="0" w:color="auto"/>
            </w:tcBorders>
            <w:vAlign w:val="center"/>
          </w:tcPr>
          <w:p w14:paraId="337AFBFE" w14:textId="77777777" w:rsidR="00790FB4" w:rsidRPr="00C97908" w:rsidRDefault="00790FB4" w:rsidP="00264156">
            <w:pPr>
              <w:rPr>
                <w:sz w:val="16"/>
                <w:szCs w:val="16"/>
                <w:lang w:val="en-US"/>
              </w:rPr>
            </w:pPr>
            <w:r w:rsidRPr="00C97908">
              <w:rPr>
                <w:sz w:val="16"/>
                <w:szCs w:val="16"/>
                <w:lang w:val="en-US"/>
              </w:rPr>
              <w:t>Ciment portland alb tip 2 70% alb PA 35 saci S 7055</w:t>
            </w:r>
          </w:p>
        </w:tc>
        <w:tc>
          <w:tcPr>
            <w:tcW w:w="1021" w:type="dxa"/>
            <w:gridSpan w:val="3"/>
            <w:tcBorders>
              <w:top w:val="nil"/>
              <w:bottom w:val="single" w:sz="2" w:space="0" w:color="auto"/>
            </w:tcBorders>
            <w:vAlign w:val="center"/>
          </w:tcPr>
          <w:p w14:paraId="102206D5"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6CDEC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FAAC052" w14:textId="77777777" w:rsidR="00790FB4" w:rsidRPr="00C97908" w:rsidRDefault="00790FB4" w:rsidP="00264156">
            <w:pPr>
              <w:jc w:val="center"/>
              <w:rPr>
                <w:sz w:val="16"/>
                <w:szCs w:val="16"/>
                <w:lang w:val="en-US"/>
              </w:rPr>
            </w:pPr>
            <w:r w:rsidRPr="00C97908">
              <w:rPr>
                <w:sz w:val="16"/>
                <w:szCs w:val="16"/>
                <w:lang w:val="en-US"/>
              </w:rPr>
              <w:t>17,75</w:t>
            </w:r>
          </w:p>
        </w:tc>
      </w:tr>
      <w:tr w:rsidR="00790FB4" w:rsidRPr="00B40365" w14:paraId="1FBD493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8345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49CBBAE"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D8E664"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B0B5E8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3700F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F2DEBD5" w14:textId="77777777" w:rsidR="00790FB4" w:rsidRPr="00C97908" w:rsidRDefault="00790FB4" w:rsidP="00264156">
            <w:pPr>
              <w:jc w:val="center"/>
              <w:rPr>
                <w:sz w:val="16"/>
                <w:szCs w:val="16"/>
                <w:lang w:val="en-US"/>
              </w:rPr>
            </w:pPr>
            <w:r w:rsidRPr="00C97908">
              <w:rPr>
                <w:sz w:val="16"/>
                <w:szCs w:val="16"/>
                <w:lang w:val="en-US"/>
              </w:rPr>
              <w:t>0,71</w:t>
            </w:r>
          </w:p>
        </w:tc>
      </w:tr>
      <w:tr w:rsidR="00790FB4" w:rsidRPr="00B40365" w14:paraId="1682B1F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AF4A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BE8AB3"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EDBDEBF"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3FD50E7"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15902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E47E0AA" w14:textId="77777777" w:rsidR="00790FB4" w:rsidRPr="00C97908" w:rsidRDefault="00790FB4" w:rsidP="00264156">
            <w:pPr>
              <w:jc w:val="center"/>
              <w:rPr>
                <w:sz w:val="16"/>
                <w:szCs w:val="16"/>
                <w:lang w:val="en-US"/>
              </w:rPr>
            </w:pPr>
            <w:r w:rsidRPr="00C97908">
              <w:rPr>
                <w:sz w:val="16"/>
                <w:szCs w:val="16"/>
                <w:lang w:val="en-US"/>
              </w:rPr>
              <w:t>0,17</w:t>
            </w:r>
          </w:p>
        </w:tc>
      </w:tr>
      <w:tr w:rsidR="00790FB4" w:rsidRPr="003E2692" w14:paraId="20AD4016"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EF1891A"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03256B6A"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4D966121"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1D18FB7F"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6274ECB5"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3AA9D716" w14:textId="77777777" w:rsidR="00790FB4" w:rsidRPr="003E2692" w:rsidRDefault="00790FB4" w:rsidP="00264156">
            <w:pPr>
              <w:rPr>
                <w:sz w:val="2"/>
                <w:szCs w:val="2"/>
                <w:lang w:val="en-US"/>
              </w:rPr>
            </w:pPr>
          </w:p>
        </w:tc>
      </w:tr>
      <w:tr w:rsidR="00790FB4" w:rsidRPr="00B449C4" w14:paraId="180B78A6"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803E58"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1FE49235"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EC9C5BC"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DB385E7"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2B24C922"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3D44EB81" w14:textId="77777777" w:rsidR="00790FB4" w:rsidRPr="00B449C4" w:rsidRDefault="00790FB4" w:rsidP="00264156">
            <w:pPr>
              <w:rPr>
                <w:sz w:val="22"/>
                <w:szCs w:val="22"/>
                <w:lang w:val="en-US"/>
              </w:rPr>
            </w:pPr>
          </w:p>
        </w:tc>
      </w:tr>
      <w:tr w:rsidR="00790FB4" w:rsidRPr="00B40365" w14:paraId="2839C3E2"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204868"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708677EC"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71B39723"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1BA040B" w14:textId="77777777" w:rsidR="00790FB4" w:rsidRPr="00B40365" w:rsidRDefault="00790FB4" w:rsidP="00264156">
            <w:pPr>
              <w:rPr>
                <w:sz w:val="22"/>
                <w:szCs w:val="22"/>
                <w:lang w:val="en-US"/>
              </w:rPr>
            </w:pPr>
          </w:p>
        </w:tc>
      </w:tr>
      <w:tr w:rsidR="00790FB4" w:rsidRPr="009B70F2" w14:paraId="2867AD03" w14:textId="77777777" w:rsidTr="00264156">
        <w:tblPrEx>
          <w:tblCellMar>
            <w:left w:w="107" w:type="dxa"/>
            <w:right w:w="107" w:type="dxa"/>
          </w:tblCellMar>
        </w:tblPrEx>
        <w:tc>
          <w:tcPr>
            <w:tcW w:w="10495" w:type="dxa"/>
            <w:gridSpan w:val="19"/>
          </w:tcPr>
          <w:p w14:paraId="4B1C7D2F" w14:textId="77777777" w:rsidR="00790FB4" w:rsidRPr="009B70F2" w:rsidRDefault="00790FB4" w:rsidP="00264156">
            <w:pPr>
              <w:rPr>
                <w:b/>
                <w:bCs/>
                <w:sz w:val="22"/>
                <w:szCs w:val="22"/>
                <w:lang w:val="en-US"/>
              </w:rPr>
            </w:pPr>
            <w:r w:rsidRPr="009B70F2">
              <w:rPr>
                <w:b/>
                <w:bCs/>
                <w:sz w:val="22"/>
                <w:szCs w:val="22"/>
                <w:lang w:val="en-US"/>
              </w:rPr>
              <w:t>1.2.3. Pereti</w:t>
            </w:r>
          </w:p>
          <w:p w14:paraId="1EFB43E0" w14:textId="77777777" w:rsidR="00790FB4" w:rsidRPr="00B12F65" w:rsidRDefault="00790FB4" w:rsidP="00264156">
            <w:pPr>
              <w:rPr>
                <w:sz w:val="2"/>
                <w:szCs w:val="2"/>
                <w:lang w:val="en-US"/>
              </w:rPr>
            </w:pPr>
          </w:p>
        </w:tc>
      </w:tr>
      <w:tr w:rsidR="00790FB4" w:rsidRPr="009B70F2" w14:paraId="20BAC6F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650E41" w14:textId="77777777" w:rsidR="00790FB4" w:rsidRPr="005E2CA0" w:rsidRDefault="00790FB4" w:rsidP="0026415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3BE09600"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1E7554B" w14:textId="77777777" w:rsidR="00790FB4" w:rsidRPr="005E2CA0" w:rsidRDefault="00790FB4" w:rsidP="00264156">
            <w:pPr>
              <w:rPr>
                <w:b/>
                <w:bCs/>
                <w:sz w:val="2"/>
                <w:szCs w:val="2"/>
                <w:lang w:val="en-US"/>
              </w:rPr>
            </w:pPr>
            <w:r w:rsidRPr="005E2CA0">
              <w:rPr>
                <w:b/>
                <w:bCs/>
                <w:sz w:val="22"/>
                <w:szCs w:val="22"/>
                <w:lang w:val="en-US"/>
              </w:rPr>
              <w:t>Grunduirea suprafetelor interioare a peretilor cu betonocontact</w:t>
            </w:r>
          </w:p>
          <w:p w14:paraId="12BFE92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7612F66"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6443E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F8DEBAE" w14:textId="77777777" w:rsidR="00790FB4" w:rsidRPr="005E2CA0" w:rsidRDefault="00790FB4" w:rsidP="00264156">
            <w:pPr>
              <w:jc w:val="center"/>
              <w:rPr>
                <w:b/>
                <w:bCs/>
                <w:sz w:val="22"/>
                <w:szCs w:val="22"/>
                <w:lang w:val="en-US"/>
              </w:rPr>
            </w:pPr>
            <w:r w:rsidRPr="005E2CA0">
              <w:rPr>
                <w:b/>
                <w:bCs/>
                <w:sz w:val="22"/>
                <w:szCs w:val="22"/>
                <w:lang w:val="en-US"/>
              </w:rPr>
              <w:t>522,88</w:t>
            </w:r>
          </w:p>
          <w:p w14:paraId="2297483B" w14:textId="77777777" w:rsidR="00790FB4" w:rsidRPr="009B70F2" w:rsidRDefault="00790FB4" w:rsidP="00264156">
            <w:pPr>
              <w:jc w:val="center"/>
              <w:rPr>
                <w:sz w:val="2"/>
                <w:szCs w:val="2"/>
                <w:lang w:val="en-US"/>
              </w:rPr>
            </w:pPr>
          </w:p>
        </w:tc>
      </w:tr>
      <w:tr w:rsidR="00790FB4" w:rsidRPr="00B40365" w14:paraId="005FC8E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0C3A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0EE583"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B87B87E"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0BD94D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02BDA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831FA66" w14:textId="77777777" w:rsidR="00790FB4" w:rsidRPr="00C97908" w:rsidRDefault="00790FB4" w:rsidP="00264156">
            <w:pPr>
              <w:jc w:val="center"/>
              <w:rPr>
                <w:sz w:val="16"/>
                <w:szCs w:val="16"/>
                <w:lang w:val="en-US"/>
              </w:rPr>
            </w:pPr>
            <w:r w:rsidRPr="00C97908">
              <w:rPr>
                <w:sz w:val="16"/>
                <w:szCs w:val="16"/>
                <w:lang w:val="en-US"/>
              </w:rPr>
              <w:t>15,69</w:t>
            </w:r>
          </w:p>
        </w:tc>
      </w:tr>
      <w:tr w:rsidR="00790FB4" w:rsidRPr="00B40365" w14:paraId="7991F45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B72C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D5F17DB" w14:textId="77777777" w:rsidR="00790FB4" w:rsidRPr="00B40365" w:rsidRDefault="00790FB4" w:rsidP="0026415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423136F" w14:textId="77777777" w:rsidR="00790FB4" w:rsidRPr="00C97908" w:rsidRDefault="00790FB4" w:rsidP="00264156">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60AD723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03D9E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3CC8EE0" w14:textId="77777777" w:rsidR="00790FB4" w:rsidRPr="00C97908" w:rsidRDefault="00790FB4" w:rsidP="00264156">
            <w:pPr>
              <w:jc w:val="center"/>
              <w:rPr>
                <w:sz w:val="16"/>
                <w:szCs w:val="16"/>
                <w:lang w:val="en-US"/>
              </w:rPr>
            </w:pPr>
            <w:r w:rsidRPr="00C97908">
              <w:rPr>
                <w:sz w:val="16"/>
                <w:szCs w:val="16"/>
                <w:lang w:val="en-US"/>
              </w:rPr>
              <w:t>78,43</w:t>
            </w:r>
          </w:p>
        </w:tc>
      </w:tr>
      <w:tr w:rsidR="00790FB4" w:rsidRPr="00B40365" w14:paraId="78017E4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702E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16F703"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0F169E"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1E36DD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FA6F2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E882507" w14:textId="77777777" w:rsidR="00790FB4" w:rsidRPr="00C97908" w:rsidRDefault="00790FB4" w:rsidP="00264156">
            <w:pPr>
              <w:jc w:val="center"/>
              <w:rPr>
                <w:sz w:val="16"/>
                <w:szCs w:val="16"/>
                <w:lang w:val="en-US"/>
              </w:rPr>
            </w:pPr>
            <w:r w:rsidRPr="00C97908">
              <w:rPr>
                <w:sz w:val="16"/>
                <w:szCs w:val="16"/>
                <w:lang w:val="en-US"/>
              </w:rPr>
              <w:t>26,14</w:t>
            </w:r>
          </w:p>
        </w:tc>
      </w:tr>
      <w:tr w:rsidR="00790FB4" w:rsidRPr="009B70F2" w14:paraId="58D7F31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55F94D" w14:textId="77777777" w:rsidR="00790FB4" w:rsidRPr="005E2CA0" w:rsidRDefault="00790FB4" w:rsidP="0026415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3949EFE4" w14:textId="77777777" w:rsidR="00790FB4" w:rsidRPr="005E2CA0" w:rsidRDefault="00790FB4" w:rsidP="00264156">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6484CD7A" w14:textId="77777777" w:rsidR="00790FB4" w:rsidRPr="005E2CA0" w:rsidRDefault="00790FB4" w:rsidP="00264156">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5CB9E6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F87E00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A96E5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0FBC41E" w14:textId="77777777" w:rsidR="00790FB4" w:rsidRPr="005E2CA0" w:rsidRDefault="00790FB4" w:rsidP="00264156">
            <w:pPr>
              <w:jc w:val="center"/>
              <w:rPr>
                <w:b/>
                <w:bCs/>
                <w:sz w:val="22"/>
                <w:szCs w:val="22"/>
                <w:lang w:val="en-US"/>
              </w:rPr>
            </w:pPr>
            <w:r w:rsidRPr="005E2CA0">
              <w:rPr>
                <w:b/>
                <w:bCs/>
                <w:sz w:val="22"/>
                <w:szCs w:val="22"/>
                <w:lang w:val="en-US"/>
              </w:rPr>
              <w:t>466,20</w:t>
            </w:r>
          </w:p>
          <w:p w14:paraId="059FA70B" w14:textId="77777777" w:rsidR="00790FB4" w:rsidRPr="009B70F2" w:rsidRDefault="00790FB4" w:rsidP="00264156">
            <w:pPr>
              <w:jc w:val="center"/>
              <w:rPr>
                <w:sz w:val="2"/>
                <w:szCs w:val="2"/>
                <w:lang w:val="en-US"/>
              </w:rPr>
            </w:pPr>
          </w:p>
        </w:tc>
      </w:tr>
      <w:tr w:rsidR="00790FB4" w:rsidRPr="00B40365" w14:paraId="6AF6038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585A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346E3E"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4762AFF"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45C56B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78BC9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13E8F46F" w14:textId="77777777" w:rsidR="00790FB4" w:rsidRPr="00C97908" w:rsidRDefault="00790FB4" w:rsidP="00264156">
            <w:pPr>
              <w:jc w:val="center"/>
              <w:rPr>
                <w:sz w:val="16"/>
                <w:szCs w:val="16"/>
                <w:lang w:val="en-US"/>
              </w:rPr>
            </w:pPr>
            <w:r w:rsidRPr="00C97908">
              <w:rPr>
                <w:sz w:val="16"/>
                <w:szCs w:val="16"/>
                <w:lang w:val="en-US"/>
              </w:rPr>
              <w:t>652,68</w:t>
            </w:r>
          </w:p>
        </w:tc>
      </w:tr>
      <w:tr w:rsidR="00790FB4" w:rsidRPr="00B40365" w14:paraId="684A959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2AE5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16CD9E"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DAFF0A"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076F7E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11278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025E18D" w14:textId="77777777" w:rsidR="00790FB4" w:rsidRPr="00C97908" w:rsidRDefault="00790FB4" w:rsidP="00264156">
            <w:pPr>
              <w:jc w:val="center"/>
              <w:rPr>
                <w:sz w:val="16"/>
                <w:szCs w:val="16"/>
                <w:lang w:val="en-US"/>
              </w:rPr>
            </w:pPr>
            <w:r w:rsidRPr="00C97908">
              <w:rPr>
                <w:sz w:val="16"/>
                <w:szCs w:val="16"/>
                <w:lang w:val="en-US"/>
              </w:rPr>
              <w:t>139,86</w:t>
            </w:r>
          </w:p>
        </w:tc>
      </w:tr>
      <w:tr w:rsidR="00790FB4" w:rsidRPr="00B40365" w14:paraId="2EB93DD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9CAF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FCC9BBB"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77F36A4"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6600605"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D3E2D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47B2BAE8" w14:textId="77777777" w:rsidR="00790FB4" w:rsidRPr="00C97908" w:rsidRDefault="00790FB4" w:rsidP="00264156">
            <w:pPr>
              <w:jc w:val="center"/>
              <w:rPr>
                <w:sz w:val="16"/>
                <w:szCs w:val="16"/>
                <w:lang w:val="en-US"/>
              </w:rPr>
            </w:pPr>
            <w:r w:rsidRPr="00C97908">
              <w:rPr>
                <w:sz w:val="16"/>
                <w:szCs w:val="16"/>
                <w:lang w:val="en-US"/>
              </w:rPr>
              <w:t>4 895,10</w:t>
            </w:r>
          </w:p>
        </w:tc>
      </w:tr>
      <w:tr w:rsidR="00790FB4" w:rsidRPr="00B40365" w14:paraId="03AF5C4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5EF4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38EA35"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67DB94F"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03B0589"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5019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2F2478A" w14:textId="77777777" w:rsidR="00790FB4" w:rsidRPr="00C97908" w:rsidRDefault="00790FB4" w:rsidP="00264156">
            <w:pPr>
              <w:jc w:val="center"/>
              <w:rPr>
                <w:sz w:val="16"/>
                <w:szCs w:val="16"/>
                <w:lang w:val="en-US"/>
              </w:rPr>
            </w:pPr>
            <w:r w:rsidRPr="00C97908">
              <w:rPr>
                <w:sz w:val="16"/>
                <w:szCs w:val="16"/>
                <w:lang w:val="en-US"/>
              </w:rPr>
              <w:t>13,99</w:t>
            </w:r>
          </w:p>
        </w:tc>
      </w:tr>
      <w:tr w:rsidR="00790FB4" w:rsidRPr="00B40365" w14:paraId="01A56CA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35C1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A0D1D2"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99E3BAF"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6646C9D"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A773D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2412D5EB" w14:textId="77777777" w:rsidR="00790FB4" w:rsidRPr="00C97908" w:rsidRDefault="00790FB4" w:rsidP="00264156">
            <w:pPr>
              <w:jc w:val="center"/>
              <w:rPr>
                <w:sz w:val="16"/>
                <w:szCs w:val="16"/>
                <w:lang w:val="en-US"/>
              </w:rPr>
            </w:pPr>
            <w:r w:rsidRPr="00C97908">
              <w:rPr>
                <w:sz w:val="16"/>
                <w:szCs w:val="16"/>
                <w:lang w:val="en-US"/>
              </w:rPr>
              <w:t>3,26</w:t>
            </w:r>
          </w:p>
        </w:tc>
      </w:tr>
      <w:tr w:rsidR="00790FB4" w:rsidRPr="00B40365" w14:paraId="0F59F0F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69CD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9FC7B5E"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615831D"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253D1B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A04B3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0471731E" w14:textId="77777777" w:rsidR="00790FB4" w:rsidRPr="00C97908" w:rsidRDefault="00790FB4" w:rsidP="00264156">
            <w:pPr>
              <w:jc w:val="center"/>
              <w:rPr>
                <w:sz w:val="16"/>
                <w:szCs w:val="16"/>
                <w:lang w:val="en-US"/>
              </w:rPr>
            </w:pPr>
            <w:r w:rsidRPr="00C97908">
              <w:rPr>
                <w:sz w:val="16"/>
                <w:szCs w:val="16"/>
                <w:lang w:val="en-US"/>
              </w:rPr>
              <w:t>1,86</w:t>
            </w:r>
          </w:p>
        </w:tc>
      </w:tr>
      <w:tr w:rsidR="00790FB4" w:rsidRPr="00B40365" w14:paraId="398E13F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EB80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066E580"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67F03C5"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1C04CBF"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4D1BB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7E2DAE8B" w14:textId="77777777" w:rsidR="00790FB4" w:rsidRPr="00C97908" w:rsidRDefault="00790FB4" w:rsidP="00264156">
            <w:pPr>
              <w:jc w:val="center"/>
              <w:rPr>
                <w:sz w:val="16"/>
                <w:szCs w:val="16"/>
                <w:lang w:val="en-US"/>
              </w:rPr>
            </w:pPr>
            <w:r w:rsidRPr="00C97908">
              <w:rPr>
                <w:sz w:val="16"/>
                <w:szCs w:val="16"/>
                <w:lang w:val="en-US"/>
              </w:rPr>
              <w:t>3,73</w:t>
            </w:r>
          </w:p>
        </w:tc>
      </w:tr>
      <w:tr w:rsidR="00790FB4" w:rsidRPr="009B70F2" w14:paraId="6FE5170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A1B6BE" w14:textId="77777777" w:rsidR="00790FB4" w:rsidRPr="005E2CA0" w:rsidRDefault="00790FB4" w:rsidP="00264156">
            <w:pPr>
              <w:jc w:val="center"/>
              <w:rPr>
                <w:b/>
                <w:bCs/>
                <w:sz w:val="22"/>
                <w:szCs w:val="22"/>
                <w:lang w:val="en-US"/>
              </w:rPr>
            </w:pPr>
            <w:r w:rsidRPr="005E2CA0">
              <w:rPr>
                <w:b/>
                <w:bCs/>
                <w:sz w:val="22"/>
                <w:szCs w:val="22"/>
                <w:lang w:val="en-US"/>
              </w:rPr>
              <w:lastRenderedPageBreak/>
              <w:t>59</w:t>
            </w:r>
          </w:p>
        </w:tc>
        <w:tc>
          <w:tcPr>
            <w:tcW w:w="1402" w:type="dxa"/>
            <w:gridSpan w:val="3"/>
            <w:tcBorders>
              <w:top w:val="single" w:sz="4" w:space="0" w:color="auto"/>
              <w:bottom w:val="single" w:sz="4" w:space="0" w:color="auto"/>
            </w:tcBorders>
            <w:vAlign w:val="center"/>
          </w:tcPr>
          <w:p w14:paraId="48EC44BB" w14:textId="77777777" w:rsidR="00790FB4" w:rsidRPr="005E2CA0" w:rsidRDefault="00790FB4" w:rsidP="00264156">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2B158C22" w14:textId="77777777" w:rsidR="00790FB4" w:rsidRPr="005E2CA0" w:rsidRDefault="00790FB4" w:rsidP="00264156">
            <w:pPr>
              <w:rPr>
                <w:b/>
                <w:bCs/>
                <w:sz w:val="2"/>
                <w:szCs w:val="2"/>
                <w:lang w:val="en-US"/>
              </w:rPr>
            </w:pPr>
            <w:r w:rsidRPr="005E2CA0">
              <w:rPr>
                <w:b/>
                <w:bCs/>
                <w:sz w:val="22"/>
                <w:szCs w:val="22"/>
                <w:lang w:val="en-US"/>
              </w:rPr>
              <w:t>Diverse lucrari - diferenta de grosime, + 5 mm la stratul de grund aplicat la pereti, executat cu mortar, K=4</w:t>
            </w:r>
          </w:p>
          <w:p w14:paraId="74ADB1C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68A907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D5D9D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313AD94" w14:textId="77777777" w:rsidR="00790FB4" w:rsidRPr="005E2CA0" w:rsidRDefault="00790FB4" w:rsidP="00264156">
            <w:pPr>
              <w:jc w:val="center"/>
              <w:rPr>
                <w:b/>
                <w:bCs/>
                <w:sz w:val="22"/>
                <w:szCs w:val="22"/>
                <w:lang w:val="en-US"/>
              </w:rPr>
            </w:pPr>
            <w:r w:rsidRPr="005E2CA0">
              <w:rPr>
                <w:b/>
                <w:bCs/>
                <w:sz w:val="22"/>
                <w:szCs w:val="22"/>
                <w:lang w:val="en-US"/>
              </w:rPr>
              <w:t>466,20</w:t>
            </w:r>
          </w:p>
          <w:p w14:paraId="64F6ECBE" w14:textId="77777777" w:rsidR="00790FB4" w:rsidRPr="009B70F2" w:rsidRDefault="00790FB4" w:rsidP="00264156">
            <w:pPr>
              <w:jc w:val="center"/>
              <w:rPr>
                <w:sz w:val="2"/>
                <w:szCs w:val="2"/>
                <w:lang w:val="en-US"/>
              </w:rPr>
            </w:pPr>
          </w:p>
        </w:tc>
      </w:tr>
      <w:tr w:rsidR="00790FB4" w:rsidRPr="00B40365" w14:paraId="3729E5F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157D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884778D"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CEB33E3"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632793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61D0A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88F93E6" w14:textId="77777777" w:rsidR="00790FB4" w:rsidRPr="00C97908" w:rsidRDefault="00790FB4" w:rsidP="00264156">
            <w:pPr>
              <w:jc w:val="center"/>
              <w:rPr>
                <w:sz w:val="16"/>
                <w:szCs w:val="16"/>
                <w:lang w:val="en-US"/>
              </w:rPr>
            </w:pPr>
            <w:r w:rsidRPr="00C97908">
              <w:rPr>
                <w:sz w:val="16"/>
                <w:szCs w:val="16"/>
                <w:lang w:val="en-US"/>
              </w:rPr>
              <w:t>186,48</w:t>
            </w:r>
          </w:p>
        </w:tc>
      </w:tr>
      <w:tr w:rsidR="00790FB4" w:rsidRPr="00B40365" w14:paraId="6015C9F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77DC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6524291"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CD0A2BE"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004CB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8B94F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6DFBB00" w14:textId="77777777" w:rsidR="00790FB4" w:rsidRPr="00C97908" w:rsidRDefault="00790FB4" w:rsidP="00264156">
            <w:pPr>
              <w:jc w:val="center"/>
              <w:rPr>
                <w:sz w:val="16"/>
                <w:szCs w:val="16"/>
                <w:lang w:val="en-US"/>
              </w:rPr>
            </w:pPr>
            <w:r w:rsidRPr="00C97908">
              <w:rPr>
                <w:sz w:val="16"/>
                <w:szCs w:val="16"/>
                <w:lang w:val="en-US"/>
              </w:rPr>
              <w:t>55,94</w:t>
            </w:r>
          </w:p>
        </w:tc>
      </w:tr>
      <w:tr w:rsidR="00790FB4" w:rsidRPr="00B40365" w14:paraId="351F21E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1CFD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BF2D0A" w14:textId="77777777" w:rsidR="00790FB4" w:rsidRPr="00B40365" w:rsidRDefault="00790FB4" w:rsidP="00264156">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0A2FD2D8" w14:textId="77777777" w:rsidR="00790FB4" w:rsidRPr="00C97908" w:rsidRDefault="00790FB4" w:rsidP="00264156">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67B865C2"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24B3A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230C9790" w14:textId="77777777" w:rsidR="00790FB4" w:rsidRPr="00C97908" w:rsidRDefault="00790FB4" w:rsidP="00264156">
            <w:pPr>
              <w:jc w:val="center"/>
              <w:rPr>
                <w:sz w:val="16"/>
                <w:szCs w:val="16"/>
                <w:lang w:val="en-US"/>
              </w:rPr>
            </w:pPr>
            <w:r w:rsidRPr="00C97908">
              <w:rPr>
                <w:sz w:val="16"/>
                <w:szCs w:val="16"/>
                <w:lang w:val="en-US"/>
              </w:rPr>
              <w:t>11,19</w:t>
            </w:r>
          </w:p>
        </w:tc>
      </w:tr>
      <w:tr w:rsidR="00790FB4" w:rsidRPr="00B40365" w14:paraId="0B7E42F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3F29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35F08CA"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FE0F71D"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474E32F"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3C5F2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E1A8C1E" w14:textId="77777777" w:rsidR="00790FB4" w:rsidRPr="00C97908" w:rsidRDefault="00790FB4" w:rsidP="00264156">
            <w:pPr>
              <w:jc w:val="center"/>
              <w:rPr>
                <w:sz w:val="16"/>
                <w:szCs w:val="16"/>
                <w:lang w:val="en-US"/>
              </w:rPr>
            </w:pPr>
            <w:r w:rsidRPr="00C97908">
              <w:rPr>
                <w:sz w:val="16"/>
                <w:szCs w:val="16"/>
                <w:lang w:val="en-US"/>
              </w:rPr>
              <w:t>1,86</w:t>
            </w:r>
          </w:p>
        </w:tc>
      </w:tr>
      <w:tr w:rsidR="00790FB4" w:rsidRPr="009B70F2" w14:paraId="1ED237F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DC2FD7" w14:textId="77777777" w:rsidR="00790FB4" w:rsidRPr="005E2CA0" w:rsidRDefault="00790FB4" w:rsidP="0026415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6B23F55D" w14:textId="77777777" w:rsidR="00790FB4" w:rsidRPr="005E2CA0" w:rsidRDefault="00790FB4" w:rsidP="00264156">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5D88DBB5" w14:textId="77777777" w:rsidR="00790FB4" w:rsidRPr="005E2CA0" w:rsidRDefault="00790FB4" w:rsidP="00264156">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6661906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7ECF371"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84408D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5143BA9" w14:textId="77777777" w:rsidR="00790FB4" w:rsidRPr="005E2CA0" w:rsidRDefault="00790FB4" w:rsidP="00264156">
            <w:pPr>
              <w:jc w:val="center"/>
              <w:rPr>
                <w:b/>
                <w:bCs/>
                <w:sz w:val="22"/>
                <w:szCs w:val="22"/>
                <w:lang w:val="en-US"/>
              </w:rPr>
            </w:pPr>
            <w:r w:rsidRPr="005E2CA0">
              <w:rPr>
                <w:b/>
                <w:bCs/>
                <w:sz w:val="22"/>
                <w:szCs w:val="22"/>
                <w:lang w:val="en-US"/>
              </w:rPr>
              <w:t>629,37</w:t>
            </w:r>
          </w:p>
          <w:p w14:paraId="4441792B" w14:textId="77777777" w:rsidR="00790FB4" w:rsidRPr="009B70F2" w:rsidRDefault="00790FB4" w:rsidP="00264156">
            <w:pPr>
              <w:jc w:val="center"/>
              <w:rPr>
                <w:sz w:val="2"/>
                <w:szCs w:val="2"/>
                <w:lang w:val="en-US"/>
              </w:rPr>
            </w:pPr>
          </w:p>
        </w:tc>
      </w:tr>
      <w:tr w:rsidR="00790FB4" w:rsidRPr="00B40365" w14:paraId="36ACBB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AEF2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B7589E0" w14:textId="77777777" w:rsidR="00790FB4" w:rsidRPr="00B40365" w:rsidRDefault="00790FB4" w:rsidP="0026415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73746FE" w14:textId="77777777" w:rsidR="00790FB4" w:rsidRPr="00C97908" w:rsidRDefault="00790FB4" w:rsidP="0026415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EAB6F5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DB3A1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72515EBF" w14:textId="77777777" w:rsidR="00790FB4" w:rsidRPr="00C97908" w:rsidRDefault="00790FB4" w:rsidP="00264156">
            <w:pPr>
              <w:jc w:val="center"/>
              <w:rPr>
                <w:sz w:val="16"/>
                <w:szCs w:val="16"/>
                <w:lang w:val="en-US"/>
              </w:rPr>
            </w:pPr>
            <w:r w:rsidRPr="00C97908">
              <w:rPr>
                <w:sz w:val="16"/>
                <w:szCs w:val="16"/>
                <w:lang w:val="en-US"/>
              </w:rPr>
              <w:t>25,17</w:t>
            </w:r>
          </w:p>
        </w:tc>
      </w:tr>
      <w:tr w:rsidR="00790FB4" w:rsidRPr="00B40365" w14:paraId="43698E2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FB5E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3429896"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E4B6B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43616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FD7A9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3551DEB" w14:textId="77777777" w:rsidR="00790FB4" w:rsidRPr="00C97908" w:rsidRDefault="00790FB4" w:rsidP="00264156">
            <w:pPr>
              <w:jc w:val="center"/>
              <w:rPr>
                <w:sz w:val="16"/>
                <w:szCs w:val="16"/>
                <w:lang w:val="en-US"/>
              </w:rPr>
            </w:pPr>
            <w:r w:rsidRPr="00C97908">
              <w:rPr>
                <w:sz w:val="16"/>
                <w:szCs w:val="16"/>
                <w:lang w:val="en-US"/>
              </w:rPr>
              <w:t>3,15</w:t>
            </w:r>
          </w:p>
        </w:tc>
      </w:tr>
      <w:tr w:rsidR="00790FB4" w:rsidRPr="00B40365" w14:paraId="07A6CD2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F101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C99E6DF" w14:textId="77777777" w:rsidR="00790FB4" w:rsidRPr="00B40365" w:rsidRDefault="00790FB4" w:rsidP="0026415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373AFE03" w14:textId="77777777" w:rsidR="00790FB4" w:rsidRPr="00C97908" w:rsidRDefault="00790FB4" w:rsidP="0026415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D2F7C7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C62CE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3AB688B1" w14:textId="77777777" w:rsidR="00790FB4" w:rsidRPr="00C97908" w:rsidRDefault="00790FB4" w:rsidP="00264156">
            <w:pPr>
              <w:jc w:val="center"/>
              <w:rPr>
                <w:sz w:val="16"/>
                <w:szCs w:val="16"/>
                <w:lang w:val="en-US"/>
              </w:rPr>
            </w:pPr>
            <w:r w:rsidRPr="00C97908">
              <w:rPr>
                <w:sz w:val="16"/>
                <w:szCs w:val="16"/>
                <w:lang w:val="en-US"/>
              </w:rPr>
              <w:t>635,66</w:t>
            </w:r>
          </w:p>
        </w:tc>
      </w:tr>
      <w:tr w:rsidR="00790FB4" w:rsidRPr="00B40365" w14:paraId="6D7BF63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9761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CD3FBD0" w14:textId="77777777" w:rsidR="00790FB4" w:rsidRPr="00B40365" w:rsidRDefault="00790FB4" w:rsidP="0026415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4B7041E3" w14:textId="77777777" w:rsidR="00790FB4" w:rsidRPr="00C97908" w:rsidRDefault="00790FB4" w:rsidP="0026415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C9C8DD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F9311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EDC1E1C" w14:textId="77777777" w:rsidR="00790FB4" w:rsidRPr="00C97908" w:rsidRDefault="00790FB4" w:rsidP="00264156">
            <w:pPr>
              <w:jc w:val="center"/>
              <w:rPr>
                <w:sz w:val="16"/>
                <w:szCs w:val="16"/>
                <w:lang w:val="en-US"/>
              </w:rPr>
            </w:pPr>
            <w:r w:rsidRPr="00C97908">
              <w:rPr>
                <w:sz w:val="16"/>
                <w:szCs w:val="16"/>
                <w:lang w:val="en-US"/>
              </w:rPr>
              <w:t>3,15</w:t>
            </w:r>
          </w:p>
        </w:tc>
      </w:tr>
      <w:tr w:rsidR="00790FB4" w:rsidRPr="00B40365" w14:paraId="0D844E2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1278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C75F242" w14:textId="77777777" w:rsidR="00790FB4" w:rsidRPr="00B40365" w:rsidRDefault="00790FB4" w:rsidP="0026415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3DB98C2" w14:textId="77777777" w:rsidR="00790FB4" w:rsidRPr="00C97908" w:rsidRDefault="00790FB4" w:rsidP="0026415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A80089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D678F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AEAD1ED" w14:textId="77777777" w:rsidR="00790FB4" w:rsidRPr="00C97908" w:rsidRDefault="00790FB4" w:rsidP="00264156">
            <w:pPr>
              <w:jc w:val="center"/>
              <w:rPr>
                <w:sz w:val="16"/>
                <w:szCs w:val="16"/>
                <w:lang w:val="en-US"/>
              </w:rPr>
            </w:pPr>
            <w:r w:rsidRPr="00C97908">
              <w:rPr>
                <w:sz w:val="16"/>
                <w:szCs w:val="16"/>
                <w:lang w:val="en-US"/>
              </w:rPr>
              <w:t>6,29</w:t>
            </w:r>
          </w:p>
        </w:tc>
      </w:tr>
      <w:tr w:rsidR="00790FB4" w:rsidRPr="00B40365" w14:paraId="4C8C6EC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7454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CEA5C9C" w14:textId="77777777" w:rsidR="00790FB4" w:rsidRPr="00B40365" w:rsidRDefault="00790FB4" w:rsidP="0026415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5EFAB03" w14:textId="77777777" w:rsidR="00790FB4" w:rsidRPr="00C97908" w:rsidRDefault="00790FB4" w:rsidP="0026415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680398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2AD22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5CDA053" w14:textId="77777777" w:rsidR="00790FB4" w:rsidRPr="00C97908" w:rsidRDefault="00790FB4" w:rsidP="00264156">
            <w:pPr>
              <w:jc w:val="center"/>
              <w:rPr>
                <w:sz w:val="16"/>
                <w:szCs w:val="16"/>
                <w:lang w:val="en-US"/>
              </w:rPr>
            </w:pPr>
            <w:r w:rsidRPr="00C97908">
              <w:rPr>
                <w:sz w:val="16"/>
                <w:szCs w:val="16"/>
                <w:lang w:val="en-US"/>
              </w:rPr>
              <w:t>188,81</w:t>
            </w:r>
          </w:p>
        </w:tc>
      </w:tr>
      <w:tr w:rsidR="00790FB4" w:rsidRPr="00B40365" w14:paraId="67157C6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2FEA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70C44F" w14:textId="77777777" w:rsidR="00790FB4" w:rsidRPr="00B40365" w:rsidRDefault="00790FB4" w:rsidP="0026415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F27CA8A" w14:textId="77777777" w:rsidR="00790FB4" w:rsidRPr="00C97908" w:rsidRDefault="00790FB4" w:rsidP="0026415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491E0A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65572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79CDCBEF" w14:textId="77777777" w:rsidR="00790FB4" w:rsidRPr="00C97908" w:rsidRDefault="00790FB4" w:rsidP="00264156">
            <w:pPr>
              <w:jc w:val="center"/>
              <w:rPr>
                <w:sz w:val="16"/>
                <w:szCs w:val="16"/>
                <w:lang w:val="en-US"/>
              </w:rPr>
            </w:pPr>
            <w:r w:rsidRPr="00C97908">
              <w:rPr>
                <w:sz w:val="16"/>
                <w:szCs w:val="16"/>
                <w:lang w:val="en-US"/>
              </w:rPr>
              <w:t>0,38</w:t>
            </w:r>
          </w:p>
        </w:tc>
      </w:tr>
      <w:tr w:rsidR="00790FB4" w:rsidRPr="009B70F2" w14:paraId="4386B43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52102C" w14:textId="77777777" w:rsidR="00790FB4" w:rsidRPr="005E2CA0" w:rsidRDefault="00790FB4" w:rsidP="0026415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6D434DE2" w14:textId="77777777" w:rsidR="00790FB4" w:rsidRPr="005E2CA0" w:rsidRDefault="00790FB4" w:rsidP="00264156">
            <w:pPr>
              <w:jc w:val="center"/>
              <w:rPr>
                <w:b/>
                <w:bCs/>
                <w:sz w:val="22"/>
                <w:szCs w:val="22"/>
                <w:lang w:val="en-US"/>
              </w:rPr>
            </w:pPr>
            <w:r w:rsidRPr="005E2CA0">
              <w:rPr>
                <w:b/>
                <w:bCs/>
                <w:sz w:val="22"/>
                <w:szCs w:val="22"/>
                <w:lang w:val="en-US"/>
              </w:rPr>
              <w:t>RpCJ06B</w:t>
            </w:r>
          </w:p>
        </w:tc>
        <w:tc>
          <w:tcPr>
            <w:tcW w:w="4366" w:type="dxa"/>
            <w:gridSpan w:val="5"/>
            <w:tcBorders>
              <w:top w:val="single" w:sz="4" w:space="0" w:color="auto"/>
              <w:bottom w:val="single" w:sz="4" w:space="0" w:color="auto"/>
            </w:tcBorders>
          </w:tcPr>
          <w:p w14:paraId="4A0FD881" w14:textId="77777777" w:rsidR="00790FB4" w:rsidRPr="005E2CA0" w:rsidRDefault="00790FB4" w:rsidP="00264156">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14:paraId="5CF19B0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BD4AD3D"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906CD4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4FD3D7C" w14:textId="77777777" w:rsidR="00790FB4" w:rsidRPr="005E2CA0" w:rsidRDefault="00790FB4" w:rsidP="00264156">
            <w:pPr>
              <w:jc w:val="center"/>
              <w:rPr>
                <w:b/>
                <w:bCs/>
                <w:sz w:val="22"/>
                <w:szCs w:val="22"/>
                <w:lang w:val="en-US"/>
              </w:rPr>
            </w:pPr>
            <w:r w:rsidRPr="005E2CA0">
              <w:rPr>
                <w:b/>
                <w:bCs/>
                <w:sz w:val="22"/>
                <w:szCs w:val="22"/>
                <w:lang w:val="en-US"/>
              </w:rPr>
              <w:t>85,00</w:t>
            </w:r>
          </w:p>
          <w:p w14:paraId="422C9616" w14:textId="77777777" w:rsidR="00790FB4" w:rsidRPr="009B70F2" w:rsidRDefault="00790FB4" w:rsidP="00264156">
            <w:pPr>
              <w:jc w:val="center"/>
              <w:rPr>
                <w:sz w:val="2"/>
                <w:szCs w:val="2"/>
                <w:lang w:val="en-US"/>
              </w:rPr>
            </w:pPr>
          </w:p>
        </w:tc>
      </w:tr>
      <w:tr w:rsidR="00790FB4" w:rsidRPr="00B40365" w14:paraId="31C556F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D77B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CA7062A"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EA4732B"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5E3007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9629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0,44</w:t>
            </w:r>
          </w:p>
        </w:tc>
        <w:tc>
          <w:tcPr>
            <w:tcW w:w="1559" w:type="dxa"/>
            <w:gridSpan w:val="2"/>
            <w:tcBorders>
              <w:top w:val="nil"/>
              <w:bottom w:val="single" w:sz="2" w:space="0" w:color="auto"/>
            </w:tcBorders>
            <w:vAlign w:val="center"/>
          </w:tcPr>
          <w:p w14:paraId="3BC5E3EA" w14:textId="77777777" w:rsidR="00790FB4" w:rsidRPr="00C97908" w:rsidRDefault="00790FB4" w:rsidP="00264156">
            <w:pPr>
              <w:jc w:val="center"/>
              <w:rPr>
                <w:sz w:val="16"/>
                <w:szCs w:val="16"/>
                <w:lang w:val="en-US"/>
              </w:rPr>
            </w:pPr>
            <w:r w:rsidRPr="00C97908">
              <w:rPr>
                <w:sz w:val="16"/>
                <w:szCs w:val="16"/>
                <w:lang w:val="en-US"/>
              </w:rPr>
              <w:t>37,40</w:t>
            </w:r>
          </w:p>
        </w:tc>
      </w:tr>
      <w:tr w:rsidR="00790FB4" w:rsidRPr="00B40365" w14:paraId="7387D36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6C64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B109B1B"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71B3F6F"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5D836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87E1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60DF59E0" w14:textId="77777777" w:rsidR="00790FB4" w:rsidRPr="00C97908" w:rsidRDefault="00790FB4" w:rsidP="00264156">
            <w:pPr>
              <w:jc w:val="center"/>
              <w:rPr>
                <w:sz w:val="16"/>
                <w:szCs w:val="16"/>
                <w:lang w:val="en-US"/>
              </w:rPr>
            </w:pPr>
            <w:r w:rsidRPr="00C97908">
              <w:rPr>
                <w:sz w:val="16"/>
                <w:szCs w:val="16"/>
                <w:lang w:val="en-US"/>
              </w:rPr>
              <w:t>18,70</w:t>
            </w:r>
          </w:p>
        </w:tc>
      </w:tr>
      <w:tr w:rsidR="00790FB4" w:rsidRPr="00B40365" w14:paraId="31A3C6F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5AE8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C5F739"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3A9E852"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8428ED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6ED47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0,98</w:t>
            </w:r>
          </w:p>
        </w:tc>
        <w:tc>
          <w:tcPr>
            <w:tcW w:w="1559" w:type="dxa"/>
            <w:gridSpan w:val="2"/>
            <w:tcBorders>
              <w:top w:val="nil"/>
              <w:bottom w:val="single" w:sz="2" w:space="0" w:color="auto"/>
            </w:tcBorders>
            <w:vAlign w:val="center"/>
          </w:tcPr>
          <w:p w14:paraId="12D933C5" w14:textId="77777777" w:rsidR="00790FB4" w:rsidRPr="00C97908" w:rsidRDefault="00790FB4" w:rsidP="00264156">
            <w:pPr>
              <w:jc w:val="center"/>
              <w:rPr>
                <w:sz w:val="16"/>
                <w:szCs w:val="16"/>
                <w:lang w:val="en-US"/>
              </w:rPr>
            </w:pPr>
            <w:r w:rsidRPr="00C97908">
              <w:rPr>
                <w:sz w:val="16"/>
                <w:szCs w:val="16"/>
                <w:lang w:val="en-US"/>
              </w:rPr>
              <w:t>83,30</w:t>
            </w:r>
          </w:p>
        </w:tc>
      </w:tr>
      <w:tr w:rsidR="00790FB4" w:rsidRPr="00B40365" w14:paraId="3D682F7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3ABC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4B18273" w14:textId="77777777" w:rsidR="00790FB4" w:rsidRPr="00B40365" w:rsidRDefault="00790FB4" w:rsidP="00264156">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38E6668C" w14:textId="77777777" w:rsidR="00790FB4" w:rsidRPr="00C97908" w:rsidRDefault="00790FB4" w:rsidP="00264156">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79F8CA7E"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7D487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95217CE" w14:textId="77777777" w:rsidR="00790FB4" w:rsidRPr="00C97908" w:rsidRDefault="00790FB4" w:rsidP="00264156">
            <w:pPr>
              <w:jc w:val="center"/>
              <w:rPr>
                <w:sz w:val="16"/>
                <w:szCs w:val="16"/>
                <w:lang w:val="en-US"/>
              </w:rPr>
            </w:pPr>
            <w:r w:rsidRPr="00C97908">
              <w:rPr>
                <w:sz w:val="16"/>
                <w:szCs w:val="16"/>
                <w:lang w:val="en-US"/>
              </w:rPr>
              <w:t>0,08</w:t>
            </w:r>
          </w:p>
        </w:tc>
      </w:tr>
      <w:tr w:rsidR="00790FB4" w:rsidRPr="00B40365" w14:paraId="31509BD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2158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312E24"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3C40134"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16F17D5"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F22E9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14:paraId="2EF2BD30" w14:textId="77777777" w:rsidR="00790FB4" w:rsidRPr="00C97908" w:rsidRDefault="00790FB4" w:rsidP="00264156">
            <w:pPr>
              <w:jc w:val="center"/>
              <w:rPr>
                <w:sz w:val="16"/>
                <w:szCs w:val="16"/>
                <w:lang w:val="en-US"/>
              </w:rPr>
            </w:pPr>
            <w:r w:rsidRPr="00C97908">
              <w:rPr>
                <w:sz w:val="16"/>
                <w:szCs w:val="16"/>
                <w:lang w:val="en-US"/>
              </w:rPr>
              <w:t>0,53</w:t>
            </w:r>
          </w:p>
        </w:tc>
      </w:tr>
      <w:tr w:rsidR="00790FB4" w:rsidRPr="00B40365" w14:paraId="405B82A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7C39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998AB44"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EF16F7"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F50AB3E"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C6352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12F0F108" w14:textId="77777777" w:rsidR="00790FB4" w:rsidRPr="00C97908" w:rsidRDefault="00790FB4" w:rsidP="00264156">
            <w:pPr>
              <w:jc w:val="center"/>
              <w:rPr>
                <w:sz w:val="16"/>
                <w:szCs w:val="16"/>
                <w:lang w:val="en-US"/>
              </w:rPr>
            </w:pPr>
            <w:r w:rsidRPr="00C97908">
              <w:rPr>
                <w:sz w:val="16"/>
                <w:szCs w:val="16"/>
                <w:lang w:val="en-US"/>
              </w:rPr>
              <w:t>0,13</w:t>
            </w:r>
          </w:p>
        </w:tc>
      </w:tr>
      <w:tr w:rsidR="00790FB4" w:rsidRPr="00B40365" w14:paraId="0D89AEC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0ADE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0BE084"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CB0F5E1"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BD58EF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DB0FA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0F40C53" w14:textId="77777777" w:rsidR="00790FB4" w:rsidRPr="00C97908" w:rsidRDefault="00790FB4" w:rsidP="00264156">
            <w:pPr>
              <w:jc w:val="center"/>
              <w:rPr>
                <w:sz w:val="16"/>
                <w:szCs w:val="16"/>
                <w:lang w:val="en-US"/>
              </w:rPr>
            </w:pPr>
            <w:r w:rsidRPr="00C97908">
              <w:rPr>
                <w:sz w:val="16"/>
                <w:szCs w:val="16"/>
                <w:lang w:val="en-US"/>
              </w:rPr>
              <w:t>0,08</w:t>
            </w:r>
          </w:p>
        </w:tc>
      </w:tr>
      <w:tr w:rsidR="00790FB4" w:rsidRPr="00B40365" w14:paraId="78DFE3F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223D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24CC83"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DC6916F"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5C632FB"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9E90F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12D1087" w14:textId="77777777" w:rsidR="00790FB4" w:rsidRPr="00C97908" w:rsidRDefault="00790FB4" w:rsidP="00264156">
            <w:pPr>
              <w:jc w:val="center"/>
              <w:rPr>
                <w:sz w:val="16"/>
                <w:szCs w:val="16"/>
                <w:lang w:val="en-US"/>
              </w:rPr>
            </w:pPr>
            <w:r w:rsidRPr="00C97908">
              <w:rPr>
                <w:sz w:val="16"/>
                <w:szCs w:val="16"/>
                <w:lang w:val="en-US"/>
              </w:rPr>
              <w:t>0,08</w:t>
            </w:r>
          </w:p>
        </w:tc>
      </w:tr>
      <w:tr w:rsidR="00790FB4" w:rsidRPr="009B70F2" w14:paraId="5C5F0B2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3A0553" w14:textId="77777777" w:rsidR="00790FB4" w:rsidRPr="005E2CA0" w:rsidRDefault="00790FB4" w:rsidP="00264156">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0CEB25C9" w14:textId="77777777" w:rsidR="00790FB4" w:rsidRPr="005E2CA0" w:rsidRDefault="00790FB4" w:rsidP="00264156">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34154153"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w:t>
            </w:r>
          </w:p>
          <w:p w14:paraId="2E77D48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6224FC2"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5AAF3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B001CAF" w14:textId="77777777" w:rsidR="00790FB4" w:rsidRPr="005E2CA0" w:rsidRDefault="00790FB4" w:rsidP="00264156">
            <w:pPr>
              <w:jc w:val="center"/>
              <w:rPr>
                <w:b/>
                <w:bCs/>
                <w:sz w:val="22"/>
                <w:szCs w:val="22"/>
                <w:lang w:val="en-US"/>
              </w:rPr>
            </w:pPr>
            <w:r w:rsidRPr="005E2CA0">
              <w:rPr>
                <w:b/>
                <w:bCs/>
                <w:sz w:val="22"/>
                <w:szCs w:val="22"/>
                <w:lang w:val="en-US"/>
              </w:rPr>
              <w:t>466,20</w:t>
            </w:r>
          </w:p>
          <w:p w14:paraId="1E59214B" w14:textId="77777777" w:rsidR="00790FB4" w:rsidRPr="009B70F2" w:rsidRDefault="00790FB4" w:rsidP="00264156">
            <w:pPr>
              <w:jc w:val="center"/>
              <w:rPr>
                <w:sz w:val="2"/>
                <w:szCs w:val="2"/>
                <w:lang w:val="en-US"/>
              </w:rPr>
            </w:pPr>
          </w:p>
        </w:tc>
      </w:tr>
      <w:tr w:rsidR="00790FB4" w:rsidRPr="00B40365" w14:paraId="71A63B5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C510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5FE5729"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96287E6"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40471B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8C9B8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32368C04" w14:textId="77777777" w:rsidR="00790FB4" w:rsidRPr="00C97908" w:rsidRDefault="00790FB4" w:rsidP="00264156">
            <w:pPr>
              <w:jc w:val="center"/>
              <w:rPr>
                <w:sz w:val="16"/>
                <w:szCs w:val="16"/>
                <w:lang w:val="en-US"/>
              </w:rPr>
            </w:pPr>
            <w:r w:rsidRPr="00C97908">
              <w:rPr>
                <w:sz w:val="16"/>
                <w:szCs w:val="16"/>
                <w:lang w:val="en-US"/>
              </w:rPr>
              <w:t>568,76</w:t>
            </w:r>
          </w:p>
        </w:tc>
      </w:tr>
      <w:tr w:rsidR="00790FB4" w:rsidRPr="00B40365" w14:paraId="17898F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0245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4BE26D8"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DE50A20"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6C26FC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46EC6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77E7ED5A" w14:textId="77777777" w:rsidR="00790FB4" w:rsidRPr="00C97908" w:rsidRDefault="00790FB4" w:rsidP="00264156">
            <w:pPr>
              <w:jc w:val="center"/>
              <w:rPr>
                <w:sz w:val="16"/>
                <w:szCs w:val="16"/>
                <w:lang w:val="en-US"/>
              </w:rPr>
            </w:pPr>
            <w:r w:rsidRPr="00C97908">
              <w:rPr>
                <w:sz w:val="16"/>
                <w:szCs w:val="16"/>
                <w:lang w:val="en-US"/>
              </w:rPr>
              <w:t>3 328,67</w:t>
            </w:r>
          </w:p>
        </w:tc>
      </w:tr>
      <w:tr w:rsidR="00790FB4" w:rsidRPr="00B40365" w14:paraId="0CAA299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274A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321D514"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3F832C4"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C03C27"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D091C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C75C242" w14:textId="77777777" w:rsidR="00790FB4" w:rsidRPr="00C97908" w:rsidRDefault="00790FB4" w:rsidP="00264156">
            <w:pPr>
              <w:jc w:val="center"/>
              <w:rPr>
                <w:sz w:val="16"/>
                <w:szCs w:val="16"/>
                <w:lang w:val="en-US"/>
              </w:rPr>
            </w:pPr>
            <w:r w:rsidRPr="00C97908">
              <w:rPr>
                <w:sz w:val="16"/>
                <w:szCs w:val="16"/>
                <w:lang w:val="en-US"/>
              </w:rPr>
              <w:t>36,83</w:t>
            </w:r>
          </w:p>
        </w:tc>
      </w:tr>
      <w:tr w:rsidR="00790FB4" w:rsidRPr="00B40365" w14:paraId="7A2BAB5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9F72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45C15BF"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BBB143B"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303FF1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5DDF4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6B4CBE41" w14:textId="77777777" w:rsidR="00790FB4" w:rsidRPr="00C97908" w:rsidRDefault="00790FB4" w:rsidP="00264156">
            <w:pPr>
              <w:jc w:val="center"/>
              <w:rPr>
                <w:sz w:val="16"/>
                <w:szCs w:val="16"/>
                <w:lang w:val="en-US"/>
              </w:rPr>
            </w:pPr>
            <w:r w:rsidRPr="00C97908">
              <w:rPr>
                <w:sz w:val="16"/>
                <w:szCs w:val="16"/>
                <w:lang w:val="en-US"/>
              </w:rPr>
              <w:t>7,46</w:t>
            </w:r>
          </w:p>
        </w:tc>
      </w:tr>
      <w:tr w:rsidR="00790FB4" w:rsidRPr="009B70F2" w14:paraId="1D2A978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5804E2" w14:textId="77777777" w:rsidR="00790FB4" w:rsidRPr="005E2CA0" w:rsidRDefault="00790FB4" w:rsidP="00264156">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3C056CC" w14:textId="77777777" w:rsidR="00790FB4" w:rsidRPr="005E2CA0" w:rsidRDefault="00790FB4" w:rsidP="00264156">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64CEC452" w14:textId="77777777" w:rsidR="00790FB4" w:rsidRPr="005E2CA0" w:rsidRDefault="00790FB4" w:rsidP="00264156">
            <w:pPr>
              <w:rPr>
                <w:b/>
                <w:bCs/>
                <w:sz w:val="2"/>
                <w:szCs w:val="2"/>
                <w:lang w:val="en-US"/>
              </w:rPr>
            </w:pPr>
            <w:r w:rsidRPr="005E2CA0">
              <w:rPr>
                <w:b/>
                <w:bCs/>
                <w:sz w:val="22"/>
                <w:szCs w:val="22"/>
                <w:lang w:val="en-US"/>
              </w:rPr>
              <w:t>Driscuire continua a suprafetei (tencuiala de un strat) cu amestec uscat de ipsos: glafuri de ferestre si usi plane, coloane si grinzi</w:t>
            </w:r>
          </w:p>
          <w:p w14:paraId="6B4E736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BAEFD2E"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33ACC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078D4D8" w14:textId="77777777" w:rsidR="00790FB4" w:rsidRPr="005E2CA0" w:rsidRDefault="00790FB4" w:rsidP="00264156">
            <w:pPr>
              <w:jc w:val="center"/>
              <w:rPr>
                <w:b/>
                <w:bCs/>
                <w:sz w:val="22"/>
                <w:szCs w:val="22"/>
                <w:lang w:val="en-US"/>
              </w:rPr>
            </w:pPr>
            <w:r w:rsidRPr="005E2CA0">
              <w:rPr>
                <w:b/>
                <w:bCs/>
                <w:sz w:val="22"/>
                <w:szCs w:val="22"/>
                <w:lang w:val="en-US"/>
              </w:rPr>
              <w:t>56,68</w:t>
            </w:r>
          </w:p>
          <w:p w14:paraId="268A27EE" w14:textId="77777777" w:rsidR="00790FB4" w:rsidRPr="009B70F2" w:rsidRDefault="00790FB4" w:rsidP="00264156">
            <w:pPr>
              <w:jc w:val="center"/>
              <w:rPr>
                <w:sz w:val="2"/>
                <w:szCs w:val="2"/>
                <w:lang w:val="en-US"/>
              </w:rPr>
            </w:pPr>
          </w:p>
        </w:tc>
      </w:tr>
      <w:tr w:rsidR="00790FB4" w:rsidRPr="00B40365" w14:paraId="76EC814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4B7A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05E9FD"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3EE7FD4"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FAAB7A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54D1D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28022FB2" w14:textId="77777777" w:rsidR="00790FB4" w:rsidRPr="00C97908" w:rsidRDefault="00790FB4" w:rsidP="00264156">
            <w:pPr>
              <w:jc w:val="center"/>
              <w:rPr>
                <w:sz w:val="16"/>
                <w:szCs w:val="16"/>
                <w:lang w:val="en-US"/>
              </w:rPr>
            </w:pPr>
            <w:r w:rsidRPr="00C97908">
              <w:rPr>
                <w:sz w:val="16"/>
                <w:szCs w:val="16"/>
                <w:lang w:val="en-US"/>
              </w:rPr>
              <w:t>84,23</w:t>
            </w:r>
          </w:p>
        </w:tc>
      </w:tr>
      <w:tr w:rsidR="00790FB4" w:rsidRPr="00B40365" w14:paraId="1BD6BFB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29454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54B58D" w14:textId="77777777" w:rsidR="00790FB4" w:rsidRPr="00B40365" w:rsidRDefault="00790FB4" w:rsidP="00264156">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68C5B17F" w14:textId="77777777" w:rsidR="00790FB4" w:rsidRPr="00C97908" w:rsidRDefault="00790FB4" w:rsidP="00264156">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033735B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14B2D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D1E3B53" w14:textId="77777777" w:rsidR="00790FB4" w:rsidRPr="00C97908" w:rsidRDefault="00790FB4" w:rsidP="00264156">
            <w:pPr>
              <w:jc w:val="center"/>
              <w:rPr>
                <w:sz w:val="16"/>
                <w:szCs w:val="16"/>
                <w:lang w:val="en-US"/>
              </w:rPr>
            </w:pPr>
            <w:r w:rsidRPr="00C97908">
              <w:rPr>
                <w:sz w:val="16"/>
                <w:szCs w:val="16"/>
                <w:lang w:val="en-US"/>
              </w:rPr>
              <w:t>17,00</w:t>
            </w:r>
          </w:p>
        </w:tc>
      </w:tr>
      <w:tr w:rsidR="00790FB4" w:rsidRPr="00B40365" w14:paraId="7CBF3EB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66E4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428C76" w14:textId="77777777" w:rsidR="00790FB4" w:rsidRPr="00B40365" w:rsidRDefault="00790FB4" w:rsidP="00264156">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2C137AD0" w14:textId="77777777" w:rsidR="00790FB4" w:rsidRPr="00C97908" w:rsidRDefault="00790FB4" w:rsidP="00264156">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025B3F6E"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9D057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7FE7DABB" w14:textId="77777777" w:rsidR="00790FB4" w:rsidRPr="00C97908" w:rsidRDefault="00790FB4" w:rsidP="00264156">
            <w:pPr>
              <w:jc w:val="center"/>
              <w:rPr>
                <w:sz w:val="16"/>
                <w:szCs w:val="16"/>
                <w:lang w:val="en-US"/>
              </w:rPr>
            </w:pPr>
            <w:r w:rsidRPr="00C97908">
              <w:rPr>
                <w:sz w:val="16"/>
                <w:szCs w:val="16"/>
                <w:lang w:val="en-US"/>
              </w:rPr>
              <w:t>828,09</w:t>
            </w:r>
          </w:p>
        </w:tc>
      </w:tr>
      <w:tr w:rsidR="00790FB4" w:rsidRPr="00B40365" w14:paraId="171092F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623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51E2100"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FE4DBDC"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9D35F1D"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F4AD5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31AB6363" w14:textId="77777777" w:rsidR="00790FB4" w:rsidRPr="00C97908" w:rsidRDefault="00790FB4" w:rsidP="00264156">
            <w:pPr>
              <w:jc w:val="center"/>
              <w:rPr>
                <w:sz w:val="16"/>
                <w:szCs w:val="16"/>
                <w:lang w:val="en-US"/>
              </w:rPr>
            </w:pPr>
            <w:r w:rsidRPr="00C97908">
              <w:rPr>
                <w:sz w:val="16"/>
                <w:szCs w:val="16"/>
                <w:lang w:val="en-US"/>
              </w:rPr>
              <w:t>0,63</w:t>
            </w:r>
          </w:p>
        </w:tc>
      </w:tr>
      <w:tr w:rsidR="00790FB4" w:rsidRPr="00B40365" w14:paraId="138D6DA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240C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FDBFD98"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59C67E5"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C4A6E1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6E678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C85C96E" w14:textId="77777777" w:rsidR="00790FB4" w:rsidRPr="00C97908" w:rsidRDefault="00790FB4" w:rsidP="00264156">
            <w:pPr>
              <w:jc w:val="center"/>
              <w:rPr>
                <w:sz w:val="16"/>
                <w:szCs w:val="16"/>
                <w:lang w:val="en-US"/>
              </w:rPr>
            </w:pPr>
            <w:r w:rsidRPr="00C97908">
              <w:rPr>
                <w:sz w:val="16"/>
                <w:szCs w:val="16"/>
                <w:lang w:val="en-US"/>
              </w:rPr>
              <w:t>4,48</w:t>
            </w:r>
          </w:p>
        </w:tc>
      </w:tr>
      <w:tr w:rsidR="00790FB4" w:rsidRPr="00B40365" w14:paraId="3281DB9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59B8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1D6D47" w14:textId="77777777" w:rsidR="00790FB4" w:rsidRPr="00B40365" w:rsidRDefault="00790FB4" w:rsidP="00264156">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58F61CB3" w14:textId="77777777" w:rsidR="00790FB4" w:rsidRPr="00C97908" w:rsidRDefault="00790FB4" w:rsidP="00264156">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74B7EC0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E76D3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1F559D57" w14:textId="77777777" w:rsidR="00790FB4" w:rsidRPr="00C97908" w:rsidRDefault="00790FB4" w:rsidP="00264156">
            <w:pPr>
              <w:jc w:val="center"/>
              <w:rPr>
                <w:sz w:val="16"/>
                <w:szCs w:val="16"/>
                <w:lang w:val="en-US"/>
              </w:rPr>
            </w:pPr>
            <w:r w:rsidRPr="00C97908">
              <w:rPr>
                <w:sz w:val="16"/>
                <w:szCs w:val="16"/>
                <w:lang w:val="en-US"/>
              </w:rPr>
              <w:t>1,68</w:t>
            </w:r>
          </w:p>
        </w:tc>
      </w:tr>
      <w:tr w:rsidR="00790FB4" w:rsidRPr="009B70F2" w14:paraId="5829C15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D1E02F" w14:textId="77777777" w:rsidR="00790FB4" w:rsidRPr="005E2CA0" w:rsidRDefault="00790FB4" w:rsidP="00264156">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20924AFC" w14:textId="77777777" w:rsidR="00790FB4" w:rsidRPr="005E2CA0" w:rsidRDefault="00790FB4" w:rsidP="00264156">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14:paraId="27536C35" w14:textId="77777777" w:rsidR="00790FB4" w:rsidRPr="005E2CA0" w:rsidRDefault="00790FB4" w:rsidP="00264156">
            <w:pPr>
              <w:rPr>
                <w:b/>
                <w:bCs/>
                <w:sz w:val="2"/>
                <w:szCs w:val="2"/>
                <w:lang w:val="en-US"/>
              </w:rPr>
            </w:pPr>
            <w:r w:rsidRPr="005E2CA0">
              <w:rPr>
                <w:b/>
                <w:bCs/>
                <w:sz w:val="22"/>
                <w:szCs w:val="22"/>
                <w:lang w:val="en-US"/>
              </w:rPr>
              <w:t>Corner din aluminiu 25x25mm</w:t>
            </w:r>
          </w:p>
          <w:p w14:paraId="466AEBB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EE2C499"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C9CDCA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8C8C510" w14:textId="77777777" w:rsidR="00790FB4" w:rsidRPr="005E2CA0" w:rsidRDefault="00790FB4" w:rsidP="00264156">
            <w:pPr>
              <w:jc w:val="center"/>
              <w:rPr>
                <w:b/>
                <w:bCs/>
                <w:sz w:val="22"/>
                <w:szCs w:val="22"/>
                <w:lang w:val="en-US"/>
              </w:rPr>
            </w:pPr>
            <w:r w:rsidRPr="005E2CA0">
              <w:rPr>
                <w:b/>
                <w:bCs/>
                <w:sz w:val="22"/>
                <w:szCs w:val="22"/>
                <w:lang w:val="en-US"/>
              </w:rPr>
              <w:t>150,00</w:t>
            </w:r>
          </w:p>
          <w:p w14:paraId="693CAF9B" w14:textId="77777777" w:rsidR="00790FB4" w:rsidRPr="009B70F2" w:rsidRDefault="00790FB4" w:rsidP="00264156">
            <w:pPr>
              <w:jc w:val="center"/>
              <w:rPr>
                <w:sz w:val="2"/>
                <w:szCs w:val="2"/>
                <w:lang w:val="en-US"/>
              </w:rPr>
            </w:pPr>
          </w:p>
        </w:tc>
      </w:tr>
      <w:tr w:rsidR="00790FB4" w:rsidRPr="00B40365" w14:paraId="385E089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C413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8E9D72"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283AD650"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43C81D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4F147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04CFF105" w14:textId="77777777" w:rsidR="00790FB4" w:rsidRPr="00C97908" w:rsidRDefault="00790FB4" w:rsidP="00264156">
            <w:pPr>
              <w:jc w:val="center"/>
              <w:rPr>
                <w:sz w:val="16"/>
                <w:szCs w:val="16"/>
                <w:lang w:val="en-US"/>
              </w:rPr>
            </w:pPr>
            <w:r w:rsidRPr="00C97908">
              <w:rPr>
                <w:sz w:val="16"/>
                <w:szCs w:val="16"/>
                <w:lang w:val="en-US"/>
              </w:rPr>
              <w:t>13,50</w:t>
            </w:r>
          </w:p>
        </w:tc>
      </w:tr>
      <w:tr w:rsidR="00790FB4" w:rsidRPr="00B40365" w14:paraId="3355A33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D209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D57109F"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0259B93"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CE1AF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ED30E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47ABA9B" w14:textId="77777777" w:rsidR="00790FB4" w:rsidRPr="00C97908" w:rsidRDefault="00790FB4" w:rsidP="00264156">
            <w:pPr>
              <w:jc w:val="center"/>
              <w:rPr>
                <w:sz w:val="16"/>
                <w:szCs w:val="16"/>
                <w:lang w:val="en-US"/>
              </w:rPr>
            </w:pPr>
            <w:r w:rsidRPr="00C97908">
              <w:rPr>
                <w:sz w:val="16"/>
                <w:szCs w:val="16"/>
                <w:lang w:val="en-US"/>
              </w:rPr>
              <w:t>1,50</w:t>
            </w:r>
          </w:p>
        </w:tc>
      </w:tr>
      <w:tr w:rsidR="00790FB4" w:rsidRPr="00B40365" w14:paraId="21A7B30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3B68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5DECF9" w14:textId="77777777" w:rsidR="00790FB4" w:rsidRPr="00B40365" w:rsidRDefault="00790FB4" w:rsidP="00264156">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14:paraId="7958F295" w14:textId="77777777" w:rsidR="00790FB4" w:rsidRPr="00C97908" w:rsidRDefault="00790FB4" w:rsidP="00264156">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14:paraId="645F2E12"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7750C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6623C15" w14:textId="77777777" w:rsidR="00790FB4" w:rsidRPr="00C97908" w:rsidRDefault="00790FB4" w:rsidP="00264156">
            <w:pPr>
              <w:jc w:val="center"/>
              <w:rPr>
                <w:sz w:val="16"/>
                <w:szCs w:val="16"/>
                <w:lang w:val="en-US"/>
              </w:rPr>
            </w:pPr>
            <w:r w:rsidRPr="00C97908">
              <w:rPr>
                <w:sz w:val="16"/>
                <w:szCs w:val="16"/>
                <w:lang w:val="en-US"/>
              </w:rPr>
              <w:t>150,00</w:t>
            </w:r>
          </w:p>
        </w:tc>
      </w:tr>
      <w:tr w:rsidR="00790FB4" w:rsidRPr="00B40365" w14:paraId="4287B15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C766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CA80DBC" w14:textId="77777777" w:rsidR="00790FB4" w:rsidRPr="00B40365" w:rsidRDefault="00790FB4" w:rsidP="0026415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623D2D8" w14:textId="77777777" w:rsidR="00790FB4" w:rsidRPr="00C97908" w:rsidRDefault="00790FB4" w:rsidP="0026415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75C716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763F9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6372B49C" w14:textId="77777777" w:rsidR="00790FB4" w:rsidRPr="00C97908" w:rsidRDefault="00790FB4" w:rsidP="00264156">
            <w:pPr>
              <w:jc w:val="center"/>
              <w:rPr>
                <w:sz w:val="16"/>
                <w:szCs w:val="16"/>
                <w:lang w:val="en-US"/>
              </w:rPr>
            </w:pPr>
            <w:r w:rsidRPr="00C97908">
              <w:rPr>
                <w:sz w:val="16"/>
                <w:szCs w:val="16"/>
                <w:lang w:val="en-US"/>
              </w:rPr>
              <w:t>900,00</w:t>
            </w:r>
          </w:p>
        </w:tc>
      </w:tr>
      <w:tr w:rsidR="00790FB4" w:rsidRPr="00B40365" w14:paraId="7DD926D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A58C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41D8B4A"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C754F0E"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B669643"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9F81C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74359CF" w14:textId="77777777" w:rsidR="00790FB4" w:rsidRPr="00C97908" w:rsidRDefault="00790FB4" w:rsidP="00264156">
            <w:pPr>
              <w:jc w:val="center"/>
              <w:rPr>
                <w:sz w:val="16"/>
                <w:szCs w:val="16"/>
                <w:lang w:val="en-US"/>
              </w:rPr>
            </w:pPr>
            <w:r w:rsidRPr="00C97908">
              <w:rPr>
                <w:sz w:val="16"/>
                <w:szCs w:val="16"/>
                <w:lang w:val="en-US"/>
              </w:rPr>
              <w:t>1,50</w:t>
            </w:r>
          </w:p>
        </w:tc>
      </w:tr>
      <w:tr w:rsidR="00790FB4" w:rsidRPr="009B70F2" w14:paraId="050373B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B44C12" w14:textId="77777777" w:rsidR="00790FB4" w:rsidRPr="005E2CA0" w:rsidRDefault="00790FB4" w:rsidP="00264156">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35D6FE1F" w14:textId="77777777" w:rsidR="00790FB4" w:rsidRPr="005E2CA0" w:rsidRDefault="00790FB4" w:rsidP="00264156">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13DFABDA" w14:textId="77777777" w:rsidR="00790FB4" w:rsidRPr="005E2CA0" w:rsidRDefault="00790FB4" w:rsidP="00264156">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6D093B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ABF1B23"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80D0C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8D62B93" w14:textId="77777777" w:rsidR="00790FB4" w:rsidRPr="005E2CA0" w:rsidRDefault="00790FB4" w:rsidP="00264156">
            <w:pPr>
              <w:jc w:val="center"/>
              <w:rPr>
                <w:b/>
                <w:bCs/>
                <w:sz w:val="22"/>
                <w:szCs w:val="22"/>
                <w:lang w:val="en-US"/>
              </w:rPr>
            </w:pPr>
            <w:r w:rsidRPr="005E2CA0">
              <w:rPr>
                <w:b/>
                <w:bCs/>
                <w:sz w:val="22"/>
                <w:szCs w:val="22"/>
                <w:lang w:val="en-US"/>
              </w:rPr>
              <w:t>522,88</w:t>
            </w:r>
          </w:p>
          <w:p w14:paraId="5B52729A" w14:textId="77777777" w:rsidR="00790FB4" w:rsidRPr="009B70F2" w:rsidRDefault="00790FB4" w:rsidP="00264156">
            <w:pPr>
              <w:jc w:val="center"/>
              <w:rPr>
                <w:sz w:val="2"/>
                <w:szCs w:val="2"/>
                <w:lang w:val="en-US"/>
              </w:rPr>
            </w:pPr>
          </w:p>
        </w:tc>
      </w:tr>
      <w:tr w:rsidR="00790FB4" w:rsidRPr="00B40365" w14:paraId="4BE8EAD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BBB7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D327E8"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0AED64F"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E60652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625F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03BB84F9" w14:textId="77777777" w:rsidR="00790FB4" w:rsidRPr="00C97908" w:rsidRDefault="00790FB4" w:rsidP="00264156">
            <w:pPr>
              <w:jc w:val="center"/>
              <w:rPr>
                <w:sz w:val="16"/>
                <w:szCs w:val="16"/>
                <w:lang w:val="en-US"/>
              </w:rPr>
            </w:pPr>
            <w:r w:rsidRPr="00C97908">
              <w:rPr>
                <w:sz w:val="16"/>
                <w:szCs w:val="16"/>
                <w:lang w:val="en-US"/>
              </w:rPr>
              <w:t>104,58</w:t>
            </w:r>
          </w:p>
        </w:tc>
      </w:tr>
      <w:tr w:rsidR="00790FB4" w:rsidRPr="00B40365" w14:paraId="36B18DC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56B1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6B63F2" w14:textId="77777777" w:rsidR="00790FB4" w:rsidRPr="00B40365" w:rsidRDefault="00790FB4" w:rsidP="0026415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50E61307" w14:textId="77777777" w:rsidR="00790FB4" w:rsidRPr="00C97908" w:rsidRDefault="00790FB4" w:rsidP="0026415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574E4C3"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78D1E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61A36B6" w14:textId="77777777" w:rsidR="00790FB4" w:rsidRPr="00C97908" w:rsidRDefault="00790FB4" w:rsidP="00264156">
            <w:pPr>
              <w:jc w:val="center"/>
              <w:rPr>
                <w:sz w:val="16"/>
                <w:szCs w:val="16"/>
                <w:lang w:val="en-US"/>
              </w:rPr>
            </w:pPr>
            <w:r w:rsidRPr="00C97908">
              <w:rPr>
                <w:sz w:val="16"/>
                <w:szCs w:val="16"/>
                <w:lang w:val="en-US"/>
              </w:rPr>
              <w:t>575,17</w:t>
            </w:r>
          </w:p>
        </w:tc>
      </w:tr>
      <w:tr w:rsidR="00790FB4" w:rsidRPr="00B40365" w14:paraId="5F4407F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8E4D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88F9B8B" w14:textId="77777777" w:rsidR="00790FB4" w:rsidRPr="00B40365" w:rsidRDefault="00790FB4" w:rsidP="00264156">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084EE703" w14:textId="77777777" w:rsidR="00790FB4" w:rsidRPr="00C97908" w:rsidRDefault="00790FB4" w:rsidP="00264156">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5601047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14AFF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4B001DB" w14:textId="77777777" w:rsidR="00790FB4" w:rsidRPr="00C97908" w:rsidRDefault="00790FB4" w:rsidP="00264156">
            <w:pPr>
              <w:jc w:val="center"/>
              <w:rPr>
                <w:sz w:val="16"/>
                <w:szCs w:val="16"/>
                <w:lang w:val="en-US"/>
              </w:rPr>
            </w:pPr>
            <w:r w:rsidRPr="00C97908">
              <w:rPr>
                <w:sz w:val="16"/>
                <w:szCs w:val="16"/>
                <w:lang w:val="en-US"/>
              </w:rPr>
              <w:t>78,43</w:t>
            </w:r>
          </w:p>
        </w:tc>
      </w:tr>
      <w:tr w:rsidR="00790FB4" w:rsidRPr="00B40365" w14:paraId="707EE65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1D12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AF12015"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F687C7A"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67C2CA9"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CA2F2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B7FCA40" w14:textId="77777777" w:rsidR="00790FB4" w:rsidRPr="00C97908" w:rsidRDefault="00790FB4" w:rsidP="00264156">
            <w:pPr>
              <w:jc w:val="center"/>
              <w:rPr>
                <w:sz w:val="16"/>
                <w:szCs w:val="16"/>
                <w:lang w:val="en-US"/>
              </w:rPr>
            </w:pPr>
            <w:r w:rsidRPr="00C97908">
              <w:rPr>
                <w:sz w:val="16"/>
                <w:szCs w:val="16"/>
                <w:lang w:val="en-US"/>
              </w:rPr>
              <w:t>0,16</w:t>
            </w:r>
          </w:p>
        </w:tc>
      </w:tr>
      <w:tr w:rsidR="00790FB4" w:rsidRPr="009B70F2" w14:paraId="4DC35F3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57A9CA" w14:textId="77777777" w:rsidR="00790FB4" w:rsidRPr="005E2CA0" w:rsidRDefault="00790FB4" w:rsidP="00264156">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711992E8"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D25B707"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peretilor,</w:t>
            </w:r>
          </w:p>
          <w:p w14:paraId="2AEB855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8678046"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5B0C83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9FD7DBD" w14:textId="77777777" w:rsidR="00790FB4" w:rsidRPr="005E2CA0" w:rsidRDefault="00790FB4" w:rsidP="00264156">
            <w:pPr>
              <w:jc w:val="center"/>
              <w:rPr>
                <w:b/>
                <w:bCs/>
                <w:sz w:val="22"/>
                <w:szCs w:val="22"/>
                <w:lang w:val="en-US"/>
              </w:rPr>
            </w:pPr>
            <w:r w:rsidRPr="005E2CA0">
              <w:rPr>
                <w:b/>
                <w:bCs/>
                <w:sz w:val="22"/>
                <w:szCs w:val="22"/>
                <w:lang w:val="en-US"/>
              </w:rPr>
              <w:t>522,88</w:t>
            </w:r>
          </w:p>
          <w:p w14:paraId="5CCD5F06" w14:textId="77777777" w:rsidR="00790FB4" w:rsidRPr="009B70F2" w:rsidRDefault="00790FB4" w:rsidP="00264156">
            <w:pPr>
              <w:jc w:val="center"/>
              <w:rPr>
                <w:sz w:val="2"/>
                <w:szCs w:val="2"/>
                <w:lang w:val="en-US"/>
              </w:rPr>
            </w:pPr>
          </w:p>
        </w:tc>
      </w:tr>
      <w:tr w:rsidR="00790FB4" w:rsidRPr="00B40365" w14:paraId="0B2932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7B7D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DC563B1"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388E3EF0"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4115B8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F0F17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7E6BDDCE" w14:textId="77777777" w:rsidR="00790FB4" w:rsidRPr="00C97908" w:rsidRDefault="00790FB4" w:rsidP="00264156">
            <w:pPr>
              <w:jc w:val="center"/>
              <w:rPr>
                <w:sz w:val="16"/>
                <w:szCs w:val="16"/>
                <w:lang w:val="en-US"/>
              </w:rPr>
            </w:pPr>
            <w:r w:rsidRPr="00C97908">
              <w:rPr>
                <w:sz w:val="16"/>
                <w:szCs w:val="16"/>
                <w:lang w:val="en-US"/>
              </w:rPr>
              <w:t>235,30</w:t>
            </w:r>
          </w:p>
        </w:tc>
      </w:tr>
      <w:tr w:rsidR="00790FB4" w:rsidRPr="00B40365" w14:paraId="4B34AD4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2A68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0C58E0"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BA4133"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64015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955AB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2C503EF" w14:textId="77777777" w:rsidR="00790FB4" w:rsidRPr="00C97908" w:rsidRDefault="00790FB4" w:rsidP="00264156">
            <w:pPr>
              <w:jc w:val="center"/>
              <w:rPr>
                <w:sz w:val="16"/>
                <w:szCs w:val="16"/>
                <w:lang w:val="en-US"/>
              </w:rPr>
            </w:pPr>
            <w:r w:rsidRPr="00C97908">
              <w:rPr>
                <w:sz w:val="16"/>
                <w:szCs w:val="16"/>
                <w:lang w:val="en-US"/>
              </w:rPr>
              <w:t>52,29</w:t>
            </w:r>
          </w:p>
        </w:tc>
      </w:tr>
      <w:tr w:rsidR="00790FB4" w:rsidRPr="00B40365" w14:paraId="1B5FCB4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88B9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A409B16"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B8A9CC5"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FACFC1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5100D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099E7D6" w14:textId="77777777" w:rsidR="00790FB4" w:rsidRPr="00C97908" w:rsidRDefault="00790FB4" w:rsidP="00264156">
            <w:pPr>
              <w:jc w:val="center"/>
              <w:rPr>
                <w:sz w:val="16"/>
                <w:szCs w:val="16"/>
                <w:lang w:val="en-US"/>
              </w:rPr>
            </w:pPr>
            <w:r w:rsidRPr="00C97908">
              <w:rPr>
                <w:sz w:val="16"/>
                <w:szCs w:val="16"/>
                <w:lang w:val="en-US"/>
              </w:rPr>
              <w:t>551,59</w:t>
            </w:r>
          </w:p>
        </w:tc>
      </w:tr>
      <w:tr w:rsidR="00790FB4" w:rsidRPr="00B40365" w14:paraId="0D45C33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5D75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C229360"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7C85E5"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52968A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9F921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4B3B579" w14:textId="77777777" w:rsidR="00790FB4" w:rsidRPr="00C97908" w:rsidRDefault="00790FB4" w:rsidP="00264156">
            <w:pPr>
              <w:jc w:val="center"/>
              <w:rPr>
                <w:sz w:val="16"/>
                <w:szCs w:val="16"/>
                <w:lang w:val="en-US"/>
              </w:rPr>
            </w:pPr>
            <w:r w:rsidRPr="00C97908">
              <w:rPr>
                <w:sz w:val="16"/>
                <w:szCs w:val="16"/>
                <w:lang w:val="en-US"/>
              </w:rPr>
              <w:t>0,52</w:t>
            </w:r>
          </w:p>
        </w:tc>
      </w:tr>
      <w:tr w:rsidR="00790FB4" w:rsidRPr="009B70F2" w14:paraId="3EDF552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5FE4A9" w14:textId="77777777" w:rsidR="00790FB4" w:rsidRPr="005E2CA0" w:rsidRDefault="00790FB4" w:rsidP="00264156">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21D3F7A5"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BD03D05" w14:textId="77777777" w:rsidR="00790FB4" w:rsidRPr="005E2CA0" w:rsidRDefault="00790FB4" w:rsidP="00264156">
            <w:pPr>
              <w:rPr>
                <w:b/>
                <w:bCs/>
                <w:sz w:val="2"/>
                <w:szCs w:val="2"/>
                <w:lang w:val="en-US"/>
              </w:rPr>
            </w:pPr>
            <w:r w:rsidRPr="005E2CA0">
              <w:rPr>
                <w:b/>
                <w:bCs/>
                <w:sz w:val="22"/>
                <w:szCs w:val="22"/>
                <w:lang w:val="en-US"/>
              </w:rPr>
              <w:t>Grunduirea suprafetelor interioare a peretilor</w:t>
            </w:r>
          </w:p>
          <w:p w14:paraId="5EC1DEF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E9407D1"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FCC57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F2FB587" w14:textId="77777777" w:rsidR="00790FB4" w:rsidRPr="005E2CA0" w:rsidRDefault="00790FB4" w:rsidP="00264156">
            <w:pPr>
              <w:jc w:val="center"/>
              <w:rPr>
                <w:b/>
                <w:bCs/>
                <w:sz w:val="22"/>
                <w:szCs w:val="22"/>
                <w:lang w:val="en-US"/>
              </w:rPr>
            </w:pPr>
            <w:r w:rsidRPr="005E2CA0">
              <w:rPr>
                <w:b/>
                <w:bCs/>
                <w:sz w:val="22"/>
                <w:szCs w:val="22"/>
                <w:lang w:val="en-US"/>
              </w:rPr>
              <w:t>522,88</w:t>
            </w:r>
          </w:p>
          <w:p w14:paraId="2453D356" w14:textId="77777777" w:rsidR="00790FB4" w:rsidRPr="009B70F2" w:rsidRDefault="00790FB4" w:rsidP="00264156">
            <w:pPr>
              <w:jc w:val="center"/>
              <w:rPr>
                <w:sz w:val="2"/>
                <w:szCs w:val="2"/>
                <w:lang w:val="en-US"/>
              </w:rPr>
            </w:pPr>
          </w:p>
        </w:tc>
      </w:tr>
      <w:tr w:rsidR="00790FB4" w:rsidRPr="00B40365" w14:paraId="72092C8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3450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C0C521E"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FB73FA8"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120C7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75E60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D05C952" w14:textId="77777777" w:rsidR="00790FB4" w:rsidRPr="00C97908" w:rsidRDefault="00790FB4" w:rsidP="00264156">
            <w:pPr>
              <w:jc w:val="center"/>
              <w:rPr>
                <w:sz w:val="16"/>
                <w:szCs w:val="16"/>
                <w:lang w:val="en-US"/>
              </w:rPr>
            </w:pPr>
            <w:r w:rsidRPr="00C97908">
              <w:rPr>
                <w:sz w:val="16"/>
                <w:szCs w:val="16"/>
                <w:lang w:val="en-US"/>
              </w:rPr>
              <w:t>15,69</w:t>
            </w:r>
          </w:p>
        </w:tc>
      </w:tr>
      <w:tr w:rsidR="00790FB4" w:rsidRPr="00B40365" w14:paraId="6694E1B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DF36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D70D2BF"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C51D907"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AFFD44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7EC56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1683A65" w14:textId="77777777" w:rsidR="00790FB4" w:rsidRPr="00C97908" w:rsidRDefault="00790FB4" w:rsidP="00264156">
            <w:pPr>
              <w:jc w:val="center"/>
              <w:rPr>
                <w:sz w:val="16"/>
                <w:szCs w:val="16"/>
                <w:lang w:val="en-US"/>
              </w:rPr>
            </w:pPr>
            <w:r w:rsidRPr="00C97908">
              <w:rPr>
                <w:sz w:val="16"/>
                <w:szCs w:val="16"/>
                <w:lang w:val="en-US"/>
              </w:rPr>
              <w:t>78,43</w:t>
            </w:r>
          </w:p>
        </w:tc>
      </w:tr>
      <w:tr w:rsidR="00790FB4" w:rsidRPr="00B40365" w14:paraId="5C3611B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4566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394030A"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0456B13"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229ACF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DC68E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9B1271B" w14:textId="77777777" w:rsidR="00790FB4" w:rsidRPr="00C97908" w:rsidRDefault="00790FB4" w:rsidP="00264156">
            <w:pPr>
              <w:jc w:val="center"/>
              <w:rPr>
                <w:sz w:val="16"/>
                <w:szCs w:val="16"/>
                <w:lang w:val="en-US"/>
              </w:rPr>
            </w:pPr>
            <w:r w:rsidRPr="00C97908">
              <w:rPr>
                <w:sz w:val="16"/>
                <w:szCs w:val="16"/>
                <w:lang w:val="en-US"/>
              </w:rPr>
              <w:t>26,14</w:t>
            </w:r>
          </w:p>
        </w:tc>
      </w:tr>
      <w:tr w:rsidR="00790FB4" w:rsidRPr="009B70F2" w14:paraId="6E0E346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51C02B" w14:textId="77777777" w:rsidR="00790FB4" w:rsidRPr="005E2CA0" w:rsidRDefault="00790FB4" w:rsidP="00264156">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5845F7AE"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F3BA1AF"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7DB6776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C0EEF6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020A9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D5E39F3" w14:textId="77777777" w:rsidR="00790FB4" w:rsidRPr="005E2CA0" w:rsidRDefault="00790FB4" w:rsidP="00264156">
            <w:pPr>
              <w:jc w:val="center"/>
              <w:rPr>
                <w:b/>
                <w:bCs/>
                <w:sz w:val="22"/>
                <w:szCs w:val="22"/>
                <w:lang w:val="en-US"/>
              </w:rPr>
            </w:pPr>
            <w:r w:rsidRPr="005E2CA0">
              <w:rPr>
                <w:b/>
                <w:bCs/>
                <w:sz w:val="22"/>
                <w:szCs w:val="22"/>
                <w:lang w:val="en-US"/>
              </w:rPr>
              <w:t>522,88</w:t>
            </w:r>
          </w:p>
          <w:p w14:paraId="42E1DDFE" w14:textId="77777777" w:rsidR="00790FB4" w:rsidRPr="009B70F2" w:rsidRDefault="00790FB4" w:rsidP="00264156">
            <w:pPr>
              <w:jc w:val="center"/>
              <w:rPr>
                <w:sz w:val="2"/>
                <w:szCs w:val="2"/>
                <w:lang w:val="en-US"/>
              </w:rPr>
            </w:pPr>
          </w:p>
        </w:tc>
      </w:tr>
      <w:tr w:rsidR="00790FB4" w:rsidRPr="00B40365" w14:paraId="3AD1106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C8F0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1071FDC"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95E167C"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9916B8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D7547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51D03012" w14:textId="77777777" w:rsidR="00790FB4" w:rsidRPr="00C97908" w:rsidRDefault="00790FB4" w:rsidP="00264156">
            <w:pPr>
              <w:jc w:val="center"/>
              <w:rPr>
                <w:sz w:val="16"/>
                <w:szCs w:val="16"/>
                <w:lang w:val="en-US"/>
              </w:rPr>
            </w:pPr>
            <w:r w:rsidRPr="00C97908">
              <w:rPr>
                <w:sz w:val="16"/>
                <w:szCs w:val="16"/>
                <w:lang w:val="en-US"/>
              </w:rPr>
              <w:t>287,58</w:t>
            </w:r>
          </w:p>
        </w:tc>
      </w:tr>
      <w:tr w:rsidR="00790FB4" w:rsidRPr="00B40365" w14:paraId="60CA3A4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E646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0DC2D8" w14:textId="77777777" w:rsidR="00790FB4" w:rsidRPr="00B40365" w:rsidRDefault="00790FB4" w:rsidP="00264156">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41F897A2" w14:textId="77777777" w:rsidR="00790FB4" w:rsidRPr="00C97908" w:rsidRDefault="00790FB4" w:rsidP="00264156">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78DE0BE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7BC40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1C1B5CF7" w14:textId="77777777" w:rsidR="00790FB4" w:rsidRPr="00C97908" w:rsidRDefault="00790FB4" w:rsidP="00264156">
            <w:pPr>
              <w:jc w:val="center"/>
              <w:rPr>
                <w:sz w:val="16"/>
                <w:szCs w:val="16"/>
                <w:lang w:val="en-US"/>
              </w:rPr>
            </w:pPr>
            <w:r w:rsidRPr="00C97908">
              <w:rPr>
                <w:sz w:val="16"/>
                <w:szCs w:val="16"/>
                <w:lang w:val="en-US"/>
              </w:rPr>
              <w:t>209,15</w:t>
            </w:r>
          </w:p>
        </w:tc>
      </w:tr>
      <w:tr w:rsidR="00790FB4" w:rsidRPr="00B40365" w14:paraId="11C437D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AD2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ACAB8D1"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E20D217"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C287D9E"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67F84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77ABB824" w14:textId="77777777" w:rsidR="00790FB4" w:rsidRPr="00C97908" w:rsidRDefault="00790FB4" w:rsidP="00264156">
            <w:pPr>
              <w:jc w:val="center"/>
              <w:rPr>
                <w:sz w:val="16"/>
                <w:szCs w:val="16"/>
                <w:lang w:val="en-US"/>
              </w:rPr>
            </w:pPr>
            <w:r w:rsidRPr="00C97908">
              <w:rPr>
                <w:sz w:val="16"/>
                <w:szCs w:val="16"/>
                <w:lang w:val="en-US"/>
              </w:rPr>
              <w:t>31,37</w:t>
            </w:r>
          </w:p>
        </w:tc>
      </w:tr>
      <w:tr w:rsidR="00790FB4" w:rsidRPr="00B40365" w14:paraId="18A39D3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9DEE6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D06020"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D04A2FC"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5ED84F3"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122B3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8113ED1" w14:textId="77777777" w:rsidR="00790FB4" w:rsidRPr="00C97908" w:rsidRDefault="00790FB4" w:rsidP="00264156">
            <w:pPr>
              <w:jc w:val="center"/>
              <w:rPr>
                <w:sz w:val="16"/>
                <w:szCs w:val="16"/>
                <w:lang w:val="en-US"/>
              </w:rPr>
            </w:pPr>
            <w:r w:rsidRPr="00C97908">
              <w:rPr>
                <w:sz w:val="16"/>
                <w:szCs w:val="16"/>
                <w:lang w:val="en-US"/>
              </w:rPr>
              <w:t>261,44</w:t>
            </w:r>
          </w:p>
        </w:tc>
      </w:tr>
      <w:tr w:rsidR="00790FB4" w:rsidRPr="00B40365" w14:paraId="591089C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3E14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777DB8"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11EFCDE"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CD7C8C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3D9AD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F69CDFF" w14:textId="77777777" w:rsidR="00790FB4" w:rsidRPr="00C97908" w:rsidRDefault="00790FB4" w:rsidP="00264156">
            <w:pPr>
              <w:jc w:val="center"/>
              <w:rPr>
                <w:sz w:val="16"/>
                <w:szCs w:val="16"/>
                <w:lang w:val="en-US"/>
              </w:rPr>
            </w:pPr>
            <w:r w:rsidRPr="00C97908">
              <w:rPr>
                <w:sz w:val="16"/>
                <w:szCs w:val="16"/>
                <w:lang w:val="en-US"/>
              </w:rPr>
              <w:t>26,14</w:t>
            </w:r>
          </w:p>
        </w:tc>
      </w:tr>
      <w:tr w:rsidR="00790FB4" w:rsidRPr="00B40365" w14:paraId="35FC8DD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25E7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66F373A"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3A67BCC"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E7FEC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25DE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ED895ED" w14:textId="77777777" w:rsidR="00790FB4" w:rsidRPr="00C97908" w:rsidRDefault="00790FB4" w:rsidP="00264156">
            <w:pPr>
              <w:jc w:val="center"/>
              <w:rPr>
                <w:sz w:val="16"/>
                <w:szCs w:val="16"/>
                <w:lang w:val="en-US"/>
              </w:rPr>
            </w:pPr>
            <w:r w:rsidRPr="00C97908">
              <w:rPr>
                <w:sz w:val="16"/>
                <w:szCs w:val="16"/>
                <w:lang w:val="en-US"/>
              </w:rPr>
              <w:t>1,05</w:t>
            </w:r>
          </w:p>
        </w:tc>
      </w:tr>
      <w:tr w:rsidR="00790FB4" w:rsidRPr="003E2692" w14:paraId="0DE48236"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4DAAC21"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440A2FDA"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55DA8B12"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3C161951"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36D601DB"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4B1208B2" w14:textId="77777777" w:rsidR="00790FB4" w:rsidRPr="003E2692" w:rsidRDefault="00790FB4" w:rsidP="00264156">
            <w:pPr>
              <w:rPr>
                <w:sz w:val="2"/>
                <w:szCs w:val="2"/>
                <w:lang w:val="en-US"/>
              </w:rPr>
            </w:pPr>
          </w:p>
        </w:tc>
      </w:tr>
      <w:tr w:rsidR="00790FB4" w:rsidRPr="00B449C4" w14:paraId="0261B3C5"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2641A87"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55A5668"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5B19173"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25AF0F"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38B9BAD3"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8410B77" w14:textId="77777777" w:rsidR="00790FB4" w:rsidRPr="00B449C4" w:rsidRDefault="00790FB4" w:rsidP="00264156">
            <w:pPr>
              <w:rPr>
                <w:sz w:val="22"/>
                <w:szCs w:val="22"/>
                <w:lang w:val="en-US"/>
              </w:rPr>
            </w:pPr>
          </w:p>
        </w:tc>
      </w:tr>
      <w:tr w:rsidR="00790FB4" w:rsidRPr="00B40365" w14:paraId="6CA82D24"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93A3061"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485EF2B3"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7D91985D"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558F11BC" w14:textId="77777777" w:rsidR="00790FB4" w:rsidRPr="00B40365" w:rsidRDefault="00790FB4" w:rsidP="00264156">
            <w:pPr>
              <w:rPr>
                <w:sz w:val="22"/>
                <w:szCs w:val="22"/>
                <w:lang w:val="en-US"/>
              </w:rPr>
            </w:pPr>
          </w:p>
        </w:tc>
      </w:tr>
      <w:tr w:rsidR="00790FB4" w:rsidRPr="009B70F2" w14:paraId="1F6F42CE" w14:textId="77777777" w:rsidTr="00264156">
        <w:tblPrEx>
          <w:tblCellMar>
            <w:left w:w="107" w:type="dxa"/>
            <w:right w:w="107" w:type="dxa"/>
          </w:tblCellMar>
        </w:tblPrEx>
        <w:tc>
          <w:tcPr>
            <w:tcW w:w="10495" w:type="dxa"/>
            <w:gridSpan w:val="19"/>
          </w:tcPr>
          <w:p w14:paraId="0AD8A1BD" w14:textId="77777777" w:rsidR="00790FB4" w:rsidRPr="009B70F2" w:rsidRDefault="00790FB4" w:rsidP="00264156">
            <w:pPr>
              <w:rPr>
                <w:b/>
                <w:bCs/>
                <w:sz w:val="22"/>
                <w:szCs w:val="22"/>
                <w:lang w:val="en-US"/>
              </w:rPr>
            </w:pPr>
            <w:r w:rsidRPr="009B70F2">
              <w:rPr>
                <w:b/>
                <w:bCs/>
                <w:sz w:val="22"/>
                <w:szCs w:val="22"/>
                <w:lang w:val="en-US"/>
              </w:rPr>
              <w:t>1.2.4. Tavane</w:t>
            </w:r>
          </w:p>
          <w:p w14:paraId="33C17341" w14:textId="77777777" w:rsidR="00790FB4" w:rsidRPr="00B12F65" w:rsidRDefault="00790FB4" w:rsidP="00264156">
            <w:pPr>
              <w:rPr>
                <w:sz w:val="2"/>
                <w:szCs w:val="2"/>
                <w:lang w:val="en-US"/>
              </w:rPr>
            </w:pPr>
          </w:p>
        </w:tc>
      </w:tr>
      <w:tr w:rsidR="00790FB4" w:rsidRPr="009B70F2" w14:paraId="424C96D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2A98A" w14:textId="77777777" w:rsidR="00790FB4" w:rsidRPr="005E2CA0" w:rsidRDefault="00790FB4" w:rsidP="00264156">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060EB84D" w14:textId="77777777" w:rsidR="00790FB4" w:rsidRPr="005E2CA0" w:rsidRDefault="00790FB4" w:rsidP="00264156">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7DC1190B" w14:textId="77777777" w:rsidR="00790FB4" w:rsidRPr="005E2CA0" w:rsidRDefault="00790FB4" w:rsidP="00264156">
            <w:pPr>
              <w:rPr>
                <w:b/>
                <w:bCs/>
                <w:sz w:val="2"/>
                <w:szCs w:val="2"/>
                <w:lang w:val="en-US"/>
              </w:rPr>
            </w:pPr>
            <w:r w:rsidRPr="005E2CA0">
              <w:rPr>
                <w:b/>
                <w:bCs/>
                <w:sz w:val="22"/>
                <w:szCs w:val="22"/>
                <w:lang w:val="en-US"/>
              </w:rPr>
              <w:t>Placarea suprafetelor cu un strat de PGC 12.5mm hidrofug cu executarea carcasei metalice simple plane, cu inaltimea pina la 4 m: tavane fara izolatie</w:t>
            </w:r>
          </w:p>
          <w:p w14:paraId="73EAA83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C452612"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3D2486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5302BF3" w14:textId="77777777" w:rsidR="00790FB4" w:rsidRPr="005E2CA0" w:rsidRDefault="00790FB4" w:rsidP="00264156">
            <w:pPr>
              <w:jc w:val="center"/>
              <w:rPr>
                <w:b/>
                <w:bCs/>
                <w:sz w:val="22"/>
                <w:szCs w:val="22"/>
                <w:lang w:val="en-US"/>
              </w:rPr>
            </w:pPr>
            <w:r w:rsidRPr="005E2CA0">
              <w:rPr>
                <w:b/>
                <w:bCs/>
                <w:sz w:val="22"/>
                <w:szCs w:val="22"/>
                <w:lang w:val="en-US"/>
              </w:rPr>
              <w:t>217,00</w:t>
            </w:r>
          </w:p>
          <w:p w14:paraId="6412DA46" w14:textId="77777777" w:rsidR="00790FB4" w:rsidRPr="009B70F2" w:rsidRDefault="00790FB4" w:rsidP="00264156">
            <w:pPr>
              <w:jc w:val="center"/>
              <w:rPr>
                <w:sz w:val="2"/>
                <w:szCs w:val="2"/>
                <w:lang w:val="en-US"/>
              </w:rPr>
            </w:pPr>
          </w:p>
        </w:tc>
      </w:tr>
      <w:tr w:rsidR="00790FB4" w:rsidRPr="00B40365" w14:paraId="2A2BDE1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3365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0882343"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1BD86A7"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E368D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3903F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1,91</w:t>
            </w:r>
          </w:p>
        </w:tc>
        <w:tc>
          <w:tcPr>
            <w:tcW w:w="1559" w:type="dxa"/>
            <w:gridSpan w:val="2"/>
            <w:tcBorders>
              <w:top w:val="nil"/>
              <w:bottom w:val="single" w:sz="2" w:space="0" w:color="auto"/>
            </w:tcBorders>
            <w:vAlign w:val="center"/>
          </w:tcPr>
          <w:p w14:paraId="27595C04" w14:textId="77777777" w:rsidR="00790FB4" w:rsidRPr="00C97908" w:rsidRDefault="00790FB4" w:rsidP="00264156">
            <w:pPr>
              <w:jc w:val="center"/>
              <w:rPr>
                <w:sz w:val="16"/>
                <w:szCs w:val="16"/>
                <w:lang w:val="en-US"/>
              </w:rPr>
            </w:pPr>
            <w:r w:rsidRPr="00C97908">
              <w:rPr>
                <w:sz w:val="16"/>
                <w:szCs w:val="16"/>
                <w:lang w:val="en-US"/>
              </w:rPr>
              <w:t>414,47</w:t>
            </w:r>
          </w:p>
        </w:tc>
      </w:tr>
      <w:tr w:rsidR="00790FB4" w:rsidRPr="00B40365" w14:paraId="1608A89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413F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AF9F84" w14:textId="77777777" w:rsidR="00790FB4" w:rsidRPr="00B40365" w:rsidRDefault="00790FB4" w:rsidP="00264156">
            <w:pPr>
              <w:jc w:val="center"/>
              <w:rPr>
                <w:sz w:val="16"/>
                <w:szCs w:val="16"/>
                <w:lang w:val="en-US"/>
              </w:rPr>
            </w:pPr>
            <w:r w:rsidRPr="00B40365">
              <w:rPr>
                <w:sz w:val="16"/>
                <w:szCs w:val="16"/>
                <w:lang w:val="en-US"/>
              </w:rPr>
              <w:t>2662102701000-1</w:t>
            </w:r>
          </w:p>
        </w:tc>
        <w:tc>
          <w:tcPr>
            <w:tcW w:w="4366" w:type="dxa"/>
            <w:gridSpan w:val="4"/>
            <w:tcBorders>
              <w:top w:val="nil"/>
              <w:bottom w:val="single" w:sz="2" w:space="0" w:color="auto"/>
            </w:tcBorders>
            <w:vAlign w:val="center"/>
          </w:tcPr>
          <w:p w14:paraId="49872CE5" w14:textId="77777777" w:rsidR="00790FB4" w:rsidRPr="00C97908" w:rsidRDefault="00790FB4" w:rsidP="00264156">
            <w:pPr>
              <w:rPr>
                <w:sz w:val="16"/>
                <w:szCs w:val="16"/>
                <w:lang w:val="en-US"/>
              </w:rPr>
            </w:pPr>
            <w:r w:rsidRPr="00C97908">
              <w:rPr>
                <w:sz w:val="16"/>
                <w:szCs w:val="16"/>
                <w:lang w:val="en-US"/>
              </w:rPr>
              <w:t>Placi ghips-carton 12.5mm Hidrofug</w:t>
            </w:r>
          </w:p>
        </w:tc>
        <w:tc>
          <w:tcPr>
            <w:tcW w:w="1021" w:type="dxa"/>
            <w:gridSpan w:val="3"/>
            <w:tcBorders>
              <w:top w:val="nil"/>
              <w:bottom w:val="single" w:sz="2" w:space="0" w:color="auto"/>
            </w:tcBorders>
            <w:vAlign w:val="center"/>
          </w:tcPr>
          <w:p w14:paraId="61D231E5"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7D113D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0AF28C9A" w14:textId="77777777" w:rsidR="00790FB4" w:rsidRPr="00C97908" w:rsidRDefault="00790FB4" w:rsidP="00264156">
            <w:pPr>
              <w:jc w:val="center"/>
              <w:rPr>
                <w:sz w:val="16"/>
                <w:szCs w:val="16"/>
                <w:lang w:val="en-US"/>
              </w:rPr>
            </w:pPr>
            <w:r w:rsidRPr="00C97908">
              <w:rPr>
                <w:sz w:val="16"/>
                <w:szCs w:val="16"/>
                <w:lang w:val="en-US"/>
              </w:rPr>
              <w:t>227,85</w:t>
            </w:r>
          </w:p>
        </w:tc>
      </w:tr>
      <w:tr w:rsidR="00790FB4" w:rsidRPr="00B40365" w14:paraId="104D84F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88EF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5D22320" w14:textId="77777777" w:rsidR="00790FB4" w:rsidRPr="00B40365" w:rsidRDefault="00790FB4" w:rsidP="00264156">
            <w:pPr>
              <w:jc w:val="center"/>
              <w:rPr>
                <w:sz w:val="16"/>
                <w:szCs w:val="16"/>
                <w:lang w:val="en-US"/>
              </w:rPr>
            </w:pPr>
            <w:r w:rsidRPr="00B40365">
              <w:rPr>
                <w:sz w:val="16"/>
                <w:szCs w:val="16"/>
                <w:lang w:val="en-US"/>
              </w:rPr>
              <w:t>2710703520284-1</w:t>
            </w:r>
          </w:p>
        </w:tc>
        <w:tc>
          <w:tcPr>
            <w:tcW w:w="4366" w:type="dxa"/>
            <w:gridSpan w:val="4"/>
            <w:tcBorders>
              <w:top w:val="nil"/>
              <w:bottom w:val="single" w:sz="2" w:space="0" w:color="auto"/>
            </w:tcBorders>
            <w:vAlign w:val="center"/>
          </w:tcPr>
          <w:p w14:paraId="299A6AB4" w14:textId="77777777" w:rsidR="00790FB4" w:rsidRPr="00C97908" w:rsidRDefault="00790FB4" w:rsidP="00264156">
            <w:pPr>
              <w:rPr>
                <w:sz w:val="16"/>
                <w:szCs w:val="16"/>
                <w:lang w:val="en-US"/>
              </w:rPr>
            </w:pPr>
            <w:r w:rsidRPr="00C97908">
              <w:rPr>
                <w:sz w:val="16"/>
                <w:szCs w:val="16"/>
                <w:lang w:val="en-US"/>
              </w:rPr>
              <w:t>Profil de ghidaj UD, 0.6mm</w:t>
            </w:r>
          </w:p>
        </w:tc>
        <w:tc>
          <w:tcPr>
            <w:tcW w:w="1021" w:type="dxa"/>
            <w:gridSpan w:val="3"/>
            <w:tcBorders>
              <w:top w:val="nil"/>
              <w:bottom w:val="single" w:sz="2" w:space="0" w:color="auto"/>
            </w:tcBorders>
            <w:vAlign w:val="center"/>
          </w:tcPr>
          <w:p w14:paraId="23FC3A55"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56988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14:paraId="7B268872" w14:textId="77777777" w:rsidR="00790FB4" w:rsidRPr="00C97908" w:rsidRDefault="00790FB4" w:rsidP="00264156">
            <w:pPr>
              <w:jc w:val="center"/>
              <w:rPr>
                <w:sz w:val="16"/>
                <w:szCs w:val="16"/>
                <w:lang w:val="en-US"/>
              </w:rPr>
            </w:pPr>
            <w:r w:rsidRPr="00C97908">
              <w:rPr>
                <w:sz w:val="16"/>
                <w:szCs w:val="16"/>
                <w:lang w:val="en-US"/>
              </w:rPr>
              <w:t>199,42</w:t>
            </w:r>
          </w:p>
        </w:tc>
      </w:tr>
      <w:tr w:rsidR="00790FB4" w:rsidRPr="00B40365" w14:paraId="6E270FD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29B7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E433D15" w14:textId="77777777" w:rsidR="00790FB4" w:rsidRPr="00B40365" w:rsidRDefault="00790FB4" w:rsidP="00264156">
            <w:pPr>
              <w:jc w:val="center"/>
              <w:rPr>
                <w:sz w:val="16"/>
                <w:szCs w:val="16"/>
                <w:lang w:val="en-US"/>
              </w:rPr>
            </w:pPr>
            <w:r w:rsidRPr="00B40365">
              <w:rPr>
                <w:sz w:val="16"/>
                <w:szCs w:val="16"/>
                <w:lang w:val="en-US"/>
              </w:rPr>
              <w:t>2710703520285-1</w:t>
            </w:r>
          </w:p>
        </w:tc>
        <w:tc>
          <w:tcPr>
            <w:tcW w:w="4366" w:type="dxa"/>
            <w:gridSpan w:val="4"/>
            <w:tcBorders>
              <w:top w:val="nil"/>
              <w:bottom w:val="single" w:sz="2" w:space="0" w:color="auto"/>
            </w:tcBorders>
            <w:vAlign w:val="center"/>
          </w:tcPr>
          <w:p w14:paraId="548B3D72" w14:textId="77777777" w:rsidR="00790FB4" w:rsidRPr="00C97908" w:rsidRDefault="00790FB4" w:rsidP="00264156">
            <w:pPr>
              <w:rPr>
                <w:sz w:val="16"/>
                <w:szCs w:val="16"/>
                <w:lang w:val="en-US"/>
              </w:rPr>
            </w:pPr>
            <w:r w:rsidRPr="00C97908">
              <w:rPr>
                <w:sz w:val="16"/>
                <w:szCs w:val="16"/>
                <w:lang w:val="en-US"/>
              </w:rPr>
              <w:t>Profil de suport CD, 0.6mm</w:t>
            </w:r>
          </w:p>
        </w:tc>
        <w:tc>
          <w:tcPr>
            <w:tcW w:w="1021" w:type="dxa"/>
            <w:gridSpan w:val="3"/>
            <w:tcBorders>
              <w:top w:val="nil"/>
              <w:bottom w:val="single" w:sz="2" w:space="0" w:color="auto"/>
            </w:tcBorders>
            <w:vAlign w:val="center"/>
          </w:tcPr>
          <w:p w14:paraId="7CC1310D"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A83BC7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14:paraId="4AE27ECB" w14:textId="77777777" w:rsidR="00790FB4" w:rsidRPr="00C97908" w:rsidRDefault="00790FB4" w:rsidP="00264156">
            <w:pPr>
              <w:jc w:val="center"/>
              <w:rPr>
                <w:sz w:val="16"/>
                <w:szCs w:val="16"/>
                <w:lang w:val="en-US"/>
              </w:rPr>
            </w:pPr>
            <w:r w:rsidRPr="00C97908">
              <w:rPr>
                <w:sz w:val="16"/>
                <w:szCs w:val="16"/>
                <w:lang w:val="en-US"/>
              </w:rPr>
              <w:t>477,40</w:t>
            </w:r>
          </w:p>
        </w:tc>
      </w:tr>
      <w:tr w:rsidR="00790FB4" w:rsidRPr="00B40365" w14:paraId="463EE57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823C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6A1F77D" w14:textId="77777777" w:rsidR="00790FB4" w:rsidRPr="00B40365" w:rsidRDefault="00790FB4" w:rsidP="0026415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EA06108" w14:textId="77777777" w:rsidR="00790FB4" w:rsidRPr="00C97908" w:rsidRDefault="00790FB4" w:rsidP="0026415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79B75BF3"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A4F76A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2,35</w:t>
            </w:r>
          </w:p>
        </w:tc>
        <w:tc>
          <w:tcPr>
            <w:tcW w:w="1559" w:type="dxa"/>
            <w:gridSpan w:val="2"/>
            <w:tcBorders>
              <w:top w:val="nil"/>
              <w:bottom w:val="single" w:sz="2" w:space="0" w:color="auto"/>
            </w:tcBorders>
            <w:vAlign w:val="center"/>
          </w:tcPr>
          <w:p w14:paraId="2586FA59" w14:textId="77777777" w:rsidR="00790FB4" w:rsidRPr="00C97908" w:rsidRDefault="00790FB4" w:rsidP="00264156">
            <w:pPr>
              <w:jc w:val="center"/>
              <w:rPr>
                <w:sz w:val="16"/>
                <w:szCs w:val="16"/>
                <w:lang w:val="en-US"/>
              </w:rPr>
            </w:pPr>
            <w:r w:rsidRPr="00C97908">
              <w:rPr>
                <w:sz w:val="16"/>
                <w:szCs w:val="16"/>
                <w:lang w:val="en-US"/>
              </w:rPr>
              <w:t>509,95</w:t>
            </w:r>
          </w:p>
        </w:tc>
      </w:tr>
      <w:tr w:rsidR="00790FB4" w:rsidRPr="00B40365" w14:paraId="59AA317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6352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63514D" w14:textId="77777777" w:rsidR="00790FB4" w:rsidRPr="00B40365" w:rsidRDefault="00790FB4" w:rsidP="00264156">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5A32A8F3" w14:textId="77777777" w:rsidR="00790FB4" w:rsidRPr="00C97908" w:rsidRDefault="00790FB4" w:rsidP="00264156">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64885209"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CC00DD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4EDEF001" w14:textId="77777777" w:rsidR="00790FB4" w:rsidRPr="00C97908" w:rsidRDefault="00790FB4" w:rsidP="00264156">
            <w:pPr>
              <w:jc w:val="center"/>
              <w:rPr>
                <w:sz w:val="16"/>
                <w:szCs w:val="16"/>
                <w:lang w:val="en-US"/>
              </w:rPr>
            </w:pPr>
            <w:r w:rsidRPr="00C97908">
              <w:rPr>
                <w:sz w:val="16"/>
                <w:szCs w:val="16"/>
                <w:lang w:val="en-US"/>
              </w:rPr>
              <w:t>164,38</w:t>
            </w:r>
          </w:p>
        </w:tc>
      </w:tr>
      <w:tr w:rsidR="00790FB4" w:rsidRPr="00B40365" w14:paraId="0D9F2C0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8EA5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F83D1D8" w14:textId="77777777" w:rsidR="00790FB4" w:rsidRPr="00B40365" w:rsidRDefault="00790FB4" w:rsidP="00264156">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6F162036" w14:textId="77777777" w:rsidR="00790FB4" w:rsidRPr="00C97908" w:rsidRDefault="00790FB4" w:rsidP="00264156">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EDEA22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000A7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14:paraId="629F2018" w14:textId="77777777" w:rsidR="00790FB4" w:rsidRPr="00C97908" w:rsidRDefault="00790FB4" w:rsidP="00264156">
            <w:pPr>
              <w:jc w:val="center"/>
              <w:rPr>
                <w:sz w:val="16"/>
                <w:szCs w:val="16"/>
                <w:lang w:val="en-US"/>
              </w:rPr>
            </w:pPr>
            <w:r w:rsidRPr="00C97908">
              <w:rPr>
                <w:sz w:val="16"/>
                <w:szCs w:val="16"/>
                <w:lang w:val="en-US"/>
              </w:rPr>
              <w:t>58,81</w:t>
            </w:r>
          </w:p>
        </w:tc>
      </w:tr>
      <w:tr w:rsidR="00790FB4" w:rsidRPr="00B40365" w14:paraId="6E087DF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91DA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1A354FB" w14:textId="77777777" w:rsidR="00790FB4" w:rsidRPr="00B40365" w:rsidRDefault="00790FB4" w:rsidP="0026415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41FFD555" w14:textId="77777777" w:rsidR="00790FB4" w:rsidRPr="00C97908" w:rsidRDefault="00790FB4" w:rsidP="0026415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EA807E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4403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4F4A3CBA" w14:textId="77777777" w:rsidR="00790FB4" w:rsidRPr="00C97908" w:rsidRDefault="00790FB4" w:rsidP="00264156">
            <w:pPr>
              <w:jc w:val="center"/>
              <w:rPr>
                <w:sz w:val="16"/>
                <w:szCs w:val="16"/>
                <w:lang w:val="en-US"/>
              </w:rPr>
            </w:pPr>
            <w:r w:rsidRPr="00C97908">
              <w:rPr>
                <w:sz w:val="16"/>
                <w:szCs w:val="16"/>
                <w:lang w:val="en-US"/>
              </w:rPr>
              <w:t>18,99</w:t>
            </w:r>
          </w:p>
        </w:tc>
      </w:tr>
      <w:tr w:rsidR="00790FB4" w:rsidRPr="00B40365" w14:paraId="4F4349A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64B9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1FDE36" w14:textId="77777777" w:rsidR="00790FB4" w:rsidRPr="00B40365" w:rsidRDefault="00790FB4" w:rsidP="00264156">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3F9CBA73" w14:textId="77777777" w:rsidR="00790FB4" w:rsidRPr="00C97908" w:rsidRDefault="00790FB4" w:rsidP="00264156">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AA998E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5CC36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1CC1BB83" w14:textId="77777777" w:rsidR="00790FB4" w:rsidRPr="00C97908" w:rsidRDefault="00790FB4" w:rsidP="00264156">
            <w:pPr>
              <w:jc w:val="center"/>
              <w:rPr>
                <w:sz w:val="16"/>
                <w:szCs w:val="16"/>
                <w:lang w:val="en-US"/>
              </w:rPr>
            </w:pPr>
            <w:r w:rsidRPr="00C97908">
              <w:rPr>
                <w:sz w:val="16"/>
                <w:szCs w:val="16"/>
                <w:lang w:val="en-US"/>
              </w:rPr>
              <w:t>358,05</w:t>
            </w:r>
          </w:p>
        </w:tc>
      </w:tr>
      <w:tr w:rsidR="00790FB4" w:rsidRPr="00B40365" w14:paraId="5B908AF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EA82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359106" w14:textId="77777777" w:rsidR="00790FB4" w:rsidRPr="00B40365" w:rsidRDefault="00790FB4" w:rsidP="00264156">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4D095724" w14:textId="77777777" w:rsidR="00790FB4" w:rsidRPr="00C97908" w:rsidRDefault="00790FB4" w:rsidP="00264156">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7A60D04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220EB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16,19</w:t>
            </w:r>
          </w:p>
        </w:tc>
        <w:tc>
          <w:tcPr>
            <w:tcW w:w="1559" w:type="dxa"/>
            <w:gridSpan w:val="2"/>
            <w:tcBorders>
              <w:top w:val="nil"/>
              <w:bottom w:val="single" w:sz="2" w:space="0" w:color="auto"/>
            </w:tcBorders>
            <w:vAlign w:val="center"/>
          </w:tcPr>
          <w:p w14:paraId="089BC992" w14:textId="77777777" w:rsidR="00790FB4" w:rsidRPr="00C97908" w:rsidRDefault="00790FB4" w:rsidP="00264156">
            <w:pPr>
              <w:jc w:val="center"/>
              <w:rPr>
                <w:sz w:val="16"/>
                <w:szCs w:val="16"/>
                <w:lang w:val="en-US"/>
              </w:rPr>
            </w:pPr>
            <w:r w:rsidRPr="00C97908">
              <w:rPr>
                <w:sz w:val="16"/>
                <w:szCs w:val="16"/>
                <w:lang w:val="en-US"/>
              </w:rPr>
              <w:t>3 513,23</w:t>
            </w:r>
          </w:p>
        </w:tc>
      </w:tr>
      <w:tr w:rsidR="00790FB4" w:rsidRPr="00B40365" w14:paraId="004B762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087B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D34ABB"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FE693D7"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BC289E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30505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4587A82C"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56678A1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08BA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1FAB5E7" w14:textId="77777777" w:rsidR="00790FB4" w:rsidRPr="00B40365" w:rsidRDefault="00790FB4" w:rsidP="0026415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A21292B" w14:textId="77777777" w:rsidR="00790FB4" w:rsidRPr="00C97908" w:rsidRDefault="00790FB4" w:rsidP="0026415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535570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594E1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5F157CF4" w14:textId="77777777" w:rsidR="00790FB4" w:rsidRPr="00C97908" w:rsidRDefault="00790FB4" w:rsidP="00264156">
            <w:pPr>
              <w:jc w:val="center"/>
              <w:rPr>
                <w:sz w:val="16"/>
                <w:szCs w:val="16"/>
                <w:lang w:val="en-US"/>
              </w:rPr>
            </w:pPr>
            <w:r w:rsidRPr="00C97908">
              <w:rPr>
                <w:sz w:val="16"/>
                <w:szCs w:val="16"/>
                <w:lang w:val="en-US"/>
              </w:rPr>
              <w:t>10,31</w:t>
            </w:r>
          </w:p>
        </w:tc>
      </w:tr>
      <w:tr w:rsidR="00790FB4" w:rsidRPr="009B70F2" w14:paraId="56787B4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2A3C78" w14:textId="77777777" w:rsidR="00790FB4" w:rsidRPr="005E2CA0" w:rsidRDefault="00790FB4" w:rsidP="00264156">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385EC1CD"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63DB921"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tavanelor</w:t>
            </w:r>
          </w:p>
          <w:p w14:paraId="28F3F0C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169725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5532B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087D45A" w14:textId="77777777" w:rsidR="00790FB4" w:rsidRPr="005E2CA0" w:rsidRDefault="00790FB4" w:rsidP="00264156">
            <w:pPr>
              <w:jc w:val="center"/>
              <w:rPr>
                <w:b/>
                <w:bCs/>
                <w:sz w:val="22"/>
                <w:szCs w:val="22"/>
                <w:lang w:val="en-US"/>
              </w:rPr>
            </w:pPr>
            <w:r w:rsidRPr="005E2CA0">
              <w:rPr>
                <w:b/>
                <w:bCs/>
                <w:sz w:val="22"/>
                <w:szCs w:val="22"/>
                <w:lang w:val="en-US"/>
              </w:rPr>
              <w:t>217,00</w:t>
            </w:r>
          </w:p>
          <w:p w14:paraId="15EA3ED0" w14:textId="77777777" w:rsidR="00790FB4" w:rsidRPr="009B70F2" w:rsidRDefault="00790FB4" w:rsidP="00264156">
            <w:pPr>
              <w:jc w:val="center"/>
              <w:rPr>
                <w:sz w:val="2"/>
                <w:szCs w:val="2"/>
                <w:lang w:val="en-US"/>
              </w:rPr>
            </w:pPr>
          </w:p>
        </w:tc>
      </w:tr>
      <w:tr w:rsidR="00790FB4" w:rsidRPr="00B40365" w14:paraId="4D310B4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EBBE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11B1D41"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83E1105"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01FAE7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74767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30F1F42C" w14:textId="77777777" w:rsidR="00790FB4" w:rsidRPr="00C97908" w:rsidRDefault="00790FB4" w:rsidP="00264156">
            <w:pPr>
              <w:jc w:val="center"/>
              <w:rPr>
                <w:sz w:val="16"/>
                <w:szCs w:val="16"/>
                <w:lang w:val="en-US"/>
              </w:rPr>
            </w:pPr>
            <w:r w:rsidRPr="00C97908">
              <w:rPr>
                <w:sz w:val="16"/>
                <w:szCs w:val="16"/>
                <w:lang w:val="en-US"/>
              </w:rPr>
              <w:t>97,65</w:t>
            </w:r>
          </w:p>
        </w:tc>
      </w:tr>
      <w:tr w:rsidR="00790FB4" w:rsidRPr="00B40365" w14:paraId="3190D68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9C38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2023F5"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105422"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7865E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EB438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78AC413" w14:textId="77777777" w:rsidR="00790FB4" w:rsidRPr="00C97908" w:rsidRDefault="00790FB4" w:rsidP="00264156">
            <w:pPr>
              <w:jc w:val="center"/>
              <w:rPr>
                <w:sz w:val="16"/>
                <w:szCs w:val="16"/>
                <w:lang w:val="en-US"/>
              </w:rPr>
            </w:pPr>
            <w:r w:rsidRPr="00C97908">
              <w:rPr>
                <w:sz w:val="16"/>
                <w:szCs w:val="16"/>
                <w:lang w:val="en-US"/>
              </w:rPr>
              <w:t>21,70</w:t>
            </w:r>
          </w:p>
        </w:tc>
      </w:tr>
      <w:tr w:rsidR="00790FB4" w:rsidRPr="00B40365" w14:paraId="19CDD59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3F4A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D4CA5AC"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507C8183"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3816A1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D0A71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DA7CF70" w14:textId="77777777" w:rsidR="00790FB4" w:rsidRPr="00C97908" w:rsidRDefault="00790FB4" w:rsidP="00264156">
            <w:pPr>
              <w:jc w:val="center"/>
              <w:rPr>
                <w:sz w:val="16"/>
                <w:szCs w:val="16"/>
                <w:lang w:val="en-US"/>
              </w:rPr>
            </w:pPr>
            <w:r w:rsidRPr="00C97908">
              <w:rPr>
                <w:sz w:val="16"/>
                <w:szCs w:val="16"/>
                <w:lang w:val="en-US"/>
              </w:rPr>
              <w:t>228,91</w:t>
            </w:r>
          </w:p>
        </w:tc>
      </w:tr>
      <w:tr w:rsidR="00790FB4" w:rsidRPr="00B40365" w14:paraId="1BD9C18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84D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1548C2"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B952F70"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549CA5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E4E9D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AEB9C58" w14:textId="77777777" w:rsidR="00790FB4" w:rsidRPr="00C97908" w:rsidRDefault="00790FB4" w:rsidP="00264156">
            <w:pPr>
              <w:jc w:val="center"/>
              <w:rPr>
                <w:sz w:val="16"/>
                <w:szCs w:val="16"/>
                <w:lang w:val="en-US"/>
              </w:rPr>
            </w:pPr>
            <w:r w:rsidRPr="00C97908">
              <w:rPr>
                <w:sz w:val="16"/>
                <w:szCs w:val="16"/>
                <w:lang w:val="en-US"/>
              </w:rPr>
              <w:t>0,22</w:t>
            </w:r>
          </w:p>
        </w:tc>
      </w:tr>
      <w:tr w:rsidR="00790FB4" w:rsidRPr="009B70F2" w14:paraId="27749CE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E103B3" w14:textId="77777777" w:rsidR="00790FB4" w:rsidRPr="005E2CA0" w:rsidRDefault="00790FB4" w:rsidP="00264156">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5257A658"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7956047" w14:textId="77777777" w:rsidR="00790FB4" w:rsidRPr="005E2CA0" w:rsidRDefault="00790FB4" w:rsidP="00264156">
            <w:pPr>
              <w:rPr>
                <w:b/>
                <w:bCs/>
                <w:sz w:val="2"/>
                <w:szCs w:val="2"/>
                <w:lang w:val="en-US"/>
              </w:rPr>
            </w:pPr>
            <w:r w:rsidRPr="005E2CA0">
              <w:rPr>
                <w:b/>
                <w:bCs/>
                <w:sz w:val="22"/>
                <w:szCs w:val="22"/>
                <w:lang w:val="en-US"/>
              </w:rPr>
              <w:t>Grunduirea suprafetelor interioare a tavanelor</w:t>
            </w:r>
          </w:p>
          <w:p w14:paraId="089B434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7700F0C"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0FE118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DF45865" w14:textId="77777777" w:rsidR="00790FB4" w:rsidRPr="005E2CA0" w:rsidRDefault="00790FB4" w:rsidP="00264156">
            <w:pPr>
              <w:jc w:val="center"/>
              <w:rPr>
                <w:b/>
                <w:bCs/>
                <w:sz w:val="22"/>
                <w:szCs w:val="22"/>
                <w:lang w:val="en-US"/>
              </w:rPr>
            </w:pPr>
            <w:r w:rsidRPr="005E2CA0">
              <w:rPr>
                <w:b/>
                <w:bCs/>
                <w:sz w:val="22"/>
                <w:szCs w:val="22"/>
                <w:lang w:val="en-US"/>
              </w:rPr>
              <w:t>217,00</w:t>
            </w:r>
          </w:p>
          <w:p w14:paraId="41EFCC12" w14:textId="77777777" w:rsidR="00790FB4" w:rsidRPr="009B70F2" w:rsidRDefault="00790FB4" w:rsidP="00264156">
            <w:pPr>
              <w:jc w:val="center"/>
              <w:rPr>
                <w:sz w:val="2"/>
                <w:szCs w:val="2"/>
                <w:lang w:val="en-US"/>
              </w:rPr>
            </w:pPr>
          </w:p>
        </w:tc>
      </w:tr>
      <w:tr w:rsidR="00790FB4" w:rsidRPr="00B40365" w14:paraId="7399932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496B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0614C4"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A575E79"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4D0156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D3161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6047217" w14:textId="77777777" w:rsidR="00790FB4" w:rsidRPr="00C97908" w:rsidRDefault="00790FB4" w:rsidP="00264156">
            <w:pPr>
              <w:jc w:val="center"/>
              <w:rPr>
                <w:sz w:val="16"/>
                <w:szCs w:val="16"/>
                <w:lang w:val="en-US"/>
              </w:rPr>
            </w:pPr>
            <w:r w:rsidRPr="00C97908">
              <w:rPr>
                <w:sz w:val="16"/>
                <w:szCs w:val="16"/>
                <w:lang w:val="en-US"/>
              </w:rPr>
              <w:t>6,51</w:t>
            </w:r>
          </w:p>
        </w:tc>
      </w:tr>
      <w:tr w:rsidR="00790FB4" w:rsidRPr="00B40365" w14:paraId="37E9F36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E2A5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59BEF73"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A3DFB6D"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6E3469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18A97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52AD994" w14:textId="77777777" w:rsidR="00790FB4" w:rsidRPr="00C97908" w:rsidRDefault="00790FB4" w:rsidP="00264156">
            <w:pPr>
              <w:jc w:val="center"/>
              <w:rPr>
                <w:sz w:val="16"/>
                <w:szCs w:val="16"/>
                <w:lang w:val="en-US"/>
              </w:rPr>
            </w:pPr>
            <w:r w:rsidRPr="00C97908">
              <w:rPr>
                <w:sz w:val="16"/>
                <w:szCs w:val="16"/>
                <w:lang w:val="en-US"/>
              </w:rPr>
              <w:t>32,55</w:t>
            </w:r>
          </w:p>
        </w:tc>
      </w:tr>
      <w:tr w:rsidR="00790FB4" w:rsidRPr="00B40365" w14:paraId="5E5073B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AD0A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93F055"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77E045"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5E3866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A8781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E12B256" w14:textId="77777777" w:rsidR="00790FB4" w:rsidRPr="00C97908" w:rsidRDefault="00790FB4" w:rsidP="00264156">
            <w:pPr>
              <w:jc w:val="center"/>
              <w:rPr>
                <w:sz w:val="16"/>
                <w:szCs w:val="16"/>
                <w:lang w:val="en-US"/>
              </w:rPr>
            </w:pPr>
            <w:r w:rsidRPr="00C97908">
              <w:rPr>
                <w:sz w:val="16"/>
                <w:szCs w:val="16"/>
                <w:lang w:val="en-US"/>
              </w:rPr>
              <w:t>10,85</w:t>
            </w:r>
          </w:p>
        </w:tc>
      </w:tr>
      <w:tr w:rsidR="00790FB4" w:rsidRPr="009B70F2" w14:paraId="0F561E4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752C72" w14:textId="77777777" w:rsidR="00790FB4" w:rsidRPr="005E2CA0" w:rsidRDefault="00790FB4" w:rsidP="00264156">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5D36E4E2"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DF79948"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3EC0173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A46FAA2"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0A036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B314522" w14:textId="77777777" w:rsidR="00790FB4" w:rsidRPr="005E2CA0" w:rsidRDefault="00790FB4" w:rsidP="00264156">
            <w:pPr>
              <w:jc w:val="center"/>
              <w:rPr>
                <w:b/>
                <w:bCs/>
                <w:sz w:val="22"/>
                <w:szCs w:val="22"/>
                <w:lang w:val="en-US"/>
              </w:rPr>
            </w:pPr>
            <w:r w:rsidRPr="005E2CA0">
              <w:rPr>
                <w:b/>
                <w:bCs/>
                <w:sz w:val="22"/>
                <w:szCs w:val="22"/>
                <w:lang w:val="en-US"/>
              </w:rPr>
              <w:t>217,00</w:t>
            </w:r>
          </w:p>
          <w:p w14:paraId="0C360478" w14:textId="77777777" w:rsidR="00790FB4" w:rsidRPr="009B70F2" w:rsidRDefault="00790FB4" w:rsidP="00264156">
            <w:pPr>
              <w:jc w:val="center"/>
              <w:rPr>
                <w:sz w:val="2"/>
                <w:szCs w:val="2"/>
                <w:lang w:val="en-US"/>
              </w:rPr>
            </w:pPr>
          </w:p>
        </w:tc>
      </w:tr>
      <w:tr w:rsidR="00790FB4" w:rsidRPr="00B40365" w14:paraId="61D5886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4437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B2DE700"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B03EE0C"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0D036B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D0346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6477C536" w14:textId="77777777" w:rsidR="00790FB4" w:rsidRPr="00C97908" w:rsidRDefault="00790FB4" w:rsidP="00264156">
            <w:pPr>
              <w:jc w:val="center"/>
              <w:rPr>
                <w:sz w:val="16"/>
                <w:szCs w:val="16"/>
                <w:lang w:val="en-US"/>
              </w:rPr>
            </w:pPr>
            <w:r w:rsidRPr="00C97908">
              <w:rPr>
                <w:sz w:val="16"/>
                <w:szCs w:val="16"/>
                <w:lang w:val="en-US"/>
              </w:rPr>
              <w:t>119,35</w:t>
            </w:r>
          </w:p>
        </w:tc>
      </w:tr>
      <w:tr w:rsidR="00790FB4" w:rsidRPr="00B40365" w14:paraId="685E68F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DA9F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DCE0919" w14:textId="77777777" w:rsidR="00790FB4" w:rsidRPr="00B40365" w:rsidRDefault="00790FB4" w:rsidP="00264156">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143FEFE8" w14:textId="77777777" w:rsidR="00790FB4" w:rsidRPr="00C97908" w:rsidRDefault="00790FB4" w:rsidP="00264156">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73E3597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EB2CC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20228BEB" w14:textId="77777777" w:rsidR="00790FB4" w:rsidRPr="00C97908" w:rsidRDefault="00790FB4" w:rsidP="00264156">
            <w:pPr>
              <w:jc w:val="center"/>
              <w:rPr>
                <w:sz w:val="16"/>
                <w:szCs w:val="16"/>
                <w:lang w:val="en-US"/>
              </w:rPr>
            </w:pPr>
            <w:r w:rsidRPr="00C97908">
              <w:rPr>
                <w:sz w:val="16"/>
                <w:szCs w:val="16"/>
                <w:lang w:val="en-US"/>
              </w:rPr>
              <w:t>86,80</w:t>
            </w:r>
          </w:p>
        </w:tc>
      </w:tr>
      <w:tr w:rsidR="00790FB4" w:rsidRPr="00B40365" w14:paraId="351CCF2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CFD0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B4E692"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4FE1267"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214EF6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322C0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37CFAC96" w14:textId="77777777" w:rsidR="00790FB4" w:rsidRPr="00C97908" w:rsidRDefault="00790FB4" w:rsidP="00264156">
            <w:pPr>
              <w:jc w:val="center"/>
              <w:rPr>
                <w:sz w:val="16"/>
                <w:szCs w:val="16"/>
                <w:lang w:val="en-US"/>
              </w:rPr>
            </w:pPr>
            <w:r w:rsidRPr="00C97908">
              <w:rPr>
                <w:sz w:val="16"/>
                <w:szCs w:val="16"/>
                <w:lang w:val="en-US"/>
              </w:rPr>
              <w:t>13,02</w:t>
            </w:r>
          </w:p>
        </w:tc>
      </w:tr>
      <w:tr w:rsidR="00790FB4" w:rsidRPr="00B40365" w14:paraId="6E8DAD0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3209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47425E"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FC9B204"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7BF213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69283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F37E660" w14:textId="77777777" w:rsidR="00790FB4" w:rsidRPr="00C97908" w:rsidRDefault="00790FB4" w:rsidP="00264156">
            <w:pPr>
              <w:jc w:val="center"/>
              <w:rPr>
                <w:sz w:val="16"/>
                <w:szCs w:val="16"/>
                <w:lang w:val="en-US"/>
              </w:rPr>
            </w:pPr>
            <w:r w:rsidRPr="00C97908">
              <w:rPr>
                <w:sz w:val="16"/>
                <w:szCs w:val="16"/>
                <w:lang w:val="en-US"/>
              </w:rPr>
              <w:t>108,50</w:t>
            </w:r>
          </w:p>
        </w:tc>
      </w:tr>
      <w:tr w:rsidR="00790FB4" w:rsidRPr="00B40365" w14:paraId="4C2D4FA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4535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6F0502"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41FD89F"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4C61CC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4A25E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A9BF5B0" w14:textId="77777777" w:rsidR="00790FB4" w:rsidRPr="00C97908" w:rsidRDefault="00790FB4" w:rsidP="00264156">
            <w:pPr>
              <w:jc w:val="center"/>
              <w:rPr>
                <w:sz w:val="16"/>
                <w:szCs w:val="16"/>
                <w:lang w:val="en-US"/>
              </w:rPr>
            </w:pPr>
            <w:r w:rsidRPr="00C97908">
              <w:rPr>
                <w:sz w:val="16"/>
                <w:szCs w:val="16"/>
                <w:lang w:val="en-US"/>
              </w:rPr>
              <w:t>10,85</w:t>
            </w:r>
          </w:p>
        </w:tc>
      </w:tr>
      <w:tr w:rsidR="00790FB4" w:rsidRPr="00B40365" w14:paraId="14BCEE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6B20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5F8C55A"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3B815D7"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82AC022"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19A8D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26E83A3" w14:textId="77777777" w:rsidR="00790FB4" w:rsidRPr="00C97908" w:rsidRDefault="00790FB4" w:rsidP="00264156">
            <w:pPr>
              <w:jc w:val="center"/>
              <w:rPr>
                <w:sz w:val="16"/>
                <w:szCs w:val="16"/>
                <w:lang w:val="en-US"/>
              </w:rPr>
            </w:pPr>
            <w:r w:rsidRPr="00C97908">
              <w:rPr>
                <w:sz w:val="16"/>
                <w:szCs w:val="16"/>
                <w:lang w:val="en-US"/>
              </w:rPr>
              <w:t>0,43</w:t>
            </w:r>
          </w:p>
        </w:tc>
      </w:tr>
      <w:tr w:rsidR="00790FB4" w:rsidRPr="009B70F2" w14:paraId="57B7068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03D536" w14:textId="77777777" w:rsidR="00790FB4" w:rsidRPr="005E2CA0" w:rsidRDefault="00790FB4" w:rsidP="00264156">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41175694" w14:textId="77777777" w:rsidR="00790FB4" w:rsidRPr="005E2CA0" w:rsidRDefault="00790FB4" w:rsidP="00264156">
            <w:pPr>
              <w:jc w:val="center"/>
              <w:rPr>
                <w:b/>
                <w:bCs/>
                <w:sz w:val="22"/>
                <w:szCs w:val="22"/>
                <w:lang w:val="en-US"/>
              </w:rPr>
            </w:pPr>
            <w:r w:rsidRPr="005E2CA0">
              <w:rPr>
                <w:b/>
                <w:bCs/>
                <w:sz w:val="22"/>
                <w:szCs w:val="22"/>
                <w:lang w:val="en-US"/>
              </w:rPr>
              <w:t>CB14C</w:t>
            </w:r>
          </w:p>
        </w:tc>
        <w:tc>
          <w:tcPr>
            <w:tcW w:w="4366" w:type="dxa"/>
            <w:gridSpan w:val="5"/>
            <w:tcBorders>
              <w:top w:val="single" w:sz="4" w:space="0" w:color="auto"/>
              <w:bottom w:val="single" w:sz="4" w:space="0" w:color="auto"/>
            </w:tcBorders>
          </w:tcPr>
          <w:p w14:paraId="37613D10" w14:textId="77777777" w:rsidR="00790FB4" w:rsidRPr="005E2CA0" w:rsidRDefault="00790FB4" w:rsidP="00264156">
            <w:pPr>
              <w:rPr>
                <w:b/>
                <w:bCs/>
                <w:sz w:val="2"/>
                <w:szCs w:val="2"/>
                <w:lang w:val="en-US"/>
              </w:rPr>
            </w:pPr>
            <w:r w:rsidRPr="005E2CA0">
              <w:rPr>
                <w:b/>
                <w:bCs/>
                <w:sz w:val="22"/>
                <w:szCs w:val="22"/>
                <w:lang w:val="en-US"/>
              </w:rPr>
              <w:t xml:space="preserve">Schela metalica tubulara pentru lucrari de finisaje la tavane la inaltimi de 5m, cu </w:t>
            </w:r>
            <w:r w:rsidRPr="005E2CA0">
              <w:rPr>
                <w:b/>
                <w:bCs/>
                <w:sz w:val="22"/>
                <w:szCs w:val="22"/>
                <w:lang w:val="en-US"/>
              </w:rPr>
              <w:lastRenderedPageBreak/>
              <w:t>imobilizarea schelei timp de 15 zile (120 ore)</w:t>
            </w:r>
          </w:p>
          <w:p w14:paraId="28706BB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BE17B09" w14:textId="77777777" w:rsidR="00790FB4" w:rsidRPr="005E2CA0" w:rsidRDefault="00790FB4" w:rsidP="0026415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439F88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EFF9754" w14:textId="77777777" w:rsidR="00790FB4" w:rsidRPr="005E2CA0" w:rsidRDefault="00790FB4" w:rsidP="00264156">
            <w:pPr>
              <w:jc w:val="center"/>
              <w:rPr>
                <w:b/>
                <w:bCs/>
                <w:sz w:val="22"/>
                <w:szCs w:val="22"/>
                <w:lang w:val="en-US"/>
              </w:rPr>
            </w:pPr>
            <w:r w:rsidRPr="005E2CA0">
              <w:rPr>
                <w:b/>
                <w:bCs/>
                <w:sz w:val="22"/>
                <w:szCs w:val="22"/>
                <w:lang w:val="en-US"/>
              </w:rPr>
              <w:t>217,00</w:t>
            </w:r>
          </w:p>
          <w:p w14:paraId="7E5D2DE8" w14:textId="77777777" w:rsidR="00790FB4" w:rsidRPr="009B70F2" w:rsidRDefault="00790FB4" w:rsidP="00264156">
            <w:pPr>
              <w:jc w:val="center"/>
              <w:rPr>
                <w:sz w:val="2"/>
                <w:szCs w:val="2"/>
                <w:lang w:val="en-US"/>
              </w:rPr>
            </w:pPr>
          </w:p>
        </w:tc>
      </w:tr>
      <w:tr w:rsidR="00790FB4" w:rsidRPr="00B40365" w14:paraId="527C338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3575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0BB8C91" w14:textId="77777777" w:rsidR="00790FB4" w:rsidRPr="00B40365" w:rsidRDefault="00790FB4" w:rsidP="0026415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60C3ADE"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E3B263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363A4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1660936" w14:textId="77777777" w:rsidR="00790FB4" w:rsidRPr="00C97908" w:rsidRDefault="00790FB4" w:rsidP="00264156">
            <w:pPr>
              <w:jc w:val="center"/>
              <w:rPr>
                <w:sz w:val="16"/>
                <w:szCs w:val="16"/>
                <w:lang w:val="en-US"/>
              </w:rPr>
            </w:pPr>
            <w:r w:rsidRPr="00C97908">
              <w:rPr>
                <w:sz w:val="16"/>
                <w:szCs w:val="16"/>
                <w:lang w:val="en-US"/>
              </w:rPr>
              <w:t>130,20</w:t>
            </w:r>
          </w:p>
        </w:tc>
      </w:tr>
      <w:tr w:rsidR="00790FB4" w:rsidRPr="00B40365" w14:paraId="6F9555F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1DD3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B208E00" w14:textId="77777777" w:rsidR="00790FB4" w:rsidRPr="00B40365" w:rsidRDefault="00790FB4" w:rsidP="00264156">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5AF47BFA" w14:textId="77777777" w:rsidR="00790FB4" w:rsidRPr="00C97908" w:rsidRDefault="00790FB4" w:rsidP="00264156">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70451ED4"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BC92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2B44203C" w14:textId="77777777" w:rsidR="00790FB4" w:rsidRPr="00C97908" w:rsidRDefault="00790FB4" w:rsidP="00264156">
            <w:pPr>
              <w:jc w:val="center"/>
              <w:rPr>
                <w:sz w:val="16"/>
                <w:szCs w:val="16"/>
                <w:lang w:val="en-US"/>
              </w:rPr>
            </w:pPr>
            <w:r w:rsidRPr="00C97908">
              <w:rPr>
                <w:sz w:val="16"/>
                <w:szCs w:val="16"/>
                <w:lang w:val="en-US"/>
              </w:rPr>
              <w:t>0,11</w:t>
            </w:r>
          </w:p>
        </w:tc>
      </w:tr>
      <w:tr w:rsidR="00790FB4" w:rsidRPr="00B40365" w14:paraId="2F86433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0D3F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3A01A05" w14:textId="77777777" w:rsidR="00790FB4" w:rsidRPr="00B40365" w:rsidRDefault="00790FB4" w:rsidP="00264156">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40131E9D" w14:textId="77777777" w:rsidR="00790FB4" w:rsidRPr="00C97908" w:rsidRDefault="00790FB4" w:rsidP="00264156">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88A3CF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52621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58AF92F"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5073681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CD3ED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F192BA" w14:textId="77777777" w:rsidR="00790FB4" w:rsidRPr="00B40365" w:rsidRDefault="00790FB4" w:rsidP="00264156">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696DFBB" w14:textId="77777777" w:rsidR="00790FB4" w:rsidRPr="00C97908" w:rsidRDefault="00790FB4" w:rsidP="00264156">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511F402"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CAB9D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848EB2F" w14:textId="77777777" w:rsidR="00790FB4" w:rsidRPr="00C97908" w:rsidRDefault="00790FB4" w:rsidP="00264156">
            <w:pPr>
              <w:jc w:val="center"/>
              <w:rPr>
                <w:sz w:val="16"/>
                <w:szCs w:val="16"/>
                <w:lang w:val="en-US"/>
              </w:rPr>
            </w:pPr>
            <w:r w:rsidRPr="00C97908">
              <w:rPr>
                <w:sz w:val="16"/>
                <w:szCs w:val="16"/>
                <w:lang w:val="en-US"/>
              </w:rPr>
              <w:t>0,11</w:t>
            </w:r>
          </w:p>
        </w:tc>
      </w:tr>
      <w:tr w:rsidR="00790FB4" w:rsidRPr="00B40365" w14:paraId="12ED377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D9B3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5E86ACA" w14:textId="77777777" w:rsidR="00790FB4" w:rsidRPr="00B40365" w:rsidRDefault="00790FB4" w:rsidP="00264156">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2055B11C" w14:textId="77777777" w:rsidR="00790FB4" w:rsidRPr="00C97908" w:rsidRDefault="00790FB4" w:rsidP="00264156">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12783DF7"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EDE87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14:paraId="26FB54B4" w14:textId="77777777" w:rsidR="00790FB4" w:rsidRPr="00C97908" w:rsidRDefault="00790FB4" w:rsidP="00264156">
            <w:pPr>
              <w:jc w:val="center"/>
              <w:rPr>
                <w:sz w:val="16"/>
                <w:szCs w:val="16"/>
                <w:lang w:val="en-US"/>
              </w:rPr>
            </w:pPr>
            <w:r w:rsidRPr="00C97908">
              <w:rPr>
                <w:sz w:val="16"/>
                <w:szCs w:val="16"/>
                <w:lang w:val="en-US"/>
              </w:rPr>
              <w:t>0,09</w:t>
            </w:r>
          </w:p>
        </w:tc>
      </w:tr>
      <w:tr w:rsidR="00790FB4" w:rsidRPr="00B40365" w14:paraId="224E1F4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57AF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2FA3790" w14:textId="77777777" w:rsidR="00790FB4" w:rsidRPr="00B40365" w:rsidRDefault="00790FB4" w:rsidP="0026415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43231C7" w14:textId="77777777" w:rsidR="00790FB4" w:rsidRPr="00C97908" w:rsidRDefault="00790FB4" w:rsidP="0026415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4AC8E6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E0514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A9BB3D0" w14:textId="77777777" w:rsidR="00790FB4" w:rsidRPr="00C97908" w:rsidRDefault="00790FB4" w:rsidP="00264156">
            <w:pPr>
              <w:jc w:val="center"/>
              <w:rPr>
                <w:sz w:val="16"/>
                <w:szCs w:val="16"/>
                <w:lang w:val="en-US"/>
              </w:rPr>
            </w:pPr>
            <w:r w:rsidRPr="00C97908">
              <w:rPr>
                <w:sz w:val="16"/>
                <w:szCs w:val="16"/>
                <w:lang w:val="en-US"/>
              </w:rPr>
              <w:t>3,26</w:t>
            </w:r>
          </w:p>
        </w:tc>
      </w:tr>
      <w:tr w:rsidR="00790FB4" w:rsidRPr="00B40365" w14:paraId="561EF33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12FC8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56D9131" w14:textId="77777777" w:rsidR="00790FB4" w:rsidRPr="00B40365" w:rsidRDefault="00790FB4" w:rsidP="00264156">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767E4B5" w14:textId="77777777" w:rsidR="00790FB4" w:rsidRPr="00C97908" w:rsidRDefault="00790FB4" w:rsidP="00264156">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7BDE0C6"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64F0C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right w:val="single" w:sz="4" w:space="0" w:color="auto"/>
            </w:tcBorders>
            <w:vAlign w:val="center"/>
          </w:tcPr>
          <w:p w14:paraId="1D761561" w14:textId="77777777" w:rsidR="00790FB4" w:rsidRPr="00C97908" w:rsidRDefault="00790FB4" w:rsidP="00264156">
            <w:pPr>
              <w:jc w:val="center"/>
              <w:rPr>
                <w:sz w:val="16"/>
                <w:szCs w:val="16"/>
                <w:lang w:val="en-US"/>
              </w:rPr>
            </w:pPr>
            <w:r w:rsidRPr="00C97908">
              <w:rPr>
                <w:sz w:val="16"/>
                <w:szCs w:val="16"/>
                <w:lang w:val="en-US"/>
              </w:rPr>
              <w:t>2 170,00</w:t>
            </w:r>
          </w:p>
        </w:tc>
      </w:tr>
      <w:tr w:rsidR="00790FB4" w:rsidRPr="003E2692" w14:paraId="41F6B359"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C658208"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D3A732D"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2661725F"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036D6502"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16C89D93"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2951CB73" w14:textId="77777777" w:rsidR="00790FB4" w:rsidRPr="003E2692" w:rsidRDefault="00790FB4" w:rsidP="00264156">
            <w:pPr>
              <w:rPr>
                <w:sz w:val="2"/>
                <w:szCs w:val="2"/>
                <w:lang w:val="en-US"/>
              </w:rPr>
            </w:pPr>
          </w:p>
        </w:tc>
      </w:tr>
      <w:tr w:rsidR="00790FB4" w:rsidRPr="00B449C4" w14:paraId="5CA2364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4B3C7E"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515C7B79"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63F9B8A8"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2DEDDA"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430AC8D2"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FC6E740" w14:textId="77777777" w:rsidR="00790FB4" w:rsidRPr="00B449C4" w:rsidRDefault="00790FB4" w:rsidP="00264156">
            <w:pPr>
              <w:rPr>
                <w:sz w:val="22"/>
                <w:szCs w:val="22"/>
                <w:lang w:val="en-US"/>
              </w:rPr>
            </w:pPr>
          </w:p>
        </w:tc>
      </w:tr>
      <w:tr w:rsidR="00790FB4" w:rsidRPr="00B40365" w14:paraId="78341EB1"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081156"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0E8DF327"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76B5C9A6"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3705E522" w14:textId="77777777" w:rsidR="00790FB4" w:rsidRPr="00B40365" w:rsidRDefault="00790FB4" w:rsidP="00264156">
            <w:pPr>
              <w:rPr>
                <w:sz w:val="22"/>
                <w:szCs w:val="22"/>
                <w:lang w:val="en-US"/>
              </w:rPr>
            </w:pPr>
          </w:p>
        </w:tc>
      </w:tr>
      <w:tr w:rsidR="00790FB4" w:rsidRPr="009B70F2" w14:paraId="72362722" w14:textId="77777777" w:rsidTr="00264156">
        <w:tblPrEx>
          <w:tblCellMar>
            <w:left w:w="107" w:type="dxa"/>
            <w:right w:w="107" w:type="dxa"/>
          </w:tblCellMar>
        </w:tblPrEx>
        <w:tc>
          <w:tcPr>
            <w:tcW w:w="10495" w:type="dxa"/>
            <w:gridSpan w:val="19"/>
          </w:tcPr>
          <w:p w14:paraId="028A683C" w14:textId="77777777" w:rsidR="00790FB4" w:rsidRPr="009B70F2" w:rsidRDefault="00790FB4" w:rsidP="00264156">
            <w:pPr>
              <w:rPr>
                <w:b/>
                <w:bCs/>
                <w:sz w:val="22"/>
                <w:szCs w:val="22"/>
                <w:lang w:val="en-US"/>
              </w:rPr>
            </w:pPr>
            <w:r w:rsidRPr="009B70F2">
              <w:rPr>
                <w:b/>
                <w:bCs/>
                <w:sz w:val="22"/>
                <w:szCs w:val="22"/>
                <w:lang w:val="en-US"/>
              </w:rPr>
              <w:t>1.2.5. Timplarie</w:t>
            </w:r>
          </w:p>
          <w:p w14:paraId="12CD8A0F" w14:textId="77777777" w:rsidR="00790FB4" w:rsidRPr="00B12F65" w:rsidRDefault="00790FB4" w:rsidP="00264156">
            <w:pPr>
              <w:rPr>
                <w:sz w:val="2"/>
                <w:szCs w:val="2"/>
                <w:lang w:val="en-US"/>
              </w:rPr>
            </w:pPr>
          </w:p>
        </w:tc>
      </w:tr>
      <w:tr w:rsidR="00790FB4" w:rsidRPr="009B70F2" w14:paraId="2CECEFD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883159" w14:textId="77777777" w:rsidR="00790FB4" w:rsidRPr="005E2CA0" w:rsidRDefault="00790FB4" w:rsidP="00264156">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5DD9EFAF" w14:textId="77777777" w:rsidR="00790FB4" w:rsidRPr="005E2CA0" w:rsidRDefault="00790FB4" w:rsidP="00264156">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0CCCE9F0" w14:textId="77777777" w:rsidR="00790FB4" w:rsidRPr="005E2CA0" w:rsidRDefault="00790FB4" w:rsidP="00264156">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(Usa de interior MDF laminate cu CPL rezistenta la zgirieturi si la solutii chimice de dezinfectare, culoarea si formele se vor consulta cu beneficiarul, dimensiunele se vor preciza in teren 2350 x 900mm, inclusiv furnitura necesara</w:t>
            </w:r>
          </w:p>
          <w:p w14:paraId="2C375C1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2D528F6"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91453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E189B95" w14:textId="77777777" w:rsidR="00790FB4" w:rsidRPr="005E2CA0" w:rsidRDefault="00790FB4" w:rsidP="00264156">
            <w:pPr>
              <w:jc w:val="center"/>
              <w:rPr>
                <w:b/>
                <w:bCs/>
                <w:sz w:val="22"/>
                <w:szCs w:val="22"/>
                <w:lang w:val="en-US"/>
              </w:rPr>
            </w:pPr>
            <w:r w:rsidRPr="005E2CA0">
              <w:rPr>
                <w:b/>
                <w:bCs/>
                <w:sz w:val="22"/>
                <w:szCs w:val="22"/>
                <w:lang w:val="en-US"/>
              </w:rPr>
              <w:t>17,14</w:t>
            </w:r>
          </w:p>
          <w:p w14:paraId="011565BF" w14:textId="77777777" w:rsidR="00790FB4" w:rsidRPr="009B70F2" w:rsidRDefault="00790FB4" w:rsidP="00264156">
            <w:pPr>
              <w:jc w:val="center"/>
              <w:rPr>
                <w:sz w:val="2"/>
                <w:szCs w:val="2"/>
                <w:lang w:val="en-US"/>
              </w:rPr>
            </w:pPr>
          </w:p>
        </w:tc>
      </w:tr>
      <w:tr w:rsidR="00790FB4" w:rsidRPr="00B40365" w14:paraId="3F3D882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A897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395916"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E1B8CEC"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1FA3FD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7093C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1,47</w:t>
            </w:r>
          </w:p>
        </w:tc>
        <w:tc>
          <w:tcPr>
            <w:tcW w:w="1559" w:type="dxa"/>
            <w:gridSpan w:val="2"/>
            <w:tcBorders>
              <w:top w:val="nil"/>
              <w:bottom w:val="single" w:sz="2" w:space="0" w:color="auto"/>
            </w:tcBorders>
            <w:vAlign w:val="center"/>
          </w:tcPr>
          <w:p w14:paraId="11E2A76C" w14:textId="77777777" w:rsidR="00790FB4" w:rsidRPr="00C97908" w:rsidRDefault="00790FB4" w:rsidP="00264156">
            <w:pPr>
              <w:jc w:val="center"/>
              <w:rPr>
                <w:sz w:val="16"/>
                <w:szCs w:val="16"/>
                <w:lang w:val="en-US"/>
              </w:rPr>
            </w:pPr>
            <w:r w:rsidRPr="00C97908">
              <w:rPr>
                <w:sz w:val="16"/>
                <w:szCs w:val="16"/>
                <w:lang w:val="en-US"/>
              </w:rPr>
              <w:t>25,20</w:t>
            </w:r>
          </w:p>
        </w:tc>
      </w:tr>
      <w:tr w:rsidR="00790FB4" w:rsidRPr="00B40365" w14:paraId="572FFB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D9A5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73792DD" w14:textId="77777777" w:rsidR="00790FB4" w:rsidRPr="00B40365" w:rsidRDefault="00790FB4" w:rsidP="0026415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A0A0127"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CDAF8F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8E776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6F883396" w14:textId="77777777" w:rsidR="00790FB4" w:rsidRPr="00C97908" w:rsidRDefault="00790FB4" w:rsidP="00264156">
            <w:pPr>
              <w:jc w:val="center"/>
              <w:rPr>
                <w:sz w:val="16"/>
                <w:szCs w:val="16"/>
                <w:lang w:val="en-US"/>
              </w:rPr>
            </w:pPr>
            <w:r w:rsidRPr="00C97908">
              <w:rPr>
                <w:sz w:val="16"/>
                <w:szCs w:val="16"/>
                <w:lang w:val="en-US"/>
              </w:rPr>
              <w:t>1,37</w:t>
            </w:r>
          </w:p>
        </w:tc>
      </w:tr>
      <w:tr w:rsidR="00790FB4" w:rsidRPr="00B40365" w14:paraId="0C43D05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E06F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31F3B1B"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2B45D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220F9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BCAAD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30F39910" w14:textId="77777777" w:rsidR="00790FB4" w:rsidRPr="00C97908" w:rsidRDefault="00790FB4" w:rsidP="00264156">
            <w:pPr>
              <w:jc w:val="center"/>
              <w:rPr>
                <w:sz w:val="16"/>
                <w:szCs w:val="16"/>
                <w:lang w:val="en-US"/>
              </w:rPr>
            </w:pPr>
            <w:r w:rsidRPr="00C97908">
              <w:rPr>
                <w:sz w:val="16"/>
                <w:szCs w:val="16"/>
                <w:lang w:val="en-US"/>
              </w:rPr>
              <w:t>4,28</w:t>
            </w:r>
          </w:p>
        </w:tc>
      </w:tr>
      <w:tr w:rsidR="00790FB4" w:rsidRPr="00B40365" w14:paraId="5223EC4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D4BC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D7058B9" w14:textId="77777777" w:rsidR="00790FB4" w:rsidRPr="00B40365" w:rsidRDefault="00790FB4" w:rsidP="00264156">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14:paraId="6A0885B9" w14:textId="77777777" w:rsidR="00790FB4" w:rsidRPr="00C97908" w:rsidRDefault="00790FB4" w:rsidP="00264156">
            <w:pPr>
              <w:rPr>
                <w:sz w:val="16"/>
                <w:szCs w:val="16"/>
                <w:lang w:val="en-US"/>
              </w:rPr>
            </w:pPr>
            <w:r w:rsidRPr="00C97908">
              <w:rPr>
                <w:sz w:val="16"/>
                <w:szCs w:val="16"/>
                <w:lang w:val="en-US"/>
              </w:rPr>
              <w:t>Usa de interior MDF laminate cu CPL rezistenta la zgirieturi si la solutii chimice de dezinfectare</w:t>
            </w:r>
          </w:p>
        </w:tc>
        <w:tc>
          <w:tcPr>
            <w:tcW w:w="1021" w:type="dxa"/>
            <w:gridSpan w:val="3"/>
            <w:tcBorders>
              <w:top w:val="nil"/>
              <w:bottom w:val="single" w:sz="2" w:space="0" w:color="auto"/>
            </w:tcBorders>
            <w:vAlign w:val="center"/>
          </w:tcPr>
          <w:p w14:paraId="63FF0636"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9E370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5B31470" w14:textId="77777777" w:rsidR="00790FB4" w:rsidRPr="00C97908" w:rsidRDefault="00790FB4" w:rsidP="00264156">
            <w:pPr>
              <w:jc w:val="center"/>
              <w:rPr>
                <w:sz w:val="16"/>
                <w:szCs w:val="16"/>
                <w:lang w:val="en-US"/>
              </w:rPr>
            </w:pPr>
            <w:r w:rsidRPr="00C97908">
              <w:rPr>
                <w:sz w:val="16"/>
                <w:szCs w:val="16"/>
                <w:lang w:val="en-US"/>
              </w:rPr>
              <w:t>17,14</w:t>
            </w:r>
          </w:p>
        </w:tc>
      </w:tr>
      <w:tr w:rsidR="00790FB4" w:rsidRPr="00B40365" w14:paraId="213CC29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2CF0C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1D1174" w14:textId="77777777" w:rsidR="00790FB4" w:rsidRPr="00B40365" w:rsidRDefault="00790FB4" w:rsidP="0026415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03353D9" w14:textId="77777777" w:rsidR="00790FB4" w:rsidRPr="00C97908" w:rsidRDefault="00790FB4" w:rsidP="0026415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C249B5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67A3C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14:paraId="3A030753" w14:textId="77777777" w:rsidR="00790FB4" w:rsidRPr="00C97908" w:rsidRDefault="00790FB4" w:rsidP="00264156">
            <w:pPr>
              <w:jc w:val="center"/>
              <w:rPr>
                <w:sz w:val="16"/>
                <w:szCs w:val="16"/>
                <w:lang w:val="en-US"/>
              </w:rPr>
            </w:pPr>
            <w:r w:rsidRPr="00C97908">
              <w:rPr>
                <w:sz w:val="16"/>
                <w:szCs w:val="16"/>
                <w:lang w:val="en-US"/>
              </w:rPr>
              <w:t>1,46</w:t>
            </w:r>
          </w:p>
        </w:tc>
      </w:tr>
      <w:tr w:rsidR="00790FB4" w:rsidRPr="00B40365" w14:paraId="6597DD3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0C5C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AF8D33" w14:textId="77777777" w:rsidR="00790FB4" w:rsidRPr="00B40365" w:rsidRDefault="00790FB4" w:rsidP="0026415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4CC8C2AE" w14:textId="77777777" w:rsidR="00790FB4" w:rsidRPr="00C97908" w:rsidRDefault="00790FB4" w:rsidP="0026415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4CE16F4B"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F77612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21D78F0E" w14:textId="77777777" w:rsidR="00790FB4" w:rsidRPr="00C97908" w:rsidRDefault="00790FB4" w:rsidP="00264156">
            <w:pPr>
              <w:jc w:val="center"/>
              <w:rPr>
                <w:sz w:val="16"/>
                <w:szCs w:val="16"/>
                <w:lang w:val="en-US"/>
              </w:rPr>
            </w:pPr>
            <w:r w:rsidRPr="00C97908">
              <w:rPr>
                <w:sz w:val="16"/>
                <w:szCs w:val="16"/>
                <w:lang w:val="en-US"/>
              </w:rPr>
              <w:t>7,71</w:t>
            </w:r>
          </w:p>
        </w:tc>
      </w:tr>
      <w:tr w:rsidR="00790FB4" w:rsidRPr="00B40365" w14:paraId="77BFD1C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F15C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3C311A3" w14:textId="77777777" w:rsidR="00790FB4" w:rsidRPr="00B40365" w:rsidRDefault="00790FB4" w:rsidP="0026415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1D8889B6" w14:textId="77777777" w:rsidR="00790FB4" w:rsidRPr="00C97908" w:rsidRDefault="00790FB4" w:rsidP="0026415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1A17C96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958C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0D32FA7A" w14:textId="77777777" w:rsidR="00790FB4" w:rsidRPr="00C97908" w:rsidRDefault="00790FB4" w:rsidP="00264156">
            <w:pPr>
              <w:jc w:val="center"/>
              <w:rPr>
                <w:sz w:val="16"/>
                <w:szCs w:val="16"/>
                <w:lang w:val="en-US"/>
              </w:rPr>
            </w:pPr>
            <w:r w:rsidRPr="00C97908">
              <w:rPr>
                <w:sz w:val="16"/>
                <w:szCs w:val="16"/>
                <w:lang w:val="en-US"/>
              </w:rPr>
              <w:t>3,77</w:t>
            </w:r>
          </w:p>
        </w:tc>
      </w:tr>
      <w:tr w:rsidR="00790FB4" w:rsidRPr="00B40365" w14:paraId="41D312F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F35E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224AA53"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3A71B33"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CB66B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2F751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1AC80B9" w14:textId="77777777" w:rsidR="00790FB4" w:rsidRPr="00C97908" w:rsidRDefault="00790FB4" w:rsidP="00264156">
            <w:pPr>
              <w:jc w:val="center"/>
              <w:rPr>
                <w:sz w:val="16"/>
                <w:szCs w:val="16"/>
                <w:lang w:val="en-US"/>
              </w:rPr>
            </w:pPr>
            <w:r w:rsidRPr="00C97908">
              <w:rPr>
                <w:sz w:val="16"/>
                <w:szCs w:val="16"/>
                <w:lang w:val="en-US"/>
              </w:rPr>
              <w:t>0,34</w:t>
            </w:r>
          </w:p>
        </w:tc>
      </w:tr>
      <w:tr w:rsidR="00790FB4" w:rsidRPr="009B70F2" w14:paraId="4825F50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8BA529" w14:textId="77777777" w:rsidR="00790FB4" w:rsidRPr="005E2CA0" w:rsidRDefault="00790FB4" w:rsidP="00264156">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5D4BF367" w14:textId="77777777" w:rsidR="00790FB4" w:rsidRPr="005E2CA0" w:rsidRDefault="00790FB4" w:rsidP="00264156">
            <w:pPr>
              <w:jc w:val="center"/>
              <w:rPr>
                <w:b/>
                <w:bCs/>
                <w:sz w:val="22"/>
                <w:szCs w:val="22"/>
                <w:lang w:val="en-US"/>
              </w:rPr>
            </w:pPr>
            <w:r w:rsidRPr="005E2CA0">
              <w:rPr>
                <w:b/>
                <w:bCs/>
                <w:sz w:val="22"/>
                <w:szCs w:val="22"/>
                <w:lang w:val="en-US"/>
              </w:rPr>
              <w:t>CK03A</w:t>
            </w:r>
          </w:p>
        </w:tc>
        <w:tc>
          <w:tcPr>
            <w:tcW w:w="4366" w:type="dxa"/>
            <w:gridSpan w:val="5"/>
            <w:tcBorders>
              <w:top w:val="single" w:sz="4" w:space="0" w:color="auto"/>
              <w:bottom w:val="single" w:sz="4" w:space="0" w:color="auto"/>
            </w:tcBorders>
          </w:tcPr>
          <w:p w14:paraId="45C5AAA2" w14:textId="77777777" w:rsidR="00790FB4" w:rsidRPr="005E2CA0" w:rsidRDefault="00790FB4" w:rsidP="00264156">
            <w:pPr>
              <w:rPr>
                <w:b/>
                <w:bCs/>
                <w:sz w:val="2"/>
                <w:szCs w:val="2"/>
                <w:lang w:val="en-US"/>
              </w:rPr>
            </w:pPr>
            <w:r w:rsidRPr="005E2CA0">
              <w:rPr>
                <w:b/>
                <w:bCs/>
                <w:sz w:val="22"/>
                <w:szCs w:val="22"/>
                <w:lang w:val="en-US"/>
              </w:rPr>
              <w:t>Usi din lemn interioare intr-un canat, pe captuseli si usi pentru balcon, inclusiv izolatia hidrofuga si termica a tocului, montate pe ghermele existente la constructii cu inaltimi pina la 35 m (Usa de interior MDF laminate cu CPL rezistenta la zgirieturi si la solutii chimice de dezinfectare, culoarea si formele se vor consulta cu beneficiarul, dimensiunele se vor preciza in teren 2100 x 900mm, inclusiv furnitura necesara</w:t>
            </w:r>
          </w:p>
          <w:p w14:paraId="4B2FD820"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5832436"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10E44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A11C479" w14:textId="77777777" w:rsidR="00790FB4" w:rsidRPr="005E2CA0" w:rsidRDefault="00790FB4" w:rsidP="00264156">
            <w:pPr>
              <w:jc w:val="center"/>
              <w:rPr>
                <w:b/>
                <w:bCs/>
                <w:sz w:val="22"/>
                <w:szCs w:val="22"/>
                <w:lang w:val="en-US"/>
              </w:rPr>
            </w:pPr>
            <w:r w:rsidRPr="005E2CA0">
              <w:rPr>
                <w:b/>
                <w:bCs/>
                <w:sz w:val="22"/>
                <w:szCs w:val="22"/>
                <w:lang w:val="en-US"/>
              </w:rPr>
              <w:t>1,89</w:t>
            </w:r>
          </w:p>
          <w:p w14:paraId="66AAF92C" w14:textId="77777777" w:rsidR="00790FB4" w:rsidRPr="009B70F2" w:rsidRDefault="00790FB4" w:rsidP="00264156">
            <w:pPr>
              <w:jc w:val="center"/>
              <w:rPr>
                <w:sz w:val="2"/>
                <w:szCs w:val="2"/>
                <w:lang w:val="en-US"/>
              </w:rPr>
            </w:pPr>
          </w:p>
        </w:tc>
      </w:tr>
      <w:tr w:rsidR="00790FB4" w:rsidRPr="00B40365" w14:paraId="44973C4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725C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B026C5"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1CC1C52"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E675DF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8BAC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1,47</w:t>
            </w:r>
          </w:p>
        </w:tc>
        <w:tc>
          <w:tcPr>
            <w:tcW w:w="1559" w:type="dxa"/>
            <w:gridSpan w:val="2"/>
            <w:tcBorders>
              <w:top w:val="nil"/>
              <w:bottom w:val="single" w:sz="2" w:space="0" w:color="auto"/>
            </w:tcBorders>
            <w:vAlign w:val="center"/>
          </w:tcPr>
          <w:p w14:paraId="6F69B024" w14:textId="77777777" w:rsidR="00790FB4" w:rsidRPr="00C97908" w:rsidRDefault="00790FB4" w:rsidP="00264156">
            <w:pPr>
              <w:jc w:val="center"/>
              <w:rPr>
                <w:sz w:val="16"/>
                <w:szCs w:val="16"/>
                <w:lang w:val="en-US"/>
              </w:rPr>
            </w:pPr>
            <w:r w:rsidRPr="00C97908">
              <w:rPr>
                <w:sz w:val="16"/>
                <w:szCs w:val="16"/>
                <w:lang w:val="en-US"/>
              </w:rPr>
              <w:t>2,78</w:t>
            </w:r>
          </w:p>
        </w:tc>
      </w:tr>
      <w:tr w:rsidR="00790FB4" w:rsidRPr="00B40365" w14:paraId="664F680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F68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37962CC" w14:textId="77777777" w:rsidR="00790FB4" w:rsidRPr="00B40365" w:rsidRDefault="00790FB4" w:rsidP="0026415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2CFEC2D"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DA4396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3C554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5A06BAC" w14:textId="77777777" w:rsidR="00790FB4" w:rsidRPr="00C97908" w:rsidRDefault="00790FB4" w:rsidP="00264156">
            <w:pPr>
              <w:jc w:val="center"/>
              <w:rPr>
                <w:sz w:val="16"/>
                <w:szCs w:val="16"/>
                <w:lang w:val="en-US"/>
              </w:rPr>
            </w:pPr>
            <w:r w:rsidRPr="00C97908">
              <w:rPr>
                <w:sz w:val="16"/>
                <w:szCs w:val="16"/>
                <w:lang w:val="en-US"/>
              </w:rPr>
              <w:t>0,15</w:t>
            </w:r>
          </w:p>
        </w:tc>
      </w:tr>
      <w:tr w:rsidR="00790FB4" w:rsidRPr="00B40365" w14:paraId="734A726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66D0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A2280D"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E72129"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F002B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A48C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06AB4388" w14:textId="77777777" w:rsidR="00790FB4" w:rsidRPr="00C97908" w:rsidRDefault="00790FB4" w:rsidP="00264156">
            <w:pPr>
              <w:jc w:val="center"/>
              <w:rPr>
                <w:sz w:val="16"/>
                <w:szCs w:val="16"/>
                <w:lang w:val="en-US"/>
              </w:rPr>
            </w:pPr>
            <w:r w:rsidRPr="00C97908">
              <w:rPr>
                <w:sz w:val="16"/>
                <w:szCs w:val="16"/>
                <w:lang w:val="en-US"/>
              </w:rPr>
              <w:t>0,47</w:t>
            </w:r>
          </w:p>
        </w:tc>
      </w:tr>
      <w:tr w:rsidR="00790FB4" w:rsidRPr="00B40365" w14:paraId="34158BE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3A38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7517E2" w14:textId="77777777" w:rsidR="00790FB4" w:rsidRPr="00B40365" w:rsidRDefault="00790FB4" w:rsidP="00264156">
            <w:pPr>
              <w:jc w:val="center"/>
              <w:rPr>
                <w:sz w:val="16"/>
                <w:szCs w:val="16"/>
                <w:lang w:val="en-US"/>
              </w:rPr>
            </w:pPr>
            <w:r w:rsidRPr="00B40365">
              <w:rPr>
                <w:sz w:val="16"/>
                <w:szCs w:val="16"/>
                <w:lang w:val="en-US"/>
              </w:rPr>
              <w:t>2030112930000-1</w:t>
            </w:r>
          </w:p>
        </w:tc>
        <w:tc>
          <w:tcPr>
            <w:tcW w:w="4366" w:type="dxa"/>
            <w:gridSpan w:val="4"/>
            <w:tcBorders>
              <w:top w:val="nil"/>
              <w:bottom w:val="single" w:sz="2" w:space="0" w:color="auto"/>
            </w:tcBorders>
            <w:vAlign w:val="center"/>
          </w:tcPr>
          <w:p w14:paraId="5D220886" w14:textId="77777777" w:rsidR="00790FB4" w:rsidRPr="00C97908" w:rsidRDefault="00790FB4" w:rsidP="00264156">
            <w:pPr>
              <w:rPr>
                <w:sz w:val="16"/>
                <w:szCs w:val="16"/>
                <w:lang w:val="en-US"/>
              </w:rPr>
            </w:pPr>
            <w:r w:rsidRPr="00C97908">
              <w:rPr>
                <w:sz w:val="16"/>
                <w:szCs w:val="16"/>
                <w:lang w:val="en-US"/>
              </w:rPr>
              <w:t>Usa de interior MDF laminate cu CPL rezistenta la zgirieturi si la solutii chimice de dezinfectare</w:t>
            </w:r>
          </w:p>
        </w:tc>
        <w:tc>
          <w:tcPr>
            <w:tcW w:w="1021" w:type="dxa"/>
            <w:gridSpan w:val="3"/>
            <w:tcBorders>
              <w:top w:val="nil"/>
              <w:bottom w:val="single" w:sz="2" w:space="0" w:color="auto"/>
            </w:tcBorders>
            <w:vAlign w:val="center"/>
          </w:tcPr>
          <w:p w14:paraId="7DADEB32"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424DA4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4D75645" w14:textId="77777777" w:rsidR="00790FB4" w:rsidRPr="00C97908" w:rsidRDefault="00790FB4" w:rsidP="00264156">
            <w:pPr>
              <w:jc w:val="center"/>
              <w:rPr>
                <w:sz w:val="16"/>
                <w:szCs w:val="16"/>
                <w:lang w:val="en-US"/>
              </w:rPr>
            </w:pPr>
            <w:r w:rsidRPr="00C97908">
              <w:rPr>
                <w:sz w:val="16"/>
                <w:szCs w:val="16"/>
                <w:lang w:val="en-US"/>
              </w:rPr>
              <w:t>1,89</w:t>
            </w:r>
          </w:p>
        </w:tc>
      </w:tr>
      <w:tr w:rsidR="00790FB4" w:rsidRPr="00B40365" w14:paraId="519E47A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4F9E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913FCB8" w14:textId="77777777" w:rsidR="00790FB4" w:rsidRPr="00B40365" w:rsidRDefault="00790FB4" w:rsidP="00264156">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ED2E49A" w14:textId="77777777" w:rsidR="00790FB4" w:rsidRPr="00C97908" w:rsidRDefault="00790FB4" w:rsidP="00264156">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B98C5E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ED269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0,085</w:t>
            </w:r>
          </w:p>
        </w:tc>
        <w:tc>
          <w:tcPr>
            <w:tcW w:w="1559" w:type="dxa"/>
            <w:gridSpan w:val="2"/>
            <w:tcBorders>
              <w:top w:val="nil"/>
              <w:bottom w:val="single" w:sz="2" w:space="0" w:color="auto"/>
            </w:tcBorders>
            <w:vAlign w:val="center"/>
          </w:tcPr>
          <w:p w14:paraId="3AEDD8AD" w14:textId="77777777" w:rsidR="00790FB4" w:rsidRPr="00C97908" w:rsidRDefault="00790FB4" w:rsidP="00264156">
            <w:pPr>
              <w:jc w:val="center"/>
              <w:rPr>
                <w:sz w:val="16"/>
                <w:szCs w:val="16"/>
                <w:lang w:val="en-US"/>
              </w:rPr>
            </w:pPr>
            <w:r w:rsidRPr="00C97908">
              <w:rPr>
                <w:sz w:val="16"/>
                <w:szCs w:val="16"/>
                <w:lang w:val="en-US"/>
              </w:rPr>
              <w:t>0,16</w:t>
            </w:r>
          </w:p>
        </w:tc>
      </w:tr>
      <w:tr w:rsidR="00790FB4" w:rsidRPr="00B40365" w14:paraId="189CB09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0A81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AD57F1" w14:textId="77777777" w:rsidR="00790FB4" w:rsidRPr="00B40365" w:rsidRDefault="00790FB4" w:rsidP="00264156">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06138D60" w14:textId="77777777" w:rsidR="00790FB4" w:rsidRPr="00C97908" w:rsidRDefault="00790FB4" w:rsidP="00264156">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372340AA"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E749AB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3A6039F8" w14:textId="77777777" w:rsidR="00790FB4" w:rsidRPr="00C97908" w:rsidRDefault="00790FB4" w:rsidP="00264156">
            <w:pPr>
              <w:jc w:val="center"/>
              <w:rPr>
                <w:sz w:val="16"/>
                <w:szCs w:val="16"/>
                <w:lang w:val="en-US"/>
              </w:rPr>
            </w:pPr>
            <w:r w:rsidRPr="00C97908">
              <w:rPr>
                <w:sz w:val="16"/>
                <w:szCs w:val="16"/>
                <w:lang w:val="en-US"/>
              </w:rPr>
              <w:t>0,85</w:t>
            </w:r>
          </w:p>
        </w:tc>
      </w:tr>
      <w:tr w:rsidR="00790FB4" w:rsidRPr="00B40365" w14:paraId="6E911F8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068D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3349AA" w14:textId="77777777" w:rsidR="00790FB4" w:rsidRPr="00B40365" w:rsidRDefault="00790FB4" w:rsidP="00264156">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14:paraId="749DC9C2" w14:textId="77777777" w:rsidR="00790FB4" w:rsidRPr="00C97908" w:rsidRDefault="00790FB4" w:rsidP="00264156">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14:paraId="645210D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5DABA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138EF672" w14:textId="77777777" w:rsidR="00790FB4" w:rsidRPr="00C97908" w:rsidRDefault="00790FB4" w:rsidP="00264156">
            <w:pPr>
              <w:jc w:val="center"/>
              <w:rPr>
                <w:sz w:val="16"/>
                <w:szCs w:val="16"/>
                <w:lang w:val="en-US"/>
              </w:rPr>
            </w:pPr>
            <w:r w:rsidRPr="00C97908">
              <w:rPr>
                <w:sz w:val="16"/>
                <w:szCs w:val="16"/>
                <w:lang w:val="en-US"/>
              </w:rPr>
              <w:t>0,42</w:t>
            </w:r>
          </w:p>
        </w:tc>
      </w:tr>
      <w:tr w:rsidR="00790FB4" w:rsidRPr="00B40365" w14:paraId="70D887B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4172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0A9E09C"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01A6A2E"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06858A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1EC94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2E1B8560"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9B70F2" w14:paraId="5C8CA2D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DB8180" w14:textId="77777777" w:rsidR="00790FB4" w:rsidRPr="005E2CA0" w:rsidRDefault="00790FB4" w:rsidP="00264156">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2903D575" w14:textId="77777777" w:rsidR="00790FB4" w:rsidRPr="005E2CA0" w:rsidRDefault="00790FB4" w:rsidP="00264156">
            <w:pPr>
              <w:jc w:val="center"/>
              <w:rPr>
                <w:b/>
                <w:bCs/>
                <w:sz w:val="22"/>
                <w:szCs w:val="22"/>
                <w:lang w:val="en-US"/>
              </w:rPr>
            </w:pPr>
            <w:r w:rsidRPr="005E2CA0">
              <w:rPr>
                <w:b/>
                <w:bCs/>
                <w:sz w:val="22"/>
                <w:szCs w:val="22"/>
                <w:lang w:val="en-US"/>
              </w:rPr>
              <w:t>CK23B</w:t>
            </w:r>
          </w:p>
        </w:tc>
        <w:tc>
          <w:tcPr>
            <w:tcW w:w="4366" w:type="dxa"/>
            <w:gridSpan w:val="5"/>
            <w:tcBorders>
              <w:top w:val="single" w:sz="4" w:space="0" w:color="auto"/>
              <w:bottom w:val="single" w:sz="4" w:space="0" w:color="auto"/>
            </w:tcBorders>
          </w:tcPr>
          <w:p w14:paraId="1320A7B3" w14:textId="77777777" w:rsidR="00790FB4" w:rsidRPr="005E2CA0" w:rsidRDefault="00790FB4" w:rsidP="00264156">
            <w:pPr>
              <w:rPr>
                <w:b/>
                <w:bCs/>
                <w:sz w:val="2"/>
                <w:szCs w:val="2"/>
                <w:lang w:val="en-US"/>
              </w:rPr>
            </w:pPr>
            <w:r w:rsidRPr="005E2CA0">
              <w:rPr>
                <w:b/>
                <w:bCs/>
                <w:sz w:val="22"/>
                <w:szCs w:val="22"/>
                <w:lang w:val="en-US"/>
              </w:rPr>
              <w:t>Ferestre din mase plastice cu unul sau mai multe canaturi la constructii cu inaltimi pina la 35 m inclusiv, avind suprafata tocului intre 1,00 si 2,5  mp inclusiv (Ferestre PVC fara deschidere, profil clasa A, minim 50mm grosime, luminatoare pe coridor)</w:t>
            </w:r>
          </w:p>
          <w:p w14:paraId="66CE285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DEF4351"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F6318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5D5C262" w14:textId="77777777" w:rsidR="00790FB4" w:rsidRPr="005E2CA0" w:rsidRDefault="00790FB4" w:rsidP="00264156">
            <w:pPr>
              <w:jc w:val="center"/>
              <w:rPr>
                <w:b/>
                <w:bCs/>
                <w:sz w:val="22"/>
                <w:szCs w:val="22"/>
                <w:lang w:val="en-US"/>
              </w:rPr>
            </w:pPr>
            <w:r w:rsidRPr="005E2CA0">
              <w:rPr>
                <w:b/>
                <w:bCs/>
                <w:sz w:val="22"/>
                <w:szCs w:val="22"/>
                <w:lang w:val="en-US"/>
              </w:rPr>
              <w:t>12,50</w:t>
            </w:r>
          </w:p>
          <w:p w14:paraId="648EFCFF" w14:textId="77777777" w:rsidR="00790FB4" w:rsidRPr="009B70F2" w:rsidRDefault="00790FB4" w:rsidP="00264156">
            <w:pPr>
              <w:jc w:val="center"/>
              <w:rPr>
                <w:sz w:val="2"/>
                <w:szCs w:val="2"/>
                <w:lang w:val="en-US"/>
              </w:rPr>
            </w:pPr>
          </w:p>
        </w:tc>
      </w:tr>
      <w:tr w:rsidR="00790FB4" w:rsidRPr="00B40365" w14:paraId="08F713E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01B0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28A35F" w14:textId="77777777" w:rsidR="00790FB4" w:rsidRPr="00B40365" w:rsidRDefault="00790FB4" w:rsidP="00264156">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48103B38" w14:textId="77777777" w:rsidR="00790FB4" w:rsidRPr="00C97908" w:rsidRDefault="00790FB4" w:rsidP="00264156">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31BCA6A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52A10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0,66</w:t>
            </w:r>
          </w:p>
        </w:tc>
        <w:tc>
          <w:tcPr>
            <w:tcW w:w="1559" w:type="dxa"/>
            <w:gridSpan w:val="2"/>
            <w:tcBorders>
              <w:top w:val="nil"/>
              <w:bottom w:val="single" w:sz="2" w:space="0" w:color="auto"/>
            </w:tcBorders>
            <w:vAlign w:val="center"/>
          </w:tcPr>
          <w:p w14:paraId="55F73D4A" w14:textId="77777777" w:rsidR="00790FB4" w:rsidRPr="00C97908" w:rsidRDefault="00790FB4" w:rsidP="00264156">
            <w:pPr>
              <w:jc w:val="center"/>
              <w:rPr>
                <w:sz w:val="16"/>
                <w:szCs w:val="16"/>
                <w:lang w:val="en-US"/>
              </w:rPr>
            </w:pPr>
            <w:r w:rsidRPr="00C97908">
              <w:rPr>
                <w:sz w:val="16"/>
                <w:szCs w:val="16"/>
                <w:lang w:val="en-US"/>
              </w:rPr>
              <w:t>8,25</w:t>
            </w:r>
          </w:p>
        </w:tc>
      </w:tr>
      <w:tr w:rsidR="00790FB4" w:rsidRPr="00B40365" w14:paraId="344FAD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269F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26810A9"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53D465"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081EF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9855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1D17C790" w14:textId="77777777" w:rsidR="00790FB4" w:rsidRPr="00C97908" w:rsidRDefault="00790FB4" w:rsidP="00264156">
            <w:pPr>
              <w:jc w:val="center"/>
              <w:rPr>
                <w:sz w:val="16"/>
                <w:szCs w:val="16"/>
                <w:lang w:val="en-US"/>
              </w:rPr>
            </w:pPr>
            <w:r w:rsidRPr="00C97908">
              <w:rPr>
                <w:sz w:val="16"/>
                <w:szCs w:val="16"/>
                <w:lang w:val="en-US"/>
              </w:rPr>
              <w:t>0,88</w:t>
            </w:r>
          </w:p>
        </w:tc>
      </w:tr>
      <w:tr w:rsidR="00790FB4" w:rsidRPr="00B40365" w14:paraId="745FA43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D33C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2A8B535" w14:textId="77777777" w:rsidR="00790FB4" w:rsidRPr="00B40365" w:rsidRDefault="00790FB4" w:rsidP="00264156">
            <w:pPr>
              <w:jc w:val="center"/>
              <w:rPr>
                <w:sz w:val="16"/>
                <w:szCs w:val="16"/>
                <w:lang w:val="en-US"/>
              </w:rPr>
            </w:pPr>
            <w:r w:rsidRPr="00B40365">
              <w:rPr>
                <w:sz w:val="16"/>
                <w:szCs w:val="16"/>
                <w:lang w:val="en-US"/>
              </w:rPr>
              <w:t>2030112938150-1</w:t>
            </w:r>
          </w:p>
        </w:tc>
        <w:tc>
          <w:tcPr>
            <w:tcW w:w="4366" w:type="dxa"/>
            <w:gridSpan w:val="4"/>
            <w:tcBorders>
              <w:top w:val="nil"/>
              <w:bottom w:val="single" w:sz="2" w:space="0" w:color="auto"/>
            </w:tcBorders>
            <w:vAlign w:val="center"/>
          </w:tcPr>
          <w:p w14:paraId="7D3C9096" w14:textId="77777777" w:rsidR="00790FB4" w:rsidRPr="00C97908" w:rsidRDefault="00790FB4" w:rsidP="00264156">
            <w:pPr>
              <w:rPr>
                <w:sz w:val="16"/>
                <w:szCs w:val="16"/>
                <w:lang w:val="en-US"/>
              </w:rPr>
            </w:pPr>
            <w:r w:rsidRPr="00C97908">
              <w:rPr>
                <w:sz w:val="16"/>
                <w:szCs w:val="16"/>
                <w:lang w:val="en-US"/>
              </w:rPr>
              <w:t>Ferestre PVC fara deschidere, profil clasa A, minim 50mm grosime</w:t>
            </w:r>
          </w:p>
        </w:tc>
        <w:tc>
          <w:tcPr>
            <w:tcW w:w="1021" w:type="dxa"/>
            <w:gridSpan w:val="3"/>
            <w:tcBorders>
              <w:top w:val="nil"/>
              <w:bottom w:val="single" w:sz="2" w:space="0" w:color="auto"/>
            </w:tcBorders>
            <w:vAlign w:val="center"/>
          </w:tcPr>
          <w:p w14:paraId="1783BEA2"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435154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7F43F9" w14:textId="77777777" w:rsidR="00790FB4" w:rsidRPr="00C97908" w:rsidRDefault="00790FB4" w:rsidP="00264156">
            <w:pPr>
              <w:jc w:val="center"/>
              <w:rPr>
                <w:sz w:val="16"/>
                <w:szCs w:val="16"/>
                <w:lang w:val="en-US"/>
              </w:rPr>
            </w:pPr>
            <w:r w:rsidRPr="00C97908">
              <w:rPr>
                <w:sz w:val="16"/>
                <w:szCs w:val="16"/>
                <w:lang w:val="en-US"/>
              </w:rPr>
              <w:t>12,50</w:t>
            </w:r>
          </w:p>
        </w:tc>
      </w:tr>
      <w:tr w:rsidR="00790FB4" w:rsidRPr="00B40365" w14:paraId="16B0115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B96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729CE8A" w14:textId="77777777" w:rsidR="00790FB4" w:rsidRPr="00B40365" w:rsidRDefault="00790FB4" w:rsidP="0026415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49E56A56" w14:textId="77777777" w:rsidR="00790FB4" w:rsidRPr="00C97908" w:rsidRDefault="00790FB4" w:rsidP="0026415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12D35C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756A5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397D4AEC" w14:textId="77777777" w:rsidR="00790FB4" w:rsidRPr="00C97908" w:rsidRDefault="00790FB4" w:rsidP="00264156">
            <w:pPr>
              <w:jc w:val="center"/>
              <w:rPr>
                <w:sz w:val="16"/>
                <w:szCs w:val="16"/>
                <w:lang w:val="en-US"/>
              </w:rPr>
            </w:pPr>
            <w:r w:rsidRPr="00C97908">
              <w:rPr>
                <w:sz w:val="16"/>
                <w:szCs w:val="16"/>
                <w:lang w:val="en-US"/>
              </w:rPr>
              <w:t>50,00</w:t>
            </w:r>
          </w:p>
        </w:tc>
      </w:tr>
      <w:tr w:rsidR="00790FB4" w:rsidRPr="00B40365" w14:paraId="28AE0D2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5BC4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65A852" w14:textId="77777777" w:rsidR="00790FB4" w:rsidRPr="00B40365" w:rsidRDefault="00790FB4" w:rsidP="00264156">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68F71D3D" w14:textId="77777777" w:rsidR="00790FB4" w:rsidRPr="00C97908" w:rsidRDefault="00790FB4" w:rsidP="00264156">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6B29A9F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6B404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14:paraId="058DB6E4" w14:textId="77777777" w:rsidR="00790FB4" w:rsidRPr="00C97908" w:rsidRDefault="00790FB4" w:rsidP="00264156">
            <w:pPr>
              <w:jc w:val="center"/>
              <w:rPr>
                <w:sz w:val="16"/>
                <w:szCs w:val="16"/>
                <w:lang w:val="en-US"/>
              </w:rPr>
            </w:pPr>
            <w:r w:rsidRPr="00C97908">
              <w:rPr>
                <w:sz w:val="16"/>
                <w:szCs w:val="16"/>
                <w:lang w:val="en-US"/>
              </w:rPr>
              <w:t>5,88</w:t>
            </w:r>
          </w:p>
        </w:tc>
      </w:tr>
      <w:tr w:rsidR="00790FB4" w:rsidRPr="00B40365" w14:paraId="7ED8ED8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BD0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CA4D83" w14:textId="77777777" w:rsidR="00790FB4" w:rsidRPr="00B40365" w:rsidRDefault="00790FB4" w:rsidP="00264156">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10C96C0" w14:textId="77777777" w:rsidR="00790FB4" w:rsidRPr="00C97908" w:rsidRDefault="00790FB4" w:rsidP="00264156">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2AFFF66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9C9F2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0,165</w:t>
            </w:r>
          </w:p>
        </w:tc>
        <w:tc>
          <w:tcPr>
            <w:tcW w:w="1559" w:type="dxa"/>
            <w:gridSpan w:val="2"/>
            <w:tcBorders>
              <w:top w:val="nil"/>
              <w:bottom w:val="single" w:sz="2" w:space="0" w:color="auto"/>
            </w:tcBorders>
            <w:vAlign w:val="center"/>
          </w:tcPr>
          <w:p w14:paraId="6B92EE9D" w14:textId="77777777" w:rsidR="00790FB4" w:rsidRPr="00C97908" w:rsidRDefault="00790FB4" w:rsidP="00264156">
            <w:pPr>
              <w:jc w:val="center"/>
              <w:rPr>
                <w:sz w:val="16"/>
                <w:szCs w:val="16"/>
                <w:lang w:val="en-US"/>
              </w:rPr>
            </w:pPr>
            <w:r w:rsidRPr="00C97908">
              <w:rPr>
                <w:sz w:val="16"/>
                <w:szCs w:val="16"/>
                <w:lang w:val="en-US"/>
              </w:rPr>
              <w:t>2,06</w:t>
            </w:r>
          </w:p>
        </w:tc>
      </w:tr>
      <w:tr w:rsidR="00790FB4" w:rsidRPr="00B40365" w14:paraId="4C07AF5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C3A1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EC6DAD"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53854F9"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D20A719"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B777B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6177CD31" w14:textId="77777777" w:rsidR="00790FB4" w:rsidRPr="00C97908" w:rsidRDefault="00790FB4" w:rsidP="00264156">
            <w:pPr>
              <w:jc w:val="center"/>
              <w:rPr>
                <w:sz w:val="16"/>
                <w:szCs w:val="16"/>
                <w:lang w:val="en-US"/>
              </w:rPr>
            </w:pPr>
            <w:r w:rsidRPr="00C97908">
              <w:rPr>
                <w:sz w:val="16"/>
                <w:szCs w:val="16"/>
                <w:lang w:val="en-US"/>
              </w:rPr>
              <w:t>5,00</w:t>
            </w:r>
          </w:p>
        </w:tc>
      </w:tr>
      <w:tr w:rsidR="00790FB4" w:rsidRPr="00B40365" w14:paraId="5FA50AA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F3F1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84AAC0" w14:textId="77777777" w:rsidR="00790FB4" w:rsidRPr="00B40365" w:rsidRDefault="00790FB4" w:rsidP="0026415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4976D93" w14:textId="77777777" w:rsidR="00790FB4" w:rsidRPr="00C97908" w:rsidRDefault="00790FB4" w:rsidP="0026415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0539AD5" w14:textId="77777777" w:rsidR="00790FB4" w:rsidRPr="00C97908" w:rsidRDefault="00790FB4" w:rsidP="0026415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267D61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748CFBCE" w14:textId="77777777" w:rsidR="00790FB4" w:rsidRPr="00C97908" w:rsidRDefault="00790FB4" w:rsidP="00264156">
            <w:pPr>
              <w:jc w:val="center"/>
              <w:rPr>
                <w:sz w:val="16"/>
                <w:szCs w:val="16"/>
                <w:lang w:val="en-US"/>
              </w:rPr>
            </w:pPr>
            <w:r w:rsidRPr="00C97908">
              <w:rPr>
                <w:sz w:val="16"/>
                <w:szCs w:val="16"/>
                <w:lang w:val="en-US"/>
              </w:rPr>
              <w:t>10,00</w:t>
            </w:r>
          </w:p>
        </w:tc>
      </w:tr>
      <w:tr w:rsidR="00790FB4" w:rsidRPr="00B40365" w14:paraId="0537850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70D4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E51764"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9BF0C73"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4D8FAA"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8D383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4FB24615" w14:textId="77777777" w:rsidR="00790FB4" w:rsidRPr="00C97908" w:rsidRDefault="00790FB4" w:rsidP="00264156">
            <w:pPr>
              <w:jc w:val="center"/>
              <w:rPr>
                <w:sz w:val="16"/>
                <w:szCs w:val="16"/>
                <w:lang w:val="en-US"/>
              </w:rPr>
            </w:pPr>
            <w:r w:rsidRPr="00C97908">
              <w:rPr>
                <w:sz w:val="16"/>
                <w:szCs w:val="16"/>
                <w:lang w:val="en-US"/>
              </w:rPr>
              <w:t>0,25</w:t>
            </w:r>
          </w:p>
        </w:tc>
      </w:tr>
      <w:tr w:rsidR="00790FB4" w:rsidRPr="003E2692" w14:paraId="677E4A1A"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F5FDA8"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2110F9C3"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234A7E9D"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7BE81F87"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130E7DB9"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2DF9E977" w14:textId="77777777" w:rsidR="00790FB4" w:rsidRPr="003E2692" w:rsidRDefault="00790FB4" w:rsidP="00264156">
            <w:pPr>
              <w:rPr>
                <w:sz w:val="2"/>
                <w:szCs w:val="2"/>
                <w:lang w:val="en-US"/>
              </w:rPr>
            </w:pPr>
          </w:p>
        </w:tc>
      </w:tr>
      <w:tr w:rsidR="00790FB4" w:rsidRPr="00B449C4" w14:paraId="1BA69DE5"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EDB969"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4EED58D"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798344FB"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FA4B51"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0C283F44"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7F0FC933" w14:textId="77777777" w:rsidR="00790FB4" w:rsidRPr="00B449C4" w:rsidRDefault="00790FB4" w:rsidP="00264156">
            <w:pPr>
              <w:rPr>
                <w:sz w:val="22"/>
                <w:szCs w:val="22"/>
                <w:lang w:val="en-US"/>
              </w:rPr>
            </w:pPr>
          </w:p>
        </w:tc>
      </w:tr>
      <w:tr w:rsidR="00790FB4" w:rsidRPr="00B40365" w14:paraId="0AE9F748"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204111D"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511164D8"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23568E1C"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4A968144" w14:textId="77777777" w:rsidR="00790FB4" w:rsidRPr="00B40365" w:rsidRDefault="00790FB4" w:rsidP="00264156">
            <w:pPr>
              <w:rPr>
                <w:sz w:val="22"/>
                <w:szCs w:val="22"/>
                <w:lang w:val="en-US"/>
              </w:rPr>
            </w:pPr>
          </w:p>
        </w:tc>
      </w:tr>
      <w:tr w:rsidR="00790FB4" w:rsidRPr="003E2692" w14:paraId="08EFEAAA"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C03602"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04E4D50E"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59CE23E5"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5443EFAB"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4D4E470A"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4F083541" w14:textId="77777777" w:rsidR="00790FB4" w:rsidRPr="003E2692" w:rsidRDefault="00790FB4" w:rsidP="00264156">
            <w:pPr>
              <w:rPr>
                <w:sz w:val="2"/>
                <w:szCs w:val="2"/>
                <w:lang w:val="en-US"/>
              </w:rPr>
            </w:pPr>
          </w:p>
        </w:tc>
      </w:tr>
      <w:tr w:rsidR="00790FB4" w:rsidRPr="00B449C4" w14:paraId="2749DF3D"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0A2C62"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5C55A762"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D033723"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F672011"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2460AAA"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2413D11C" w14:textId="77777777" w:rsidR="00790FB4" w:rsidRPr="00B449C4" w:rsidRDefault="00790FB4" w:rsidP="00264156">
            <w:pPr>
              <w:rPr>
                <w:sz w:val="22"/>
                <w:szCs w:val="22"/>
                <w:lang w:val="en-US"/>
              </w:rPr>
            </w:pPr>
          </w:p>
        </w:tc>
      </w:tr>
      <w:tr w:rsidR="00790FB4" w:rsidRPr="00B40365" w14:paraId="4955C8F7"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05E640"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755EFCD7"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5816AAE8"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 et. 2</w:t>
            </w:r>
          </w:p>
        </w:tc>
        <w:tc>
          <w:tcPr>
            <w:tcW w:w="3621" w:type="dxa"/>
            <w:gridSpan w:val="8"/>
            <w:tcBorders>
              <w:bottom w:val="single" w:sz="4" w:space="0" w:color="auto"/>
              <w:right w:val="single" w:sz="4" w:space="0" w:color="auto"/>
            </w:tcBorders>
          </w:tcPr>
          <w:p w14:paraId="78A76836" w14:textId="77777777" w:rsidR="00790FB4" w:rsidRPr="00B40365" w:rsidRDefault="00790FB4" w:rsidP="00264156">
            <w:pPr>
              <w:rPr>
                <w:sz w:val="22"/>
                <w:szCs w:val="22"/>
                <w:lang w:val="en-US"/>
              </w:rPr>
            </w:pPr>
          </w:p>
        </w:tc>
      </w:tr>
      <w:tr w:rsidR="00790FB4" w:rsidRPr="009B70F2" w14:paraId="1C6DF0CB" w14:textId="77777777" w:rsidTr="00264156">
        <w:tblPrEx>
          <w:tblCellMar>
            <w:left w:w="107" w:type="dxa"/>
            <w:right w:w="107" w:type="dxa"/>
          </w:tblCellMar>
        </w:tblPrEx>
        <w:tc>
          <w:tcPr>
            <w:tcW w:w="10495" w:type="dxa"/>
            <w:gridSpan w:val="19"/>
          </w:tcPr>
          <w:p w14:paraId="7B0B948D" w14:textId="77777777" w:rsidR="00790FB4" w:rsidRPr="009B70F2" w:rsidRDefault="00790FB4" w:rsidP="00264156">
            <w:pPr>
              <w:rPr>
                <w:b/>
                <w:bCs/>
                <w:sz w:val="22"/>
                <w:szCs w:val="22"/>
                <w:lang w:val="en-US"/>
              </w:rPr>
            </w:pPr>
            <w:r w:rsidRPr="009B70F2">
              <w:rPr>
                <w:b/>
                <w:bCs/>
                <w:sz w:val="22"/>
                <w:szCs w:val="22"/>
                <w:lang w:val="en-US"/>
              </w:rPr>
              <w:t>1.3. Casa scarii bloc cu 3 etaje</w:t>
            </w:r>
          </w:p>
          <w:p w14:paraId="064EE9D9" w14:textId="77777777" w:rsidR="00790FB4" w:rsidRPr="00B12F65" w:rsidRDefault="00790FB4" w:rsidP="00264156">
            <w:pPr>
              <w:rPr>
                <w:sz w:val="2"/>
                <w:szCs w:val="2"/>
                <w:lang w:val="en-US"/>
              </w:rPr>
            </w:pPr>
          </w:p>
        </w:tc>
      </w:tr>
      <w:tr w:rsidR="00790FB4" w:rsidRPr="009B70F2" w14:paraId="2ED6BADD" w14:textId="77777777" w:rsidTr="00264156">
        <w:tblPrEx>
          <w:tblCellMar>
            <w:left w:w="107" w:type="dxa"/>
            <w:right w:w="107" w:type="dxa"/>
          </w:tblCellMar>
        </w:tblPrEx>
        <w:tc>
          <w:tcPr>
            <w:tcW w:w="10495" w:type="dxa"/>
            <w:gridSpan w:val="19"/>
          </w:tcPr>
          <w:p w14:paraId="40BB4FBF" w14:textId="77777777" w:rsidR="00790FB4" w:rsidRPr="009B70F2" w:rsidRDefault="00790FB4" w:rsidP="00264156">
            <w:pPr>
              <w:rPr>
                <w:b/>
                <w:bCs/>
                <w:sz w:val="22"/>
                <w:szCs w:val="22"/>
                <w:lang w:val="en-US"/>
              </w:rPr>
            </w:pPr>
            <w:r w:rsidRPr="009B70F2">
              <w:rPr>
                <w:b/>
                <w:bCs/>
                <w:sz w:val="22"/>
                <w:szCs w:val="22"/>
                <w:lang w:val="en-US"/>
              </w:rPr>
              <w:t>1.3.1. Demolari</w:t>
            </w:r>
          </w:p>
          <w:p w14:paraId="6CEF2E79" w14:textId="77777777" w:rsidR="00790FB4" w:rsidRPr="00B12F65" w:rsidRDefault="00790FB4" w:rsidP="00264156">
            <w:pPr>
              <w:rPr>
                <w:sz w:val="2"/>
                <w:szCs w:val="2"/>
                <w:lang w:val="en-US"/>
              </w:rPr>
            </w:pPr>
          </w:p>
        </w:tc>
      </w:tr>
      <w:tr w:rsidR="00790FB4" w:rsidRPr="009B70F2" w14:paraId="58556B1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CB8121" w14:textId="77777777" w:rsidR="00790FB4" w:rsidRPr="005E2CA0" w:rsidRDefault="00790FB4" w:rsidP="00264156">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6025CED0" w14:textId="77777777" w:rsidR="00790FB4" w:rsidRPr="005E2CA0" w:rsidRDefault="00790FB4" w:rsidP="0026415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57BFD45" w14:textId="77777777" w:rsidR="00790FB4" w:rsidRPr="005E2CA0" w:rsidRDefault="00790FB4" w:rsidP="00264156">
            <w:pPr>
              <w:rPr>
                <w:b/>
                <w:bCs/>
                <w:sz w:val="2"/>
                <w:szCs w:val="2"/>
                <w:lang w:val="en-US"/>
              </w:rPr>
            </w:pPr>
            <w:r w:rsidRPr="005E2CA0">
              <w:rPr>
                <w:b/>
                <w:bCs/>
                <w:sz w:val="22"/>
                <w:szCs w:val="22"/>
                <w:lang w:val="en-US"/>
              </w:rPr>
              <w:t>Desfaceri de tencuieli interioare sau exterioare driscuite la pereti</w:t>
            </w:r>
          </w:p>
          <w:p w14:paraId="20B015A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E3AD254"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A3984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C152194" w14:textId="77777777" w:rsidR="00790FB4" w:rsidRPr="005E2CA0" w:rsidRDefault="00790FB4" w:rsidP="00264156">
            <w:pPr>
              <w:jc w:val="center"/>
              <w:rPr>
                <w:b/>
                <w:bCs/>
                <w:sz w:val="22"/>
                <w:szCs w:val="22"/>
                <w:lang w:val="en-US"/>
              </w:rPr>
            </w:pPr>
            <w:r w:rsidRPr="005E2CA0">
              <w:rPr>
                <w:b/>
                <w:bCs/>
                <w:sz w:val="22"/>
                <w:szCs w:val="22"/>
                <w:lang w:val="en-US"/>
              </w:rPr>
              <w:t>159,81</w:t>
            </w:r>
          </w:p>
          <w:p w14:paraId="21B5D913" w14:textId="77777777" w:rsidR="00790FB4" w:rsidRPr="009B70F2" w:rsidRDefault="00790FB4" w:rsidP="00264156">
            <w:pPr>
              <w:jc w:val="center"/>
              <w:rPr>
                <w:sz w:val="2"/>
                <w:szCs w:val="2"/>
                <w:lang w:val="en-US"/>
              </w:rPr>
            </w:pPr>
          </w:p>
        </w:tc>
      </w:tr>
      <w:tr w:rsidR="00790FB4" w:rsidRPr="00B40365" w14:paraId="4973E97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B471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5E364D2"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F9FA4DB"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A8433D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C651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0F36EECD" w14:textId="77777777" w:rsidR="00790FB4" w:rsidRPr="00C97908" w:rsidRDefault="00790FB4" w:rsidP="00264156">
            <w:pPr>
              <w:jc w:val="center"/>
              <w:rPr>
                <w:sz w:val="16"/>
                <w:szCs w:val="16"/>
                <w:lang w:val="en-US"/>
              </w:rPr>
            </w:pPr>
            <w:r w:rsidRPr="00C97908">
              <w:rPr>
                <w:sz w:val="16"/>
                <w:szCs w:val="16"/>
                <w:lang w:val="en-US"/>
              </w:rPr>
              <w:t>19,18</w:t>
            </w:r>
          </w:p>
        </w:tc>
      </w:tr>
      <w:tr w:rsidR="00790FB4" w:rsidRPr="00B40365" w14:paraId="63B8674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F6C0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6FB8BB"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0ED1B3"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8F8BE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F8035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CA65285" w14:textId="77777777" w:rsidR="00790FB4" w:rsidRPr="00C97908" w:rsidRDefault="00790FB4" w:rsidP="00264156">
            <w:pPr>
              <w:jc w:val="center"/>
              <w:rPr>
                <w:sz w:val="16"/>
                <w:szCs w:val="16"/>
                <w:lang w:val="en-US"/>
              </w:rPr>
            </w:pPr>
            <w:r w:rsidRPr="00C97908">
              <w:rPr>
                <w:sz w:val="16"/>
                <w:szCs w:val="16"/>
                <w:lang w:val="en-US"/>
              </w:rPr>
              <w:t>23,97</w:t>
            </w:r>
          </w:p>
        </w:tc>
      </w:tr>
      <w:tr w:rsidR="00790FB4" w:rsidRPr="00B40365" w14:paraId="306E8CB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FA42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42A3CD2"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36C2265"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670824B"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4325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C0755AD" w14:textId="77777777" w:rsidR="00790FB4" w:rsidRPr="00C97908" w:rsidRDefault="00790FB4" w:rsidP="00264156">
            <w:pPr>
              <w:jc w:val="center"/>
              <w:rPr>
                <w:sz w:val="16"/>
                <w:szCs w:val="16"/>
                <w:lang w:val="en-US"/>
              </w:rPr>
            </w:pPr>
            <w:r w:rsidRPr="00C97908">
              <w:rPr>
                <w:sz w:val="16"/>
                <w:szCs w:val="16"/>
                <w:lang w:val="en-US"/>
              </w:rPr>
              <w:t>7,99</w:t>
            </w:r>
          </w:p>
        </w:tc>
      </w:tr>
      <w:tr w:rsidR="00790FB4" w:rsidRPr="00B40365" w14:paraId="72B8128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90B2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CE3D6D"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E17390C"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BF4288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C45C9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182230D5" w14:textId="77777777" w:rsidR="00790FB4" w:rsidRPr="00C97908" w:rsidRDefault="00790FB4" w:rsidP="00264156">
            <w:pPr>
              <w:jc w:val="center"/>
              <w:rPr>
                <w:sz w:val="16"/>
                <w:szCs w:val="16"/>
                <w:lang w:val="en-US"/>
              </w:rPr>
            </w:pPr>
            <w:r w:rsidRPr="00C97908">
              <w:rPr>
                <w:sz w:val="16"/>
                <w:szCs w:val="16"/>
                <w:lang w:val="en-US"/>
              </w:rPr>
              <w:t>1,60</w:t>
            </w:r>
          </w:p>
        </w:tc>
      </w:tr>
      <w:tr w:rsidR="00790FB4" w:rsidRPr="009B70F2" w14:paraId="2D9A6DD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AB92E5" w14:textId="77777777" w:rsidR="00790FB4" w:rsidRPr="005E2CA0" w:rsidRDefault="00790FB4" w:rsidP="00264156">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432F2A8A" w14:textId="77777777" w:rsidR="00790FB4" w:rsidRPr="005E2CA0" w:rsidRDefault="00790FB4" w:rsidP="0026415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037FD7B0" w14:textId="77777777" w:rsidR="00790FB4" w:rsidRPr="005E2CA0" w:rsidRDefault="00790FB4" w:rsidP="00264156">
            <w:pPr>
              <w:rPr>
                <w:b/>
                <w:bCs/>
                <w:sz w:val="2"/>
                <w:szCs w:val="2"/>
                <w:lang w:val="en-US"/>
              </w:rPr>
            </w:pPr>
            <w:r w:rsidRPr="005E2CA0">
              <w:rPr>
                <w:b/>
                <w:bCs/>
                <w:sz w:val="22"/>
                <w:szCs w:val="22"/>
                <w:lang w:val="en-US"/>
              </w:rPr>
              <w:t>Desfaceri de tencuieli interioare sau exterioare driscuite la tavane</w:t>
            </w:r>
          </w:p>
          <w:p w14:paraId="5A822F7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F63A85E"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3F0A9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6855683" w14:textId="77777777" w:rsidR="00790FB4" w:rsidRPr="005E2CA0" w:rsidRDefault="00790FB4" w:rsidP="00264156">
            <w:pPr>
              <w:jc w:val="center"/>
              <w:rPr>
                <w:b/>
                <w:bCs/>
                <w:sz w:val="22"/>
                <w:szCs w:val="22"/>
                <w:lang w:val="en-US"/>
              </w:rPr>
            </w:pPr>
            <w:r w:rsidRPr="005E2CA0">
              <w:rPr>
                <w:b/>
                <w:bCs/>
                <w:sz w:val="22"/>
                <w:szCs w:val="22"/>
                <w:lang w:val="en-US"/>
              </w:rPr>
              <w:t>56,70</w:t>
            </w:r>
          </w:p>
          <w:p w14:paraId="3454A067" w14:textId="77777777" w:rsidR="00790FB4" w:rsidRPr="009B70F2" w:rsidRDefault="00790FB4" w:rsidP="00264156">
            <w:pPr>
              <w:jc w:val="center"/>
              <w:rPr>
                <w:sz w:val="2"/>
                <w:szCs w:val="2"/>
                <w:lang w:val="en-US"/>
              </w:rPr>
            </w:pPr>
          </w:p>
        </w:tc>
      </w:tr>
      <w:tr w:rsidR="00790FB4" w:rsidRPr="00B40365" w14:paraId="53D2622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432C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CCC2706"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F01F641"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9511D1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D5D06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30A8B91D" w14:textId="77777777" w:rsidR="00790FB4" w:rsidRPr="00C97908" w:rsidRDefault="00790FB4" w:rsidP="00264156">
            <w:pPr>
              <w:jc w:val="center"/>
              <w:rPr>
                <w:sz w:val="16"/>
                <w:szCs w:val="16"/>
                <w:lang w:val="en-US"/>
              </w:rPr>
            </w:pPr>
            <w:r w:rsidRPr="00C97908">
              <w:rPr>
                <w:sz w:val="16"/>
                <w:szCs w:val="16"/>
                <w:lang w:val="en-US"/>
              </w:rPr>
              <w:t>6,80</w:t>
            </w:r>
          </w:p>
        </w:tc>
      </w:tr>
      <w:tr w:rsidR="00790FB4" w:rsidRPr="00B40365" w14:paraId="31D016A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B689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B8A2E7"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4E5249"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B7703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59DD6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C9095CF" w14:textId="77777777" w:rsidR="00790FB4" w:rsidRPr="00C97908" w:rsidRDefault="00790FB4" w:rsidP="00264156">
            <w:pPr>
              <w:jc w:val="center"/>
              <w:rPr>
                <w:sz w:val="16"/>
                <w:szCs w:val="16"/>
                <w:lang w:val="en-US"/>
              </w:rPr>
            </w:pPr>
            <w:r w:rsidRPr="00C97908">
              <w:rPr>
                <w:sz w:val="16"/>
                <w:szCs w:val="16"/>
                <w:lang w:val="en-US"/>
              </w:rPr>
              <w:t>8,50</w:t>
            </w:r>
          </w:p>
        </w:tc>
      </w:tr>
      <w:tr w:rsidR="00790FB4" w:rsidRPr="00B40365" w14:paraId="4B81430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26A4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2B2E1B4"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89A908"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3266E4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62440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8D7D7DE" w14:textId="77777777" w:rsidR="00790FB4" w:rsidRPr="00C97908" w:rsidRDefault="00790FB4" w:rsidP="00264156">
            <w:pPr>
              <w:jc w:val="center"/>
              <w:rPr>
                <w:sz w:val="16"/>
                <w:szCs w:val="16"/>
                <w:lang w:val="en-US"/>
              </w:rPr>
            </w:pPr>
            <w:r w:rsidRPr="00C97908">
              <w:rPr>
                <w:sz w:val="16"/>
                <w:szCs w:val="16"/>
                <w:lang w:val="en-US"/>
              </w:rPr>
              <w:t>2,84</w:t>
            </w:r>
          </w:p>
        </w:tc>
      </w:tr>
      <w:tr w:rsidR="00790FB4" w:rsidRPr="00B40365" w14:paraId="6C8E40E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451A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FED8123"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57FCCCB"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2E0609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E72AD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13638912" w14:textId="77777777" w:rsidR="00790FB4" w:rsidRPr="00C97908" w:rsidRDefault="00790FB4" w:rsidP="00264156">
            <w:pPr>
              <w:jc w:val="center"/>
              <w:rPr>
                <w:sz w:val="16"/>
                <w:szCs w:val="16"/>
                <w:lang w:val="en-US"/>
              </w:rPr>
            </w:pPr>
            <w:r w:rsidRPr="00C97908">
              <w:rPr>
                <w:sz w:val="16"/>
                <w:szCs w:val="16"/>
                <w:lang w:val="en-US"/>
              </w:rPr>
              <w:t>0,57</w:t>
            </w:r>
          </w:p>
        </w:tc>
      </w:tr>
      <w:tr w:rsidR="00790FB4" w:rsidRPr="009B70F2" w14:paraId="2D81A77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C645D" w14:textId="77777777" w:rsidR="00790FB4" w:rsidRPr="005E2CA0" w:rsidRDefault="00790FB4" w:rsidP="00264156">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7B830F3C" w14:textId="77777777" w:rsidR="00790FB4" w:rsidRPr="005E2CA0" w:rsidRDefault="00790FB4" w:rsidP="0026415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6DEC6DA0" w14:textId="77777777" w:rsidR="00790FB4" w:rsidRPr="005E2CA0" w:rsidRDefault="00790FB4" w:rsidP="00264156">
            <w:pPr>
              <w:rPr>
                <w:b/>
                <w:bCs/>
                <w:sz w:val="2"/>
                <w:szCs w:val="2"/>
                <w:lang w:val="en-US"/>
              </w:rPr>
            </w:pPr>
            <w:r w:rsidRPr="005E2CA0">
              <w:rPr>
                <w:b/>
                <w:bCs/>
                <w:sz w:val="22"/>
                <w:szCs w:val="22"/>
                <w:lang w:val="en-US"/>
              </w:rPr>
              <w:t>Demontari: timplarie din lemn (usi)</w:t>
            </w:r>
          </w:p>
          <w:p w14:paraId="223684A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08B689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390B2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A6CBE63" w14:textId="77777777" w:rsidR="00790FB4" w:rsidRPr="005E2CA0" w:rsidRDefault="00790FB4" w:rsidP="00264156">
            <w:pPr>
              <w:jc w:val="center"/>
              <w:rPr>
                <w:b/>
                <w:bCs/>
                <w:sz w:val="22"/>
                <w:szCs w:val="22"/>
                <w:lang w:val="en-US"/>
              </w:rPr>
            </w:pPr>
            <w:r w:rsidRPr="005E2CA0">
              <w:rPr>
                <w:b/>
                <w:bCs/>
                <w:sz w:val="22"/>
                <w:szCs w:val="22"/>
                <w:lang w:val="en-US"/>
              </w:rPr>
              <w:t>5,67</w:t>
            </w:r>
          </w:p>
          <w:p w14:paraId="68D0CE27" w14:textId="77777777" w:rsidR="00790FB4" w:rsidRPr="009B70F2" w:rsidRDefault="00790FB4" w:rsidP="00264156">
            <w:pPr>
              <w:jc w:val="center"/>
              <w:rPr>
                <w:sz w:val="2"/>
                <w:szCs w:val="2"/>
                <w:lang w:val="en-US"/>
              </w:rPr>
            </w:pPr>
          </w:p>
        </w:tc>
      </w:tr>
      <w:tr w:rsidR="00790FB4" w:rsidRPr="00B40365" w14:paraId="0746670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2D01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0F58A86"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6D008CE"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5EE7D4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4A1B8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0B103177" w14:textId="77777777" w:rsidR="00790FB4" w:rsidRPr="00C97908" w:rsidRDefault="00790FB4" w:rsidP="00264156">
            <w:pPr>
              <w:jc w:val="center"/>
              <w:rPr>
                <w:sz w:val="16"/>
                <w:szCs w:val="16"/>
                <w:lang w:val="en-US"/>
              </w:rPr>
            </w:pPr>
            <w:r w:rsidRPr="00C97908">
              <w:rPr>
                <w:sz w:val="16"/>
                <w:szCs w:val="16"/>
                <w:lang w:val="en-US"/>
              </w:rPr>
              <w:t>1,19</w:t>
            </w:r>
          </w:p>
        </w:tc>
      </w:tr>
      <w:tr w:rsidR="00790FB4" w:rsidRPr="00B40365" w14:paraId="3D1969B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AD48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5E905BA"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78DAEFA"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17E70C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B978D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485D447E" w14:textId="77777777" w:rsidR="00790FB4" w:rsidRPr="00C97908" w:rsidRDefault="00790FB4" w:rsidP="00264156">
            <w:pPr>
              <w:jc w:val="center"/>
              <w:rPr>
                <w:sz w:val="16"/>
                <w:szCs w:val="16"/>
                <w:lang w:val="en-US"/>
              </w:rPr>
            </w:pPr>
            <w:r w:rsidRPr="00C97908">
              <w:rPr>
                <w:sz w:val="16"/>
                <w:szCs w:val="16"/>
                <w:lang w:val="en-US"/>
              </w:rPr>
              <w:t>1,19</w:t>
            </w:r>
          </w:p>
        </w:tc>
      </w:tr>
      <w:tr w:rsidR="00790FB4" w:rsidRPr="009B70F2" w14:paraId="6009A66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F895ED" w14:textId="77777777" w:rsidR="00790FB4" w:rsidRPr="005E2CA0" w:rsidRDefault="00790FB4" w:rsidP="00264156">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659C6AC7" w14:textId="77777777" w:rsidR="00790FB4" w:rsidRPr="005E2CA0" w:rsidRDefault="00790FB4" w:rsidP="0026415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3CB951A6" w14:textId="77777777" w:rsidR="00790FB4" w:rsidRPr="005E2CA0" w:rsidRDefault="00790FB4" w:rsidP="00264156">
            <w:pPr>
              <w:rPr>
                <w:b/>
                <w:bCs/>
                <w:sz w:val="2"/>
                <w:szCs w:val="2"/>
                <w:lang w:val="en-US"/>
              </w:rPr>
            </w:pPr>
            <w:r w:rsidRPr="005E2CA0">
              <w:rPr>
                <w:b/>
                <w:bCs/>
                <w:sz w:val="22"/>
                <w:szCs w:val="22"/>
                <w:lang w:val="en-US"/>
              </w:rPr>
              <w:t>Demontarea balustradelor,</w:t>
            </w:r>
          </w:p>
          <w:p w14:paraId="2C7E22B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E06EFBD"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B28326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0216B83" w14:textId="77777777" w:rsidR="00790FB4" w:rsidRPr="005E2CA0" w:rsidRDefault="00790FB4" w:rsidP="00264156">
            <w:pPr>
              <w:jc w:val="center"/>
              <w:rPr>
                <w:b/>
                <w:bCs/>
                <w:sz w:val="22"/>
                <w:szCs w:val="22"/>
                <w:lang w:val="en-US"/>
              </w:rPr>
            </w:pPr>
            <w:r w:rsidRPr="005E2CA0">
              <w:rPr>
                <w:b/>
                <w:bCs/>
                <w:sz w:val="22"/>
                <w:szCs w:val="22"/>
                <w:lang w:val="en-US"/>
              </w:rPr>
              <w:t>150,00</w:t>
            </w:r>
          </w:p>
          <w:p w14:paraId="1D2643F4" w14:textId="77777777" w:rsidR="00790FB4" w:rsidRPr="009B70F2" w:rsidRDefault="00790FB4" w:rsidP="00264156">
            <w:pPr>
              <w:jc w:val="center"/>
              <w:rPr>
                <w:sz w:val="2"/>
                <w:szCs w:val="2"/>
                <w:lang w:val="en-US"/>
              </w:rPr>
            </w:pPr>
          </w:p>
        </w:tc>
      </w:tr>
      <w:tr w:rsidR="00790FB4" w:rsidRPr="00B40365" w14:paraId="246745E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2BA6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3F6DA17" w14:textId="77777777" w:rsidR="00790FB4" w:rsidRPr="00B40365" w:rsidRDefault="00790FB4" w:rsidP="0026415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20196CD0" w14:textId="77777777" w:rsidR="00790FB4" w:rsidRPr="00C97908" w:rsidRDefault="00790FB4" w:rsidP="0026415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0A7033D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81958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3F511389" w14:textId="77777777" w:rsidR="00790FB4" w:rsidRPr="00C97908" w:rsidRDefault="00790FB4" w:rsidP="00264156">
            <w:pPr>
              <w:jc w:val="center"/>
              <w:rPr>
                <w:sz w:val="16"/>
                <w:szCs w:val="16"/>
                <w:lang w:val="en-US"/>
              </w:rPr>
            </w:pPr>
            <w:r w:rsidRPr="00C97908">
              <w:rPr>
                <w:sz w:val="16"/>
                <w:szCs w:val="16"/>
                <w:lang w:val="en-US"/>
              </w:rPr>
              <w:t>3,00</w:t>
            </w:r>
          </w:p>
        </w:tc>
      </w:tr>
      <w:tr w:rsidR="00790FB4" w:rsidRPr="00B40365" w14:paraId="5FE63EB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1DF0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204D74B"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EC43F58"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9BF10C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354D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5F0BB9DD" w14:textId="77777777" w:rsidR="00790FB4" w:rsidRPr="00C97908" w:rsidRDefault="00790FB4" w:rsidP="00264156">
            <w:pPr>
              <w:jc w:val="center"/>
              <w:rPr>
                <w:sz w:val="16"/>
                <w:szCs w:val="16"/>
                <w:lang w:val="en-US"/>
              </w:rPr>
            </w:pPr>
            <w:r w:rsidRPr="00C97908">
              <w:rPr>
                <w:sz w:val="16"/>
                <w:szCs w:val="16"/>
                <w:lang w:val="en-US"/>
              </w:rPr>
              <w:t>3,00</w:t>
            </w:r>
          </w:p>
        </w:tc>
      </w:tr>
      <w:tr w:rsidR="00790FB4" w:rsidRPr="00B40365" w14:paraId="57227DF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177E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661CF4F" w14:textId="77777777" w:rsidR="00790FB4" w:rsidRPr="00B40365" w:rsidRDefault="00790FB4" w:rsidP="0026415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15ABCE0" w14:textId="77777777" w:rsidR="00790FB4" w:rsidRPr="00C97908" w:rsidRDefault="00790FB4" w:rsidP="0026415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10CB98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36A6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7BA3D4AA" w14:textId="77777777" w:rsidR="00790FB4" w:rsidRPr="00C97908" w:rsidRDefault="00790FB4" w:rsidP="00264156">
            <w:pPr>
              <w:jc w:val="center"/>
              <w:rPr>
                <w:sz w:val="16"/>
                <w:szCs w:val="16"/>
                <w:lang w:val="en-US"/>
              </w:rPr>
            </w:pPr>
            <w:r w:rsidRPr="00C97908">
              <w:rPr>
                <w:sz w:val="16"/>
                <w:szCs w:val="16"/>
                <w:lang w:val="en-US"/>
              </w:rPr>
              <w:t>0,12</w:t>
            </w:r>
          </w:p>
        </w:tc>
      </w:tr>
      <w:tr w:rsidR="00790FB4" w:rsidRPr="00B40365" w14:paraId="04047D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7181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F74F0E4" w14:textId="77777777" w:rsidR="00790FB4" w:rsidRPr="00B40365" w:rsidRDefault="00790FB4" w:rsidP="0026415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444A4B4C" w14:textId="77777777" w:rsidR="00790FB4" w:rsidRPr="00C97908" w:rsidRDefault="00790FB4" w:rsidP="0026415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71376EC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A2F0F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403E210" w14:textId="77777777" w:rsidR="00790FB4" w:rsidRPr="00C97908" w:rsidRDefault="00790FB4" w:rsidP="00264156">
            <w:pPr>
              <w:jc w:val="center"/>
              <w:rPr>
                <w:sz w:val="16"/>
                <w:szCs w:val="16"/>
                <w:lang w:val="en-US"/>
              </w:rPr>
            </w:pPr>
            <w:r w:rsidRPr="00C97908">
              <w:rPr>
                <w:sz w:val="16"/>
                <w:szCs w:val="16"/>
                <w:lang w:val="en-US"/>
              </w:rPr>
              <w:t>0,15</w:t>
            </w:r>
          </w:p>
        </w:tc>
      </w:tr>
      <w:tr w:rsidR="00790FB4" w:rsidRPr="00B40365" w14:paraId="7D5CE4C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CF04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BDB7864"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DA65392"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0E0C735"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46F47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2F1CC276" w14:textId="77777777" w:rsidR="00790FB4" w:rsidRPr="00C97908" w:rsidRDefault="00790FB4" w:rsidP="00264156">
            <w:pPr>
              <w:jc w:val="center"/>
              <w:rPr>
                <w:sz w:val="16"/>
                <w:szCs w:val="16"/>
                <w:lang w:val="en-US"/>
              </w:rPr>
            </w:pPr>
            <w:r w:rsidRPr="00C97908">
              <w:rPr>
                <w:sz w:val="16"/>
                <w:szCs w:val="16"/>
                <w:lang w:val="en-US"/>
              </w:rPr>
              <w:t>0,45</w:t>
            </w:r>
          </w:p>
        </w:tc>
      </w:tr>
      <w:tr w:rsidR="00790FB4" w:rsidRPr="00B40365" w14:paraId="7F7FD73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2BF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D2743B1" w14:textId="77777777" w:rsidR="00790FB4" w:rsidRPr="00B40365" w:rsidRDefault="00790FB4" w:rsidP="0026415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065C902E" w14:textId="77777777" w:rsidR="00790FB4" w:rsidRPr="00C97908" w:rsidRDefault="00790FB4" w:rsidP="0026415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2813F50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AAD4F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14:paraId="54BA05DD" w14:textId="77777777" w:rsidR="00790FB4" w:rsidRPr="00C97908" w:rsidRDefault="00790FB4" w:rsidP="00264156">
            <w:pPr>
              <w:jc w:val="center"/>
              <w:rPr>
                <w:sz w:val="16"/>
                <w:szCs w:val="16"/>
                <w:lang w:val="en-US"/>
              </w:rPr>
            </w:pPr>
            <w:r w:rsidRPr="00C97908">
              <w:rPr>
                <w:sz w:val="16"/>
                <w:szCs w:val="16"/>
                <w:lang w:val="en-US"/>
              </w:rPr>
              <w:t>0,75</w:t>
            </w:r>
          </w:p>
        </w:tc>
      </w:tr>
      <w:tr w:rsidR="00790FB4" w:rsidRPr="009B70F2" w14:paraId="67A4925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7009FB" w14:textId="77777777" w:rsidR="00790FB4" w:rsidRPr="005E2CA0" w:rsidRDefault="00790FB4" w:rsidP="00264156">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733BDA97" w14:textId="77777777" w:rsidR="00790FB4" w:rsidRPr="005E2CA0" w:rsidRDefault="00790FB4" w:rsidP="00264156">
            <w:pPr>
              <w:jc w:val="center"/>
              <w:rPr>
                <w:b/>
                <w:bCs/>
                <w:sz w:val="22"/>
                <w:szCs w:val="22"/>
                <w:lang w:val="en-US"/>
              </w:rPr>
            </w:pPr>
            <w:r w:rsidRPr="005E2CA0">
              <w:rPr>
                <w:b/>
                <w:bCs/>
                <w:sz w:val="22"/>
                <w:szCs w:val="22"/>
                <w:lang w:val="en-US"/>
              </w:rPr>
              <w:t>RpCP45A</w:t>
            </w:r>
          </w:p>
        </w:tc>
        <w:tc>
          <w:tcPr>
            <w:tcW w:w="4366" w:type="dxa"/>
            <w:gridSpan w:val="5"/>
            <w:tcBorders>
              <w:top w:val="single" w:sz="4" w:space="0" w:color="auto"/>
              <w:bottom w:val="single" w:sz="4" w:space="0" w:color="auto"/>
            </w:tcBorders>
          </w:tcPr>
          <w:p w14:paraId="5A3DCF16" w14:textId="77777777" w:rsidR="00790FB4" w:rsidRPr="005E2CA0" w:rsidRDefault="00790FB4" w:rsidP="00264156">
            <w:pPr>
              <w:rPr>
                <w:b/>
                <w:bCs/>
                <w:sz w:val="2"/>
                <w:szCs w:val="2"/>
                <w:lang w:val="en-US"/>
              </w:rPr>
            </w:pPr>
            <w:r w:rsidRPr="005E2CA0">
              <w:rPr>
                <w:b/>
                <w:bCs/>
                <w:sz w:val="22"/>
                <w:szCs w:val="22"/>
                <w:lang w:val="en-US"/>
              </w:rPr>
              <w:t>Demontarea usilor metalice</w:t>
            </w:r>
          </w:p>
          <w:p w14:paraId="103E5F2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3D42A30"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D634BE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564B0CB" w14:textId="77777777" w:rsidR="00790FB4" w:rsidRPr="005E2CA0" w:rsidRDefault="00790FB4" w:rsidP="00264156">
            <w:pPr>
              <w:jc w:val="center"/>
              <w:rPr>
                <w:b/>
                <w:bCs/>
                <w:sz w:val="22"/>
                <w:szCs w:val="22"/>
                <w:lang w:val="en-US"/>
              </w:rPr>
            </w:pPr>
            <w:r w:rsidRPr="005E2CA0">
              <w:rPr>
                <w:b/>
                <w:bCs/>
                <w:sz w:val="22"/>
                <w:szCs w:val="22"/>
                <w:lang w:val="en-US"/>
              </w:rPr>
              <w:t>45,00</w:t>
            </w:r>
          </w:p>
          <w:p w14:paraId="22DF3297" w14:textId="77777777" w:rsidR="00790FB4" w:rsidRPr="009B70F2" w:rsidRDefault="00790FB4" w:rsidP="00264156">
            <w:pPr>
              <w:jc w:val="center"/>
              <w:rPr>
                <w:sz w:val="2"/>
                <w:szCs w:val="2"/>
                <w:lang w:val="en-US"/>
              </w:rPr>
            </w:pPr>
          </w:p>
        </w:tc>
      </w:tr>
      <w:tr w:rsidR="00790FB4" w:rsidRPr="00B40365" w14:paraId="0AD0F3A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ED2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51BEF6C" w14:textId="77777777" w:rsidR="00790FB4" w:rsidRPr="00B40365" w:rsidRDefault="00790FB4" w:rsidP="0026415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6BBCC166" w14:textId="77777777" w:rsidR="00790FB4" w:rsidRPr="00C97908" w:rsidRDefault="00790FB4" w:rsidP="0026415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4354449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D91DD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E5B9787" w14:textId="77777777" w:rsidR="00790FB4" w:rsidRPr="00C97908" w:rsidRDefault="00790FB4" w:rsidP="00264156">
            <w:pPr>
              <w:jc w:val="center"/>
              <w:rPr>
                <w:sz w:val="16"/>
                <w:szCs w:val="16"/>
                <w:lang w:val="en-US"/>
              </w:rPr>
            </w:pPr>
            <w:r w:rsidRPr="00C97908">
              <w:rPr>
                <w:sz w:val="16"/>
                <w:szCs w:val="16"/>
                <w:lang w:val="en-US"/>
              </w:rPr>
              <w:t>1,35</w:t>
            </w:r>
          </w:p>
        </w:tc>
      </w:tr>
      <w:tr w:rsidR="00790FB4" w:rsidRPr="00B40365" w14:paraId="419E3B6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1F3C4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2596DDB"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BD82527"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E1624A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89298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30C1569" w14:textId="77777777" w:rsidR="00790FB4" w:rsidRPr="00C97908" w:rsidRDefault="00790FB4" w:rsidP="00264156">
            <w:pPr>
              <w:jc w:val="center"/>
              <w:rPr>
                <w:sz w:val="16"/>
                <w:szCs w:val="16"/>
                <w:lang w:val="en-US"/>
              </w:rPr>
            </w:pPr>
            <w:r w:rsidRPr="00C97908">
              <w:rPr>
                <w:sz w:val="16"/>
                <w:szCs w:val="16"/>
                <w:lang w:val="en-US"/>
              </w:rPr>
              <w:t>1,35</w:t>
            </w:r>
          </w:p>
        </w:tc>
      </w:tr>
      <w:tr w:rsidR="00790FB4" w:rsidRPr="00B40365" w14:paraId="357F4E8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9CB9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5E42C49" w14:textId="77777777" w:rsidR="00790FB4" w:rsidRPr="00B40365" w:rsidRDefault="00790FB4" w:rsidP="0026415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D83AA7D" w14:textId="77777777" w:rsidR="00790FB4" w:rsidRPr="00C97908" w:rsidRDefault="00790FB4" w:rsidP="0026415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F30393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0F57C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5FA76FF7"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777B402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4EEF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80EDC6" w14:textId="77777777" w:rsidR="00790FB4" w:rsidRPr="00B40365" w:rsidRDefault="00790FB4" w:rsidP="0026415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472E8FA2" w14:textId="77777777" w:rsidR="00790FB4" w:rsidRPr="00C97908" w:rsidRDefault="00790FB4" w:rsidP="0026415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6049175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1218A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447F47E"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18254A6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892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E6CE37"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F81EC3F"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65105A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53A10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7C565C71" w14:textId="77777777" w:rsidR="00790FB4" w:rsidRPr="00C97908" w:rsidRDefault="00790FB4" w:rsidP="00264156">
            <w:pPr>
              <w:jc w:val="center"/>
              <w:rPr>
                <w:sz w:val="16"/>
                <w:szCs w:val="16"/>
                <w:lang w:val="en-US"/>
              </w:rPr>
            </w:pPr>
            <w:r w:rsidRPr="00C97908">
              <w:rPr>
                <w:sz w:val="16"/>
                <w:szCs w:val="16"/>
                <w:lang w:val="en-US"/>
              </w:rPr>
              <w:t>0,14</w:t>
            </w:r>
          </w:p>
        </w:tc>
      </w:tr>
      <w:tr w:rsidR="00790FB4" w:rsidRPr="00B40365" w14:paraId="630C3D5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3DB8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29DE40" w14:textId="77777777" w:rsidR="00790FB4" w:rsidRPr="00B40365" w:rsidRDefault="00790FB4" w:rsidP="0026415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37402208" w14:textId="77777777" w:rsidR="00790FB4" w:rsidRPr="00C97908" w:rsidRDefault="00790FB4" w:rsidP="0026415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32664C26"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840CF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14:paraId="79F264A6" w14:textId="77777777" w:rsidR="00790FB4" w:rsidRPr="00C97908" w:rsidRDefault="00790FB4" w:rsidP="00264156">
            <w:pPr>
              <w:jc w:val="center"/>
              <w:rPr>
                <w:sz w:val="16"/>
                <w:szCs w:val="16"/>
                <w:lang w:val="en-US"/>
              </w:rPr>
            </w:pPr>
            <w:r w:rsidRPr="00C97908">
              <w:rPr>
                <w:sz w:val="16"/>
                <w:szCs w:val="16"/>
                <w:lang w:val="en-US"/>
              </w:rPr>
              <w:t>0,22</w:t>
            </w:r>
          </w:p>
        </w:tc>
      </w:tr>
      <w:tr w:rsidR="00790FB4" w:rsidRPr="009B70F2" w14:paraId="02509E4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9A61B6" w14:textId="77777777" w:rsidR="00790FB4" w:rsidRPr="005E2CA0" w:rsidRDefault="00790FB4" w:rsidP="00264156">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28A36FEA" w14:textId="77777777" w:rsidR="00790FB4" w:rsidRPr="005E2CA0" w:rsidRDefault="00790FB4" w:rsidP="00264156">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210933F5" w14:textId="77777777" w:rsidR="00790FB4" w:rsidRPr="005E2CA0" w:rsidRDefault="00790FB4" w:rsidP="00264156">
            <w:pPr>
              <w:rPr>
                <w:b/>
                <w:bCs/>
                <w:sz w:val="2"/>
                <w:szCs w:val="2"/>
                <w:lang w:val="en-US"/>
              </w:rPr>
            </w:pPr>
            <w:r w:rsidRPr="005E2CA0">
              <w:rPr>
                <w:b/>
                <w:bCs/>
                <w:sz w:val="22"/>
                <w:szCs w:val="22"/>
                <w:lang w:val="en-US"/>
              </w:rPr>
              <w:t>Demontari de corpuri de iluminat orice tip, inclisiv tijele si globurile</w:t>
            </w:r>
          </w:p>
          <w:p w14:paraId="791B109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E57B7B0"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2E9E2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575EF05" w14:textId="77777777" w:rsidR="00790FB4" w:rsidRPr="005E2CA0" w:rsidRDefault="00790FB4" w:rsidP="00264156">
            <w:pPr>
              <w:jc w:val="center"/>
              <w:rPr>
                <w:b/>
                <w:bCs/>
                <w:sz w:val="22"/>
                <w:szCs w:val="22"/>
                <w:lang w:val="en-US"/>
              </w:rPr>
            </w:pPr>
            <w:r w:rsidRPr="005E2CA0">
              <w:rPr>
                <w:b/>
                <w:bCs/>
                <w:sz w:val="22"/>
                <w:szCs w:val="22"/>
                <w:lang w:val="en-US"/>
              </w:rPr>
              <w:t>3,00</w:t>
            </w:r>
          </w:p>
          <w:p w14:paraId="785F7D23" w14:textId="77777777" w:rsidR="00790FB4" w:rsidRPr="009B70F2" w:rsidRDefault="00790FB4" w:rsidP="00264156">
            <w:pPr>
              <w:jc w:val="center"/>
              <w:rPr>
                <w:sz w:val="2"/>
                <w:szCs w:val="2"/>
                <w:lang w:val="en-US"/>
              </w:rPr>
            </w:pPr>
          </w:p>
        </w:tc>
      </w:tr>
      <w:tr w:rsidR="00790FB4" w:rsidRPr="00B40365" w14:paraId="38CB221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3E4E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00473D"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2B99BD2"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59B84A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3CFD4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70CE637A" w14:textId="77777777" w:rsidR="00790FB4" w:rsidRPr="00C97908" w:rsidRDefault="00790FB4" w:rsidP="00264156">
            <w:pPr>
              <w:jc w:val="center"/>
              <w:rPr>
                <w:sz w:val="16"/>
                <w:szCs w:val="16"/>
                <w:lang w:val="en-US"/>
              </w:rPr>
            </w:pPr>
            <w:r w:rsidRPr="00C97908">
              <w:rPr>
                <w:sz w:val="16"/>
                <w:szCs w:val="16"/>
                <w:lang w:val="en-US"/>
              </w:rPr>
              <w:t>0,66</w:t>
            </w:r>
          </w:p>
        </w:tc>
      </w:tr>
      <w:tr w:rsidR="00790FB4" w:rsidRPr="009B70F2" w14:paraId="70A2CDD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E71C53" w14:textId="77777777" w:rsidR="00790FB4" w:rsidRPr="005E2CA0" w:rsidRDefault="00790FB4" w:rsidP="00264156">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34368BCC" w14:textId="77777777" w:rsidR="00790FB4" w:rsidRPr="005E2CA0" w:rsidRDefault="00790FB4" w:rsidP="00264156">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2B9DDD50" w14:textId="77777777" w:rsidR="00790FB4" w:rsidRPr="005E2CA0" w:rsidRDefault="00790FB4" w:rsidP="00264156">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6240157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F852491"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D8A57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F4FC6EE" w14:textId="77777777" w:rsidR="00790FB4" w:rsidRPr="005E2CA0" w:rsidRDefault="00790FB4" w:rsidP="00264156">
            <w:pPr>
              <w:jc w:val="center"/>
              <w:rPr>
                <w:b/>
                <w:bCs/>
                <w:sz w:val="22"/>
                <w:szCs w:val="22"/>
                <w:lang w:val="en-US"/>
              </w:rPr>
            </w:pPr>
            <w:r w:rsidRPr="005E2CA0">
              <w:rPr>
                <w:b/>
                <w:bCs/>
                <w:sz w:val="22"/>
                <w:szCs w:val="22"/>
                <w:lang w:val="en-US"/>
              </w:rPr>
              <w:t>4,00</w:t>
            </w:r>
          </w:p>
          <w:p w14:paraId="228F5B00" w14:textId="77777777" w:rsidR="00790FB4" w:rsidRPr="009B70F2" w:rsidRDefault="00790FB4" w:rsidP="00264156">
            <w:pPr>
              <w:jc w:val="center"/>
              <w:rPr>
                <w:sz w:val="2"/>
                <w:szCs w:val="2"/>
                <w:lang w:val="en-US"/>
              </w:rPr>
            </w:pPr>
          </w:p>
        </w:tc>
      </w:tr>
      <w:tr w:rsidR="00790FB4" w:rsidRPr="00B40365" w14:paraId="3A68F98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0805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4083031"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92DB68C"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9C0DE2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17F22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4CB0EC60" w14:textId="77777777" w:rsidR="00790FB4" w:rsidRPr="00C97908" w:rsidRDefault="00790FB4" w:rsidP="00264156">
            <w:pPr>
              <w:jc w:val="center"/>
              <w:rPr>
                <w:sz w:val="16"/>
                <w:szCs w:val="16"/>
                <w:lang w:val="en-US"/>
              </w:rPr>
            </w:pPr>
            <w:r w:rsidRPr="00C97908">
              <w:rPr>
                <w:sz w:val="16"/>
                <w:szCs w:val="16"/>
                <w:lang w:val="en-US"/>
              </w:rPr>
              <w:t>0,24</w:t>
            </w:r>
          </w:p>
        </w:tc>
      </w:tr>
      <w:tr w:rsidR="00790FB4" w:rsidRPr="009B70F2" w14:paraId="0CE7878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39F4BA" w14:textId="77777777" w:rsidR="00790FB4" w:rsidRPr="005E2CA0" w:rsidRDefault="00790FB4" w:rsidP="00264156">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126E7C5C" w14:textId="77777777" w:rsidR="00790FB4" w:rsidRPr="005E2CA0" w:rsidRDefault="00790FB4" w:rsidP="00264156">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33A58168" w14:textId="77777777" w:rsidR="00790FB4" w:rsidRPr="005E2CA0" w:rsidRDefault="00790FB4" w:rsidP="00264156">
            <w:pPr>
              <w:rPr>
                <w:b/>
                <w:bCs/>
                <w:sz w:val="2"/>
                <w:szCs w:val="2"/>
                <w:lang w:val="en-US"/>
              </w:rPr>
            </w:pPr>
            <w:r w:rsidRPr="005E2CA0">
              <w:rPr>
                <w:b/>
                <w:bCs/>
                <w:sz w:val="22"/>
                <w:szCs w:val="22"/>
                <w:lang w:val="en-US"/>
              </w:rPr>
              <w:t>Executarea santurilor cu adincimea de pina la 5 cm in pereti din  zidarie de caramida de 5x50 cmp</w:t>
            </w:r>
          </w:p>
          <w:p w14:paraId="6F623E2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6F77A65"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F1F43E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D7C5B71" w14:textId="77777777" w:rsidR="00790FB4" w:rsidRPr="005E2CA0" w:rsidRDefault="00790FB4" w:rsidP="00264156">
            <w:pPr>
              <w:jc w:val="center"/>
              <w:rPr>
                <w:b/>
                <w:bCs/>
                <w:sz w:val="22"/>
                <w:szCs w:val="22"/>
                <w:lang w:val="en-US"/>
              </w:rPr>
            </w:pPr>
            <w:r w:rsidRPr="005E2CA0">
              <w:rPr>
                <w:b/>
                <w:bCs/>
                <w:sz w:val="22"/>
                <w:szCs w:val="22"/>
                <w:lang w:val="en-US"/>
              </w:rPr>
              <w:t>20,00</w:t>
            </w:r>
          </w:p>
          <w:p w14:paraId="56CCE12E" w14:textId="77777777" w:rsidR="00790FB4" w:rsidRPr="009B70F2" w:rsidRDefault="00790FB4" w:rsidP="00264156">
            <w:pPr>
              <w:jc w:val="center"/>
              <w:rPr>
                <w:sz w:val="2"/>
                <w:szCs w:val="2"/>
                <w:lang w:val="en-US"/>
              </w:rPr>
            </w:pPr>
          </w:p>
        </w:tc>
      </w:tr>
      <w:tr w:rsidR="00790FB4" w:rsidRPr="00B40365" w14:paraId="0BA0509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78D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900D616"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021EDCB"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0AC82D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24B3A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C0CA198"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9B70F2" w14:paraId="1B18283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3F6008" w14:textId="77777777" w:rsidR="00790FB4" w:rsidRPr="005E2CA0" w:rsidRDefault="00790FB4" w:rsidP="00264156">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A53E3D4" w14:textId="77777777" w:rsidR="00790FB4" w:rsidRPr="005E2CA0" w:rsidRDefault="00790FB4" w:rsidP="00264156">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3F581C73" w14:textId="77777777" w:rsidR="00790FB4" w:rsidRPr="005E2CA0" w:rsidRDefault="00790FB4" w:rsidP="00264156">
            <w:pPr>
              <w:rPr>
                <w:b/>
                <w:bCs/>
                <w:sz w:val="2"/>
                <w:szCs w:val="2"/>
                <w:lang w:val="en-US"/>
              </w:rPr>
            </w:pPr>
            <w:r w:rsidRPr="005E2CA0">
              <w:rPr>
                <w:b/>
                <w:bCs/>
                <w:sz w:val="22"/>
                <w:szCs w:val="22"/>
                <w:lang w:val="en-US"/>
              </w:rPr>
              <w:t>Matarea santurilor in pereti de pina la 50 cmp</w:t>
            </w:r>
          </w:p>
          <w:p w14:paraId="324838D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7B9CB34"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DB552B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0334BF6" w14:textId="77777777" w:rsidR="00790FB4" w:rsidRPr="005E2CA0" w:rsidRDefault="00790FB4" w:rsidP="00264156">
            <w:pPr>
              <w:jc w:val="center"/>
              <w:rPr>
                <w:b/>
                <w:bCs/>
                <w:sz w:val="22"/>
                <w:szCs w:val="22"/>
                <w:lang w:val="en-US"/>
              </w:rPr>
            </w:pPr>
            <w:r w:rsidRPr="005E2CA0">
              <w:rPr>
                <w:b/>
                <w:bCs/>
                <w:sz w:val="22"/>
                <w:szCs w:val="22"/>
                <w:lang w:val="en-US"/>
              </w:rPr>
              <w:t>20,00</w:t>
            </w:r>
          </w:p>
          <w:p w14:paraId="0AF60485" w14:textId="77777777" w:rsidR="00790FB4" w:rsidRPr="009B70F2" w:rsidRDefault="00790FB4" w:rsidP="00264156">
            <w:pPr>
              <w:jc w:val="center"/>
              <w:rPr>
                <w:sz w:val="2"/>
                <w:szCs w:val="2"/>
                <w:lang w:val="en-US"/>
              </w:rPr>
            </w:pPr>
          </w:p>
        </w:tc>
      </w:tr>
      <w:tr w:rsidR="00790FB4" w:rsidRPr="00B40365" w14:paraId="0B33C72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CBFE9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F3495E"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4525272"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531BB3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E780E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F49BF11" w14:textId="77777777" w:rsidR="00790FB4" w:rsidRPr="00C97908" w:rsidRDefault="00790FB4" w:rsidP="00264156">
            <w:pPr>
              <w:jc w:val="center"/>
              <w:rPr>
                <w:sz w:val="16"/>
                <w:szCs w:val="16"/>
                <w:lang w:val="en-US"/>
              </w:rPr>
            </w:pPr>
            <w:r w:rsidRPr="00C97908">
              <w:rPr>
                <w:sz w:val="16"/>
                <w:szCs w:val="16"/>
                <w:lang w:val="en-US"/>
              </w:rPr>
              <w:t>6,00</w:t>
            </w:r>
          </w:p>
        </w:tc>
      </w:tr>
      <w:tr w:rsidR="00790FB4" w:rsidRPr="00B40365" w14:paraId="11B2E38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B935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600FDC0"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F13739D"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846FEB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7750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714225D9" w14:textId="77777777" w:rsidR="00790FB4" w:rsidRPr="00C97908" w:rsidRDefault="00790FB4" w:rsidP="00264156">
            <w:pPr>
              <w:jc w:val="center"/>
              <w:rPr>
                <w:sz w:val="16"/>
                <w:szCs w:val="16"/>
                <w:lang w:val="en-US"/>
              </w:rPr>
            </w:pPr>
            <w:r w:rsidRPr="00C97908">
              <w:rPr>
                <w:sz w:val="16"/>
                <w:szCs w:val="16"/>
                <w:lang w:val="en-US"/>
              </w:rPr>
              <w:t>34,00</w:t>
            </w:r>
          </w:p>
        </w:tc>
      </w:tr>
      <w:tr w:rsidR="00790FB4" w:rsidRPr="00B40365" w14:paraId="10EB4B2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F88E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C333F3" w14:textId="77777777" w:rsidR="00790FB4" w:rsidRPr="00B40365" w:rsidRDefault="00790FB4" w:rsidP="0026415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5ACAFB2" w14:textId="77777777" w:rsidR="00790FB4" w:rsidRPr="00C97908" w:rsidRDefault="00790FB4" w:rsidP="0026415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CDCFEE7"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2BC97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0BDBF8FA"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B40365" w14:paraId="41EBC69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E60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5A685A6"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061DF03"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5B5484A"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A2FC5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35B6D3E5" w14:textId="77777777" w:rsidR="00790FB4" w:rsidRPr="00C97908" w:rsidRDefault="00790FB4" w:rsidP="00264156">
            <w:pPr>
              <w:jc w:val="center"/>
              <w:rPr>
                <w:sz w:val="16"/>
                <w:szCs w:val="16"/>
                <w:lang w:val="en-US"/>
              </w:rPr>
            </w:pPr>
            <w:r w:rsidRPr="00C97908">
              <w:rPr>
                <w:sz w:val="16"/>
                <w:szCs w:val="16"/>
                <w:lang w:val="en-US"/>
              </w:rPr>
              <w:t>0,20</w:t>
            </w:r>
          </w:p>
        </w:tc>
      </w:tr>
      <w:tr w:rsidR="00790FB4" w:rsidRPr="00B40365" w14:paraId="77BA86D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D825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EF13E3"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FDAA6BB"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23B47C5"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3D49B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5423366" w14:textId="77777777" w:rsidR="00790FB4" w:rsidRPr="00C97908" w:rsidRDefault="00790FB4" w:rsidP="00264156">
            <w:pPr>
              <w:jc w:val="center"/>
              <w:rPr>
                <w:sz w:val="16"/>
                <w:szCs w:val="16"/>
                <w:lang w:val="en-US"/>
              </w:rPr>
            </w:pPr>
            <w:r w:rsidRPr="00C97908">
              <w:rPr>
                <w:sz w:val="16"/>
                <w:szCs w:val="16"/>
                <w:lang w:val="en-US"/>
              </w:rPr>
              <w:t>0,30</w:t>
            </w:r>
          </w:p>
        </w:tc>
      </w:tr>
      <w:tr w:rsidR="00790FB4" w:rsidRPr="00B40365" w14:paraId="3E522DF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3446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8F36DFE"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DCF95EB"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FB740BF"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3BBA3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5263160F" w14:textId="77777777" w:rsidR="00790FB4" w:rsidRPr="00C97908" w:rsidRDefault="00790FB4" w:rsidP="00264156">
            <w:pPr>
              <w:jc w:val="center"/>
              <w:rPr>
                <w:sz w:val="16"/>
                <w:szCs w:val="16"/>
                <w:lang w:val="en-US"/>
              </w:rPr>
            </w:pPr>
            <w:r w:rsidRPr="00C97908">
              <w:rPr>
                <w:sz w:val="16"/>
                <w:szCs w:val="16"/>
                <w:lang w:val="en-US"/>
              </w:rPr>
              <w:t>0,40</w:t>
            </w:r>
          </w:p>
        </w:tc>
      </w:tr>
      <w:tr w:rsidR="00790FB4" w:rsidRPr="009B70F2" w14:paraId="3CDCA7D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BB3C5E" w14:textId="77777777" w:rsidR="00790FB4" w:rsidRPr="005E2CA0" w:rsidRDefault="00790FB4" w:rsidP="00264156">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3707CCD9" w14:textId="77777777" w:rsidR="00790FB4" w:rsidRPr="005E2CA0" w:rsidRDefault="00790FB4" w:rsidP="00264156">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414A6D7C" w14:textId="77777777" w:rsidR="00790FB4" w:rsidRPr="005E2CA0" w:rsidRDefault="00790FB4" w:rsidP="00264156">
            <w:pPr>
              <w:rPr>
                <w:b/>
                <w:bCs/>
                <w:sz w:val="2"/>
                <w:szCs w:val="2"/>
                <w:lang w:val="en-US"/>
              </w:rPr>
            </w:pPr>
            <w:r w:rsidRPr="005E2CA0">
              <w:rPr>
                <w:b/>
                <w:bCs/>
                <w:sz w:val="22"/>
                <w:szCs w:val="22"/>
                <w:lang w:val="en-US"/>
              </w:rPr>
              <w:t>Executarea strapungerilor pentru conducte sau tiranti in pereti din zidarie de caramida, de 16 - 25 cm grosime</w:t>
            </w:r>
          </w:p>
          <w:p w14:paraId="5F5700E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7CB0D2A"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C4DD4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269982E" w14:textId="77777777" w:rsidR="00790FB4" w:rsidRPr="005E2CA0" w:rsidRDefault="00790FB4" w:rsidP="00264156">
            <w:pPr>
              <w:jc w:val="center"/>
              <w:rPr>
                <w:b/>
                <w:bCs/>
                <w:sz w:val="22"/>
                <w:szCs w:val="22"/>
                <w:lang w:val="en-US"/>
              </w:rPr>
            </w:pPr>
            <w:r w:rsidRPr="005E2CA0">
              <w:rPr>
                <w:b/>
                <w:bCs/>
                <w:sz w:val="22"/>
                <w:szCs w:val="22"/>
                <w:lang w:val="en-US"/>
              </w:rPr>
              <w:t>3,00</w:t>
            </w:r>
          </w:p>
          <w:p w14:paraId="47FFD6B5" w14:textId="77777777" w:rsidR="00790FB4" w:rsidRPr="009B70F2" w:rsidRDefault="00790FB4" w:rsidP="00264156">
            <w:pPr>
              <w:jc w:val="center"/>
              <w:rPr>
                <w:sz w:val="2"/>
                <w:szCs w:val="2"/>
                <w:lang w:val="en-US"/>
              </w:rPr>
            </w:pPr>
          </w:p>
        </w:tc>
      </w:tr>
      <w:tr w:rsidR="00790FB4" w:rsidRPr="00B40365" w14:paraId="0C78226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06F0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F510E2E"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399C710"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D768E2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39144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00CB25DC" w14:textId="77777777" w:rsidR="00790FB4" w:rsidRPr="00C97908" w:rsidRDefault="00790FB4" w:rsidP="00264156">
            <w:pPr>
              <w:jc w:val="center"/>
              <w:rPr>
                <w:sz w:val="16"/>
                <w:szCs w:val="16"/>
                <w:lang w:val="en-US"/>
              </w:rPr>
            </w:pPr>
            <w:r w:rsidRPr="00C97908">
              <w:rPr>
                <w:sz w:val="16"/>
                <w:szCs w:val="16"/>
                <w:lang w:val="en-US"/>
              </w:rPr>
              <w:t>0,12</w:t>
            </w:r>
          </w:p>
        </w:tc>
      </w:tr>
      <w:tr w:rsidR="00790FB4" w:rsidRPr="00B40365" w14:paraId="6502B7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C3C6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13549B6"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59C614"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10A39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60A5C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0,58</w:t>
            </w:r>
          </w:p>
        </w:tc>
        <w:tc>
          <w:tcPr>
            <w:tcW w:w="1559" w:type="dxa"/>
            <w:gridSpan w:val="2"/>
            <w:tcBorders>
              <w:top w:val="nil"/>
              <w:bottom w:val="single" w:sz="2" w:space="0" w:color="auto"/>
            </w:tcBorders>
            <w:vAlign w:val="center"/>
          </w:tcPr>
          <w:p w14:paraId="26C4BFE7" w14:textId="77777777" w:rsidR="00790FB4" w:rsidRPr="00C97908" w:rsidRDefault="00790FB4" w:rsidP="00264156">
            <w:pPr>
              <w:jc w:val="center"/>
              <w:rPr>
                <w:sz w:val="16"/>
                <w:szCs w:val="16"/>
                <w:lang w:val="en-US"/>
              </w:rPr>
            </w:pPr>
            <w:r w:rsidRPr="00C97908">
              <w:rPr>
                <w:sz w:val="16"/>
                <w:szCs w:val="16"/>
                <w:lang w:val="en-US"/>
              </w:rPr>
              <w:t>1,74</w:t>
            </w:r>
          </w:p>
        </w:tc>
      </w:tr>
      <w:tr w:rsidR="00790FB4" w:rsidRPr="009B70F2" w14:paraId="0BB056A3"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33F3D6" w14:textId="77777777" w:rsidR="00790FB4" w:rsidRPr="005E2CA0" w:rsidRDefault="00790FB4" w:rsidP="00264156">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481E3B59" w14:textId="77777777" w:rsidR="00790FB4" w:rsidRPr="005E2CA0" w:rsidRDefault="00790FB4" w:rsidP="00264156">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4AD7A0AB" w14:textId="77777777" w:rsidR="00790FB4" w:rsidRPr="005E2CA0" w:rsidRDefault="00790FB4" w:rsidP="00264156">
            <w:pPr>
              <w:rPr>
                <w:b/>
                <w:bCs/>
                <w:sz w:val="2"/>
                <w:szCs w:val="2"/>
                <w:lang w:val="en-US"/>
              </w:rPr>
            </w:pPr>
            <w:r w:rsidRPr="005E2CA0">
              <w:rPr>
                <w:b/>
                <w:bCs/>
                <w:sz w:val="22"/>
                <w:szCs w:val="22"/>
                <w:lang w:val="en-US"/>
              </w:rPr>
              <w:t>Matarea golurilor in pereti, cu mortar de ciment, dupa instalatii</w:t>
            </w:r>
          </w:p>
          <w:p w14:paraId="4D3BAA1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4F8483D"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F7FB8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B78C901" w14:textId="77777777" w:rsidR="00790FB4" w:rsidRPr="005E2CA0" w:rsidRDefault="00790FB4" w:rsidP="00264156">
            <w:pPr>
              <w:jc w:val="center"/>
              <w:rPr>
                <w:b/>
                <w:bCs/>
                <w:sz w:val="22"/>
                <w:szCs w:val="22"/>
                <w:lang w:val="en-US"/>
              </w:rPr>
            </w:pPr>
            <w:r w:rsidRPr="005E2CA0">
              <w:rPr>
                <w:b/>
                <w:bCs/>
                <w:sz w:val="22"/>
                <w:szCs w:val="22"/>
                <w:lang w:val="en-US"/>
              </w:rPr>
              <w:t>3,00</w:t>
            </w:r>
          </w:p>
          <w:p w14:paraId="03C3DADF" w14:textId="77777777" w:rsidR="00790FB4" w:rsidRPr="009B70F2" w:rsidRDefault="00790FB4" w:rsidP="00264156">
            <w:pPr>
              <w:jc w:val="center"/>
              <w:rPr>
                <w:sz w:val="2"/>
                <w:szCs w:val="2"/>
                <w:lang w:val="en-US"/>
              </w:rPr>
            </w:pPr>
          </w:p>
        </w:tc>
      </w:tr>
      <w:tr w:rsidR="00790FB4" w:rsidRPr="00B40365" w14:paraId="0D5B5EC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8527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F80F30D"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0F926AC"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14D4C2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6F72C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4793D4E6" w14:textId="77777777" w:rsidR="00790FB4" w:rsidRPr="00C97908" w:rsidRDefault="00790FB4" w:rsidP="00264156">
            <w:pPr>
              <w:jc w:val="center"/>
              <w:rPr>
                <w:sz w:val="16"/>
                <w:szCs w:val="16"/>
                <w:lang w:val="en-US"/>
              </w:rPr>
            </w:pPr>
            <w:r w:rsidRPr="00C97908">
              <w:rPr>
                <w:sz w:val="16"/>
                <w:szCs w:val="16"/>
                <w:lang w:val="en-US"/>
              </w:rPr>
              <w:t>1,29</w:t>
            </w:r>
          </w:p>
        </w:tc>
      </w:tr>
      <w:tr w:rsidR="00790FB4" w:rsidRPr="00B40365" w14:paraId="27EFC91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F25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852DE82"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E2EF7EC"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E9D24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34DAD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1BB426B" w14:textId="77777777" w:rsidR="00790FB4" w:rsidRPr="00C97908" w:rsidRDefault="00790FB4" w:rsidP="00264156">
            <w:pPr>
              <w:jc w:val="center"/>
              <w:rPr>
                <w:sz w:val="16"/>
                <w:szCs w:val="16"/>
                <w:lang w:val="en-US"/>
              </w:rPr>
            </w:pPr>
            <w:r w:rsidRPr="00C97908">
              <w:rPr>
                <w:sz w:val="16"/>
                <w:szCs w:val="16"/>
                <w:lang w:val="en-US"/>
              </w:rPr>
              <w:t>0,45</w:t>
            </w:r>
          </w:p>
        </w:tc>
      </w:tr>
      <w:tr w:rsidR="00790FB4" w:rsidRPr="00B40365" w14:paraId="54AE787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1E5A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4D4D66C"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432A608"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6184E9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8C780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30E4CD8D" w14:textId="77777777" w:rsidR="00790FB4" w:rsidRPr="00C97908" w:rsidRDefault="00790FB4" w:rsidP="00264156">
            <w:pPr>
              <w:jc w:val="center"/>
              <w:rPr>
                <w:sz w:val="16"/>
                <w:szCs w:val="16"/>
                <w:lang w:val="en-US"/>
              </w:rPr>
            </w:pPr>
            <w:r w:rsidRPr="00C97908">
              <w:rPr>
                <w:sz w:val="16"/>
                <w:szCs w:val="16"/>
                <w:lang w:val="en-US"/>
              </w:rPr>
              <w:t>1,05</w:t>
            </w:r>
          </w:p>
        </w:tc>
      </w:tr>
      <w:tr w:rsidR="00790FB4" w:rsidRPr="00B40365" w14:paraId="7840374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0F3D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A7E4FC"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4087BDF"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485229C"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8D733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78AF0B0"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52D7BED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5772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07D72C"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D696F1"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1695ADD"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CFBCC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98A1F18"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2F075F7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1709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D08F798"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C0F5889"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3C46334"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1E76D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6BC2E63B" w14:textId="77777777" w:rsidR="00790FB4" w:rsidRPr="00C97908" w:rsidRDefault="00790FB4" w:rsidP="00264156">
            <w:pPr>
              <w:jc w:val="center"/>
              <w:rPr>
                <w:sz w:val="16"/>
                <w:szCs w:val="16"/>
                <w:lang w:val="en-US"/>
              </w:rPr>
            </w:pPr>
            <w:r w:rsidRPr="00C97908">
              <w:rPr>
                <w:sz w:val="16"/>
                <w:szCs w:val="16"/>
                <w:lang w:val="en-US"/>
              </w:rPr>
              <w:t>0,03</w:t>
            </w:r>
          </w:p>
        </w:tc>
      </w:tr>
      <w:tr w:rsidR="00790FB4" w:rsidRPr="00B40365" w14:paraId="5A782D3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E73A9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BEA5B0"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E7490C"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0EA31B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8229F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53901B67"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9B70F2" w14:paraId="4FE7020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6C4970" w14:textId="77777777" w:rsidR="00790FB4" w:rsidRPr="005E2CA0" w:rsidRDefault="00790FB4" w:rsidP="00264156">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084A2415" w14:textId="77777777" w:rsidR="00790FB4" w:rsidRPr="005E2CA0" w:rsidRDefault="00790FB4" w:rsidP="00264156">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1F56FDAB" w14:textId="77777777" w:rsidR="00790FB4" w:rsidRPr="005E2CA0" w:rsidRDefault="00790FB4" w:rsidP="00264156">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674E39E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F100FE9"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63F31F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16BAB4B" w14:textId="77777777" w:rsidR="00790FB4" w:rsidRPr="005E2CA0" w:rsidRDefault="00790FB4" w:rsidP="00264156">
            <w:pPr>
              <w:jc w:val="center"/>
              <w:rPr>
                <w:b/>
                <w:bCs/>
                <w:sz w:val="22"/>
                <w:szCs w:val="22"/>
                <w:lang w:val="en-US"/>
              </w:rPr>
            </w:pPr>
            <w:r w:rsidRPr="005E2CA0">
              <w:rPr>
                <w:b/>
                <w:bCs/>
                <w:sz w:val="22"/>
                <w:szCs w:val="22"/>
                <w:lang w:val="en-US"/>
              </w:rPr>
              <w:t>10,00</w:t>
            </w:r>
          </w:p>
          <w:p w14:paraId="3A970D53" w14:textId="77777777" w:rsidR="00790FB4" w:rsidRPr="009B70F2" w:rsidRDefault="00790FB4" w:rsidP="00264156">
            <w:pPr>
              <w:jc w:val="center"/>
              <w:rPr>
                <w:sz w:val="2"/>
                <w:szCs w:val="2"/>
                <w:lang w:val="en-US"/>
              </w:rPr>
            </w:pPr>
          </w:p>
        </w:tc>
      </w:tr>
      <w:tr w:rsidR="00790FB4" w:rsidRPr="00B40365" w14:paraId="0F04063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53DA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75A0BBA" w14:textId="77777777" w:rsidR="00790FB4" w:rsidRPr="00B40365" w:rsidRDefault="00790FB4" w:rsidP="0026415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480A7EE"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26B7024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DEDC5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61B8F10A" w14:textId="77777777" w:rsidR="00790FB4" w:rsidRPr="00C97908" w:rsidRDefault="00790FB4" w:rsidP="00264156">
            <w:pPr>
              <w:jc w:val="center"/>
              <w:rPr>
                <w:sz w:val="16"/>
                <w:szCs w:val="16"/>
                <w:lang w:val="en-US"/>
              </w:rPr>
            </w:pPr>
            <w:r w:rsidRPr="00C97908">
              <w:rPr>
                <w:sz w:val="16"/>
                <w:szCs w:val="16"/>
                <w:lang w:val="en-US"/>
              </w:rPr>
              <w:t>2,50</w:t>
            </w:r>
          </w:p>
        </w:tc>
      </w:tr>
      <w:tr w:rsidR="00790FB4" w:rsidRPr="00B40365" w14:paraId="38D7D3B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04AC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F23884"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56F19F0"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242DAF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D5FF5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1B21B8D" w14:textId="77777777" w:rsidR="00790FB4" w:rsidRPr="00C97908" w:rsidRDefault="00790FB4" w:rsidP="00264156">
            <w:pPr>
              <w:jc w:val="center"/>
              <w:rPr>
                <w:sz w:val="16"/>
                <w:szCs w:val="16"/>
                <w:lang w:val="en-US"/>
              </w:rPr>
            </w:pPr>
            <w:r w:rsidRPr="00C97908">
              <w:rPr>
                <w:sz w:val="16"/>
                <w:szCs w:val="16"/>
                <w:lang w:val="en-US"/>
              </w:rPr>
              <w:t>10,00</w:t>
            </w:r>
          </w:p>
        </w:tc>
      </w:tr>
      <w:tr w:rsidR="00790FB4" w:rsidRPr="009B70F2" w14:paraId="3E3AF25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E268CD" w14:textId="77777777" w:rsidR="00790FB4" w:rsidRPr="005E2CA0" w:rsidRDefault="00790FB4" w:rsidP="00264156">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6ADB5F54" w14:textId="77777777" w:rsidR="00790FB4" w:rsidRPr="005E2CA0" w:rsidRDefault="00790FB4" w:rsidP="00264156">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7CE51811" w14:textId="77777777" w:rsidR="00790FB4" w:rsidRPr="005E2CA0" w:rsidRDefault="00790FB4" w:rsidP="00264156">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7BD93C6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7F05CB1"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B20E19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77A6DC2" w14:textId="77777777" w:rsidR="00790FB4" w:rsidRPr="005E2CA0" w:rsidRDefault="00790FB4" w:rsidP="00264156">
            <w:pPr>
              <w:jc w:val="center"/>
              <w:rPr>
                <w:b/>
                <w:bCs/>
                <w:sz w:val="22"/>
                <w:szCs w:val="22"/>
                <w:lang w:val="en-US"/>
              </w:rPr>
            </w:pPr>
            <w:r w:rsidRPr="005E2CA0">
              <w:rPr>
                <w:b/>
                <w:bCs/>
                <w:sz w:val="22"/>
                <w:szCs w:val="22"/>
                <w:lang w:val="en-US"/>
              </w:rPr>
              <w:t>10,00</w:t>
            </w:r>
          </w:p>
          <w:p w14:paraId="2ED1B5DF" w14:textId="77777777" w:rsidR="00790FB4" w:rsidRPr="009B70F2" w:rsidRDefault="00790FB4" w:rsidP="00264156">
            <w:pPr>
              <w:jc w:val="center"/>
              <w:rPr>
                <w:sz w:val="2"/>
                <w:szCs w:val="2"/>
                <w:lang w:val="en-US"/>
              </w:rPr>
            </w:pPr>
          </w:p>
        </w:tc>
      </w:tr>
      <w:tr w:rsidR="00790FB4" w:rsidRPr="00B40365" w14:paraId="4D4B25A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0EF7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5A08B77" w14:textId="77777777" w:rsidR="00790FB4" w:rsidRPr="00B40365" w:rsidRDefault="00790FB4" w:rsidP="0026415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B133436" w14:textId="77777777" w:rsidR="00790FB4" w:rsidRPr="00C97908" w:rsidRDefault="00790FB4" w:rsidP="0026415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AC6EF9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E2EE0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78D2E293" w14:textId="77777777" w:rsidR="00790FB4" w:rsidRPr="00C97908" w:rsidRDefault="00790FB4" w:rsidP="00264156">
            <w:pPr>
              <w:jc w:val="center"/>
              <w:rPr>
                <w:sz w:val="16"/>
                <w:szCs w:val="16"/>
                <w:lang w:val="en-US"/>
              </w:rPr>
            </w:pPr>
            <w:r w:rsidRPr="00C97908">
              <w:rPr>
                <w:sz w:val="16"/>
                <w:szCs w:val="16"/>
                <w:lang w:val="en-US"/>
              </w:rPr>
              <w:t>5,00</w:t>
            </w:r>
          </w:p>
        </w:tc>
      </w:tr>
      <w:tr w:rsidR="00790FB4" w:rsidRPr="009B70F2" w14:paraId="5967ACB3"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F04212" w14:textId="77777777" w:rsidR="00790FB4" w:rsidRPr="005E2CA0" w:rsidRDefault="00790FB4" w:rsidP="00264156">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5A23948A" w14:textId="77777777" w:rsidR="00790FB4" w:rsidRPr="005E2CA0" w:rsidRDefault="00790FB4" w:rsidP="00264156">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14:paraId="22065078" w14:textId="77777777" w:rsidR="00790FB4" w:rsidRPr="005E2CA0" w:rsidRDefault="00790FB4" w:rsidP="00264156">
            <w:pPr>
              <w:rPr>
                <w:b/>
                <w:bCs/>
                <w:sz w:val="2"/>
                <w:szCs w:val="2"/>
                <w:lang w:val="en-US"/>
              </w:rPr>
            </w:pPr>
            <w:r w:rsidRPr="005E2CA0">
              <w:rPr>
                <w:b/>
                <w:bCs/>
                <w:sz w:val="22"/>
                <w:szCs w:val="22"/>
                <w:lang w:val="en-US"/>
              </w:rPr>
              <w:t>Transportarea pamintului cu autobasculanta de 5 t la distanta de 25 km</w:t>
            </w:r>
          </w:p>
          <w:p w14:paraId="6749D95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724D9D2" w14:textId="77777777" w:rsidR="00790FB4" w:rsidRPr="005E2CA0" w:rsidRDefault="00790FB4" w:rsidP="0026415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BC50BA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15BFE1F" w14:textId="77777777" w:rsidR="00790FB4" w:rsidRPr="005E2CA0" w:rsidRDefault="00790FB4" w:rsidP="00264156">
            <w:pPr>
              <w:jc w:val="center"/>
              <w:rPr>
                <w:b/>
                <w:bCs/>
                <w:sz w:val="22"/>
                <w:szCs w:val="22"/>
                <w:lang w:val="en-US"/>
              </w:rPr>
            </w:pPr>
            <w:r w:rsidRPr="005E2CA0">
              <w:rPr>
                <w:b/>
                <w:bCs/>
                <w:sz w:val="22"/>
                <w:szCs w:val="22"/>
                <w:lang w:val="en-US"/>
              </w:rPr>
              <w:t>10,00</w:t>
            </w:r>
          </w:p>
          <w:p w14:paraId="5130D4FC" w14:textId="77777777" w:rsidR="00790FB4" w:rsidRPr="009B70F2" w:rsidRDefault="00790FB4" w:rsidP="00264156">
            <w:pPr>
              <w:jc w:val="center"/>
              <w:rPr>
                <w:sz w:val="2"/>
                <w:szCs w:val="2"/>
                <w:lang w:val="en-US"/>
              </w:rPr>
            </w:pPr>
          </w:p>
        </w:tc>
      </w:tr>
      <w:tr w:rsidR="00790FB4" w:rsidRPr="00B40365" w14:paraId="0049471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9311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DBDD018" w14:textId="77777777" w:rsidR="00790FB4" w:rsidRPr="00B40365" w:rsidRDefault="00790FB4" w:rsidP="0026415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25E50927" w14:textId="77777777" w:rsidR="00790FB4" w:rsidRPr="00C97908" w:rsidRDefault="00790FB4" w:rsidP="0026415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E9CEE5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6F686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14:paraId="5E04FC20" w14:textId="77777777" w:rsidR="00790FB4" w:rsidRPr="00C97908" w:rsidRDefault="00790FB4" w:rsidP="00264156">
            <w:pPr>
              <w:jc w:val="center"/>
              <w:rPr>
                <w:sz w:val="16"/>
                <w:szCs w:val="16"/>
                <w:lang w:val="en-US"/>
              </w:rPr>
            </w:pPr>
            <w:r w:rsidRPr="00C97908">
              <w:rPr>
                <w:sz w:val="16"/>
                <w:szCs w:val="16"/>
                <w:lang w:val="en-US"/>
              </w:rPr>
              <w:t>3,75</w:t>
            </w:r>
          </w:p>
        </w:tc>
      </w:tr>
      <w:tr w:rsidR="00790FB4" w:rsidRPr="003E2692" w14:paraId="55339100"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3A2E88"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117C8B6"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187BC3E5"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5F16E2B5"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0C0434A4"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186426DC" w14:textId="77777777" w:rsidR="00790FB4" w:rsidRPr="003E2692" w:rsidRDefault="00790FB4" w:rsidP="00264156">
            <w:pPr>
              <w:rPr>
                <w:sz w:val="2"/>
                <w:szCs w:val="2"/>
                <w:lang w:val="en-US"/>
              </w:rPr>
            </w:pPr>
          </w:p>
        </w:tc>
      </w:tr>
      <w:tr w:rsidR="00790FB4" w:rsidRPr="00B449C4" w14:paraId="223B737F"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4E86FD"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7D9D7784"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CFEFA77"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CDB7647"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0A5573D6"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B499DE8" w14:textId="77777777" w:rsidR="00790FB4" w:rsidRPr="00B449C4" w:rsidRDefault="00790FB4" w:rsidP="00264156">
            <w:pPr>
              <w:rPr>
                <w:sz w:val="22"/>
                <w:szCs w:val="22"/>
                <w:lang w:val="en-US"/>
              </w:rPr>
            </w:pPr>
          </w:p>
        </w:tc>
      </w:tr>
      <w:tr w:rsidR="00790FB4" w:rsidRPr="00B40365" w14:paraId="78285E50"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CA9B0A"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40AAA88C"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6E10DB7F"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17C192C5" w14:textId="77777777" w:rsidR="00790FB4" w:rsidRPr="00B40365" w:rsidRDefault="00790FB4" w:rsidP="00264156">
            <w:pPr>
              <w:rPr>
                <w:sz w:val="22"/>
                <w:szCs w:val="22"/>
                <w:lang w:val="en-US"/>
              </w:rPr>
            </w:pPr>
          </w:p>
        </w:tc>
      </w:tr>
      <w:tr w:rsidR="00790FB4" w:rsidRPr="009B70F2" w14:paraId="19EFEC5E" w14:textId="77777777" w:rsidTr="00264156">
        <w:tblPrEx>
          <w:tblCellMar>
            <w:left w:w="107" w:type="dxa"/>
            <w:right w:w="107" w:type="dxa"/>
          </w:tblCellMar>
        </w:tblPrEx>
        <w:tc>
          <w:tcPr>
            <w:tcW w:w="10495" w:type="dxa"/>
            <w:gridSpan w:val="19"/>
          </w:tcPr>
          <w:p w14:paraId="3FB71F98" w14:textId="77777777" w:rsidR="00790FB4" w:rsidRPr="009B70F2" w:rsidRDefault="00790FB4" w:rsidP="00264156">
            <w:pPr>
              <w:rPr>
                <w:b/>
                <w:bCs/>
                <w:sz w:val="22"/>
                <w:szCs w:val="22"/>
                <w:lang w:val="en-US"/>
              </w:rPr>
            </w:pPr>
            <w:r w:rsidRPr="009B70F2">
              <w:rPr>
                <w:b/>
                <w:bCs/>
                <w:sz w:val="22"/>
                <w:szCs w:val="22"/>
                <w:lang w:val="en-US"/>
              </w:rPr>
              <w:t>1.3.2. Pardoseli</w:t>
            </w:r>
          </w:p>
          <w:p w14:paraId="6F43DFDC" w14:textId="77777777" w:rsidR="00790FB4" w:rsidRPr="00B12F65" w:rsidRDefault="00790FB4" w:rsidP="00264156">
            <w:pPr>
              <w:rPr>
                <w:sz w:val="2"/>
                <w:szCs w:val="2"/>
                <w:lang w:val="en-US"/>
              </w:rPr>
            </w:pPr>
          </w:p>
        </w:tc>
      </w:tr>
      <w:tr w:rsidR="00790FB4" w:rsidRPr="009B70F2" w14:paraId="28FDEC1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4B85ED" w14:textId="77777777" w:rsidR="00790FB4" w:rsidRPr="005E2CA0" w:rsidRDefault="00790FB4" w:rsidP="00264156">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005D9C49"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2413F10" w14:textId="77777777" w:rsidR="00790FB4" w:rsidRPr="005E2CA0" w:rsidRDefault="00790FB4" w:rsidP="00264156">
            <w:pPr>
              <w:rPr>
                <w:b/>
                <w:bCs/>
                <w:sz w:val="2"/>
                <w:szCs w:val="2"/>
                <w:lang w:val="en-US"/>
              </w:rPr>
            </w:pPr>
            <w:r w:rsidRPr="005E2CA0">
              <w:rPr>
                <w:b/>
                <w:bCs/>
                <w:sz w:val="22"/>
                <w:szCs w:val="22"/>
                <w:lang w:val="en-US"/>
              </w:rPr>
              <w:t>Grunduirea suprafetelor interioare a peretilor cu betonocontact</w:t>
            </w:r>
          </w:p>
          <w:p w14:paraId="3C1D188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343322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E91CE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107807F" w14:textId="77777777" w:rsidR="00790FB4" w:rsidRPr="005E2CA0" w:rsidRDefault="00790FB4" w:rsidP="00264156">
            <w:pPr>
              <w:jc w:val="center"/>
              <w:rPr>
                <w:b/>
                <w:bCs/>
                <w:sz w:val="22"/>
                <w:szCs w:val="22"/>
                <w:lang w:val="en-US"/>
              </w:rPr>
            </w:pPr>
            <w:r w:rsidRPr="005E2CA0">
              <w:rPr>
                <w:b/>
                <w:bCs/>
                <w:sz w:val="22"/>
                <w:szCs w:val="22"/>
                <w:lang w:val="en-US"/>
              </w:rPr>
              <w:t>95,60</w:t>
            </w:r>
          </w:p>
          <w:p w14:paraId="37D95E28" w14:textId="77777777" w:rsidR="00790FB4" w:rsidRPr="009B70F2" w:rsidRDefault="00790FB4" w:rsidP="00264156">
            <w:pPr>
              <w:jc w:val="center"/>
              <w:rPr>
                <w:sz w:val="2"/>
                <w:szCs w:val="2"/>
                <w:lang w:val="en-US"/>
              </w:rPr>
            </w:pPr>
          </w:p>
        </w:tc>
      </w:tr>
      <w:tr w:rsidR="00790FB4" w:rsidRPr="00B40365" w14:paraId="73D48AF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6F3B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D17B25"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96DF9FC"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B1BED3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6871C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6E1E9D7" w14:textId="77777777" w:rsidR="00790FB4" w:rsidRPr="00C97908" w:rsidRDefault="00790FB4" w:rsidP="00264156">
            <w:pPr>
              <w:jc w:val="center"/>
              <w:rPr>
                <w:sz w:val="16"/>
                <w:szCs w:val="16"/>
                <w:lang w:val="en-US"/>
              </w:rPr>
            </w:pPr>
            <w:r w:rsidRPr="00C97908">
              <w:rPr>
                <w:sz w:val="16"/>
                <w:szCs w:val="16"/>
                <w:lang w:val="en-US"/>
              </w:rPr>
              <w:t>2,87</w:t>
            </w:r>
          </w:p>
        </w:tc>
      </w:tr>
      <w:tr w:rsidR="00790FB4" w:rsidRPr="00B40365" w14:paraId="654C9E4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3DF8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020D23" w14:textId="77777777" w:rsidR="00790FB4" w:rsidRPr="00B40365" w:rsidRDefault="00790FB4" w:rsidP="0026415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9BED72C" w14:textId="77777777" w:rsidR="00790FB4" w:rsidRPr="00C97908" w:rsidRDefault="00790FB4" w:rsidP="00264156">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09519C9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EFF12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203C296" w14:textId="77777777" w:rsidR="00790FB4" w:rsidRPr="00C97908" w:rsidRDefault="00790FB4" w:rsidP="00264156">
            <w:pPr>
              <w:jc w:val="center"/>
              <w:rPr>
                <w:sz w:val="16"/>
                <w:szCs w:val="16"/>
                <w:lang w:val="en-US"/>
              </w:rPr>
            </w:pPr>
            <w:r w:rsidRPr="00C97908">
              <w:rPr>
                <w:sz w:val="16"/>
                <w:szCs w:val="16"/>
                <w:lang w:val="en-US"/>
              </w:rPr>
              <w:t>14,34</w:t>
            </w:r>
          </w:p>
        </w:tc>
      </w:tr>
      <w:tr w:rsidR="00790FB4" w:rsidRPr="00B40365" w14:paraId="04CB95F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1D77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F9341B4"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F4C5196"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DE2AE0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3A0CE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A0E61D3" w14:textId="77777777" w:rsidR="00790FB4" w:rsidRPr="00C97908" w:rsidRDefault="00790FB4" w:rsidP="00264156">
            <w:pPr>
              <w:jc w:val="center"/>
              <w:rPr>
                <w:sz w:val="16"/>
                <w:szCs w:val="16"/>
                <w:lang w:val="en-US"/>
              </w:rPr>
            </w:pPr>
            <w:r w:rsidRPr="00C97908">
              <w:rPr>
                <w:sz w:val="16"/>
                <w:szCs w:val="16"/>
                <w:lang w:val="en-US"/>
              </w:rPr>
              <w:t>4,78</w:t>
            </w:r>
          </w:p>
        </w:tc>
      </w:tr>
      <w:tr w:rsidR="00790FB4" w:rsidRPr="009B70F2" w14:paraId="79CE5EE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444AE5" w14:textId="77777777" w:rsidR="00790FB4" w:rsidRPr="005E2CA0" w:rsidRDefault="00790FB4" w:rsidP="00264156">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03F9EED7" w14:textId="77777777" w:rsidR="00790FB4" w:rsidRPr="005E2CA0" w:rsidRDefault="00790FB4" w:rsidP="00264156">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14:paraId="264C51B3" w14:textId="77777777" w:rsidR="00790FB4" w:rsidRPr="005E2CA0" w:rsidRDefault="00790FB4" w:rsidP="00264156">
            <w:pPr>
              <w:rPr>
                <w:b/>
                <w:bCs/>
                <w:sz w:val="2"/>
                <w:szCs w:val="2"/>
                <w:lang w:val="en-US"/>
              </w:rPr>
            </w:pPr>
            <w:r w:rsidRPr="005E2CA0">
              <w:rPr>
                <w:b/>
                <w:bCs/>
                <w:sz w:val="22"/>
                <w:szCs w:val="22"/>
                <w:lang w:val="en-US"/>
              </w:rPr>
              <w:t>Sapa din amestec de autonivelare "Nivelir": grosime 20 mm</w:t>
            </w:r>
          </w:p>
          <w:p w14:paraId="58E6FE3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0B37B0B"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84208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7E0921E" w14:textId="77777777" w:rsidR="00790FB4" w:rsidRPr="005E2CA0" w:rsidRDefault="00790FB4" w:rsidP="00264156">
            <w:pPr>
              <w:jc w:val="center"/>
              <w:rPr>
                <w:b/>
                <w:bCs/>
                <w:sz w:val="22"/>
                <w:szCs w:val="22"/>
                <w:lang w:val="en-US"/>
              </w:rPr>
            </w:pPr>
            <w:r w:rsidRPr="005E2CA0">
              <w:rPr>
                <w:b/>
                <w:bCs/>
                <w:sz w:val="22"/>
                <w:szCs w:val="22"/>
                <w:lang w:val="en-US"/>
              </w:rPr>
              <w:t>95,60</w:t>
            </w:r>
          </w:p>
          <w:p w14:paraId="1D524FDC" w14:textId="77777777" w:rsidR="00790FB4" w:rsidRPr="009B70F2" w:rsidRDefault="00790FB4" w:rsidP="00264156">
            <w:pPr>
              <w:jc w:val="center"/>
              <w:rPr>
                <w:sz w:val="2"/>
                <w:szCs w:val="2"/>
                <w:lang w:val="en-US"/>
              </w:rPr>
            </w:pPr>
          </w:p>
        </w:tc>
      </w:tr>
      <w:tr w:rsidR="00790FB4" w:rsidRPr="00B40365" w14:paraId="6C743A8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C5FD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494DE45" w14:textId="77777777" w:rsidR="00790FB4" w:rsidRPr="00B40365" w:rsidRDefault="00790FB4" w:rsidP="0026415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E1FD4F6" w14:textId="77777777" w:rsidR="00790FB4" w:rsidRPr="00C97908" w:rsidRDefault="00790FB4" w:rsidP="0026415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639975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6ECFE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0,468</w:t>
            </w:r>
          </w:p>
        </w:tc>
        <w:tc>
          <w:tcPr>
            <w:tcW w:w="1559" w:type="dxa"/>
            <w:gridSpan w:val="2"/>
            <w:tcBorders>
              <w:top w:val="nil"/>
              <w:bottom w:val="single" w:sz="2" w:space="0" w:color="auto"/>
            </w:tcBorders>
            <w:vAlign w:val="center"/>
          </w:tcPr>
          <w:p w14:paraId="782988DB" w14:textId="77777777" w:rsidR="00790FB4" w:rsidRPr="00C97908" w:rsidRDefault="00790FB4" w:rsidP="00264156">
            <w:pPr>
              <w:jc w:val="center"/>
              <w:rPr>
                <w:sz w:val="16"/>
                <w:szCs w:val="16"/>
                <w:lang w:val="en-US"/>
              </w:rPr>
            </w:pPr>
            <w:r w:rsidRPr="00C97908">
              <w:rPr>
                <w:sz w:val="16"/>
                <w:szCs w:val="16"/>
                <w:lang w:val="en-US"/>
              </w:rPr>
              <w:t>44,74</w:t>
            </w:r>
          </w:p>
        </w:tc>
      </w:tr>
      <w:tr w:rsidR="00790FB4" w:rsidRPr="00B40365" w14:paraId="2A54D82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57E4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FAE0D6" w14:textId="77777777" w:rsidR="00790FB4" w:rsidRPr="00B40365" w:rsidRDefault="00790FB4" w:rsidP="00264156">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14:paraId="10902033" w14:textId="77777777" w:rsidR="00790FB4" w:rsidRPr="00C97908" w:rsidRDefault="00790FB4" w:rsidP="00264156">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14:paraId="04300FB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D67E2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30,60</w:t>
            </w:r>
          </w:p>
        </w:tc>
        <w:tc>
          <w:tcPr>
            <w:tcW w:w="1559" w:type="dxa"/>
            <w:gridSpan w:val="2"/>
            <w:tcBorders>
              <w:top w:val="nil"/>
              <w:bottom w:val="single" w:sz="2" w:space="0" w:color="auto"/>
            </w:tcBorders>
            <w:vAlign w:val="center"/>
          </w:tcPr>
          <w:p w14:paraId="39B33068" w14:textId="77777777" w:rsidR="00790FB4" w:rsidRPr="00C97908" w:rsidRDefault="00790FB4" w:rsidP="00264156">
            <w:pPr>
              <w:jc w:val="center"/>
              <w:rPr>
                <w:sz w:val="16"/>
                <w:szCs w:val="16"/>
                <w:lang w:val="en-US"/>
              </w:rPr>
            </w:pPr>
            <w:r w:rsidRPr="00C97908">
              <w:rPr>
                <w:sz w:val="16"/>
                <w:szCs w:val="16"/>
                <w:lang w:val="en-US"/>
              </w:rPr>
              <w:t>2 954,61</w:t>
            </w:r>
          </w:p>
        </w:tc>
      </w:tr>
      <w:tr w:rsidR="00790FB4" w:rsidRPr="00B40365" w14:paraId="668F742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4355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B026A6" w14:textId="77777777" w:rsidR="00790FB4" w:rsidRPr="00B40365" w:rsidRDefault="00790FB4" w:rsidP="0026415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72C77D6D" w14:textId="77777777" w:rsidR="00790FB4" w:rsidRPr="00C97908" w:rsidRDefault="00790FB4" w:rsidP="0026415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6A23B79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479CA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1150DF33" w14:textId="77777777" w:rsidR="00790FB4" w:rsidRPr="00C97908" w:rsidRDefault="00790FB4" w:rsidP="00264156">
            <w:pPr>
              <w:jc w:val="center"/>
              <w:rPr>
                <w:sz w:val="16"/>
                <w:szCs w:val="16"/>
                <w:lang w:val="en-US"/>
              </w:rPr>
            </w:pPr>
            <w:r w:rsidRPr="00C97908">
              <w:rPr>
                <w:sz w:val="16"/>
                <w:szCs w:val="16"/>
                <w:lang w:val="en-US"/>
              </w:rPr>
              <w:t>8,69</w:t>
            </w:r>
          </w:p>
        </w:tc>
      </w:tr>
      <w:tr w:rsidR="00790FB4" w:rsidRPr="00B40365" w14:paraId="2EDAE9A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8DB9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BCB8EC"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80F0EC0"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4B5AD7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CDC17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4884EF3E" w14:textId="77777777" w:rsidR="00790FB4" w:rsidRPr="00C97908" w:rsidRDefault="00790FB4" w:rsidP="00264156">
            <w:pPr>
              <w:jc w:val="center"/>
              <w:rPr>
                <w:sz w:val="16"/>
                <w:szCs w:val="16"/>
                <w:lang w:val="en-US"/>
              </w:rPr>
            </w:pPr>
            <w:r w:rsidRPr="00C97908">
              <w:rPr>
                <w:sz w:val="16"/>
                <w:szCs w:val="16"/>
                <w:lang w:val="en-US"/>
              </w:rPr>
              <w:t>0,68</w:t>
            </w:r>
          </w:p>
        </w:tc>
      </w:tr>
      <w:tr w:rsidR="00790FB4" w:rsidRPr="00B40365" w14:paraId="2F878E1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2742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36DBBE7"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3CE6350"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FC4B81A"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D76E3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0,084</w:t>
            </w:r>
          </w:p>
        </w:tc>
        <w:tc>
          <w:tcPr>
            <w:tcW w:w="1559" w:type="dxa"/>
            <w:gridSpan w:val="2"/>
            <w:tcBorders>
              <w:top w:val="nil"/>
              <w:bottom w:val="single" w:sz="2" w:space="0" w:color="auto"/>
              <w:right w:val="single" w:sz="4" w:space="0" w:color="auto"/>
            </w:tcBorders>
            <w:vAlign w:val="center"/>
          </w:tcPr>
          <w:p w14:paraId="4BAC6410" w14:textId="77777777" w:rsidR="00790FB4" w:rsidRPr="00C97908" w:rsidRDefault="00790FB4" w:rsidP="00264156">
            <w:pPr>
              <w:jc w:val="center"/>
              <w:rPr>
                <w:sz w:val="16"/>
                <w:szCs w:val="16"/>
                <w:lang w:val="en-US"/>
              </w:rPr>
            </w:pPr>
            <w:r w:rsidRPr="00C97908">
              <w:rPr>
                <w:sz w:val="16"/>
                <w:szCs w:val="16"/>
                <w:lang w:val="en-US"/>
              </w:rPr>
              <w:t>8,03</w:t>
            </w:r>
          </w:p>
        </w:tc>
      </w:tr>
      <w:tr w:rsidR="00790FB4" w:rsidRPr="00B40365" w14:paraId="7D38BC8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388E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882A16"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1C366EF"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050A99B"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875D6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117E854" w14:textId="77777777" w:rsidR="00790FB4" w:rsidRPr="00C97908" w:rsidRDefault="00790FB4" w:rsidP="00264156">
            <w:pPr>
              <w:jc w:val="center"/>
              <w:rPr>
                <w:sz w:val="16"/>
                <w:szCs w:val="16"/>
                <w:lang w:val="en-US"/>
              </w:rPr>
            </w:pPr>
            <w:r w:rsidRPr="00C97908">
              <w:rPr>
                <w:sz w:val="16"/>
                <w:szCs w:val="16"/>
                <w:lang w:val="en-US"/>
              </w:rPr>
              <w:t>1,91</w:t>
            </w:r>
          </w:p>
        </w:tc>
      </w:tr>
      <w:tr w:rsidR="00790FB4" w:rsidRPr="009B70F2" w14:paraId="726FFB6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A6457E" w14:textId="77777777" w:rsidR="00790FB4" w:rsidRPr="005E2CA0" w:rsidRDefault="00790FB4" w:rsidP="00264156">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79C4A559" w14:textId="77777777" w:rsidR="00790FB4" w:rsidRPr="005E2CA0" w:rsidRDefault="00790FB4" w:rsidP="00264156">
            <w:pPr>
              <w:jc w:val="center"/>
              <w:rPr>
                <w:b/>
                <w:bCs/>
                <w:sz w:val="22"/>
                <w:szCs w:val="22"/>
                <w:lang w:val="en-US"/>
              </w:rPr>
            </w:pPr>
            <w:r w:rsidRPr="005E2CA0">
              <w:rPr>
                <w:b/>
                <w:bCs/>
                <w:sz w:val="22"/>
                <w:szCs w:val="22"/>
                <w:lang w:val="en-US"/>
              </w:rPr>
              <w:t>CG17D</w:t>
            </w:r>
          </w:p>
        </w:tc>
        <w:tc>
          <w:tcPr>
            <w:tcW w:w="4366" w:type="dxa"/>
            <w:gridSpan w:val="5"/>
            <w:tcBorders>
              <w:top w:val="single" w:sz="4" w:space="0" w:color="auto"/>
              <w:bottom w:val="single" w:sz="4" w:space="0" w:color="auto"/>
            </w:tcBorders>
          </w:tcPr>
          <w:p w14:paraId="0808387A" w14:textId="77777777" w:rsidR="00790FB4" w:rsidRPr="005E2CA0" w:rsidRDefault="00790FB4" w:rsidP="00264156">
            <w:pPr>
              <w:rPr>
                <w:b/>
                <w:bCs/>
                <w:sz w:val="2"/>
                <w:szCs w:val="2"/>
                <w:lang w:val="en-US"/>
              </w:rPr>
            </w:pPr>
            <w:r w:rsidRPr="005E2CA0">
              <w:rPr>
                <w:b/>
                <w:bCs/>
                <w:sz w:val="22"/>
                <w:szCs w:val="22"/>
                <w:lang w:val="en-US"/>
              </w:rPr>
              <w:t>Pardoseli din placi de gresie ceramica inclusiv stratul suport din mortar adeziv, executate pe suprafete: mai mari de 16 m2  (Gresie portelanat, minim 8mm grosime, culoarea si modelul se va coordona cu beneficiarul)</w:t>
            </w:r>
          </w:p>
          <w:p w14:paraId="3E6B5E9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8187829"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C6844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3CE5BC8" w14:textId="77777777" w:rsidR="00790FB4" w:rsidRPr="005E2CA0" w:rsidRDefault="00790FB4" w:rsidP="00264156">
            <w:pPr>
              <w:jc w:val="center"/>
              <w:rPr>
                <w:b/>
                <w:bCs/>
                <w:sz w:val="22"/>
                <w:szCs w:val="22"/>
                <w:lang w:val="en-US"/>
              </w:rPr>
            </w:pPr>
            <w:r w:rsidRPr="005E2CA0">
              <w:rPr>
                <w:b/>
                <w:bCs/>
                <w:sz w:val="22"/>
                <w:szCs w:val="22"/>
                <w:lang w:val="en-US"/>
              </w:rPr>
              <w:t>68,60</w:t>
            </w:r>
          </w:p>
          <w:p w14:paraId="7EA3F160" w14:textId="77777777" w:rsidR="00790FB4" w:rsidRPr="009B70F2" w:rsidRDefault="00790FB4" w:rsidP="00264156">
            <w:pPr>
              <w:jc w:val="center"/>
              <w:rPr>
                <w:sz w:val="2"/>
                <w:szCs w:val="2"/>
                <w:lang w:val="en-US"/>
              </w:rPr>
            </w:pPr>
          </w:p>
        </w:tc>
      </w:tr>
      <w:tr w:rsidR="00790FB4" w:rsidRPr="00B40365" w14:paraId="0B03CDA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C0D8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27105E2" w14:textId="77777777" w:rsidR="00790FB4" w:rsidRPr="00B40365" w:rsidRDefault="00790FB4" w:rsidP="0026415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4FB8E43" w14:textId="77777777" w:rsidR="00790FB4" w:rsidRPr="00C97908" w:rsidRDefault="00790FB4" w:rsidP="0026415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18D6E0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C35D5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tcBorders>
            <w:vAlign w:val="center"/>
          </w:tcPr>
          <w:p w14:paraId="26E06EB5" w14:textId="77777777" w:rsidR="00790FB4" w:rsidRPr="00C97908" w:rsidRDefault="00790FB4" w:rsidP="00264156">
            <w:pPr>
              <w:jc w:val="center"/>
              <w:rPr>
                <w:sz w:val="16"/>
                <w:szCs w:val="16"/>
                <w:lang w:val="en-US"/>
              </w:rPr>
            </w:pPr>
            <w:r w:rsidRPr="00C97908">
              <w:rPr>
                <w:sz w:val="16"/>
                <w:szCs w:val="16"/>
                <w:lang w:val="en-US"/>
              </w:rPr>
              <w:t>154,35</w:t>
            </w:r>
          </w:p>
        </w:tc>
      </w:tr>
      <w:tr w:rsidR="00790FB4" w:rsidRPr="00B40365" w14:paraId="4CC7CEA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5467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B9D82BE"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4ADBDB7"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53F7B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52DFF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2E67522A" w14:textId="77777777" w:rsidR="00790FB4" w:rsidRPr="00C97908" w:rsidRDefault="00790FB4" w:rsidP="00264156">
            <w:pPr>
              <w:jc w:val="center"/>
              <w:rPr>
                <w:sz w:val="16"/>
                <w:szCs w:val="16"/>
                <w:lang w:val="en-US"/>
              </w:rPr>
            </w:pPr>
            <w:r w:rsidRPr="00C97908">
              <w:rPr>
                <w:sz w:val="16"/>
                <w:szCs w:val="16"/>
                <w:lang w:val="en-US"/>
              </w:rPr>
              <w:t>17,15</w:t>
            </w:r>
          </w:p>
        </w:tc>
      </w:tr>
      <w:tr w:rsidR="00790FB4" w:rsidRPr="00B40365" w14:paraId="711C05C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FBBC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5E2A1D9" w14:textId="77777777" w:rsidR="00790FB4" w:rsidRPr="00B40365" w:rsidRDefault="00790FB4" w:rsidP="00264156">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3267C74B" w14:textId="77777777" w:rsidR="00790FB4" w:rsidRPr="00C97908" w:rsidRDefault="00790FB4" w:rsidP="00264156">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52554A55"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1180A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1381AECF" w14:textId="77777777" w:rsidR="00790FB4" w:rsidRPr="00C97908" w:rsidRDefault="00790FB4" w:rsidP="00264156">
            <w:pPr>
              <w:jc w:val="center"/>
              <w:rPr>
                <w:sz w:val="16"/>
                <w:szCs w:val="16"/>
                <w:lang w:val="en-US"/>
              </w:rPr>
            </w:pPr>
            <w:r w:rsidRPr="00C97908">
              <w:rPr>
                <w:sz w:val="16"/>
                <w:szCs w:val="16"/>
                <w:lang w:val="en-US"/>
              </w:rPr>
              <w:t>70,66</w:t>
            </w:r>
          </w:p>
        </w:tc>
      </w:tr>
      <w:tr w:rsidR="00790FB4" w:rsidRPr="00B40365" w14:paraId="2B0AB6B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58CB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4C3122E" w14:textId="77777777" w:rsidR="00790FB4" w:rsidRPr="00B40365" w:rsidRDefault="00790FB4" w:rsidP="00264156">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2A9D4B2D" w14:textId="77777777" w:rsidR="00790FB4" w:rsidRPr="00C97908" w:rsidRDefault="00790FB4" w:rsidP="00264156">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6F59B65E"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B616C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4,05</w:t>
            </w:r>
          </w:p>
        </w:tc>
        <w:tc>
          <w:tcPr>
            <w:tcW w:w="1559" w:type="dxa"/>
            <w:gridSpan w:val="2"/>
            <w:tcBorders>
              <w:top w:val="nil"/>
              <w:bottom w:val="single" w:sz="2" w:space="0" w:color="auto"/>
            </w:tcBorders>
            <w:vAlign w:val="center"/>
          </w:tcPr>
          <w:p w14:paraId="6793C573" w14:textId="77777777" w:rsidR="00790FB4" w:rsidRPr="00C97908" w:rsidRDefault="00790FB4" w:rsidP="00264156">
            <w:pPr>
              <w:jc w:val="center"/>
              <w:rPr>
                <w:sz w:val="16"/>
                <w:szCs w:val="16"/>
                <w:lang w:val="en-US"/>
              </w:rPr>
            </w:pPr>
            <w:r w:rsidRPr="00C97908">
              <w:rPr>
                <w:sz w:val="16"/>
                <w:szCs w:val="16"/>
                <w:lang w:val="en-US"/>
              </w:rPr>
              <w:t>277,83</w:t>
            </w:r>
          </w:p>
        </w:tc>
      </w:tr>
      <w:tr w:rsidR="00790FB4" w:rsidRPr="00B40365" w14:paraId="6E2ADAC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0D14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38F36D" w14:textId="77777777" w:rsidR="00790FB4" w:rsidRPr="00B40365" w:rsidRDefault="00790FB4" w:rsidP="0026415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00DF4849" w14:textId="77777777" w:rsidR="00790FB4" w:rsidRPr="00C97908" w:rsidRDefault="00790FB4" w:rsidP="0026415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10E4C80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DA79A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F7A3407" w14:textId="77777777" w:rsidR="00790FB4" w:rsidRPr="00C97908" w:rsidRDefault="00790FB4" w:rsidP="00264156">
            <w:pPr>
              <w:jc w:val="center"/>
              <w:rPr>
                <w:sz w:val="16"/>
                <w:szCs w:val="16"/>
                <w:lang w:val="en-US"/>
              </w:rPr>
            </w:pPr>
            <w:r w:rsidRPr="00C97908">
              <w:rPr>
                <w:sz w:val="16"/>
                <w:szCs w:val="16"/>
                <w:lang w:val="en-US"/>
              </w:rPr>
              <w:t>20,58</w:t>
            </w:r>
          </w:p>
        </w:tc>
      </w:tr>
      <w:tr w:rsidR="00790FB4" w:rsidRPr="00B40365" w14:paraId="28F76A8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6F6F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50DBF24" w14:textId="77777777" w:rsidR="00790FB4" w:rsidRPr="00B40365" w:rsidRDefault="00790FB4" w:rsidP="0026415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2B6ABEB1" w14:textId="77777777" w:rsidR="00790FB4" w:rsidRPr="00C97908" w:rsidRDefault="00790FB4" w:rsidP="0026415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39225475"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0EE3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5731B4F1" w14:textId="77777777" w:rsidR="00790FB4" w:rsidRPr="00C97908" w:rsidRDefault="00790FB4" w:rsidP="00264156">
            <w:pPr>
              <w:jc w:val="center"/>
              <w:rPr>
                <w:sz w:val="16"/>
                <w:szCs w:val="16"/>
                <w:lang w:val="en-US"/>
              </w:rPr>
            </w:pPr>
            <w:r w:rsidRPr="00C97908">
              <w:rPr>
                <w:sz w:val="16"/>
                <w:szCs w:val="16"/>
                <w:lang w:val="en-US"/>
              </w:rPr>
              <w:t>1 372,00</w:t>
            </w:r>
          </w:p>
        </w:tc>
      </w:tr>
      <w:tr w:rsidR="00790FB4" w:rsidRPr="00B40365" w14:paraId="7DD8238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E82E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5AFB04E" w14:textId="77777777" w:rsidR="00790FB4" w:rsidRPr="00B40365" w:rsidRDefault="00790FB4" w:rsidP="00264156">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000B6D84" w14:textId="77777777" w:rsidR="00790FB4" w:rsidRPr="00C97908" w:rsidRDefault="00790FB4" w:rsidP="00264156">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517517E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21CBB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6F8FE1D9" w14:textId="77777777" w:rsidR="00790FB4" w:rsidRPr="00C97908" w:rsidRDefault="00790FB4" w:rsidP="00264156">
            <w:pPr>
              <w:jc w:val="center"/>
              <w:rPr>
                <w:sz w:val="16"/>
                <w:szCs w:val="16"/>
                <w:lang w:val="en-US"/>
              </w:rPr>
            </w:pPr>
            <w:r w:rsidRPr="00C97908">
              <w:rPr>
                <w:sz w:val="16"/>
                <w:szCs w:val="16"/>
                <w:lang w:val="en-US"/>
              </w:rPr>
              <w:t>61,74</w:t>
            </w:r>
          </w:p>
        </w:tc>
      </w:tr>
      <w:tr w:rsidR="00790FB4" w:rsidRPr="00B40365" w14:paraId="57A156C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839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D25B183"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A17EB1F"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A3D9E7"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EB645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5B75F769" w14:textId="77777777" w:rsidR="00790FB4" w:rsidRPr="00C97908" w:rsidRDefault="00790FB4" w:rsidP="00264156">
            <w:pPr>
              <w:jc w:val="center"/>
              <w:rPr>
                <w:sz w:val="16"/>
                <w:szCs w:val="16"/>
                <w:lang w:val="en-US"/>
              </w:rPr>
            </w:pPr>
            <w:r w:rsidRPr="00C97908">
              <w:rPr>
                <w:sz w:val="16"/>
                <w:szCs w:val="16"/>
                <w:lang w:val="en-US"/>
              </w:rPr>
              <w:t>3,09</w:t>
            </w:r>
          </w:p>
        </w:tc>
      </w:tr>
      <w:tr w:rsidR="00790FB4" w:rsidRPr="00B40365" w14:paraId="3FE0992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9FB4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790851"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140D023"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E7D97D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371E1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348A7CC0" w14:textId="77777777" w:rsidR="00790FB4" w:rsidRPr="00C97908" w:rsidRDefault="00790FB4" w:rsidP="00264156">
            <w:pPr>
              <w:jc w:val="center"/>
              <w:rPr>
                <w:sz w:val="16"/>
                <w:szCs w:val="16"/>
                <w:lang w:val="en-US"/>
              </w:rPr>
            </w:pPr>
            <w:r w:rsidRPr="00C97908">
              <w:rPr>
                <w:sz w:val="16"/>
                <w:szCs w:val="16"/>
                <w:lang w:val="en-US"/>
              </w:rPr>
              <w:t>0,82</w:t>
            </w:r>
          </w:p>
        </w:tc>
      </w:tr>
      <w:tr w:rsidR="00790FB4" w:rsidRPr="009B70F2" w14:paraId="05DB1FD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07158" w14:textId="77777777" w:rsidR="00790FB4" w:rsidRPr="005E2CA0" w:rsidRDefault="00790FB4" w:rsidP="00264156">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5CE90054" w14:textId="77777777" w:rsidR="00790FB4" w:rsidRPr="005E2CA0" w:rsidRDefault="00790FB4" w:rsidP="00264156">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14:paraId="71BE7BAB" w14:textId="77777777" w:rsidR="00790FB4" w:rsidRPr="005E2CA0" w:rsidRDefault="00790FB4" w:rsidP="00264156">
            <w:pPr>
              <w:rPr>
                <w:b/>
                <w:bCs/>
                <w:sz w:val="2"/>
                <w:szCs w:val="2"/>
                <w:lang w:val="en-US"/>
              </w:rPr>
            </w:pPr>
            <w:r w:rsidRPr="005E2CA0">
              <w:rPr>
                <w:b/>
                <w:bCs/>
                <w:sz w:val="22"/>
                <w:szCs w:val="22"/>
                <w:lang w:val="en-US"/>
              </w:rPr>
              <w:t>Placarea treptelor cu placi de granit ceramic incleiate, cu grosimea sub 15 mm (Gresie portelanat, minim 8mm grosime, culoarea si modelul se va coordona cu beneficiarul)</w:t>
            </w:r>
          </w:p>
          <w:p w14:paraId="339B313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3BB68E3"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B3B3D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408189A" w14:textId="77777777" w:rsidR="00790FB4" w:rsidRPr="005E2CA0" w:rsidRDefault="00790FB4" w:rsidP="00264156">
            <w:pPr>
              <w:jc w:val="center"/>
              <w:rPr>
                <w:b/>
                <w:bCs/>
                <w:sz w:val="22"/>
                <w:szCs w:val="22"/>
                <w:lang w:val="en-US"/>
              </w:rPr>
            </w:pPr>
            <w:r w:rsidRPr="005E2CA0">
              <w:rPr>
                <w:b/>
                <w:bCs/>
                <w:sz w:val="22"/>
                <w:szCs w:val="22"/>
                <w:lang w:val="en-US"/>
              </w:rPr>
              <w:t>27,00</w:t>
            </w:r>
          </w:p>
          <w:p w14:paraId="35A49454" w14:textId="77777777" w:rsidR="00790FB4" w:rsidRPr="009B70F2" w:rsidRDefault="00790FB4" w:rsidP="00264156">
            <w:pPr>
              <w:jc w:val="center"/>
              <w:rPr>
                <w:sz w:val="2"/>
                <w:szCs w:val="2"/>
                <w:lang w:val="en-US"/>
              </w:rPr>
            </w:pPr>
          </w:p>
        </w:tc>
      </w:tr>
      <w:tr w:rsidR="00790FB4" w:rsidRPr="00B40365" w14:paraId="63CC790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0BC2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1F8149"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7AF81D3"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1426E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24A4E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3,855</w:t>
            </w:r>
          </w:p>
        </w:tc>
        <w:tc>
          <w:tcPr>
            <w:tcW w:w="1559" w:type="dxa"/>
            <w:gridSpan w:val="2"/>
            <w:tcBorders>
              <w:top w:val="nil"/>
              <w:bottom w:val="single" w:sz="2" w:space="0" w:color="auto"/>
            </w:tcBorders>
            <w:vAlign w:val="center"/>
          </w:tcPr>
          <w:p w14:paraId="53D66ACF" w14:textId="77777777" w:rsidR="00790FB4" w:rsidRPr="00C97908" w:rsidRDefault="00790FB4" w:rsidP="00264156">
            <w:pPr>
              <w:jc w:val="center"/>
              <w:rPr>
                <w:sz w:val="16"/>
                <w:szCs w:val="16"/>
                <w:lang w:val="en-US"/>
              </w:rPr>
            </w:pPr>
            <w:r w:rsidRPr="00C97908">
              <w:rPr>
                <w:sz w:val="16"/>
                <w:szCs w:val="16"/>
                <w:lang w:val="en-US"/>
              </w:rPr>
              <w:t>104,08</w:t>
            </w:r>
          </w:p>
        </w:tc>
      </w:tr>
      <w:tr w:rsidR="00790FB4" w:rsidRPr="00B40365" w14:paraId="0E3E609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B64E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56B7CBE" w14:textId="77777777" w:rsidR="00790FB4" w:rsidRPr="00B40365" w:rsidRDefault="00790FB4" w:rsidP="00264156">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079D31AF" w14:textId="77777777" w:rsidR="00790FB4" w:rsidRPr="00C97908" w:rsidRDefault="00790FB4" w:rsidP="00264156">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3487C3F1"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774C5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35C2D3A6" w14:textId="77777777" w:rsidR="00790FB4" w:rsidRPr="00C97908" w:rsidRDefault="00790FB4" w:rsidP="00264156">
            <w:pPr>
              <w:jc w:val="center"/>
              <w:rPr>
                <w:sz w:val="16"/>
                <w:szCs w:val="16"/>
                <w:lang w:val="en-US"/>
              </w:rPr>
            </w:pPr>
            <w:r w:rsidRPr="00C97908">
              <w:rPr>
                <w:sz w:val="16"/>
                <w:szCs w:val="16"/>
                <w:lang w:val="en-US"/>
              </w:rPr>
              <w:t>27,54</w:t>
            </w:r>
          </w:p>
        </w:tc>
      </w:tr>
      <w:tr w:rsidR="00790FB4" w:rsidRPr="00B40365" w14:paraId="371AD5F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D7B0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353EB1" w14:textId="77777777" w:rsidR="00790FB4" w:rsidRPr="00B40365" w:rsidRDefault="00790FB4" w:rsidP="00264156">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0FB2D7E8" w14:textId="77777777" w:rsidR="00790FB4" w:rsidRPr="00C97908" w:rsidRDefault="00790FB4" w:rsidP="00264156">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5B119D5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CD3BE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5,80</w:t>
            </w:r>
          </w:p>
        </w:tc>
        <w:tc>
          <w:tcPr>
            <w:tcW w:w="1559" w:type="dxa"/>
            <w:gridSpan w:val="2"/>
            <w:tcBorders>
              <w:top w:val="nil"/>
              <w:bottom w:val="single" w:sz="2" w:space="0" w:color="auto"/>
            </w:tcBorders>
            <w:vAlign w:val="center"/>
          </w:tcPr>
          <w:p w14:paraId="558053C7" w14:textId="77777777" w:rsidR="00790FB4" w:rsidRPr="00C97908" w:rsidRDefault="00790FB4" w:rsidP="00264156">
            <w:pPr>
              <w:jc w:val="center"/>
              <w:rPr>
                <w:sz w:val="16"/>
                <w:szCs w:val="16"/>
                <w:lang w:val="en-US"/>
              </w:rPr>
            </w:pPr>
            <w:r w:rsidRPr="00C97908">
              <w:rPr>
                <w:sz w:val="16"/>
                <w:szCs w:val="16"/>
                <w:lang w:val="en-US"/>
              </w:rPr>
              <w:t>156,60</w:t>
            </w:r>
          </w:p>
        </w:tc>
      </w:tr>
      <w:tr w:rsidR="00790FB4" w:rsidRPr="00B40365" w14:paraId="427DB2B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FCC1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962469" w14:textId="77777777" w:rsidR="00790FB4" w:rsidRPr="00B40365" w:rsidRDefault="00790FB4" w:rsidP="00264156">
            <w:pPr>
              <w:jc w:val="center"/>
              <w:rPr>
                <w:sz w:val="16"/>
                <w:szCs w:val="16"/>
                <w:lang w:val="en-US"/>
              </w:rPr>
            </w:pPr>
            <w:r w:rsidRPr="00B40365">
              <w:rPr>
                <w:sz w:val="16"/>
                <w:szCs w:val="16"/>
                <w:lang w:val="en-US"/>
              </w:rPr>
              <w:t>2653102100853</w:t>
            </w:r>
          </w:p>
        </w:tc>
        <w:tc>
          <w:tcPr>
            <w:tcW w:w="4366" w:type="dxa"/>
            <w:gridSpan w:val="4"/>
            <w:tcBorders>
              <w:top w:val="nil"/>
              <w:bottom w:val="single" w:sz="2" w:space="0" w:color="auto"/>
            </w:tcBorders>
            <w:vAlign w:val="center"/>
          </w:tcPr>
          <w:p w14:paraId="78FFD2F7" w14:textId="77777777" w:rsidR="00790FB4" w:rsidRPr="00C97908" w:rsidRDefault="00790FB4" w:rsidP="00264156">
            <w:pPr>
              <w:rPr>
                <w:sz w:val="16"/>
                <w:szCs w:val="16"/>
                <w:lang w:val="en-US"/>
              </w:rPr>
            </w:pPr>
            <w:r w:rsidRPr="00C97908">
              <w:rPr>
                <w:sz w:val="16"/>
                <w:szCs w:val="16"/>
                <w:lang w:val="en-US"/>
              </w:rPr>
              <w:t>Praimer (grund)</w:t>
            </w:r>
          </w:p>
        </w:tc>
        <w:tc>
          <w:tcPr>
            <w:tcW w:w="1021" w:type="dxa"/>
            <w:gridSpan w:val="3"/>
            <w:tcBorders>
              <w:top w:val="nil"/>
              <w:bottom w:val="single" w:sz="2" w:space="0" w:color="auto"/>
            </w:tcBorders>
            <w:vAlign w:val="center"/>
          </w:tcPr>
          <w:p w14:paraId="094D53A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8E11B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34B8016" w14:textId="77777777" w:rsidR="00790FB4" w:rsidRPr="00C97908" w:rsidRDefault="00790FB4" w:rsidP="00264156">
            <w:pPr>
              <w:jc w:val="center"/>
              <w:rPr>
                <w:sz w:val="16"/>
                <w:szCs w:val="16"/>
                <w:lang w:val="en-US"/>
              </w:rPr>
            </w:pPr>
            <w:r w:rsidRPr="00C97908">
              <w:rPr>
                <w:sz w:val="16"/>
                <w:szCs w:val="16"/>
                <w:lang w:val="en-US"/>
              </w:rPr>
              <w:t>4,05</w:t>
            </w:r>
          </w:p>
        </w:tc>
      </w:tr>
      <w:tr w:rsidR="00790FB4" w:rsidRPr="00B40365" w14:paraId="111489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E17C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824274E" w14:textId="77777777" w:rsidR="00790FB4" w:rsidRPr="00B40365" w:rsidRDefault="00790FB4" w:rsidP="0026415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2E04C3B6" w14:textId="77777777" w:rsidR="00790FB4" w:rsidRPr="00C97908" w:rsidRDefault="00790FB4" w:rsidP="0026415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07D4F7E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3844F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59BBB4D1" w14:textId="77777777" w:rsidR="00790FB4" w:rsidRPr="00C97908" w:rsidRDefault="00790FB4" w:rsidP="00264156">
            <w:pPr>
              <w:jc w:val="center"/>
              <w:rPr>
                <w:sz w:val="16"/>
                <w:szCs w:val="16"/>
                <w:lang w:val="en-US"/>
              </w:rPr>
            </w:pPr>
            <w:r w:rsidRPr="00C97908">
              <w:rPr>
                <w:sz w:val="16"/>
                <w:szCs w:val="16"/>
                <w:lang w:val="en-US"/>
              </w:rPr>
              <w:t>5,40</w:t>
            </w:r>
          </w:p>
        </w:tc>
      </w:tr>
      <w:tr w:rsidR="00790FB4" w:rsidRPr="00B40365" w14:paraId="7B7AA96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96F8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97E79B" w14:textId="77777777" w:rsidR="00790FB4" w:rsidRPr="00B40365" w:rsidRDefault="00790FB4" w:rsidP="00264156">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419CF82E" w14:textId="77777777" w:rsidR="00790FB4" w:rsidRPr="00C97908" w:rsidRDefault="00790FB4" w:rsidP="00264156">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3DE9D28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3D77E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272CC47D" w14:textId="77777777" w:rsidR="00790FB4" w:rsidRPr="00C97908" w:rsidRDefault="00790FB4" w:rsidP="00264156">
            <w:pPr>
              <w:jc w:val="center"/>
              <w:rPr>
                <w:sz w:val="16"/>
                <w:szCs w:val="16"/>
                <w:lang w:val="en-US"/>
              </w:rPr>
            </w:pPr>
            <w:r w:rsidRPr="00C97908">
              <w:rPr>
                <w:sz w:val="16"/>
                <w:szCs w:val="16"/>
                <w:lang w:val="en-US"/>
              </w:rPr>
              <w:t>0,54</w:t>
            </w:r>
          </w:p>
        </w:tc>
      </w:tr>
      <w:tr w:rsidR="00790FB4" w:rsidRPr="00B40365" w14:paraId="6A7D9E3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1C4E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3AB04AB"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2DEE38C"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BCC3A05"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DA823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DC28539" w14:textId="77777777" w:rsidR="00790FB4" w:rsidRPr="00C97908" w:rsidRDefault="00790FB4" w:rsidP="00264156">
            <w:pPr>
              <w:jc w:val="center"/>
              <w:rPr>
                <w:sz w:val="16"/>
                <w:szCs w:val="16"/>
                <w:lang w:val="en-US"/>
              </w:rPr>
            </w:pPr>
            <w:r w:rsidRPr="00C97908">
              <w:rPr>
                <w:sz w:val="16"/>
                <w:szCs w:val="16"/>
                <w:lang w:val="en-US"/>
              </w:rPr>
              <w:t>0,13</w:t>
            </w:r>
          </w:p>
        </w:tc>
      </w:tr>
      <w:tr w:rsidR="00790FB4" w:rsidRPr="00B40365" w14:paraId="73C931B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C95C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979CFCC" w14:textId="77777777" w:rsidR="00790FB4" w:rsidRPr="00B40365" w:rsidRDefault="00790FB4" w:rsidP="00264156">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5125B86C" w14:textId="77777777" w:rsidR="00790FB4" w:rsidRPr="00C97908" w:rsidRDefault="00790FB4" w:rsidP="00264156">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2F20F60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8C435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0,343</w:t>
            </w:r>
          </w:p>
        </w:tc>
        <w:tc>
          <w:tcPr>
            <w:tcW w:w="1559" w:type="dxa"/>
            <w:gridSpan w:val="2"/>
            <w:tcBorders>
              <w:top w:val="nil"/>
              <w:bottom w:val="single" w:sz="2" w:space="0" w:color="auto"/>
              <w:right w:val="single" w:sz="4" w:space="0" w:color="auto"/>
            </w:tcBorders>
            <w:vAlign w:val="center"/>
          </w:tcPr>
          <w:p w14:paraId="06011D2E" w14:textId="77777777" w:rsidR="00790FB4" w:rsidRPr="00C97908" w:rsidRDefault="00790FB4" w:rsidP="00264156">
            <w:pPr>
              <w:jc w:val="center"/>
              <w:rPr>
                <w:sz w:val="16"/>
                <w:szCs w:val="16"/>
                <w:lang w:val="en-US"/>
              </w:rPr>
            </w:pPr>
            <w:r w:rsidRPr="00C97908">
              <w:rPr>
                <w:sz w:val="16"/>
                <w:szCs w:val="16"/>
                <w:lang w:val="en-US"/>
              </w:rPr>
              <w:t>9,26</w:t>
            </w:r>
          </w:p>
        </w:tc>
      </w:tr>
      <w:tr w:rsidR="00790FB4" w:rsidRPr="00B40365" w14:paraId="479C414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6438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1D9757A"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E7C7E39"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9030D5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2300F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0,036</w:t>
            </w:r>
          </w:p>
        </w:tc>
        <w:tc>
          <w:tcPr>
            <w:tcW w:w="1559" w:type="dxa"/>
            <w:gridSpan w:val="2"/>
            <w:tcBorders>
              <w:top w:val="nil"/>
              <w:bottom w:val="single" w:sz="2" w:space="0" w:color="auto"/>
              <w:right w:val="single" w:sz="4" w:space="0" w:color="auto"/>
            </w:tcBorders>
            <w:vAlign w:val="center"/>
          </w:tcPr>
          <w:p w14:paraId="2AE8FF70" w14:textId="77777777" w:rsidR="00790FB4" w:rsidRPr="00C97908" w:rsidRDefault="00790FB4" w:rsidP="00264156">
            <w:pPr>
              <w:jc w:val="center"/>
              <w:rPr>
                <w:sz w:val="16"/>
                <w:szCs w:val="16"/>
                <w:lang w:val="en-US"/>
              </w:rPr>
            </w:pPr>
            <w:r w:rsidRPr="00C97908">
              <w:rPr>
                <w:sz w:val="16"/>
                <w:szCs w:val="16"/>
                <w:lang w:val="en-US"/>
              </w:rPr>
              <w:t>0,97</w:t>
            </w:r>
          </w:p>
        </w:tc>
      </w:tr>
      <w:tr w:rsidR="00790FB4" w:rsidRPr="00B40365" w14:paraId="1F3909D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0451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3E73B1A" w14:textId="77777777" w:rsidR="00790FB4" w:rsidRPr="00B40365" w:rsidRDefault="00790FB4" w:rsidP="00264156">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38D333AE" w14:textId="77777777" w:rsidR="00790FB4" w:rsidRPr="00C97908" w:rsidRDefault="00790FB4" w:rsidP="00264156">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19726EE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14915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14:paraId="6E17B99F" w14:textId="77777777" w:rsidR="00790FB4" w:rsidRPr="00C97908" w:rsidRDefault="00790FB4" w:rsidP="00264156">
            <w:pPr>
              <w:jc w:val="center"/>
              <w:rPr>
                <w:sz w:val="16"/>
                <w:szCs w:val="16"/>
                <w:lang w:val="en-US"/>
              </w:rPr>
            </w:pPr>
            <w:r w:rsidRPr="00C97908">
              <w:rPr>
                <w:sz w:val="16"/>
                <w:szCs w:val="16"/>
                <w:lang w:val="en-US"/>
              </w:rPr>
              <w:t>0,19</w:t>
            </w:r>
          </w:p>
        </w:tc>
      </w:tr>
      <w:tr w:rsidR="00790FB4" w:rsidRPr="009B70F2" w14:paraId="2BD1D8C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3C3BEC" w14:textId="77777777" w:rsidR="00790FB4" w:rsidRPr="005E2CA0" w:rsidRDefault="00790FB4" w:rsidP="00264156">
            <w:pPr>
              <w:jc w:val="center"/>
              <w:rPr>
                <w:b/>
                <w:bCs/>
                <w:sz w:val="22"/>
                <w:szCs w:val="22"/>
                <w:lang w:val="en-US"/>
              </w:rPr>
            </w:pPr>
            <w:r w:rsidRPr="005E2CA0">
              <w:rPr>
                <w:b/>
                <w:bCs/>
                <w:sz w:val="22"/>
                <w:szCs w:val="22"/>
                <w:lang w:val="en-US"/>
              </w:rPr>
              <w:lastRenderedPageBreak/>
              <w:t>95</w:t>
            </w:r>
          </w:p>
        </w:tc>
        <w:tc>
          <w:tcPr>
            <w:tcW w:w="1402" w:type="dxa"/>
            <w:gridSpan w:val="3"/>
            <w:tcBorders>
              <w:top w:val="single" w:sz="4" w:space="0" w:color="auto"/>
              <w:bottom w:val="single" w:sz="4" w:space="0" w:color="auto"/>
            </w:tcBorders>
            <w:vAlign w:val="center"/>
          </w:tcPr>
          <w:p w14:paraId="23D3C85E" w14:textId="77777777" w:rsidR="00790FB4" w:rsidRPr="005E2CA0" w:rsidRDefault="00790FB4" w:rsidP="00264156">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0EBA8CC0" w14:textId="77777777" w:rsidR="00790FB4" w:rsidRPr="005E2CA0" w:rsidRDefault="00790FB4" w:rsidP="00264156">
            <w:pPr>
              <w:rPr>
                <w:b/>
                <w:bCs/>
                <w:sz w:val="2"/>
                <w:szCs w:val="2"/>
                <w:lang w:val="en-US"/>
              </w:rPr>
            </w:pPr>
            <w:r w:rsidRPr="005E2CA0">
              <w:rPr>
                <w:b/>
                <w:bCs/>
                <w:sz w:val="22"/>
                <w:szCs w:val="22"/>
                <w:lang w:val="en-US"/>
              </w:rPr>
              <w:t>Elemente liniare din placi din gresie portelanata aplicate cu adeziv</w:t>
            </w:r>
          </w:p>
          <w:p w14:paraId="25B669F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20C9FEB"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95FDD2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DB2FDE7" w14:textId="77777777" w:rsidR="00790FB4" w:rsidRPr="005E2CA0" w:rsidRDefault="00790FB4" w:rsidP="00264156">
            <w:pPr>
              <w:jc w:val="center"/>
              <w:rPr>
                <w:b/>
                <w:bCs/>
                <w:sz w:val="22"/>
                <w:szCs w:val="22"/>
                <w:lang w:val="en-US"/>
              </w:rPr>
            </w:pPr>
            <w:r w:rsidRPr="005E2CA0">
              <w:rPr>
                <w:b/>
                <w:bCs/>
                <w:sz w:val="22"/>
                <w:szCs w:val="22"/>
                <w:lang w:val="en-US"/>
              </w:rPr>
              <w:t>63,50</w:t>
            </w:r>
          </w:p>
          <w:p w14:paraId="26C34243" w14:textId="77777777" w:rsidR="00790FB4" w:rsidRPr="009B70F2" w:rsidRDefault="00790FB4" w:rsidP="00264156">
            <w:pPr>
              <w:jc w:val="center"/>
              <w:rPr>
                <w:sz w:val="2"/>
                <w:szCs w:val="2"/>
                <w:lang w:val="en-US"/>
              </w:rPr>
            </w:pPr>
          </w:p>
        </w:tc>
      </w:tr>
      <w:tr w:rsidR="00790FB4" w:rsidRPr="00B40365" w14:paraId="100832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665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282CDD" w14:textId="77777777" w:rsidR="00790FB4" w:rsidRPr="00B40365" w:rsidRDefault="00790FB4" w:rsidP="00264156">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014DF3E7" w14:textId="77777777" w:rsidR="00790FB4" w:rsidRPr="00C97908" w:rsidRDefault="00790FB4" w:rsidP="00264156">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2692A1B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519C5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FE71B1E" w14:textId="77777777" w:rsidR="00790FB4" w:rsidRPr="00C97908" w:rsidRDefault="00790FB4" w:rsidP="00264156">
            <w:pPr>
              <w:jc w:val="center"/>
              <w:rPr>
                <w:sz w:val="16"/>
                <w:szCs w:val="16"/>
                <w:lang w:val="en-US"/>
              </w:rPr>
            </w:pPr>
            <w:r w:rsidRPr="00C97908">
              <w:rPr>
                <w:sz w:val="16"/>
                <w:szCs w:val="16"/>
                <w:lang w:val="en-US"/>
              </w:rPr>
              <w:t>19,05</w:t>
            </w:r>
          </w:p>
        </w:tc>
      </w:tr>
      <w:tr w:rsidR="00790FB4" w:rsidRPr="00B40365" w14:paraId="05CAB8A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59C1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90EAF9"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D935882"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B7250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155BE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F73BA9C" w14:textId="77777777" w:rsidR="00790FB4" w:rsidRPr="00C97908" w:rsidRDefault="00790FB4" w:rsidP="00264156">
            <w:pPr>
              <w:jc w:val="center"/>
              <w:rPr>
                <w:sz w:val="16"/>
                <w:szCs w:val="16"/>
                <w:lang w:val="en-US"/>
              </w:rPr>
            </w:pPr>
            <w:r w:rsidRPr="00C97908">
              <w:rPr>
                <w:sz w:val="16"/>
                <w:szCs w:val="16"/>
                <w:lang w:val="en-US"/>
              </w:rPr>
              <w:t>6,35</w:t>
            </w:r>
          </w:p>
        </w:tc>
      </w:tr>
      <w:tr w:rsidR="00790FB4" w:rsidRPr="00B40365" w14:paraId="71F5608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AD18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8E539B5" w14:textId="77777777" w:rsidR="00790FB4" w:rsidRPr="00B40365" w:rsidRDefault="00790FB4" w:rsidP="00264156">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2CE38C6D" w14:textId="77777777" w:rsidR="00790FB4" w:rsidRPr="00C97908" w:rsidRDefault="00790FB4" w:rsidP="00264156">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308F09DD"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A7A3C1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3E5F881C" w14:textId="77777777" w:rsidR="00790FB4" w:rsidRPr="00C97908" w:rsidRDefault="00790FB4" w:rsidP="00264156">
            <w:pPr>
              <w:jc w:val="center"/>
              <w:rPr>
                <w:sz w:val="16"/>
                <w:szCs w:val="16"/>
                <w:lang w:val="en-US"/>
              </w:rPr>
            </w:pPr>
            <w:r w:rsidRPr="00C97908">
              <w:rPr>
                <w:sz w:val="16"/>
                <w:szCs w:val="16"/>
                <w:lang w:val="en-US"/>
              </w:rPr>
              <w:t>68,01</w:t>
            </w:r>
          </w:p>
        </w:tc>
      </w:tr>
      <w:tr w:rsidR="00790FB4" w:rsidRPr="00B40365" w14:paraId="49E15BD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50A6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3EC4ECF" w14:textId="77777777" w:rsidR="00790FB4" w:rsidRPr="00B40365" w:rsidRDefault="00790FB4" w:rsidP="00264156">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3B9822C2" w14:textId="77777777" w:rsidR="00790FB4" w:rsidRPr="00C97908" w:rsidRDefault="00790FB4" w:rsidP="00264156">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567A31D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D7A6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7417A351" w14:textId="77777777" w:rsidR="00790FB4" w:rsidRPr="00C97908" w:rsidRDefault="00790FB4" w:rsidP="00264156">
            <w:pPr>
              <w:jc w:val="center"/>
              <w:rPr>
                <w:sz w:val="16"/>
                <w:szCs w:val="16"/>
                <w:lang w:val="en-US"/>
              </w:rPr>
            </w:pPr>
            <w:r w:rsidRPr="00C97908">
              <w:rPr>
                <w:sz w:val="16"/>
                <w:szCs w:val="16"/>
                <w:lang w:val="en-US"/>
              </w:rPr>
              <w:t>23,34</w:t>
            </w:r>
          </w:p>
        </w:tc>
      </w:tr>
      <w:tr w:rsidR="00790FB4" w:rsidRPr="00B40365" w14:paraId="39F3DA8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CA22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F361067" w14:textId="77777777" w:rsidR="00790FB4" w:rsidRPr="00B40365" w:rsidRDefault="00790FB4" w:rsidP="0026415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382035E1" w14:textId="77777777" w:rsidR="00790FB4" w:rsidRPr="00C97908" w:rsidRDefault="00790FB4" w:rsidP="0026415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6BFD93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FE1DE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57CEF758" w14:textId="77777777" w:rsidR="00790FB4" w:rsidRPr="00C97908" w:rsidRDefault="00790FB4" w:rsidP="00264156">
            <w:pPr>
              <w:jc w:val="center"/>
              <w:rPr>
                <w:sz w:val="16"/>
                <w:szCs w:val="16"/>
                <w:lang w:val="en-US"/>
              </w:rPr>
            </w:pPr>
            <w:r w:rsidRPr="00C97908">
              <w:rPr>
                <w:sz w:val="16"/>
                <w:szCs w:val="16"/>
                <w:lang w:val="en-US"/>
              </w:rPr>
              <w:t>400,05</w:t>
            </w:r>
          </w:p>
        </w:tc>
      </w:tr>
      <w:tr w:rsidR="00790FB4" w:rsidRPr="00B40365" w14:paraId="6AED171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3A55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BBBDAB2" w14:textId="77777777" w:rsidR="00790FB4" w:rsidRPr="00B40365" w:rsidRDefault="00790FB4" w:rsidP="00264156">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10C1A673" w14:textId="77777777" w:rsidR="00790FB4" w:rsidRPr="00C97908" w:rsidRDefault="00790FB4" w:rsidP="00264156">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701B3DB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1AF78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5961D42" w14:textId="77777777" w:rsidR="00790FB4" w:rsidRPr="00C97908" w:rsidRDefault="00790FB4" w:rsidP="00264156">
            <w:pPr>
              <w:jc w:val="center"/>
              <w:rPr>
                <w:sz w:val="16"/>
                <w:szCs w:val="16"/>
                <w:lang w:val="en-US"/>
              </w:rPr>
            </w:pPr>
            <w:r w:rsidRPr="00C97908">
              <w:rPr>
                <w:sz w:val="16"/>
                <w:szCs w:val="16"/>
                <w:lang w:val="en-US"/>
              </w:rPr>
              <w:t>6,67</w:t>
            </w:r>
          </w:p>
        </w:tc>
      </w:tr>
      <w:tr w:rsidR="00790FB4" w:rsidRPr="00B40365" w14:paraId="3C26767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B83F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D22F7B1" w14:textId="77777777" w:rsidR="00790FB4" w:rsidRPr="00B40365" w:rsidRDefault="00790FB4" w:rsidP="00264156">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41853464" w14:textId="77777777" w:rsidR="00790FB4" w:rsidRPr="00C97908" w:rsidRDefault="00790FB4" w:rsidP="00264156">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2E37BA2B"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EDD54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right w:val="single" w:sz="4" w:space="0" w:color="auto"/>
            </w:tcBorders>
            <w:vAlign w:val="center"/>
          </w:tcPr>
          <w:p w14:paraId="011C77A4" w14:textId="77777777" w:rsidR="00790FB4" w:rsidRPr="00C97908" w:rsidRDefault="00790FB4" w:rsidP="00264156">
            <w:pPr>
              <w:jc w:val="center"/>
              <w:rPr>
                <w:sz w:val="16"/>
                <w:szCs w:val="16"/>
                <w:lang w:val="en-US"/>
              </w:rPr>
            </w:pPr>
            <w:r w:rsidRPr="00C97908">
              <w:rPr>
                <w:sz w:val="16"/>
                <w:szCs w:val="16"/>
                <w:lang w:val="en-US"/>
              </w:rPr>
              <w:t>19,05</w:t>
            </w:r>
          </w:p>
        </w:tc>
      </w:tr>
      <w:tr w:rsidR="00790FB4" w:rsidRPr="00B40365" w14:paraId="3121DE0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A98C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E4EE48" w14:textId="77777777" w:rsidR="00790FB4" w:rsidRPr="00B40365" w:rsidRDefault="00790FB4" w:rsidP="00264156">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7495F2A8" w14:textId="77777777" w:rsidR="00790FB4" w:rsidRPr="00C97908" w:rsidRDefault="00790FB4" w:rsidP="00264156">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378B0135"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BA109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14:paraId="7F1A5AFF" w14:textId="77777777" w:rsidR="00790FB4" w:rsidRPr="00C97908" w:rsidRDefault="00790FB4" w:rsidP="00264156">
            <w:pPr>
              <w:jc w:val="center"/>
              <w:rPr>
                <w:sz w:val="16"/>
                <w:szCs w:val="16"/>
                <w:lang w:val="en-US"/>
              </w:rPr>
            </w:pPr>
            <w:r w:rsidRPr="00C97908">
              <w:rPr>
                <w:sz w:val="16"/>
                <w:szCs w:val="16"/>
                <w:lang w:val="en-US"/>
              </w:rPr>
              <w:t>3,18</w:t>
            </w:r>
          </w:p>
        </w:tc>
      </w:tr>
      <w:tr w:rsidR="00790FB4" w:rsidRPr="00B40365" w14:paraId="0297CA0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0647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2B684C"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A4D0CA4"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8EAD20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8870A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457424F"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3E2692" w14:paraId="559BBAB6"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42D8B7E"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324D0F4F"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51510C76"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2D57DEA3"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1F04EFE7"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1B743ED9" w14:textId="77777777" w:rsidR="00790FB4" w:rsidRPr="003E2692" w:rsidRDefault="00790FB4" w:rsidP="00264156">
            <w:pPr>
              <w:rPr>
                <w:sz w:val="2"/>
                <w:szCs w:val="2"/>
                <w:lang w:val="en-US"/>
              </w:rPr>
            </w:pPr>
          </w:p>
        </w:tc>
      </w:tr>
      <w:tr w:rsidR="00790FB4" w:rsidRPr="00B449C4" w14:paraId="2B00BE94"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56B494"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635A7126"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FB3A16A"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44147B"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53D29CA2"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51CFC68C" w14:textId="77777777" w:rsidR="00790FB4" w:rsidRPr="00B449C4" w:rsidRDefault="00790FB4" w:rsidP="00264156">
            <w:pPr>
              <w:rPr>
                <w:sz w:val="22"/>
                <w:szCs w:val="22"/>
                <w:lang w:val="en-US"/>
              </w:rPr>
            </w:pPr>
          </w:p>
        </w:tc>
      </w:tr>
      <w:tr w:rsidR="00790FB4" w:rsidRPr="00B40365" w14:paraId="76BD48DD"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9C05D0"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3A97D26E"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6D70A5F1"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59B028B" w14:textId="77777777" w:rsidR="00790FB4" w:rsidRPr="00B40365" w:rsidRDefault="00790FB4" w:rsidP="00264156">
            <w:pPr>
              <w:rPr>
                <w:sz w:val="22"/>
                <w:szCs w:val="22"/>
                <w:lang w:val="en-US"/>
              </w:rPr>
            </w:pPr>
          </w:p>
        </w:tc>
      </w:tr>
      <w:tr w:rsidR="00790FB4" w:rsidRPr="009B70F2" w14:paraId="3F179FDC" w14:textId="77777777" w:rsidTr="00264156">
        <w:tblPrEx>
          <w:tblCellMar>
            <w:left w:w="107" w:type="dxa"/>
            <w:right w:w="107" w:type="dxa"/>
          </w:tblCellMar>
        </w:tblPrEx>
        <w:tc>
          <w:tcPr>
            <w:tcW w:w="10495" w:type="dxa"/>
            <w:gridSpan w:val="19"/>
          </w:tcPr>
          <w:p w14:paraId="56A1333B" w14:textId="77777777" w:rsidR="00790FB4" w:rsidRPr="009B70F2" w:rsidRDefault="00790FB4" w:rsidP="00264156">
            <w:pPr>
              <w:rPr>
                <w:b/>
                <w:bCs/>
                <w:sz w:val="22"/>
                <w:szCs w:val="22"/>
                <w:lang w:val="en-US"/>
              </w:rPr>
            </w:pPr>
            <w:r w:rsidRPr="009B70F2">
              <w:rPr>
                <w:b/>
                <w:bCs/>
                <w:sz w:val="22"/>
                <w:szCs w:val="22"/>
                <w:lang w:val="en-US"/>
              </w:rPr>
              <w:t>1.3.3. Pereti</w:t>
            </w:r>
          </w:p>
          <w:p w14:paraId="01373C79" w14:textId="77777777" w:rsidR="00790FB4" w:rsidRPr="00B12F65" w:rsidRDefault="00790FB4" w:rsidP="00264156">
            <w:pPr>
              <w:rPr>
                <w:sz w:val="2"/>
                <w:szCs w:val="2"/>
                <w:lang w:val="en-US"/>
              </w:rPr>
            </w:pPr>
          </w:p>
        </w:tc>
      </w:tr>
      <w:tr w:rsidR="00790FB4" w:rsidRPr="009B70F2" w14:paraId="29DDA33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5C93B7" w14:textId="77777777" w:rsidR="00790FB4" w:rsidRPr="005E2CA0" w:rsidRDefault="00790FB4" w:rsidP="00264156">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629B9BC9"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6B452BA" w14:textId="77777777" w:rsidR="00790FB4" w:rsidRPr="005E2CA0" w:rsidRDefault="00790FB4" w:rsidP="00264156">
            <w:pPr>
              <w:rPr>
                <w:b/>
                <w:bCs/>
                <w:sz w:val="2"/>
                <w:szCs w:val="2"/>
                <w:lang w:val="en-US"/>
              </w:rPr>
            </w:pPr>
            <w:r w:rsidRPr="005E2CA0">
              <w:rPr>
                <w:b/>
                <w:bCs/>
                <w:sz w:val="22"/>
                <w:szCs w:val="22"/>
                <w:lang w:val="en-US"/>
              </w:rPr>
              <w:t>Grunduirea suprafetelor interioare a peretilor cu betonocontact</w:t>
            </w:r>
          </w:p>
          <w:p w14:paraId="4ED661D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1745EC2"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63F04D"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D0679CF" w14:textId="77777777" w:rsidR="00790FB4" w:rsidRPr="005E2CA0" w:rsidRDefault="00790FB4" w:rsidP="00264156">
            <w:pPr>
              <w:jc w:val="center"/>
              <w:rPr>
                <w:b/>
                <w:bCs/>
                <w:sz w:val="22"/>
                <w:szCs w:val="22"/>
                <w:lang w:val="en-US"/>
              </w:rPr>
            </w:pPr>
            <w:r w:rsidRPr="005E2CA0">
              <w:rPr>
                <w:b/>
                <w:bCs/>
                <w:sz w:val="22"/>
                <w:szCs w:val="22"/>
                <w:lang w:val="en-US"/>
              </w:rPr>
              <w:t>172,31</w:t>
            </w:r>
          </w:p>
          <w:p w14:paraId="2C7BF11D" w14:textId="77777777" w:rsidR="00790FB4" w:rsidRPr="009B70F2" w:rsidRDefault="00790FB4" w:rsidP="00264156">
            <w:pPr>
              <w:jc w:val="center"/>
              <w:rPr>
                <w:sz w:val="2"/>
                <w:szCs w:val="2"/>
                <w:lang w:val="en-US"/>
              </w:rPr>
            </w:pPr>
          </w:p>
        </w:tc>
      </w:tr>
      <w:tr w:rsidR="00790FB4" w:rsidRPr="00B40365" w14:paraId="0829853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AC82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C6E285D"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90F2C3C"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620D95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3E5C1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45E7E8C" w14:textId="77777777" w:rsidR="00790FB4" w:rsidRPr="00C97908" w:rsidRDefault="00790FB4" w:rsidP="00264156">
            <w:pPr>
              <w:jc w:val="center"/>
              <w:rPr>
                <w:sz w:val="16"/>
                <w:szCs w:val="16"/>
                <w:lang w:val="en-US"/>
              </w:rPr>
            </w:pPr>
            <w:r w:rsidRPr="00C97908">
              <w:rPr>
                <w:sz w:val="16"/>
                <w:szCs w:val="16"/>
                <w:lang w:val="en-US"/>
              </w:rPr>
              <w:t>5,17</w:t>
            </w:r>
          </w:p>
        </w:tc>
      </w:tr>
      <w:tr w:rsidR="00790FB4" w:rsidRPr="00B40365" w14:paraId="3A043E2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79BD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5173CC" w14:textId="77777777" w:rsidR="00790FB4" w:rsidRPr="00B40365" w:rsidRDefault="00790FB4" w:rsidP="0026415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32D42EE7" w14:textId="77777777" w:rsidR="00790FB4" w:rsidRPr="00C97908" w:rsidRDefault="00790FB4" w:rsidP="00264156">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11182CF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809E9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C502765" w14:textId="77777777" w:rsidR="00790FB4" w:rsidRPr="00C97908" w:rsidRDefault="00790FB4" w:rsidP="00264156">
            <w:pPr>
              <w:jc w:val="center"/>
              <w:rPr>
                <w:sz w:val="16"/>
                <w:szCs w:val="16"/>
                <w:lang w:val="en-US"/>
              </w:rPr>
            </w:pPr>
            <w:r w:rsidRPr="00C97908">
              <w:rPr>
                <w:sz w:val="16"/>
                <w:szCs w:val="16"/>
                <w:lang w:val="en-US"/>
              </w:rPr>
              <w:t>25,85</w:t>
            </w:r>
          </w:p>
        </w:tc>
      </w:tr>
      <w:tr w:rsidR="00790FB4" w:rsidRPr="00B40365" w14:paraId="7CF8626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1770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1CFE9A3"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042DE7F"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05E5E2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4F5BA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27C132C" w14:textId="77777777" w:rsidR="00790FB4" w:rsidRPr="00C97908" w:rsidRDefault="00790FB4" w:rsidP="00264156">
            <w:pPr>
              <w:jc w:val="center"/>
              <w:rPr>
                <w:sz w:val="16"/>
                <w:szCs w:val="16"/>
                <w:lang w:val="en-US"/>
              </w:rPr>
            </w:pPr>
            <w:r w:rsidRPr="00C97908">
              <w:rPr>
                <w:sz w:val="16"/>
                <w:szCs w:val="16"/>
                <w:lang w:val="en-US"/>
              </w:rPr>
              <w:t>8,62</w:t>
            </w:r>
          </w:p>
        </w:tc>
      </w:tr>
      <w:tr w:rsidR="00790FB4" w:rsidRPr="009B70F2" w14:paraId="1675926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E457C5" w14:textId="77777777" w:rsidR="00790FB4" w:rsidRPr="005E2CA0" w:rsidRDefault="00790FB4" w:rsidP="00264156">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560803B2" w14:textId="77777777" w:rsidR="00790FB4" w:rsidRPr="005E2CA0" w:rsidRDefault="00790FB4" w:rsidP="00264156">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0C82A96C" w14:textId="77777777" w:rsidR="00790FB4" w:rsidRPr="005E2CA0" w:rsidRDefault="00790FB4" w:rsidP="00264156">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0BAA3AF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CA538C7"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7FE75D"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ADB8FB0" w14:textId="77777777" w:rsidR="00790FB4" w:rsidRPr="005E2CA0" w:rsidRDefault="00790FB4" w:rsidP="00264156">
            <w:pPr>
              <w:jc w:val="center"/>
              <w:rPr>
                <w:b/>
                <w:bCs/>
                <w:sz w:val="22"/>
                <w:szCs w:val="22"/>
                <w:lang w:val="en-US"/>
              </w:rPr>
            </w:pPr>
            <w:r w:rsidRPr="005E2CA0">
              <w:rPr>
                <w:b/>
                <w:bCs/>
                <w:sz w:val="22"/>
                <w:szCs w:val="22"/>
                <w:lang w:val="en-US"/>
              </w:rPr>
              <w:t>159,81</w:t>
            </w:r>
          </w:p>
          <w:p w14:paraId="24240F8E" w14:textId="77777777" w:rsidR="00790FB4" w:rsidRPr="009B70F2" w:rsidRDefault="00790FB4" w:rsidP="00264156">
            <w:pPr>
              <w:jc w:val="center"/>
              <w:rPr>
                <w:sz w:val="2"/>
                <w:szCs w:val="2"/>
                <w:lang w:val="en-US"/>
              </w:rPr>
            </w:pPr>
          </w:p>
        </w:tc>
      </w:tr>
      <w:tr w:rsidR="00790FB4" w:rsidRPr="00B40365" w14:paraId="3B3BC09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E4EC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A06469"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B38D441"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E339FB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835B7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6357D2B8" w14:textId="77777777" w:rsidR="00790FB4" w:rsidRPr="00C97908" w:rsidRDefault="00790FB4" w:rsidP="00264156">
            <w:pPr>
              <w:jc w:val="center"/>
              <w:rPr>
                <w:sz w:val="16"/>
                <w:szCs w:val="16"/>
                <w:lang w:val="en-US"/>
              </w:rPr>
            </w:pPr>
            <w:r w:rsidRPr="00C97908">
              <w:rPr>
                <w:sz w:val="16"/>
                <w:szCs w:val="16"/>
                <w:lang w:val="en-US"/>
              </w:rPr>
              <w:t>223,73</w:t>
            </w:r>
          </w:p>
        </w:tc>
      </w:tr>
      <w:tr w:rsidR="00790FB4" w:rsidRPr="00B40365" w14:paraId="5BA4C12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7982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75C8D9"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A6DFDC"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E6C92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BF8E0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1B9B014" w14:textId="77777777" w:rsidR="00790FB4" w:rsidRPr="00C97908" w:rsidRDefault="00790FB4" w:rsidP="00264156">
            <w:pPr>
              <w:jc w:val="center"/>
              <w:rPr>
                <w:sz w:val="16"/>
                <w:szCs w:val="16"/>
                <w:lang w:val="en-US"/>
              </w:rPr>
            </w:pPr>
            <w:r w:rsidRPr="00C97908">
              <w:rPr>
                <w:sz w:val="16"/>
                <w:szCs w:val="16"/>
                <w:lang w:val="en-US"/>
              </w:rPr>
              <w:t>47,94</w:t>
            </w:r>
          </w:p>
        </w:tc>
      </w:tr>
      <w:tr w:rsidR="00790FB4" w:rsidRPr="00B40365" w14:paraId="048667C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3303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BAC89A9"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52A0BA3"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90D2DA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9C42E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AC00B83" w14:textId="77777777" w:rsidR="00790FB4" w:rsidRPr="00C97908" w:rsidRDefault="00790FB4" w:rsidP="00264156">
            <w:pPr>
              <w:jc w:val="center"/>
              <w:rPr>
                <w:sz w:val="16"/>
                <w:szCs w:val="16"/>
                <w:lang w:val="en-US"/>
              </w:rPr>
            </w:pPr>
            <w:r w:rsidRPr="00C97908">
              <w:rPr>
                <w:sz w:val="16"/>
                <w:szCs w:val="16"/>
                <w:lang w:val="en-US"/>
              </w:rPr>
              <w:t>1 678,00</w:t>
            </w:r>
          </w:p>
        </w:tc>
      </w:tr>
      <w:tr w:rsidR="00790FB4" w:rsidRPr="00B40365" w14:paraId="0B80F89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47DFD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762E477"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E38D42"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FAF099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11012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C657687" w14:textId="77777777" w:rsidR="00790FB4" w:rsidRPr="00C97908" w:rsidRDefault="00790FB4" w:rsidP="00264156">
            <w:pPr>
              <w:jc w:val="center"/>
              <w:rPr>
                <w:sz w:val="16"/>
                <w:szCs w:val="16"/>
                <w:lang w:val="en-US"/>
              </w:rPr>
            </w:pPr>
            <w:r w:rsidRPr="00C97908">
              <w:rPr>
                <w:sz w:val="16"/>
                <w:szCs w:val="16"/>
                <w:lang w:val="en-US"/>
              </w:rPr>
              <w:t>4,79</w:t>
            </w:r>
          </w:p>
        </w:tc>
      </w:tr>
      <w:tr w:rsidR="00790FB4" w:rsidRPr="00B40365" w14:paraId="7C08571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D100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EEC69E1"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EA6C376"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EA58744"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43303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1F9D9921" w14:textId="77777777" w:rsidR="00790FB4" w:rsidRPr="00C97908" w:rsidRDefault="00790FB4" w:rsidP="00264156">
            <w:pPr>
              <w:jc w:val="center"/>
              <w:rPr>
                <w:sz w:val="16"/>
                <w:szCs w:val="16"/>
                <w:lang w:val="en-US"/>
              </w:rPr>
            </w:pPr>
            <w:r w:rsidRPr="00C97908">
              <w:rPr>
                <w:sz w:val="16"/>
                <w:szCs w:val="16"/>
                <w:lang w:val="en-US"/>
              </w:rPr>
              <w:t>1,12</w:t>
            </w:r>
          </w:p>
        </w:tc>
      </w:tr>
      <w:tr w:rsidR="00790FB4" w:rsidRPr="00B40365" w14:paraId="5C8BBAC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1C77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A4F518A"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FF80561"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8F349C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634F6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4EB28DE" w14:textId="77777777" w:rsidR="00790FB4" w:rsidRPr="00C97908" w:rsidRDefault="00790FB4" w:rsidP="00264156">
            <w:pPr>
              <w:jc w:val="center"/>
              <w:rPr>
                <w:sz w:val="16"/>
                <w:szCs w:val="16"/>
                <w:lang w:val="en-US"/>
              </w:rPr>
            </w:pPr>
            <w:r w:rsidRPr="00C97908">
              <w:rPr>
                <w:sz w:val="16"/>
                <w:szCs w:val="16"/>
                <w:lang w:val="en-US"/>
              </w:rPr>
              <w:t>0,64</w:t>
            </w:r>
          </w:p>
        </w:tc>
      </w:tr>
      <w:tr w:rsidR="00790FB4" w:rsidRPr="00B40365" w14:paraId="4629C7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9D80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31A662"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1C90AFE"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8B782D3"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22963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00EAAE35" w14:textId="77777777" w:rsidR="00790FB4" w:rsidRPr="00C97908" w:rsidRDefault="00790FB4" w:rsidP="00264156">
            <w:pPr>
              <w:jc w:val="center"/>
              <w:rPr>
                <w:sz w:val="16"/>
                <w:szCs w:val="16"/>
                <w:lang w:val="en-US"/>
              </w:rPr>
            </w:pPr>
            <w:r w:rsidRPr="00C97908">
              <w:rPr>
                <w:sz w:val="16"/>
                <w:szCs w:val="16"/>
                <w:lang w:val="en-US"/>
              </w:rPr>
              <w:t>1,28</w:t>
            </w:r>
          </w:p>
        </w:tc>
      </w:tr>
      <w:tr w:rsidR="00790FB4" w:rsidRPr="009B70F2" w14:paraId="6545724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C50B9E" w14:textId="77777777" w:rsidR="00790FB4" w:rsidRPr="005E2CA0" w:rsidRDefault="00790FB4" w:rsidP="00264156">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615B9AEA" w14:textId="77777777" w:rsidR="00790FB4" w:rsidRPr="005E2CA0" w:rsidRDefault="00790FB4" w:rsidP="00264156">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12530024" w14:textId="77777777" w:rsidR="00790FB4" w:rsidRPr="005E2CA0" w:rsidRDefault="00790FB4" w:rsidP="00264156">
            <w:pPr>
              <w:rPr>
                <w:b/>
                <w:bCs/>
                <w:sz w:val="2"/>
                <w:szCs w:val="2"/>
                <w:lang w:val="en-US"/>
              </w:rPr>
            </w:pPr>
            <w:r w:rsidRPr="005E2CA0">
              <w:rPr>
                <w:b/>
                <w:bCs/>
                <w:sz w:val="22"/>
                <w:szCs w:val="22"/>
                <w:lang w:val="en-US"/>
              </w:rPr>
              <w:t>Diverse lucrari - diferenta de grosime, + 5 mm la stratul de grund aplicat la pereti, executat cu mortar, K=4</w:t>
            </w:r>
          </w:p>
          <w:p w14:paraId="1539259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C63FAC1"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97A35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E6229A7" w14:textId="77777777" w:rsidR="00790FB4" w:rsidRPr="005E2CA0" w:rsidRDefault="00790FB4" w:rsidP="00264156">
            <w:pPr>
              <w:jc w:val="center"/>
              <w:rPr>
                <w:b/>
                <w:bCs/>
                <w:sz w:val="22"/>
                <w:szCs w:val="22"/>
                <w:lang w:val="en-US"/>
              </w:rPr>
            </w:pPr>
            <w:r w:rsidRPr="005E2CA0">
              <w:rPr>
                <w:b/>
                <w:bCs/>
                <w:sz w:val="22"/>
                <w:szCs w:val="22"/>
                <w:lang w:val="en-US"/>
              </w:rPr>
              <w:t>159,81</w:t>
            </w:r>
          </w:p>
          <w:p w14:paraId="16E4DED6" w14:textId="77777777" w:rsidR="00790FB4" w:rsidRPr="009B70F2" w:rsidRDefault="00790FB4" w:rsidP="00264156">
            <w:pPr>
              <w:jc w:val="center"/>
              <w:rPr>
                <w:sz w:val="2"/>
                <w:szCs w:val="2"/>
                <w:lang w:val="en-US"/>
              </w:rPr>
            </w:pPr>
          </w:p>
        </w:tc>
      </w:tr>
      <w:tr w:rsidR="00790FB4" w:rsidRPr="00B40365" w14:paraId="3879BFC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D48D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20F591"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17986C1"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E33741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F9E90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C6E8F3B" w14:textId="77777777" w:rsidR="00790FB4" w:rsidRPr="00C97908" w:rsidRDefault="00790FB4" w:rsidP="00264156">
            <w:pPr>
              <w:jc w:val="center"/>
              <w:rPr>
                <w:sz w:val="16"/>
                <w:szCs w:val="16"/>
                <w:lang w:val="en-US"/>
              </w:rPr>
            </w:pPr>
            <w:r w:rsidRPr="00C97908">
              <w:rPr>
                <w:sz w:val="16"/>
                <w:szCs w:val="16"/>
                <w:lang w:val="en-US"/>
              </w:rPr>
              <w:t>63,92</w:t>
            </w:r>
          </w:p>
        </w:tc>
      </w:tr>
      <w:tr w:rsidR="00790FB4" w:rsidRPr="00B40365" w14:paraId="5853F18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ED3C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0CFC374"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D89EF2A"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FA8F6A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0C16A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ACEBDCB" w14:textId="77777777" w:rsidR="00790FB4" w:rsidRPr="00C97908" w:rsidRDefault="00790FB4" w:rsidP="00264156">
            <w:pPr>
              <w:jc w:val="center"/>
              <w:rPr>
                <w:sz w:val="16"/>
                <w:szCs w:val="16"/>
                <w:lang w:val="en-US"/>
              </w:rPr>
            </w:pPr>
            <w:r w:rsidRPr="00C97908">
              <w:rPr>
                <w:sz w:val="16"/>
                <w:szCs w:val="16"/>
                <w:lang w:val="en-US"/>
              </w:rPr>
              <w:t>19,18</w:t>
            </w:r>
          </w:p>
        </w:tc>
      </w:tr>
      <w:tr w:rsidR="00790FB4" w:rsidRPr="00B40365" w14:paraId="3FD661B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4DD1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383C062" w14:textId="77777777" w:rsidR="00790FB4" w:rsidRPr="00B40365" w:rsidRDefault="00790FB4" w:rsidP="00264156">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50784C70" w14:textId="77777777" w:rsidR="00790FB4" w:rsidRPr="00C97908" w:rsidRDefault="00790FB4" w:rsidP="00264156">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3219408D"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CE2F3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9F67AEB" w14:textId="77777777" w:rsidR="00790FB4" w:rsidRPr="00C97908" w:rsidRDefault="00790FB4" w:rsidP="00264156">
            <w:pPr>
              <w:jc w:val="center"/>
              <w:rPr>
                <w:sz w:val="16"/>
                <w:szCs w:val="16"/>
                <w:lang w:val="en-US"/>
              </w:rPr>
            </w:pPr>
            <w:r w:rsidRPr="00C97908">
              <w:rPr>
                <w:sz w:val="16"/>
                <w:szCs w:val="16"/>
                <w:lang w:val="en-US"/>
              </w:rPr>
              <w:t>3,84</w:t>
            </w:r>
          </w:p>
        </w:tc>
      </w:tr>
      <w:tr w:rsidR="00790FB4" w:rsidRPr="00B40365" w14:paraId="22EA786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F62E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310A76"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6B179A"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D75346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683BD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DCD956F" w14:textId="77777777" w:rsidR="00790FB4" w:rsidRPr="00C97908" w:rsidRDefault="00790FB4" w:rsidP="00264156">
            <w:pPr>
              <w:jc w:val="center"/>
              <w:rPr>
                <w:sz w:val="16"/>
                <w:szCs w:val="16"/>
                <w:lang w:val="en-US"/>
              </w:rPr>
            </w:pPr>
            <w:r w:rsidRPr="00C97908">
              <w:rPr>
                <w:sz w:val="16"/>
                <w:szCs w:val="16"/>
                <w:lang w:val="en-US"/>
              </w:rPr>
              <w:t>0,64</w:t>
            </w:r>
          </w:p>
        </w:tc>
      </w:tr>
      <w:tr w:rsidR="00790FB4" w:rsidRPr="009B70F2" w14:paraId="3F07250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18C56E" w14:textId="77777777" w:rsidR="00790FB4" w:rsidRPr="005E2CA0" w:rsidRDefault="00790FB4" w:rsidP="00264156">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095ADC8A" w14:textId="77777777" w:rsidR="00790FB4" w:rsidRPr="005E2CA0" w:rsidRDefault="00790FB4" w:rsidP="00264156">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7DCB49DC" w14:textId="77777777" w:rsidR="00790FB4" w:rsidRPr="005E2CA0" w:rsidRDefault="00790FB4" w:rsidP="00264156">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7ADD71C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C63F9D4"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273F59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5A13E7A" w14:textId="77777777" w:rsidR="00790FB4" w:rsidRPr="005E2CA0" w:rsidRDefault="00790FB4" w:rsidP="00264156">
            <w:pPr>
              <w:jc w:val="center"/>
              <w:rPr>
                <w:b/>
                <w:bCs/>
                <w:sz w:val="22"/>
                <w:szCs w:val="22"/>
                <w:lang w:val="en-US"/>
              </w:rPr>
            </w:pPr>
            <w:r w:rsidRPr="005E2CA0">
              <w:rPr>
                <w:b/>
                <w:bCs/>
                <w:sz w:val="22"/>
                <w:szCs w:val="22"/>
                <w:lang w:val="en-US"/>
              </w:rPr>
              <w:t>215,75</w:t>
            </w:r>
          </w:p>
          <w:p w14:paraId="45E6B6FF" w14:textId="77777777" w:rsidR="00790FB4" w:rsidRPr="009B70F2" w:rsidRDefault="00790FB4" w:rsidP="00264156">
            <w:pPr>
              <w:jc w:val="center"/>
              <w:rPr>
                <w:sz w:val="2"/>
                <w:szCs w:val="2"/>
                <w:lang w:val="en-US"/>
              </w:rPr>
            </w:pPr>
          </w:p>
        </w:tc>
      </w:tr>
      <w:tr w:rsidR="00790FB4" w:rsidRPr="00B40365" w14:paraId="1227872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4A04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25FE70" w14:textId="77777777" w:rsidR="00790FB4" w:rsidRPr="00B40365" w:rsidRDefault="00790FB4" w:rsidP="0026415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49EFA70" w14:textId="77777777" w:rsidR="00790FB4" w:rsidRPr="00C97908" w:rsidRDefault="00790FB4" w:rsidP="0026415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31FA55C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BAA5B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72751EB2" w14:textId="77777777" w:rsidR="00790FB4" w:rsidRPr="00C97908" w:rsidRDefault="00790FB4" w:rsidP="00264156">
            <w:pPr>
              <w:jc w:val="center"/>
              <w:rPr>
                <w:sz w:val="16"/>
                <w:szCs w:val="16"/>
                <w:lang w:val="en-US"/>
              </w:rPr>
            </w:pPr>
            <w:r w:rsidRPr="00C97908">
              <w:rPr>
                <w:sz w:val="16"/>
                <w:szCs w:val="16"/>
                <w:lang w:val="en-US"/>
              </w:rPr>
              <w:t>8,63</w:t>
            </w:r>
          </w:p>
        </w:tc>
      </w:tr>
      <w:tr w:rsidR="00790FB4" w:rsidRPr="00B40365" w14:paraId="480BFBA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9B4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5111C1C"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C70143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2C39A9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0E067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61BEAD0" w14:textId="77777777" w:rsidR="00790FB4" w:rsidRPr="00C97908" w:rsidRDefault="00790FB4" w:rsidP="00264156">
            <w:pPr>
              <w:jc w:val="center"/>
              <w:rPr>
                <w:sz w:val="16"/>
                <w:szCs w:val="16"/>
                <w:lang w:val="en-US"/>
              </w:rPr>
            </w:pPr>
            <w:r w:rsidRPr="00C97908">
              <w:rPr>
                <w:sz w:val="16"/>
                <w:szCs w:val="16"/>
                <w:lang w:val="en-US"/>
              </w:rPr>
              <w:t>1,08</w:t>
            </w:r>
          </w:p>
        </w:tc>
      </w:tr>
      <w:tr w:rsidR="00790FB4" w:rsidRPr="00B40365" w14:paraId="2318906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1806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6776E9" w14:textId="77777777" w:rsidR="00790FB4" w:rsidRPr="00B40365" w:rsidRDefault="00790FB4" w:rsidP="0026415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0C49A8C8" w14:textId="77777777" w:rsidR="00790FB4" w:rsidRPr="00C97908" w:rsidRDefault="00790FB4" w:rsidP="0026415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00DCB5D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396B0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6BCC990E" w14:textId="77777777" w:rsidR="00790FB4" w:rsidRPr="00C97908" w:rsidRDefault="00790FB4" w:rsidP="00264156">
            <w:pPr>
              <w:jc w:val="center"/>
              <w:rPr>
                <w:sz w:val="16"/>
                <w:szCs w:val="16"/>
                <w:lang w:val="en-US"/>
              </w:rPr>
            </w:pPr>
            <w:r w:rsidRPr="00C97908">
              <w:rPr>
                <w:sz w:val="16"/>
                <w:szCs w:val="16"/>
                <w:lang w:val="en-US"/>
              </w:rPr>
              <w:t>217,91</w:t>
            </w:r>
          </w:p>
        </w:tc>
      </w:tr>
      <w:tr w:rsidR="00790FB4" w:rsidRPr="00B40365" w14:paraId="750038F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9A23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808159" w14:textId="77777777" w:rsidR="00790FB4" w:rsidRPr="00B40365" w:rsidRDefault="00790FB4" w:rsidP="0026415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FEF3915" w14:textId="77777777" w:rsidR="00790FB4" w:rsidRPr="00C97908" w:rsidRDefault="00790FB4" w:rsidP="0026415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76DA556"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6C8B6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32C492E" w14:textId="77777777" w:rsidR="00790FB4" w:rsidRPr="00C97908" w:rsidRDefault="00790FB4" w:rsidP="00264156">
            <w:pPr>
              <w:jc w:val="center"/>
              <w:rPr>
                <w:sz w:val="16"/>
                <w:szCs w:val="16"/>
                <w:lang w:val="en-US"/>
              </w:rPr>
            </w:pPr>
            <w:r w:rsidRPr="00C97908">
              <w:rPr>
                <w:sz w:val="16"/>
                <w:szCs w:val="16"/>
                <w:lang w:val="en-US"/>
              </w:rPr>
              <w:t>1,08</w:t>
            </w:r>
          </w:p>
        </w:tc>
      </w:tr>
      <w:tr w:rsidR="00790FB4" w:rsidRPr="00B40365" w14:paraId="5417FF7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6FC2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F535D12" w14:textId="77777777" w:rsidR="00790FB4" w:rsidRPr="00B40365" w:rsidRDefault="00790FB4" w:rsidP="0026415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C2668A2" w14:textId="77777777" w:rsidR="00790FB4" w:rsidRPr="00C97908" w:rsidRDefault="00790FB4" w:rsidP="0026415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888FAA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0580E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03032C2" w14:textId="77777777" w:rsidR="00790FB4" w:rsidRPr="00C97908" w:rsidRDefault="00790FB4" w:rsidP="00264156">
            <w:pPr>
              <w:jc w:val="center"/>
              <w:rPr>
                <w:sz w:val="16"/>
                <w:szCs w:val="16"/>
                <w:lang w:val="en-US"/>
              </w:rPr>
            </w:pPr>
            <w:r w:rsidRPr="00C97908">
              <w:rPr>
                <w:sz w:val="16"/>
                <w:szCs w:val="16"/>
                <w:lang w:val="en-US"/>
              </w:rPr>
              <w:t>2,16</w:t>
            </w:r>
          </w:p>
        </w:tc>
      </w:tr>
      <w:tr w:rsidR="00790FB4" w:rsidRPr="00B40365" w14:paraId="329E79B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03A8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C2C534" w14:textId="77777777" w:rsidR="00790FB4" w:rsidRPr="00B40365" w:rsidRDefault="00790FB4" w:rsidP="0026415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1144C83" w14:textId="77777777" w:rsidR="00790FB4" w:rsidRPr="00C97908" w:rsidRDefault="00790FB4" w:rsidP="0026415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2C7F15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836A5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B9307C8" w14:textId="77777777" w:rsidR="00790FB4" w:rsidRPr="00C97908" w:rsidRDefault="00790FB4" w:rsidP="00264156">
            <w:pPr>
              <w:jc w:val="center"/>
              <w:rPr>
                <w:sz w:val="16"/>
                <w:szCs w:val="16"/>
                <w:lang w:val="en-US"/>
              </w:rPr>
            </w:pPr>
            <w:r w:rsidRPr="00C97908">
              <w:rPr>
                <w:sz w:val="16"/>
                <w:szCs w:val="16"/>
                <w:lang w:val="en-US"/>
              </w:rPr>
              <w:t>64,73</w:t>
            </w:r>
          </w:p>
        </w:tc>
      </w:tr>
      <w:tr w:rsidR="00790FB4" w:rsidRPr="00B40365" w14:paraId="005DB1F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1520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1A5A95F" w14:textId="77777777" w:rsidR="00790FB4" w:rsidRPr="00B40365" w:rsidRDefault="00790FB4" w:rsidP="0026415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B5F6385" w14:textId="77777777" w:rsidR="00790FB4" w:rsidRPr="00C97908" w:rsidRDefault="00790FB4" w:rsidP="0026415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579E67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8C4F4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51CB53E1" w14:textId="77777777" w:rsidR="00790FB4" w:rsidRPr="00C97908" w:rsidRDefault="00790FB4" w:rsidP="00264156">
            <w:pPr>
              <w:jc w:val="center"/>
              <w:rPr>
                <w:sz w:val="16"/>
                <w:szCs w:val="16"/>
                <w:lang w:val="en-US"/>
              </w:rPr>
            </w:pPr>
            <w:r w:rsidRPr="00C97908">
              <w:rPr>
                <w:sz w:val="16"/>
                <w:szCs w:val="16"/>
                <w:lang w:val="en-US"/>
              </w:rPr>
              <w:t>0,13</w:t>
            </w:r>
          </w:p>
        </w:tc>
      </w:tr>
      <w:tr w:rsidR="00790FB4" w:rsidRPr="009B70F2" w14:paraId="41B96F0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81E2D2" w14:textId="77777777" w:rsidR="00790FB4" w:rsidRPr="005E2CA0" w:rsidRDefault="00790FB4" w:rsidP="00264156">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02E756B4" w14:textId="77777777" w:rsidR="00790FB4" w:rsidRPr="005E2CA0" w:rsidRDefault="00790FB4" w:rsidP="00264156">
            <w:pPr>
              <w:jc w:val="center"/>
              <w:rPr>
                <w:b/>
                <w:bCs/>
                <w:sz w:val="22"/>
                <w:szCs w:val="22"/>
                <w:lang w:val="en-US"/>
              </w:rPr>
            </w:pPr>
            <w:r w:rsidRPr="005E2CA0">
              <w:rPr>
                <w:b/>
                <w:bCs/>
                <w:sz w:val="22"/>
                <w:szCs w:val="22"/>
                <w:lang w:val="en-US"/>
              </w:rPr>
              <w:t>RpCJ06B</w:t>
            </w:r>
          </w:p>
        </w:tc>
        <w:tc>
          <w:tcPr>
            <w:tcW w:w="4366" w:type="dxa"/>
            <w:gridSpan w:val="5"/>
            <w:tcBorders>
              <w:top w:val="single" w:sz="4" w:space="0" w:color="auto"/>
              <w:bottom w:val="single" w:sz="4" w:space="0" w:color="auto"/>
            </w:tcBorders>
          </w:tcPr>
          <w:p w14:paraId="7FF5F308" w14:textId="77777777" w:rsidR="00790FB4" w:rsidRPr="005E2CA0" w:rsidRDefault="00790FB4" w:rsidP="00264156">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14:paraId="19796A3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1ED0843"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D62E05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5450F98" w14:textId="77777777" w:rsidR="00790FB4" w:rsidRPr="005E2CA0" w:rsidRDefault="00790FB4" w:rsidP="00264156">
            <w:pPr>
              <w:jc w:val="center"/>
              <w:rPr>
                <w:b/>
                <w:bCs/>
                <w:sz w:val="22"/>
                <w:szCs w:val="22"/>
                <w:lang w:val="en-US"/>
              </w:rPr>
            </w:pPr>
            <w:r w:rsidRPr="005E2CA0">
              <w:rPr>
                <w:b/>
                <w:bCs/>
                <w:sz w:val="22"/>
                <w:szCs w:val="22"/>
                <w:lang w:val="en-US"/>
              </w:rPr>
              <w:t>56,50</w:t>
            </w:r>
          </w:p>
          <w:p w14:paraId="35741795" w14:textId="77777777" w:rsidR="00790FB4" w:rsidRPr="009B70F2" w:rsidRDefault="00790FB4" w:rsidP="00264156">
            <w:pPr>
              <w:jc w:val="center"/>
              <w:rPr>
                <w:sz w:val="2"/>
                <w:szCs w:val="2"/>
                <w:lang w:val="en-US"/>
              </w:rPr>
            </w:pPr>
          </w:p>
        </w:tc>
      </w:tr>
      <w:tr w:rsidR="00790FB4" w:rsidRPr="00B40365" w14:paraId="34C1689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5D08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7D116C"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112424B"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485EA7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81ED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0,44</w:t>
            </w:r>
          </w:p>
        </w:tc>
        <w:tc>
          <w:tcPr>
            <w:tcW w:w="1559" w:type="dxa"/>
            <w:gridSpan w:val="2"/>
            <w:tcBorders>
              <w:top w:val="nil"/>
              <w:bottom w:val="single" w:sz="2" w:space="0" w:color="auto"/>
            </w:tcBorders>
            <w:vAlign w:val="center"/>
          </w:tcPr>
          <w:p w14:paraId="03782F76" w14:textId="77777777" w:rsidR="00790FB4" w:rsidRPr="00C97908" w:rsidRDefault="00790FB4" w:rsidP="00264156">
            <w:pPr>
              <w:jc w:val="center"/>
              <w:rPr>
                <w:sz w:val="16"/>
                <w:szCs w:val="16"/>
                <w:lang w:val="en-US"/>
              </w:rPr>
            </w:pPr>
            <w:r w:rsidRPr="00C97908">
              <w:rPr>
                <w:sz w:val="16"/>
                <w:szCs w:val="16"/>
                <w:lang w:val="en-US"/>
              </w:rPr>
              <w:t>24,86</w:t>
            </w:r>
          </w:p>
        </w:tc>
      </w:tr>
      <w:tr w:rsidR="00790FB4" w:rsidRPr="00B40365" w14:paraId="533CF81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6D89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F41558F"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87C03E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8AF5EA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D033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604BB3C8" w14:textId="77777777" w:rsidR="00790FB4" w:rsidRPr="00C97908" w:rsidRDefault="00790FB4" w:rsidP="00264156">
            <w:pPr>
              <w:jc w:val="center"/>
              <w:rPr>
                <w:sz w:val="16"/>
                <w:szCs w:val="16"/>
                <w:lang w:val="en-US"/>
              </w:rPr>
            </w:pPr>
            <w:r w:rsidRPr="00C97908">
              <w:rPr>
                <w:sz w:val="16"/>
                <w:szCs w:val="16"/>
                <w:lang w:val="en-US"/>
              </w:rPr>
              <w:t>12,43</w:t>
            </w:r>
          </w:p>
        </w:tc>
      </w:tr>
      <w:tr w:rsidR="00790FB4" w:rsidRPr="00B40365" w14:paraId="1AD1183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57A0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E27D7FB"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99585CE"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83B36EE"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B7357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0,98</w:t>
            </w:r>
          </w:p>
        </w:tc>
        <w:tc>
          <w:tcPr>
            <w:tcW w:w="1559" w:type="dxa"/>
            <w:gridSpan w:val="2"/>
            <w:tcBorders>
              <w:top w:val="nil"/>
              <w:bottom w:val="single" w:sz="2" w:space="0" w:color="auto"/>
            </w:tcBorders>
            <w:vAlign w:val="center"/>
          </w:tcPr>
          <w:p w14:paraId="198B949D" w14:textId="77777777" w:rsidR="00790FB4" w:rsidRPr="00C97908" w:rsidRDefault="00790FB4" w:rsidP="00264156">
            <w:pPr>
              <w:jc w:val="center"/>
              <w:rPr>
                <w:sz w:val="16"/>
                <w:szCs w:val="16"/>
                <w:lang w:val="en-US"/>
              </w:rPr>
            </w:pPr>
            <w:r w:rsidRPr="00C97908">
              <w:rPr>
                <w:sz w:val="16"/>
                <w:szCs w:val="16"/>
                <w:lang w:val="en-US"/>
              </w:rPr>
              <w:t>55,37</w:t>
            </w:r>
          </w:p>
        </w:tc>
      </w:tr>
      <w:tr w:rsidR="00790FB4" w:rsidRPr="00B40365" w14:paraId="36ACFFB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AAC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2E7F93A" w14:textId="77777777" w:rsidR="00790FB4" w:rsidRPr="00B40365" w:rsidRDefault="00790FB4" w:rsidP="00264156">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785101B4" w14:textId="77777777" w:rsidR="00790FB4" w:rsidRPr="00C97908" w:rsidRDefault="00790FB4" w:rsidP="00264156">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56BB5C3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CD6D5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FE887C3"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B40365" w14:paraId="2ED3DD2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AA19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F76DC3A" w14:textId="77777777" w:rsidR="00790FB4" w:rsidRPr="00B40365" w:rsidRDefault="00790FB4" w:rsidP="0026415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DEB6EE5" w14:textId="77777777" w:rsidR="00790FB4" w:rsidRPr="00C97908" w:rsidRDefault="00790FB4" w:rsidP="0026415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C0A0827"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E7AC8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14:paraId="6DD2109A" w14:textId="77777777" w:rsidR="00790FB4" w:rsidRPr="00C97908" w:rsidRDefault="00790FB4" w:rsidP="00264156">
            <w:pPr>
              <w:jc w:val="center"/>
              <w:rPr>
                <w:sz w:val="16"/>
                <w:szCs w:val="16"/>
                <w:lang w:val="en-US"/>
              </w:rPr>
            </w:pPr>
            <w:r w:rsidRPr="00C97908">
              <w:rPr>
                <w:sz w:val="16"/>
                <w:szCs w:val="16"/>
                <w:lang w:val="en-US"/>
              </w:rPr>
              <w:t>0,35</w:t>
            </w:r>
          </w:p>
        </w:tc>
      </w:tr>
      <w:tr w:rsidR="00790FB4" w:rsidRPr="00B40365" w14:paraId="727D9D2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903A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6E049E"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7B41144"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073EE2"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04547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002A514D" w14:textId="77777777" w:rsidR="00790FB4" w:rsidRPr="00C97908" w:rsidRDefault="00790FB4" w:rsidP="00264156">
            <w:pPr>
              <w:jc w:val="center"/>
              <w:rPr>
                <w:sz w:val="16"/>
                <w:szCs w:val="16"/>
                <w:lang w:val="en-US"/>
              </w:rPr>
            </w:pPr>
            <w:r w:rsidRPr="00C97908">
              <w:rPr>
                <w:sz w:val="16"/>
                <w:szCs w:val="16"/>
                <w:lang w:val="en-US"/>
              </w:rPr>
              <w:t>0,08</w:t>
            </w:r>
          </w:p>
        </w:tc>
      </w:tr>
      <w:tr w:rsidR="00790FB4" w:rsidRPr="00B40365" w14:paraId="599A876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4065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D741FFB" w14:textId="77777777" w:rsidR="00790FB4" w:rsidRPr="00B40365" w:rsidRDefault="00790FB4" w:rsidP="0026415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AFBBAFF" w14:textId="77777777" w:rsidR="00790FB4" w:rsidRPr="00C97908" w:rsidRDefault="00790FB4" w:rsidP="0026415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641A82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DD6A2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C3EA05B"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B40365" w14:paraId="0C77295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8FA5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B8D4D7" w14:textId="77777777" w:rsidR="00790FB4" w:rsidRPr="00B40365" w:rsidRDefault="00790FB4" w:rsidP="0026415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7CA11E6" w14:textId="77777777" w:rsidR="00790FB4" w:rsidRPr="00C97908" w:rsidRDefault="00790FB4" w:rsidP="0026415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E1D7D9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671BC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AA1CE60"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9B70F2" w14:paraId="61682EF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79E118" w14:textId="77777777" w:rsidR="00790FB4" w:rsidRPr="005E2CA0" w:rsidRDefault="00790FB4" w:rsidP="00264156">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28BD448A" w14:textId="77777777" w:rsidR="00790FB4" w:rsidRPr="005E2CA0" w:rsidRDefault="00790FB4" w:rsidP="00264156">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14:paraId="7FFB2E68" w14:textId="77777777" w:rsidR="00790FB4" w:rsidRPr="005E2CA0" w:rsidRDefault="00790FB4" w:rsidP="00264156">
            <w:pPr>
              <w:rPr>
                <w:b/>
                <w:bCs/>
                <w:sz w:val="2"/>
                <w:szCs w:val="2"/>
                <w:lang w:val="en-US"/>
              </w:rPr>
            </w:pPr>
            <w:r w:rsidRPr="005E2CA0">
              <w:rPr>
                <w:b/>
                <w:bCs/>
                <w:sz w:val="22"/>
                <w:szCs w:val="22"/>
                <w:lang w:val="en-US"/>
              </w:rPr>
              <w:t>Placarea suprafetelor cu un strat de PGC 12,5mm, hidrofug cu executarea carcasei metalice simple plane, cu inaltimea pina la 4 m: Corob din gips carton pentru mascarea retelelor ingineresti)</w:t>
            </w:r>
          </w:p>
          <w:p w14:paraId="6230488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15B9A3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391AA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3BF9816" w14:textId="77777777" w:rsidR="00790FB4" w:rsidRPr="005E2CA0" w:rsidRDefault="00790FB4" w:rsidP="00264156">
            <w:pPr>
              <w:jc w:val="center"/>
              <w:rPr>
                <w:b/>
                <w:bCs/>
                <w:sz w:val="22"/>
                <w:szCs w:val="22"/>
                <w:lang w:val="en-US"/>
              </w:rPr>
            </w:pPr>
            <w:r w:rsidRPr="005E2CA0">
              <w:rPr>
                <w:b/>
                <w:bCs/>
                <w:sz w:val="22"/>
                <w:szCs w:val="22"/>
                <w:lang w:val="en-US"/>
              </w:rPr>
              <w:t>4,75</w:t>
            </w:r>
          </w:p>
          <w:p w14:paraId="283A58AA" w14:textId="77777777" w:rsidR="00790FB4" w:rsidRPr="009B70F2" w:rsidRDefault="00790FB4" w:rsidP="00264156">
            <w:pPr>
              <w:jc w:val="center"/>
              <w:rPr>
                <w:sz w:val="2"/>
                <w:szCs w:val="2"/>
                <w:lang w:val="en-US"/>
              </w:rPr>
            </w:pPr>
          </w:p>
        </w:tc>
      </w:tr>
      <w:tr w:rsidR="00790FB4" w:rsidRPr="00B40365" w14:paraId="598F66B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EEFA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9CDAC5"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7819035"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086168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1AE14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14:paraId="79414F62" w14:textId="77777777" w:rsidR="00790FB4" w:rsidRPr="00C97908" w:rsidRDefault="00790FB4" w:rsidP="00264156">
            <w:pPr>
              <w:jc w:val="center"/>
              <w:rPr>
                <w:sz w:val="16"/>
                <w:szCs w:val="16"/>
                <w:lang w:val="en-US"/>
              </w:rPr>
            </w:pPr>
            <w:r w:rsidRPr="00C97908">
              <w:rPr>
                <w:sz w:val="16"/>
                <w:szCs w:val="16"/>
                <w:lang w:val="en-US"/>
              </w:rPr>
              <w:t>17,90</w:t>
            </w:r>
          </w:p>
        </w:tc>
      </w:tr>
      <w:tr w:rsidR="00790FB4" w:rsidRPr="00B40365" w14:paraId="1EB6693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3C3D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5D98CE" w14:textId="77777777" w:rsidR="00790FB4" w:rsidRPr="00B40365" w:rsidRDefault="00790FB4" w:rsidP="00264156">
            <w:pPr>
              <w:jc w:val="center"/>
              <w:rPr>
                <w:sz w:val="16"/>
                <w:szCs w:val="16"/>
                <w:lang w:val="en-US"/>
              </w:rPr>
            </w:pPr>
            <w:r w:rsidRPr="00B40365">
              <w:rPr>
                <w:sz w:val="16"/>
                <w:szCs w:val="16"/>
                <w:lang w:val="en-US"/>
              </w:rPr>
              <w:t>2662102701000-1</w:t>
            </w:r>
          </w:p>
        </w:tc>
        <w:tc>
          <w:tcPr>
            <w:tcW w:w="4366" w:type="dxa"/>
            <w:gridSpan w:val="4"/>
            <w:tcBorders>
              <w:top w:val="nil"/>
              <w:bottom w:val="single" w:sz="2" w:space="0" w:color="auto"/>
            </w:tcBorders>
            <w:vAlign w:val="center"/>
          </w:tcPr>
          <w:p w14:paraId="4CBBCE35" w14:textId="77777777" w:rsidR="00790FB4" w:rsidRPr="00C97908" w:rsidRDefault="00790FB4" w:rsidP="00264156">
            <w:pPr>
              <w:rPr>
                <w:sz w:val="16"/>
                <w:szCs w:val="16"/>
                <w:lang w:val="en-US"/>
              </w:rPr>
            </w:pPr>
            <w:r w:rsidRPr="00C97908">
              <w:rPr>
                <w:sz w:val="16"/>
                <w:szCs w:val="16"/>
                <w:lang w:val="en-US"/>
              </w:rPr>
              <w:t>Placi ghips-carton 12.5mm Hidrofug</w:t>
            </w:r>
          </w:p>
        </w:tc>
        <w:tc>
          <w:tcPr>
            <w:tcW w:w="1021" w:type="dxa"/>
            <w:gridSpan w:val="3"/>
            <w:tcBorders>
              <w:top w:val="nil"/>
              <w:bottom w:val="single" w:sz="2" w:space="0" w:color="auto"/>
            </w:tcBorders>
            <w:vAlign w:val="center"/>
          </w:tcPr>
          <w:p w14:paraId="5BE2AA02"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1A0F80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3756F9B5" w14:textId="77777777" w:rsidR="00790FB4" w:rsidRPr="00C97908" w:rsidRDefault="00790FB4" w:rsidP="00264156">
            <w:pPr>
              <w:jc w:val="center"/>
              <w:rPr>
                <w:sz w:val="16"/>
                <w:szCs w:val="16"/>
                <w:lang w:val="en-US"/>
              </w:rPr>
            </w:pPr>
            <w:r w:rsidRPr="00C97908">
              <w:rPr>
                <w:sz w:val="16"/>
                <w:szCs w:val="16"/>
                <w:lang w:val="en-US"/>
              </w:rPr>
              <w:t>4,99</w:t>
            </w:r>
          </w:p>
        </w:tc>
      </w:tr>
      <w:tr w:rsidR="00790FB4" w:rsidRPr="00B40365" w14:paraId="329F856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E983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51D218" w14:textId="77777777" w:rsidR="00790FB4" w:rsidRPr="00B40365" w:rsidRDefault="00790FB4" w:rsidP="00264156">
            <w:pPr>
              <w:jc w:val="center"/>
              <w:rPr>
                <w:sz w:val="16"/>
                <w:szCs w:val="16"/>
                <w:lang w:val="en-US"/>
              </w:rPr>
            </w:pPr>
            <w:r w:rsidRPr="00B40365">
              <w:rPr>
                <w:sz w:val="16"/>
                <w:szCs w:val="16"/>
                <w:lang w:val="en-US"/>
              </w:rPr>
              <w:t>2710703520284-1</w:t>
            </w:r>
          </w:p>
        </w:tc>
        <w:tc>
          <w:tcPr>
            <w:tcW w:w="4366" w:type="dxa"/>
            <w:gridSpan w:val="4"/>
            <w:tcBorders>
              <w:top w:val="nil"/>
              <w:bottom w:val="single" w:sz="2" w:space="0" w:color="auto"/>
            </w:tcBorders>
            <w:vAlign w:val="center"/>
          </w:tcPr>
          <w:p w14:paraId="4FF595F8" w14:textId="77777777" w:rsidR="00790FB4" w:rsidRPr="00C97908" w:rsidRDefault="00790FB4" w:rsidP="00264156">
            <w:pPr>
              <w:rPr>
                <w:sz w:val="16"/>
                <w:szCs w:val="16"/>
                <w:lang w:val="en-US"/>
              </w:rPr>
            </w:pPr>
            <w:r w:rsidRPr="00C97908">
              <w:rPr>
                <w:sz w:val="16"/>
                <w:szCs w:val="16"/>
                <w:lang w:val="en-US"/>
              </w:rPr>
              <w:t>Profil de ghidaj UD, 0.6mm</w:t>
            </w:r>
          </w:p>
        </w:tc>
        <w:tc>
          <w:tcPr>
            <w:tcW w:w="1021" w:type="dxa"/>
            <w:gridSpan w:val="3"/>
            <w:tcBorders>
              <w:top w:val="nil"/>
              <w:bottom w:val="single" w:sz="2" w:space="0" w:color="auto"/>
            </w:tcBorders>
            <w:vAlign w:val="center"/>
          </w:tcPr>
          <w:p w14:paraId="1B872E3A"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05267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14:paraId="5CA149F8" w14:textId="77777777" w:rsidR="00790FB4" w:rsidRPr="00C97908" w:rsidRDefault="00790FB4" w:rsidP="00264156">
            <w:pPr>
              <w:jc w:val="center"/>
              <w:rPr>
                <w:sz w:val="16"/>
                <w:szCs w:val="16"/>
                <w:lang w:val="en-US"/>
              </w:rPr>
            </w:pPr>
            <w:r w:rsidRPr="00C97908">
              <w:rPr>
                <w:sz w:val="16"/>
                <w:szCs w:val="16"/>
                <w:lang w:val="en-US"/>
              </w:rPr>
              <w:t>9,86</w:t>
            </w:r>
          </w:p>
        </w:tc>
      </w:tr>
      <w:tr w:rsidR="00790FB4" w:rsidRPr="00B40365" w14:paraId="247A24B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DF0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39312AA" w14:textId="77777777" w:rsidR="00790FB4" w:rsidRPr="00B40365" w:rsidRDefault="00790FB4" w:rsidP="00264156">
            <w:pPr>
              <w:jc w:val="center"/>
              <w:rPr>
                <w:sz w:val="16"/>
                <w:szCs w:val="16"/>
                <w:lang w:val="en-US"/>
              </w:rPr>
            </w:pPr>
            <w:r w:rsidRPr="00B40365">
              <w:rPr>
                <w:sz w:val="16"/>
                <w:szCs w:val="16"/>
                <w:lang w:val="en-US"/>
              </w:rPr>
              <w:t>2710703520285-1</w:t>
            </w:r>
          </w:p>
        </w:tc>
        <w:tc>
          <w:tcPr>
            <w:tcW w:w="4366" w:type="dxa"/>
            <w:gridSpan w:val="4"/>
            <w:tcBorders>
              <w:top w:val="nil"/>
              <w:bottom w:val="single" w:sz="2" w:space="0" w:color="auto"/>
            </w:tcBorders>
            <w:vAlign w:val="center"/>
          </w:tcPr>
          <w:p w14:paraId="6C3FE6BC" w14:textId="77777777" w:rsidR="00790FB4" w:rsidRPr="00C97908" w:rsidRDefault="00790FB4" w:rsidP="00264156">
            <w:pPr>
              <w:rPr>
                <w:sz w:val="16"/>
                <w:szCs w:val="16"/>
                <w:lang w:val="en-US"/>
              </w:rPr>
            </w:pPr>
            <w:r w:rsidRPr="00C97908">
              <w:rPr>
                <w:sz w:val="16"/>
                <w:szCs w:val="16"/>
                <w:lang w:val="en-US"/>
              </w:rPr>
              <w:t>Profil de suport CD, 0.6mm</w:t>
            </w:r>
          </w:p>
        </w:tc>
        <w:tc>
          <w:tcPr>
            <w:tcW w:w="1021" w:type="dxa"/>
            <w:gridSpan w:val="3"/>
            <w:tcBorders>
              <w:top w:val="nil"/>
              <w:bottom w:val="single" w:sz="2" w:space="0" w:color="auto"/>
            </w:tcBorders>
            <w:vAlign w:val="center"/>
          </w:tcPr>
          <w:p w14:paraId="6A83B88C"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A4BD5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2A4E9A17" w14:textId="77777777" w:rsidR="00790FB4" w:rsidRPr="00C97908" w:rsidRDefault="00790FB4" w:rsidP="00264156">
            <w:pPr>
              <w:jc w:val="center"/>
              <w:rPr>
                <w:sz w:val="16"/>
                <w:szCs w:val="16"/>
                <w:lang w:val="en-US"/>
              </w:rPr>
            </w:pPr>
            <w:r w:rsidRPr="00C97908">
              <w:rPr>
                <w:sz w:val="16"/>
                <w:szCs w:val="16"/>
                <w:lang w:val="en-US"/>
              </w:rPr>
              <w:t>19,95</w:t>
            </w:r>
          </w:p>
        </w:tc>
      </w:tr>
      <w:tr w:rsidR="00790FB4" w:rsidRPr="00B40365" w14:paraId="01F7E3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F81C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83A94F" w14:textId="77777777" w:rsidR="00790FB4" w:rsidRPr="00B40365" w:rsidRDefault="00790FB4" w:rsidP="00264156">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14:paraId="4702FDB6" w14:textId="77777777" w:rsidR="00790FB4" w:rsidRPr="00C97908" w:rsidRDefault="00790FB4" w:rsidP="00264156">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14:paraId="58CC09EE"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A5CEF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4202D6D1" w14:textId="77777777" w:rsidR="00790FB4" w:rsidRPr="00C97908" w:rsidRDefault="00790FB4" w:rsidP="00264156">
            <w:pPr>
              <w:jc w:val="center"/>
              <w:rPr>
                <w:sz w:val="16"/>
                <w:szCs w:val="16"/>
                <w:lang w:val="en-US"/>
              </w:rPr>
            </w:pPr>
            <w:r w:rsidRPr="00C97908">
              <w:rPr>
                <w:sz w:val="16"/>
                <w:szCs w:val="16"/>
                <w:lang w:val="en-US"/>
              </w:rPr>
              <w:t>19,95</w:t>
            </w:r>
          </w:p>
        </w:tc>
      </w:tr>
      <w:tr w:rsidR="00790FB4" w:rsidRPr="00B40365" w14:paraId="59C951A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D218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18B919B" w14:textId="77777777" w:rsidR="00790FB4" w:rsidRPr="00B40365" w:rsidRDefault="00790FB4" w:rsidP="0026415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25DD12F" w14:textId="77777777" w:rsidR="00790FB4" w:rsidRPr="00C97908" w:rsidRDefault="00790FB4" w:rsidP="0026415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242EC4CE"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40C65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4,48</w:t>
            </w:r>
          </w:p>
        </w:tc>
        <w:tc>
          <w:tcPr>
            <w:tcW w:w="1559" w:type="dxa"/>
            <w:gridSpan w:val="2"/>
            <w:tcBorders>
              <w:top w:val="nil"/>
              <w:bottom w:val="single" w:sz="2" w:space="0" w:color="auto"/>
            </w:tcBorders>
            <w:vAlign w:val="center"/>
          </w:tcPr>
          <w:p w14:paraId="1D04BCBD" w14:textId="77777777" w:rsidR="00790FB4" w:rsidRPr="00C97908" w:rsidRDefault="00790FB4" w:rsidP="00264156">
            <w:pPr>
              <w:jc w:val="center"/>
              <w:rPr>
                <w:sz w:val="16"/>
                <w:szCs w:val="16"/>
                <w:lang w:val="en-US"/>
              </w:rPr>
            </w:pPr>
            <w:r w:rsidRPr="00C97908">
              <w:rPr>
                <w:sz w:val="16"/>
                <w:szCs w:val="16"/>
                <w:lang w:val="en-US"/>
              </w:rPr>
              <w:t>21,28</w:t>
            </w:r>
          </w:p>
        </w:tc>
      </w:tr>
      <w:tr w:rsidR="00790FB4" w:rsidRPr="00B40365" w14:paraId="41EEA9B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F9B2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006602" w14:textId="77777777" w:rsidR="00790FB4" w:rsidRPr="00B40365" w:rsidRDefault="00790FB4" w:rsidP="00264156">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22564D12" w14:textId="77777777" w:rsidR="00790FB4" w:rsidRPr="00C97908" w:rsidRDefault="00790FB4" w:rsidP="00264156">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63D7660E"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97321F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30EAFCBD" w14:textId="77777777" w:rsidR="00790FB4" w:rsidRPr="00C97908" w:rsidRDefault="00790FB4" w:rsidP="00264156">
            <w:pPr>
              <w:jc w:val="center"/>
              <w:rPr>
                <w:sz w:val="16"/>
                <w:szCs w:val="16"/>
                <w:lang w:val="en-US"/>
              </w:rPr>
            </w:pPr>
            <w:r w:rsidRPr="00C97908">
              <w:rPr>
                <w:sz w:val="16"/>
                <w:szCs w:val="16"/>
                <w:lang w:val="en-US"/>
              </w:rPr>
              <w:t>3,94</w:t>
            </w:r>
          </w:p>
        </w:tc>
      </w:tr>
      <w:tr w:rsidR="00790FB4" w:rsidRPr="00B40365" w14:paraId="6A64BE0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291A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3CA6CEA" w14:textId="77777777" w:rsidR="00790FB4" w:rsidRPr="00B40365" w:rsidRDefault="00790FB4" w:rsidP="00264156">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27C11E28" w14:textId="77777777" w:rsidR="00790FB4" w:rsidRPr="00C97908" w:rsidRDefault="00790FB4" w:rsidP="00264156">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6AEB38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2946E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1,80</w:t>
            </w:r>
          </w:p>
        </w:tc>
        <w:tc>
          <w:tcPr>
            <w:tcW w:w="1559" w:type="dxa"/>
            <w:gridSpan w:val="2"/>
            <w:tcBorders>
              <w:top w:val="nil"/>
              <w:bottom w:val="single" w:sz="2" w:space="0" w:color="auto"/>
            </w:tcBorders>
            <w:vAlign w:val="center"/>
          </w:tcPr>
          <w:p w14:paraId="35932E52" w14:textId="77777777" w:rsidR="00790FB4" w:rsidRPr="00C97908" w:rsidRDefault="00790FB4" w:rsidP="00264156">
            <w:pPr>
              <w:jc w:val="center"/>
              <w:rPr>
                <w:sz w:val="16"/>
                <w:szCs w:val="16"/>
                <w:lang w:val="en-US"/>
              </w:rPr>
            </w:pPr>
            <w:r w:rsidRPr="00C97908">
              <w:rPr>
                <w:sz w:val="16"/>
                <w:szCs w:val="16"/>
                <w:lang w:val="en-US"/>
              </w:rPr>
              <w:t>8,55</w:t>
            </w:r>
          </w:p>
        </w:tc>
      </w:tr>
      <w:tr w:rsidR="00790FB4" w:rsidRPr="00B40365" w14:paraId="665622E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BF6C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2961185" w14:textId="77777777" w:rsidR="00790FB4" w:rsidRPr="00B40365" w:rsidRDefault="00790FB4" w:rsidP="0026415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22AF920" w14:textId="77777777" w:rsidR="00790FB4" w:rsidRPr="00C97908" w:rsidRDefault="00790FB4" w:rsidP="0026415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25A42A5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F97D7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6F4FE020" w14:textId="77777777" w:rsidR="00790FB4" w:rsidRPr="00C97908" w:rsidRDefault="00790FB4" w:rsidP="00264156">
            <w:pPr>
              <w:jc w:val="center"/>
              <w:rPr>
                <w:sz w:val="16"/>
                <w:szCs w:val="16"/>
                <w:lang w:val="en-US"/>
              </w:rPr>
            </w:pPr>
            <w:r w:rsidRPr="00C97908">
              <w:rPr>
                <w:sz w:val="16"/>
                <w:szCs w:val="16"/>
                <w:lang w:val="en-US"/>
              </w:rPr>
              <w:t>0,42</w:t>
            </w:r>
          </w:p>
        </w:tc>
      </w:tr>
      <w:tr w:rsidR="00790FB4" w:rsidRPr="00B40365" w14:paraId="503ECFF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6251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2494156" w14:textId="77777777" w:rsidR="00790FB4" w:rsidRPr="00B40365" w:rsidRDefault="00790FB4" w:rsidP="00264156">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2F5C6E9D" w14:textId="77777777" w:rsidR="00790FB4" w:rsidRPr="00C97908" w:rsidRDefault="00790FB4" w:rsidP="00264156">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080C45D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E11E6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4,53</w:t>
            </w:r>
          </w:p>
        </w:tc>
        <w:tc>
          <w:tcPr>
            <w:tcW w:w="1559" w:type="dxa"/>
            <w:gridSpan w:val="2"/>
            <w:tcBorders>
              <w:top w:val="nil"/>
              <w:bottom w:val="single" w:sz="2" w:space="0" w:color="auto"/>
            </w:tcBorders>
            <w:vAlign w:val="center"/>
          </w:tcPr>
          <w:p w14:paraId="2C583D92" w14:textId="77777777" w:rsidR="00790FB4" w:rsidRPr="00C97908" w:rsidRDefault="00790FB4" w:rsidP="00264156">
            <w:pPr>
              <w:jc w:val="center"/>
              <w:rPr>
                <w:sz w:val="16"/>
                <w:szCs w:val="16"/>
                <w:lang w:val="en-US"/>
              </w:rPr>
            </w:pPr>
            <w:r w:rsidRPr="00C97908">
              <w:rPr>
                <w:sz w:val="16"/>
                <w:szCs w:val="16"/>
                <w:lang w:val="en-US"/>
              </w:rPr>
              <w:t>21,52</w:t>
            </w:r>
          </w:p>
        </w:tc>
      </w:tr>
      <w:tr w:rsidR="00790FB4" w:rsidRPr="00B40365" w14:paraId="40E80A3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C62D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278E9F" w14:textId="77777777" w:rsidR="00790FB4" w:rsidRPr="00B40365" w:rsidRDefault="00790FB4" w:rsidP="00264156">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7A97210E" w14:textId="77777777" w:rsidR="00790FB4" w:rsidRPr="00C97908" w:rsidRDefault="00790FB4" w:rsidP="00264156">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12DC183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9AA3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53,45</w:t>
            </w:r>
          </w:p>
        </w:tc>
        <w:tc>
          <w:tcPr>
            <w:tcW w:w="1559" w:type="dxa"/>
            <w:gridSpan w:val="2"/>
            <w:tcBorders>
              <w:top w:val="nil"/>
              <w:bottom w:val="single" w:sz="2" w:space="0" w:color="auto"/>
            </w:tcBorders>
            <w:vAlign w:val="center"/>
          </w:tcPr>
          <w:p w14:paraId="67765000" w14:textId="77777777" w:rsidR="00790FB4" w:rsidRPr="00C97908" w:rsidRDefault="00790FB4" w:rsidP="00264156">
            <w:pPr>
              <w:jc w:val="center"/>
              <w:rPr>
                <w:sz w:val="16"/>
                <w:szCs w:val="16"/>
                <w:lang w:val="en-US"/>
              </w:rPr>
            </w:pPr>
            <w:r w:rsidRPr="00C97908">
              <w:rPr>
                <w:sz w:val="16"/>
                <w:szCs w:val="16"/>
                <w:lang w:val="en-US"/>
              </w:rPr>
              <w:t>253,89</w:t>
            </w:r>
          </w:p>
        </w:tc>
      </w:tr>
      <w:tr w:rsidR="00790FB4" w:rsidRPr="00B40365" w14:paraId="431383E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C76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4CA9273"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A611C65"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A8B27A1"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7C3C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742ED0F7" w14:textId="77777777" w:rsidR="00790FB4" w:rsidRPr="00C97908" w:rsidRDefault="00790FB4" w:rsidP="00264156">
            <w:pPr>
              <w:jc w:val="center"/>
              <w:rPr>
                <w:sz w:val="16"/>
                <w:szCs w:val="16"/>
                <w:lang w:val="en-US"/>
              </w:rPr>
            </w:pPr>
            <w:r w:rsidRPr="00C97908">
              <w:rPr>
                <w:sz w:val="16"/>
                <w:szCs w:val="16"/>
                <w:lang w:val="en-US"/>
              </w:rPr>
              <w:t>0,03</w:t>
            </w:r>
          </w:p>
        </w:tc>
      </w:tr>
      <w:tr w:rsidR="00790FB4" w:rsidRPr="00B40365" w14:paraId="5FAC439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7E53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FE281CB" w14:textId="77777777" w:rsidR="00790FB4" w:rsidRPr="00B40365" w:rsidRDefault="00790FB4" w:rsidP="0026415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F9A35C4" w14:textId="77777777" w:rsidR="00790FB4" w:rsidRPr="00C97908" w:rsidRDefault="00790FB4" w:rsidP="0026415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A0D850F"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B656A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55274C70" w14:textId="77777777" w:rsidR="00790FB4" w:rsidRPr="00C97908" w:rsidRDefault="00790FB4" w:rsidP="00264156">
            <w:pPr>
              <w:jc w:val="center"/>
              <w:rPr>
                <w:sz w:val="16"/>
                <w:szCs w:val="16"/>
                <w:lang w:val="en-US"/>
              </w:rPr>
            </w:pPr>
            <w:r w:rsidRPr="00C97908">
              <w:rPr>
                <w:sz w:val="16"/>
                <w:szCs w:val="16"/>
                <w:lang w:val="en-US"/>
              </w:rPr>
              <w:t>0,65</w:t>
            </w:r>
          </w:p>
        </w:tc>
      </w:tr>
      <w:tr w:rsidR="00790FB4" w:rsidRPr="009B70F2" w14:paraId="4A9D519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B09EB" w14:textId="77777777" w:rsidR="00790FB4" w:rsidRPr="005E2CA0" w:rsidRDefault="00790FB4" w:rsidP="00264156">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32A87070" w14:textId="77777777" w:rsidR="00790FB4" w:rsidRPr="005E2CA0" w:rsidRDefault="00790FB4" w:rsidP="00264156">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2EE3A1B"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w:t>
            </w:r>
          </w:p>
          <w:p w14:paraId="0837C0E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DEF2B84"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B65452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719D9E8" w14:textId="77777777" w:rsidR="00790FB4" w:rsidRPr="005E2CA0" w:rsidRDefault="00790FB4" w:rsidP="00264156">
            <w:pPr>
              <w:jc w:val="center"/>
              <w:rPr>
                <w:b/>
                <w:bCs/>
                <w:sz w:val="22"/>
                <w:szCs w:val="22"/>
                <w:lang w:val="en-US"/>
              </w:rPr>
            </w:pPr>
            <w:r w:rsidRPr="005E2CA0">
              <w:rPr>
                <w:b/>
                <w:bCs/>
                <w:sz w:val="22"/>
                <w:szCs w:val="22"/>
                <w:lang w:val="en-US"/>
              </w:rPr>
              <w:t>159,81</w:t>
            </w:r>
          </w:p>
          <w:p w14:paraId="75C967BA" w14:textId="77777777" w:rsidR="00790FB4" w:rsidRPr="009B70F2" w:rsidRDefault="00790FB4" w:rsidP="00264156">
            <w:pPr>
              <w:jc w:val="center"/>
              <w:rPr>
                <w:sz w:val="2"/>
                <w:szCs w:val="2"/>
                <w:lang w:val="en-US"/>
              </w:rPr>
            </w:pPr>
          </w:p>
        </w:tc>
      </w:tr>
      <w:tr w:rsidR="00790FB4" w:rsidRPr="00B40365" w14:paraId="40A66D6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FF3F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64FD420"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F89B7B4"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159335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130D8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33FB0974" w14:textId="77777777" w:rsidR="00790FB4" w:rsidRPr="00C97908" w:rsidRDefault="00790FB4" w:rsidP="00264156">
            <w:pPr>
              <w:jc w:val="center"/>
              <w:rPr>
                <w:sz w:val="16"/>
                <w:szCs w:val="16"/>
                <w:lang w:val="en-US"/>
              </w:rPr>
            </w:pPr>
            <w:r w:rsidRPr="00C97908">
              <w:rPr>
                <w:sz w:val="16"/>
                <w:szCs w:val="16"/>
                <w:lang w:val="en-US"/>
              </w:rPr>
              <w:t>194,97</w:t>
            </w:r>
          </w:p>
        </w:tc>
      </w:tr>
      <w:tr w:rsidR="00790FB4" w:rsidRPr="00B40365" w14:paraId="32EAEA1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0B09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442B7C"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4451394"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90D054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917AC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4F20A872" w14:textId="77777777" w:rsidR="00790FB4" w:rsidRPr="00C97908" w:rsidRDefault="00790FB4" w:rsidP="00264156">
            <w:pPr>
              <w:jc w:val="center"/>
              <w:rPr>
                <w:sz w:val="16"/>
                <w:szCs w:val="16"/>
                <w:lang w:val="en-US"/>
              </w:rPr>
            </w:pPr>
            <w:r w:rsidRPr="00C97908">
              <w:rPr>
                <w:sz w:val="16"/>
                <w:szCs w:val="16"/>
                <w:lang w:val="en-US"/>
              </w:rPr>
              <w:t>1 141,04</w:t>
            </w:r>
          </w:p>
        </w:tc>
      </w:tr>
      <w:tr w:rsidR="00790FB4" w:rsidRPr="00B40365" w14:paraId="7EDD79A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2610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F1DF27"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0AB441"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DB220B1"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9D028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377329D" w14:textId="77777777" w:rsidR="00790FB4" w:rsidRPr="00C97908" w:rsidRDefault="00790FB4" w:rsidP="00264156">
            <w:pPr>
              <w:jc w:val="center"/>
              <w:rPr>
                <w:sz w:val="16"/>
                <w:szCs w:val="16"/>
                <w:lang w:val="en-US"/>
              </w:rPr>
            </w:pPr>
            <w:r w:rsidRPr="00C97908">
              <w:rPr>
                <w:sz w:val="16"/>
                <w:szCs w:val="16"/>
                <w:lang w:val="en-US"/>
              </w:rPr>
              <w:t>12,62</w:t>
            </w:r>
          </w:p>
        </w:tc>
      </w:tr>
      <w:tr w:rsidR="00790FB4" w:rsidRPr="00B40365" w14:paraId="067AF5E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062C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B2AD3E5"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50FE356"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D9150DB"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D7A9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7E93C860" w14:textId="77777777" w:rsidR="00790FB4" w:rsidRPr="00C97908" w:rsidRDefault="00790FB4" w:rsidP="00264156">
            <w:pPr>
              <w:jc w:val="center"/>
              <w:rPr>
                <w:sz w:val="16"/>
                <w:szCs w:val="16"/>
                <w:lang w:val="en-US"/>
              </w:rPr>
            </w:pPr>
            <w:r w:rsidRPr="00C97908">
              <w:rPr>
                <w:sz w:val="16"/>
                <w:szCs w:val="16"/>
                <w:lang w:val="en-US"/>
              </w:rPr>
              <w:t>2,56</w:t>
            </w:r>
          </w:p>
        </w:tc>
      </w:tr>
      <w:tr w:rsidR="00790FB4" w:rsidRPr="009B70F2" w14:paraId="7FA792E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37548A" w14:textId="77777777" w:rsidR="00790FB4" w:rsidRPr="005E2CA0" w:rsidRDefault="00790FB4" w:rsidP="00264156">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03B2F486" w14:textId="77777777" w:rsidR="00790FB4" w:rsidRPr="005E2CA0" w:rsidRDefault="00790FB4" w:rsidP="00264156">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035B699D" w14:textId="77777777" w:rsidR="00790FB4" w:rsidRPr="005E2CA0" w:rsidRDefault="00790FB4" w:rsidP="00264156">
            <w:pPr>
              <w:rPr>
                <w:b/>
                <w:bCs/>
                <w:sz w:val="2"/>
                <w:szCs w:val="2"/>
                <w:lang w:val="en-US"/>
              </w:rPr>
            </w:pPr>
            <w:r w:rsidRPr="005E2CA0">
              <w:rPr>
                <w:b/>
                <w:bCs/>
                <w:sz w:val="22"/>
                <w:szCs w:val="22"/>
                <w:lang w:val="en-US"/>
              </w:rPr>
              <w:t>Driscuire continua a suprafetei (tencuiala de un strat) cu amestec uscat de ipsos: glafuri de ferestre si usi plane</w:t>
            </w:r>
          </w:p>
          <w:p w14:paraId="64EF509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BF3EFF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4AF17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E1F18D0" w14:textId="77777777" w:rsidR="00790FB4" w:rsidRPr="005E2CA0" w:rsidRDefault="00790FB4" w:rsidP="00264156">
            <w:pPr>
              <w:jc w:val="center"/>
              <w:rPr>
                <w:b/>
                <w:bCs/>
                <w:sz w:val="22"/>
                <w:szCs w:val="22"/>
                <w:lang w:val="en-US"/>
              </w:rPr>
            </w:pPr>
            <w:r w:rsidRPr="005E2CA0">
              <w:rPr>
                <w:b/>
                <w:bCs/>
                <w:sz w:val="22"/>
                <w:szCs w:val="22"/>
                <w:lang w:val="en-US"/>
              </w:rPr>
              <w:t>12,50</w:t>
            </w:r>
          </w:p>
          <w:p w14:paraId="2A079338" w14:textId="77777777" w:rsidR="00790FB4" w:rsidRPr="009B70F2" w:rsidRDefault="00790FB4" w:rsidP="00264156">
            <w:pPr>
              <w:jc w:val="center"/>
              <w:rPr>
                <w:sz w:val="2"/>
                <w:szCs w:val="2"/>
                <w:lang w:val="en-US"/>
              </w:rPr>
            </w:pPr>
          </w:p>
        </w:tc>
      </w:tr>
      <w:tr w:rsidR="00790FB4" w:rsidRPr="00B40365" w14:paraId="367B480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B6D4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35D049A" w14:textId="77777777" w:rsidR="00790FB4" w:rsidRPr="00B40365" w:rsidRDefault="00790FB4" w:rsidP="0026415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2867BCA" w14:textId="77777777" w:rsidR="00790FB4" w:rsidRPr="00C97908" w:rsidRDefault="00790FB4" w:rsidP="0026415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47A0D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F140C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5C4DF9F6" w14:textId="77777777" w:rsidR="00790FB4" w:rsidRPr="00C97908" w:rsidRDefault="00790FB4" w:rsidP="00264156">
            <w:pPr>
              <w:jc w:val="center"/>
              <w:rPr>
                <w:sz w:val="16"/>
                <w:szCs w:val="16"/>
                <w:lang w:val="en-US"/>
              </w:rPr>
            </w:pPr>
            <w:r w:rsidRPr="00C97908">
              <w:rPr>
                <w:sz w:val="16"/>
                <w:szCs w:val="16"/>
                <w:lang w:val="en-US"/>
              </w:rPr>
              <w:t>18,58</w:t>
            </w:r>
          </w:p>
        </w:tc>
      </w:tr>
      <w:tr w:rsidR="00790FB4" w:rsidRPr="00B40365" w14:paraId="33E6C33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62EF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0C3D8EC" w14:textId="77777777" w:rsidR="00790FB4" w:rsidRPr="00B40365" w:rsidRDefault="00790FB4" w:rsidP="00264156">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5465BBDC" w14:textId="77777777" w:rsidR="00790FB4" w:rsidRPr="00C97908" w:rsidRDefault="00790FB4" w:rsidP="00264156">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5DE4D6D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13C45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460E2BA" w14:textId="77777777" w:rsidR="00790FB4" w:rsidRPr="00C97908" w:rsidRDefault="00790FB4" w:rsidP="00264156">
            <w:pPr>
              <w:jc w:val="center"/>
              <w:rPr>
                <w:sz w:val="16"/>
                <w:szCs w:val="16"/>
                <w:lang w:val="en-US"/>
              </w:rPr>
            </w:pPr>
            <w:r w:rsidRPr="00C97908">
              <w:rPr>
                <w:sz w:val="16"/>
                <w:szCs w:val="16"/>
                <w:lang w:val="en-US"/>
              </w:rPr>
              <w:t>3,75</w:t>
            </w:r>
          </w:p>
        </w:tc>
      </w:tr>
      <w:tr w:rsidR="00790FB4" w:rsidRPr="00B40365" w14:paraId="076304A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C50C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D12B6EF" w14:textId="77777777" w:rsidR="00790FB4" w:rsidRPr="00B40365" w:rsidRDefault="00790FB4" w:rsidP="00264156">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1200B8DB" w14:textId="77777777" w:rsidR="00790FB4" w:rsidRPr="00C97908" w:rsidRDefault="00790FB4" w:rsidP="00264156">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40C06EB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64556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712DDC22" w14:textId="77777777" w:rsidR="00790FB4" w:rsidRPr="00C97908" w:rsidRDefault="00790FB4" w:rsidP="00264156">
            <w:pPr>
              <w:jc w:val="center"/>
              <w:rPr>
                <w:sz w:val="16"/>
                <w:szCs w:val="16"/>
                <w:lang w:val="en-US"/>
              </w:rPr>
            </w:pPr>
            <w:r w:rsidRPr="00C97908">
              <w:rPr>
                <w:sz w:val="16"/>
                <w:szCs w:val="16"/>
                <w:lang w:val="en-US"/>
              </w:rPr>
              <w:t>182,62</w:t>
            </w:r>
          </w:p>
        </w:tc>
      </w:tr>
      <w:tr w:rsidR="00790FB4" w:rsidRPr="00B40365" w14:paraId="60C8BAB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56D2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7286041" w14:textId="77777777" w:rsidR="00790FB4" w:rsidRPr="00B40365" w:rsidRDefault="00790FB4" w:rsidP="0026415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30192BA" w14:textId="77777777" w:rsidR="00790FB4" w:rsidRPr="00C97908" w:rsidRDefault="00790FB4" w:rsidP="0026415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E66BFBD"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D68B2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5FA53AAC" w14:textId="77777777" w:rsidR="00790FB4" w:rsidRPr="00C97908" w:rsidRDefault="00790FB4" w:rsidP="00264156">
            <w:pPr>
              <w:jc w:val="center"/>
              <w:rPr>
                <w:sz w:val="16"/>
                <w:szCs w:val="16"/>
                <w:lang w:val="en-US"/>
              </w:rPr>
            </w:pPr>
            <w:r w:rsidRPr="00C97908">
              <w:rPr>
                <w:sz w:val="16"/>
                <w:szCs w:val="16"/>
                <w:lang w:val="en-US"/>
              </w:rPr>
              <w:t>0,14</w:t>
            </w:r>
          </w:p>
        </w:tc>
      </w:tr>
      <w:tr w:rsidR="00790FB4" w:rsidRPr="00B40365" w14:paraId="04CA129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FDD5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CB2ACB"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535A5EE"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62B82CA"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45455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282F3A6" w14:textId="77777777" w:rsidR="00790FB4" w:rsidRPr="00C97908" w:rsidRDefault="00790FB4" w:rsidP="00264156">
            <w:pPr>
              <w:jc w:val="center"/>
              <w:rPr>
                <w:sz w:val="16"/>
                <w:szCs w:val="16"/>
                <w:lang w:val="en-US"/>
              </w:rPr>
            </w:pPr>
            <w:r w:rsidRPr="00C97908">
              <w:rPr>
                <w:sz w:val="16"/>
                <w:szCs w:val="16"/>
                <w:lang w:val="en-US"/>
              </w:rPr>
              <w:t>0,99</w:t>
            </w:r>
          </w:p>
        </w:tc>
      </w:tr>
      <w:tr w:rsidR="00790FB4" w:rsidRPr="00B40365" w14:paraId="65A1138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87BF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F92473" w14:textId="77777777" w:rsidR="00790FB4" w:rsidRPr="00B40365" w:rsidRDefault="00790FB4" w:rsidP="00264156">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6CF82891" w14:textId="77777777" w:rsidR="00790FB4" w:rsidRPr="00C97908" w:rsidRDefault="00790FB4" w:rsidP="00264156">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073925E2"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6F157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5E9718D9" w14:textId="77777777" w:rsidR="00790FB4" w:rsidRPr="00C97908" w:rsidRDefault="00790FB4" w:rsidP="00264156">
            <w:pPr>
              <w:jc w:val="center"/>
              <w:rPr>
                <w:sz w:val="16"/>
                <w:szCs w:val="16"/>
                <w:lang w:val="en-US"/>
              </w:rPr>
            </w:pPr>
            <w:r w:rsidRPr="00C97908">
              <w:rPr>
                <w:sz w:val="16"/>
                <w:szCs w:val="16"/>
                <w:lang w:val="en-US"/>
              </w:rPr>
              <w:t>0,37</w:t>
            </w:r>
          </w:p>
        </w:tc>
      </w:tr>
      <w:tr w:rsidR="00790FB4" w:rsidRPr="009B70F2" w14:paraId="52A5BAF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76DB96" w14:textId="77777777" w:rsidR="00790FB4" w:rsidRPr="005E2CA0" w:rsidRDefault="00790FB4" w:rsidP="00264156">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3DD2F683" w14:textId="77777777" w:rsidR="00790FB4" w:rsidRPr="005E2CA0" w:rsidRDefault="00790FB4" w:rsidP="00264156">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14:paraId="6147E484" w14:textId="77777777" w:rsidR="00790FB4" w:rsidRPr="005E2CA0" w:rsidRDefault="00790FB4" w:rsidP="00264156">
            <w:pPr>
              <w:rPr>
                <w:b/>
                <w:bCs/>
                <w:sz w:val="2"/>
                <w:szCs w:val="2"/>
                <w:lang w:val="en-US"/>
              </w:rPr>
            </w:pPr>
            <w:r w:rsidRPr="005E2CA0">
              <w:rPr>
                <w:b/>
                <w:bCs/>
                <w:sz w:val="22"/>
                <w:szCs w:val="22"/>
                <w:lang w:val="en-US"/>
              </w:rPr>
              <w:t>Corner din aluminiu 25x25mm</w:t>
            </w:r>
          </w:p>
          <w:p w14:paraId="1E168F7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28BB20F"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43AC8C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E34961C" w14:textId="77777777" w:rsidR="00790FB4" w:rsidRPr="005E2CA0" w:rsidRDefault="00790FB4" w:rsidP="00264156">
            <w:pPr>
              <w:jc w:val="center"/>
              <w:rPr>
                <w:b/>
                <w:bCs/>
                <w:sz w:val="22"/>
                <w:szCs w:val="22"/>
                <w:lang w:val="en-US"/>
              </w:rPr>
            </w:pPr>
            <w:r w:rsidRPr="005E2CA0">
              <w:rPr>
                <w:b/>
                <w:bCs/>
                <w:sz w:val="22"/>
                <w:szCs w:val="22"/>
                <w:lang w:val="en-US"/>
              </w:rPr>
              <w:t>70,00</w:t>
            </w:r>
          </w:p>
          <w:p w14:paraId="426FB5FE" w14:textId="77777777" w:rsidR="00790FB4" w:rsidRPr="009B70F2" w:rsidRDefault="00790FB4" w:rsidP="00264156">
            <w:pPr>
              <w:jc w:val="center"/>
              <w:rPr>
                <w:sz w:val="2"/>
                <w:szCs w:val="2"/>
                <w:lang w:val="en-US"/>
              </w:rPr>
            </w:pPr>
          </w:p>
        </w:tc>
      </w:tr>
      <w:tr w:rsidR="00790FB4" w:rsidRPr="00B40365" w14:paraId="1F8829B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3ADC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2F0077" w14:textId="77777777" w:rsidR="00790FB4" w:rsidRPr="00B40365" w:rsidRDefault="00790FB4" w:rsidP="0026415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131A628" w14:textId="77777777" w:rsidR="00790FB4" w:rsidRPr="00C97908" w:rsidRDefault="00790FB4" w:rsidP="0026415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8C0069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CA130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48487A49" w14:textId="77777777" w:rsidR="00790FB4" w:rsidRPr="00C97908" w:rsidRDefault="00790FB4" w:rsidP="00264156">
            <w:pPr>
              <w:jc w:val="center"/>
              <w:rPr>
                <w:sz w:val="16"/>
                <w:szCs w:val="16"/>
                <w:lang w:val="en-US"/>
              </w:rPr>
            </w:pPr>
            <w:r w:rsidRPr="00C97908">
              <w:rPr>
                <w:sz w:val="16"/>
                <w:szCs w:val="16"/>
                <w:lang w:val="en-US"/>
              </w:rPr>
              <w:t>6,30</w:t>
            </w:r>
          </w:p>
        </w:tc>
      </w:tr>
      <w:tr w:rsidR="00790FB4" w:rsidRPr="00B40365" w14:paraId="0BC1215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4701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63C5DA6"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E16D7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32397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D44B8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76228B8" w14:textId="77777777" w:rsidR="00790FB4" w:rsidRPr="00C97908" w:rsidRDefault="00790FB4" w:rsidP="00264156">
            <w:pPr>
              <w:jc w:val="center"/>
              <w:rPr>
                <w:sz w:val="16"/>
                <w:szCs w:val="16"/>
                <w:lang w:val="en-US"/>
              </w:rPr>
            </w:pPr>
            <w:r w:rsidRPr="00C97908">
              <w:rPr>
                <w:sz w:val="16"/>
                <w:szCs w:val="16"/>
                <w:lang w:val="en-US"/>
              </w:rPr>
              <w:t>0,70</w:t>
            </w:r>
          </w:p>
        </w:tc>
      </w:tr>
      <w:tr w:rsidR="00790FB4" w:rsidRPr="00B40365" w14:paraId="7659971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8E23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7C43FC" w14:textId="77777777" w:rsidR="00790FB4" w:rsidRPr="00B40365" w:rsidRDefault="00790FB4" w:rsidP="00264156">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14:paraId="4C48DDC2" w14:textId="77777777" w:rsidR="00790FB4" w:rsidRPr="00C97908" w:rsidRDefault="00790FB4" w:rsidP="00264156">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14:paraId="227032B2"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559A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019BC4D" w14:textId="77777777" w:rsidR="00790FB4" w:rsidRPr="00C97908" w:rsidRDefault="00790FB4" w:rsidP="00264156">
            <w:pPr>
              <w:jc w:val="center"/>
              <w:rPr>
                <w:sz w:val="16"/>
                <w:szCs w:val="16"/>
                <w:lang w:val="en-US"/>
              </w:rPr>
            </w:pPr>
            <w:r w:rsidRPr="00C97908">
              <w:rPr>
                <w:sz w:val="16"/>
                <w:szCs w:val="16"/>
                <w:lang w:val="en-US"/>
              </w:rPr>
              <w:t>70,00</w:t>
            </w:r>
          </w:p>
        </w:tc>
      </w:tr>
      <w:tr w:rsidR="00790FB4" w:rsidRPr="00B40365" w14:paraId="3BD7F7A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5FA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77B50F" w14:textId="77777777" w:rsidR="00790FB4" w:rsidRPr="00B40365" w:rsidRDefault="00790FB4" w:rsidP="0026415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169AFF5" w14:textId="77777777" w:rsidR="00790FB4" w:rsidRPr="00C97908" w:rsidRDefault="00790FB4" w:rsidP="0026415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E90039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E7DEC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4B594C7B" w14:textId="77777777" w:rsidR="00790FB4" w:rsidRPr="00C97908" w:rsidRDefault="00790FB4" w:rsidP="00264156">
            <w:pPr>
              <w:jc w:val="center"/>
              <w:rPr>
                <w:sz w:val="16"/>
                <w:szCs w:val="16"/>
                <w:lang w:val="en-US"/>
              </w:rPr>
            </w:pPr>
            <w:r w:rsidRPr="00C97908">
              <w:rPr>
                <w:sz w:val="16"/>
                <w:szCs w:val="16"/>
                <w:lang w:val="en-US"/>
              </w:rPr>
              <w:t>420,00</w:t>
            </w:r>
          </w:p>
        </w:tc>
      </w:tr>
      <w:tr w:rsidR="00790FB4" w:rsidRPr="00B40365" w14:paraId="5FC885C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3B95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2B6235"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76345ED"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7E5130"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FD923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08DEA0B9" w14:textId="77777777" w:rsidR="00790FB4" w:rsidRPr="00C97908" w:rsidRDefault="00790FB4" w:rsidP="00264156">
            <w:pPr>
              <w:jc w:val="center"/>
              <w:rPr>
                <w:sz w:val="16"/>
                <w:szCs w:val="16"/>
                <w:lang w:val="en-US"/>
              </w:rPr>
            </w:pPr>
            <w:r w:rsidRPr="00C97908">
              <w:rPr>
                <w:sz w:val="16"/>
                <w:szCs w:val="16"/>
                <w:lang w:val="en-US"/>
              </w:rPr>
              <w:t>0,70</w:t>
            </w:r>
          </w:p>
        </w:tc>
      </w:tr>
      <w:tr w:rsidR="00790FB4" w:rsidRPr="009B70F2" w14:paraId="2FF312D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C17325" w14:textId="77777777" w:rsidR="00790FB4" w:rsidRPr="005E2CA0" w:rsidRDefault="00790FB4" w:rsidP="00264156">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5A6B2755" w14:textId="77777777" w:rsidR="00790FB4" w:rsidRPr="005E2CA0" w:rsidRDefault="00790FB4" w:rsidP="00264156">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5BD0E05D" w14:textId="77777777" w:rsidR="00790FB4" w:rsidRPr="005E2CA0" w:rsidRDefault="00790FB4" w:rsidP="00264156">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73C2C9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A88AB9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2CE74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DB15393" w14:textId="77777777" w:rsidR="00790FB4" w:rsidRPr="005E2CA0" w:rsidRDefault="00790FB4" w:rsidP="00264156">
            <w:pPr>
              <w:jc w:val="center"/>
              <w:rPr>
                <w:b/>
                <w:bCs/>
                <w:sz w:val="22"/>
                <w:szCs w:val="22"/>
                <w:lang w:val="en-US"/>
              </w:rPr>
            </w:pPr>
            <w:r w:rsidRPr="005E2CA0">
              <w:rPr>
                <w:b/>
                <w:bCs/>
                <w:sz w:val="22"/>
                <w:szCs w:val="22"/>
                <w:lang w:val="en-US"/>
              </w:rPr>
              <w:t>172,31</w:t>
            </w:r>
          </w:p>
          <w:p w14:paraId="16E024DE" w14:textId="77777777" w:rsidR="00790FB4" w:rsidRPr="009B70F2" w:rsidRDefault="00790FB4" w:rsidP="00264156">
            <w:pPr>
              <w:jc w:val="center"/>
              <w:rPr>
                <w:sz w:val="2"/>
                <w:szCs w:val="2"/>
                <w:lang w:val="en-US"/>
              </w:rPr>
            </w:pPr>
          </w:p>
        </w:tc>
      </w:tr>
      <w:tr w:rsidR="00790FB4" w:rsidRPr="00B40365" w14:paraId="5D20D71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7ADA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C3DEC28"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E99AA79"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82DCC0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F9343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654C545" w14:textId="77777777" w:rsidR="00790FB4" w:rsidRPr="00C97908" w:rsidRDefault="00790FB4" w:rsidP="00264156">
            <w:pPr>
              <w:jc w:val="center"/>
              <w:rPr>
                <w:sz w:val="16"/>
                <w:szCs w:val="16"/>
                <w:lang w:val="en-US"/>
              </w:rPr>
            </w:pPr>
            <w:r w:rsidRPr="00C97908">
              <w:rPr>
                <w:sz w:val="16"/>
                <w:szCs w:val="16"/>
                <w:lang w:val="en-US"/>
              </w:rPr>
              <w:t>34,46</w:t>
            </w:r>
          </w:p>
        </w:tc>
      </w:tr>
      <w:tr w:rsidR="00790FB4" w:rsidRPr="00B40365" w14:paraId="2FCAD6A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92E5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A42317" w14:textId="77777777" w:rsidR="00790FB4" w:rsidRPr="00B40365" w:rsidRDefault="00790FB4" w:rsidP="0026415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6E2EE84" w14:textId="77777777" w:rsidR="00790FB4" w:rsidRPr="00C97908" w:rsidRDefault="00790FB4" w:rsidP="0026415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AE50A88"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D1CF4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F0AE39E" w14:textId="77777777" w:rsidR="00790FB4" w:rsidRPr="00C97908" w:rsidRDefault="00790FB4" w:rsidP="00264156">
            <w:pPr>
              <w:jc w:val="center"/>
              <w:rPr>
                <w:sz w:val="16"/>
                <w:szCs w:val="16"/>
                <w:lang w:val="en-US"/>
              </w:rPr>
            </w:pPr>
            <w:r w:rsidRPr="00C97908">
              <w:rPr>
                <w:sz w:val="16"/>
                <w:szCs w:val="16"/>
                <w:lang w:val="en-US"/>
              </w:rPr>
              <w:t>189,54</w:t>
            </w:r>
          </w:p>
        </w:tc>
      </w:tr>
      <w:tr w:rsidR="00790FB4" w:rsidRPr="00B40365" w14:paraId="6B7D9DE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A801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931CD80" w14:textId="77777777" w:rsidR="00790FB4" w:rsidRPr="00B40365" w:rsidRDefault="00790FB4" w:rsidP="00264156">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76A56FBA" w14:textId="77777777" w:rsidR="00790FB4" w:rsidRPr="00C97908" w:rsidRDefault="00790FB4" w:rsidP="00264156">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43BC36A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8A20F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C1EFA86" w14:textId="77777777" w:rsidR="00790FB4" w:rsidRPr="00C97908" w:rsidRDefault="00790FB4" w:rsidP="00264156">
            <w:pPr>
              <w:jc w:val="center"/>
              <w:rPr>
                <w:sz w:val="16"/>
                <w:szCs w:val="16"/>
                <w:lang w:val="en-US"/>
              </w:rPr>
            </w:pPr>
            <w:r w:rsidRPr="00C97908">
              <w:rPr>
                <w:sz w:val="16"/>
                <w:szCs w:val="16"/>
                <w:lang w:val="en-US"/>
              </w:rPr>
              <w:t>25,85</w:t>
            </w:r>
          </w:p>
        </w:tc>
      </w:tr>
      <w:tr w:rsidR="00790FB4" w:rsidRPr="00B40365" w14:paraId="12DFF0D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F7BB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DACCD0"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3F02886"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F4F51CE"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021D5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92D1DE0"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9B70F2" w14:paraId="04B4F8E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275979" w14:textId="77777777" w:rsidR="00790FB4" w:rsidRPr="005E2CA0" w:rsidRDefault="00790FB4" w:rsidP="00264156">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64A049FA"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442DF8C"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peretilor,</w:t>
            </w:r>
          </w:p>
          <w:p w14:paraId="4486F4F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871AD49"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118A6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7F79D29" w14:textId="77777777" w:rsidR="00790FB4" w:rsidRPr="005E2CA0" w:rsidRDefault="00790FB4" w:rsidP="00264156">
            <w:pPr>
              <w:jc w:val="center"/>
              <w:rPr>
                <w:b/>
                <w:bCs/>
                <w:sz w:val="22"/>
                <w:szCs w:val="22"/>
                <w:lang w:val="en-US"/>
              </w:rPr>
            </w:pPr>
            <w:r w:rsidRPr="005E2CA0">
              <w:rPr>
                <w:b/>
                <w:bCs/>
                <w:sz w:val="22"/>
                <w:szCs w:val="22"/>
                <w:lang w:val="en-US"/>
              </w:rPr>
              <w:t>172,31</w:t>
            </w:r>
          </w:p>
          <w:p w14:paraId="1154FE85" w14:textId="77777777" w:rsidR="00790FB4" w:rsidRPr="009B70F2" w:rsidRDefault="00790FB4" w:rsidP="00264156">
            <w:pPr>
              <w:jc w:val="center"/>
              <w:rPr>
                <w:sz w:val="2"/>
                <w:szCs w:val="2"/>
                <w:lang w:val="en-US"/>
              </w:rPr>
            </w:pPr>
          </w:p>
        </w:tc>
      </w:tr>
      <w:tr w:rsidR="00790FB4" w:rsidRPr="00B40365" w14:paraId="52C4D88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C8AE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52AB955"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314C8CC"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F68089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1D36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6CC4BE49" w14:textId="77777777" w:rsidR="00790FB4" w:rsidRPr="00C97908" w:rsidRDefault="00790FB4" w:rsidP="00264156">
            <w:pPr>
              <w:jc w:val="center"/>
              <w:rPr>
                <w:sz w:val="16"/>
                <w:szCs w:val="16"/>
                <w:lang w:val="en-US"/>
              </w:rPr>
            </w:pPr>
            <w:r w:rsidRPr="00C97908">
              <w:rPr>
                <w:sz w:val="16"/>
                <w:szCs w:val="16"/>
                <w:lang w:val="en-US"/>
              </w:rPr>
              <w:t>77,54</w:t>
            </w:r>
          </w:p>
        </w:tc>
      </w:tr>
      <w:tr w:rsidR="00790FB4" w:rsidRPr="00B40365" w14:paraId="400E499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37CF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4CF2731"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1F5380"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D3210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A6E6F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1F7F211" w14:textId="77777777" w:rsidR="00790FB4" w:rsidRPr="00C97908" w:rsidRDefault="00790FB4" w:rsidP="00264156">
            <w:pPr>
              <w:jc w:val="center"/>
              <w:rPr>
                <w:sz w:val="16"/>
                <w:szCs w:val="16"/>
                <w:lang w:val="en-US"/>
              </w:rPr>
            </w:pPr>
            <w:r w:rsidRPr="00C97908">
              <w:rPr>
                <w:sz w:val="16"/>
                <w:szCs w:val="16"/>
                <w:lang w:val="en-US"/>
              </w:rPr>
              <w:t>17,23</w:t>
            </w:r>
          </w:p>
        </w:tc>
      </w:tr>
      <w:tr w:rsidR="00790FB4" w:rsidRPr="00B40365" w14:paraId="7E7709E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9463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D78C16A"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CA0FA51"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6AFC42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05C88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8EA4572" w14:textId="77777777" w:rsidR="00790FB4" w:rsidRPr="00C97908" w:rsidRDefault="00790FB4" w:rsidP="00264156">
            <w:pPr>
              <w:jc w:val="center"/>
              <w:rPr>
                <w:sz w:val="16"/>
                <w:szCs w:val="16"/>
                <w:lang w:val="en-US"/>
              </w:rPr>
            </w:pPr>
            <w:r w:rsidRPr="00C97908">
              <w:rPr>
                <w:sz w:val="16"/>
                <w:szCs w:val="16"/>
                <w:lang w:val="en-US"/>
              </w:rPr>
              <w:t>181,77</w:t>
            </w:r>
          </w:p>
        </w:tc>
      </w:tr>
      <w:tr w:rsidR="00790FB4" w:rsidRPr="00B40365" w14:paraId="1793A7B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45E9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6E18E2"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1BD4EE6"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6889B41"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B8F45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F8189E3" w14:textId="77777777" w:rsidR="00790FB4" w:rsidRPr="00C97908" w:rsidRDefault="00790FB4" w:rsidP="00264156">
            <w:pPr>
              <w:jc w:val="center"/>
              <w:rPr>
                <w:sz w:val="16"/>
                <w:szCs w:val="16"/>
                <w:lang w:val="en-US"/>
              </w:rPr>
            </w:pPr>
            <w:r w:rsidRPr="00C97908">
              <w:rPr>
                <w:sz w:val="16"/>
                <w:szCs w:val="16"/>
                <w:lang w:val="en-US"/>
              </w:rPr>
              <w:t>0,17</w:t>
            </w:r>
          </w:p>
        </w:tc>
      </w:tr>
      <w:tr w:rsidR="00790FB4" w:rsidRPr="009B70F2" w14:paraId="321515B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66862" w14:textId="77777777" w:rsidR="00790FB4" w:rsidRPr="005E2CA0" w:rsidRDefault="00790FB4" w:rsidP="00264156">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232F3AF7"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5F5D485" w14:textId="77777777" w:rsidR="00790FB4" w:rsidRPr="005E2CA0" w:rsidRDefault="00790FB4" w:rsidP="00264156">
            <w:pPr>
              <w:rPr>
                <w:b/>
                <w:bCs/>
                <w:sz w:val="2"/>
                <w:szCs w:val="2"/>
                <w:lang w:val="en-US"/>
              </w:rPr>
            </w:pPr>
            <w:r w:rsidRPr="005E2CA0">
              <w:rPr>
                <w:b/>
                <w:bCs/>
                <w:sz w:val="22"/>
                <w:szCs w:val="22"/>
                <w:lang w:val="en-US"/>
              </w:rPr>
              <w:t>Grunduirea suprafetelor interioare a peretilor</w:t>
            </w:r>
          </w:p>
          <w:p w14:paraId="22E6D46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C6F1DFB"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DDE04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3F0EEAF" w14:textId="77777777" w:rsidR="00790FB4" w:rsidRPr="005E2CA0" w:rsidRDefault="00790FB4" w:rsidP="00264156">
            <w:pPr>
              <w:jc w:val="center"/>
              <w:rPr>
                <w:b/>
                <w:bCs/>
                <w:sz w:val="22"/>
                <w:szCs w:val="22"/>
                <w:lang w:val="en-US"/>
              </w:rPr>
            </w:pPr>
            <w:r w:rsidRPr="005E2CA0">
              <w:rPr>
                <w:b/>
                <w:bCs/>
                <w:sz w:val="22"/>
                <w:szCs w:val="22"/>
                <w:lang w:val="en-US"/>
              </w:rPr>
              <w:t>172,31</w:t>
            </w:r>
          </w:p>
          <w:p w14:paraId="2D019DF2" w14:textId="77777777" w:rsidR="00790FB4" w:rsidRPr="009B70F2" w:rsidRDefault="00790FB4" w:rsidP="00264156">
            <w:pPr>
              <w:jc w:val="center"/>
              <w:rPr>
                <w:sz w:val="2"/>
                <w:szCs w:val="2"/>
                <w:lang w:val="en-US"/>
              </w:rPr>
            </w:pPr>
          </w:p>
        </w:tc>
      </w:tr>
      <w:tr w:rsidR="00790FB4" w:rsidRPr="00B40365" w14:paraId="4480234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0092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9B923B"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745A77D"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637603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7411B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0D7DE84" w14:textId="77777777" w:rsidR="00790FB4" w:rsidRPr="00C97908" w:rsidRDefault="00790FB4" w:rsidP="00264156">
            <w:pPr>
              <w:jc w:val="center"/>
              <w:rPr>
                <w:sz w:val="16"/>
                <w:szCs w:val="16"/>
                <w:lang w:val="en-US"/>
              </w:rPr>
            </w:pPr>
            <w:r w:rsidRPr="00C97908">
              <w:rPr>
                <w:sz w:val="16"/>
                <w:szCs w:val="16"/>
                <w:lang w:val="en-US"/>
              </w:rPr>
              <w:t>5,17</w:t>
            </w:r>
          </w:p>
        </w:tc>
      </w:tr>
      <w:tr w:rsidR="00790FB4" w:rsidRPr="00B40365" w14:paraId="20D5AE8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7276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30F5983"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EE9A7D2"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4D7FAB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BAB0C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11D6C6F" w14:textId="77777777" w:rsidR="00790FB4" w:rsidRPr="00C97908" w:rsidRDefault="00790FB4" w:rsidP="00264156">
            <w:pPr>
              <w:jc w:val="center"/>
              <w:rPr>
                <w:sz w:val="16"/>
                <w:szCs w:val="16"/>
                <w:lang w:val="en-US"/>
              </w:rPr>
            </w:pPr>
            <w:r w:rsidRPr="00C97908">
              <w:rPr>
                <w:sz w:val="16"/>
                <w:szCs w:val="16"/>
                <w:lang w:val="en-US"/>
              </w:rPr>
              <w:t>25,85</w:t>
            </w:r>
          </w:p>
        </w:tc>
      </w:tr>
      <w:tr w:rsidR="00790FB4" w:rsidRPr="00B40365" w14:paraId="7B671BC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4259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73CBF5"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B643A44"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F1C086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7A94F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6B1506D" w14:textId="77777777" w:rsidR="00790FB4" w:rsidRPr="00C97908" w:rsidRDefault="00790FB4" w:rsidP="00264156">
            <w:pPr>
              <w:jc w:val="center"/>
              <w:rPr>
                <w:sz w:val="16"/>
                <w:szCs w:val="16"/>
                <w:lang w:val="en-US"/>
              </w:rPr>
            </w:pPr>
            <w:r w:rsidRPr="00C97908">
              <w:rPr>
                <w:sz w:val="16"/>
                <w:szCs w:val="16"/>
                <w:lang w:val="en-US"/>
              </w:rPr>
              <w:t>8,62</w:t>
            </w:r>
          </w:p>
        </w:tc>
      </w:tr>
      <w:tr w:rsidR="00790FB4" w:rsidRPr="009B70F2" w14:paraId="753E7BB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A13AEB" w14:textId="77777777" w:rsidR="00790FB4" w:rsidRPr="005E2CA0" w:rsidRDefault="00790FB4" w:rsidP="00264156">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6D5E2801"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0319803"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19A1896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521E85F"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DC732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43B906B" w14:textId="77777777" w:rsidR="00790FB4" w:rsidRPr="005E2CA0" w:rsidRDefault="00790FB4" w:rsidP="00264156">
            <w:pPr>
              <w:jc w:val="center"/>
              <w:rPr>
                <w:b/>
                <w:bCs/>
                <w:sz w:val="22"/>
                <w:szCs w:val="22"/>
                <w:lang w:val="en-US"/>
              </w:rPr>
            </w:pPr>
            <w:r w:rsidRPr="005E2CA0">
              <w:rPr>
                <w:b/>
                <w:bCs/>
                <w:sz w:val="22"/>
                <w:szCs w:val="22"/>
                <w:lang w:val="en-US"/>
              </w:rPr>
              <w:t>172,31</w:t>
            </w:r>
          </w:p>
          <w:p w14:paraId="7C201124" w14:textId="77777777" w:rsidR="00790FB4" w:rsidRPr="009B70F2" w:rsidRDefault="00790FB4" w:rsidP="00264156">
            <w:pPr>
              <w:jc w:val="center"/>
              <w:rPr>
                <w:sz w:val="2"/>
                <w:szCs w:val="2"/>
                <w:lang w:val="en-US"/>
              </w:rPr>
            </w:pPr>
          </w:p>
        </w:tc>
      </w:tr>
      <w:tr w:rsidR="00790FB4" w:rsidRPr="00B40365" w14:paraId="688B684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D6C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8E7CE21"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FDBBDB3"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C0963A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40DF9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26CED9EF" w14:textId="77777777" w:rsidR="00790FB4" w:rsidRPr="00C97908" w:rsidRDefault="00790FB4" w:rsidP="00264156">
            <w:pPr>
              <w:jc w:val="center"/>
              <w:rPr>
                <w:sz w:val="16"/>
                <w:szCs w:val="16"/>
                <w:lang w:val="en-US"/>
              </w:rPr>
            </w:pPr>
            <w:r w:rsidRPr="00C97908">
              <w:rPr>
                <w:sz w:val="16"/>
                <w:szCs w:val="16"/>
                <w:lang w:val="en-US"/>
              </w:rPr>
              <w:t>94,77</w:t>
            </w:r>
          </w:p>
        </w:tc>
      </w:tr>
      <w:tr w:rsidR="00790FB4" w:rsidRPr="00B40365" w14:paraId="0DAC5C5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2C96C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A13D77" w14:textId="77777777" w:rsidR="00790FB4" w:rsidRPr="00B40365" w:rsidRDefault="00790FB4" w:rsidP="00264156">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08BFCAA9" w14:textId="77777777" w:rsidR="00790FB4" w:rsidRPr="00C97908" w:rsidRDefault="00790FB4" w:rsidP="00264156">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40CE735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2C72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03346FA9" w14:textId="77777777" w:rsidR="00790FB4" w:rsidRPr="00C97908" w:rsidRDefault="00790FB4" w:rsidP="00264156">
            <w:pPr>
              <w:jc w:val="center"/>
              <w:rPr>
                <w:sz w:val="16"/>
                <w:szCs w:val="16"/>
                <w:lang w:val="en-US"/>
              </w:rPr>
            </w:pPr>
            <w:r w:rsidRPr="00C97908">
              <w:rPr>
                <w:sz w:val="16"/>
                <w:szCs w:val="16"/>
                <w:lang w:val="en-US"/>
              </w:rPr>
              <w:t>68,92</w:t>
            </w:r>
          </w:p>
        </w:tc>
      </w:tr>
      <w:tr w:rsidR="00790FB4" w:rsidRPr="00B40365" w14:paraId="4EF6E47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F6D6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F57D5B"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7D703F2"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EBF265E"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2FBA9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40170A67" w14:textId="77777777" w:rsidR="00790FB4" w:rsidRPr="00C97908" w:rsidRDefault="00790FB4" w:rsidP="00264156">
            <w:pPr>
              <w:jc w:val="center"/>
              <w:rPr>
                <w:sz w:val="16"/>
                <w:szCs w:val="16"/>
                <w:lang w:val="en-US"/>
              </w:rPr>
            </w:pPr>
            <w:r w:rsidRPr="00C97908">
              <w:rPr>
                <w:sz w:val="16"/>
                <w:szCs w:val="16"/>
                <w:lang w:val="en-US"/>
              </w:rPr>
              <w:t>10,34</w:t>
            </w:r>
          </w:p>
        </w:tc>
      </w:tr>
      <w:tr w:rsidR="00790FB4" w:rsidRPr="00B40365" w14:paraId="187A0E8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6806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E9959A5"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C10E197"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EAB1EBE"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C744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897F40B" w14:textId="77777777" w:rsidR="00790FB4" w:rsidRPr="00C97908" w:rsidRDefault="00790FB4" w:rsidP="00264156">
            <w:pPr>
              <w:jc w:val="center"/>
              <w:rPr>
                <w:sz w:val="16"/>
                <w:szCs w:val="16"/>
                <w:lang w:val="en-US"/>
              </w:rPr>
            </w:pPr>
            <w:r w:rsidRPr="00C97908">
              <w:rPr>
                <w:sz w:val="16"/>
                <w:szCs w:val="16"/>
                <w:lang w:val="en-US"/>
              </w:rPr>
              <w:t>86,16</w:t>
            </w:r>
          </w:p>
        </w:tc>
      </w:tr>
      <w:tr w:rsidR="00790FB4" w:rsidRPr="00B40365" w14:paraId="78A051C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D3F2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BC34F3"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5482532"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BC7BD9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C210B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8073C47" w14:textId="77777777" w:rsidR="00790FB4" w:rsidRPr="00C97908" w:rsidRDefault="00790FB4" w:rsidP="00264156">
            <w:pPr>
              <w:jc w:val="center"/>
              <w:rPr>
                <w:sz w:val="16"/>
                <w:szCs w:val="16"/>
                <w:lang w:val="en-US"/>
              </w:rPr>
            </w:pPr>
            <w:r w:rsidRPr="00C97908">
              <w:rPr>
                <w:sz w:val="16"/>
                <w:szCs w:val="16"/>
                <w:lang w:val="en-US"/>
              </w:rPr>
              <w:t>8,62</w:t>
            </w:r>
          </w:p>
        </w:tc>
      </w:tr>
      <w:tr w:rsidR="00790FB4" w:rsidRPr="00B40365" w14:paraId="3D7AB9A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EEF6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E40D39"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ADC41BD"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ED2B738"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CBA4B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37B550D" w14:textId="77777777" w:rsidR="00790FB4" w:rsidRPr="00C97908" w:rsidRDefault="00790FB4" w:rsidP="00264156">
            <w:pPr>
              <w:jc w:val="center"/>
              <w:rPr>
                <w:sz w:val="16"/>
                <w:szCs w:val="16"/>
                <w:lang w:val="en-US"/>
              </w:rPr>
            </w:pPr>
            <w:r w:rsidRPr="00C97908">
              <w:rPr>
                <w:sz w:val="16"/>
                <w:szCs w:val="16"/>
                <w:lang w:val="en-US"/>
              </w:rPr>
              <w:t>0,34</w:t>
            </w:r>
          </w:p>
        </w:tc>
      </w:tr>
      <w:tr w:rsidR="00790FB4" w:rsidRPr="003E2692" w14:paraId="4D6B9AFD"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300A2A"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602BB55"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41D9900F"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527863AB"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6F947740"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2DAFD42D" w14:textId="77777777" w:rsidR="00790FB4" w:rsidRPr="003E2692" w:rsidRDefault="00790FB4" w:rsidP="00264156">
            <w:pPr>
              <w:rPr>
                <w:sz w:val="2"/>
                <w:szCs w:val="2"/>
                <w:lang w:val="en-US"/>
              </w:rPr>
            </w:pPr>
          </w:p>
        </w:tc>
      </w:tr>
      <w:tr w:rsidR="00790FB4" w:rsidRPr="00B449C4" w14:paraId="7FFBFE92"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25B12E"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50B0050"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217C54B"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4F8ABFB"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2EA9EF0"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5DE04676" w14:textId="77777777" w:rsidR="00790FB4" w:rsidRPr="00B449C4" w:rsidRDefault="00790FB4" w:rsidP="00264156">
            <w:pPr>
              <w:rPr>
                <w:sz w:val="22"/>
                <w:szCs w:val="22"/>
                <w:lang w:val="en-US"/>
              </w:rPr>
            </w:pPr>
          </w:p>
        </w:tc>
      </w:tr>
      <w:tr w:rsidR="00790FB4" w:rsidRPr="00B40365" w14:paraId="3DC94423"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6221DA"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CB95095"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5C553A4C"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4CAA569B" w14:textId="77777777" w:rsidR="00790FB4" w:rsidRPr="00B40365" w:rsidRDefault="00790FB4" w:rsidP="00264156">
            <w:pPr>
              <w:rPr>
                <w:sz w:val="22"/>
                <w:szCs w:val="22"/>
                <w:lang w:val="en-US"/>
              </w:rPr>
            </w:pPr>
          </w:p>
        </w:tc>
      </w:tr>
      <w:tr w:rsidR="00790FB4" w:rsidRPr="009B70F2" w14:paraId="67DCF093" w14:textId="77777777" w:rsidTr="00264156">
        <w:tblPrEx>
          <w:tblCellMar>
            <w:left w:w="107" w:type="dxa"/>
            <w:right w:w="107" w:type="dxa"/>
          </w:tblCellMar>
        </w:tblPrEx>
        <w:tc>
          <w:tcPr>
            <w:tcW w:w="10495" w:type="dxa"/>
            <w:gridSpan w:val="19"/>
          </w:tcPr>
          <w:p w14:paraId="6D47C5A8" w14:textId="77777777" w:rsidR="00790FB4" w:rsidRPr="009B70F2" w:rsidRDefault="00790FB4" w:rsidP="00264156">
            <w:pPr>
              <w:rPr>
                <w:b/>
                <w:bCs/>
                <w:sz w:val="22"/>
                <w:szCs w:val="22"/>
                <w:lang w:val="en-US"/>
              </w:rPr>
            </w:pPr>
            <w:r w:rsidRPr="009B70F2">
              <w:rPr>
                <w:b/>
                <w:bCs/>
                <w:sz w:val="22"/>
                <w:szCs w:val="22"/>
                <w:lang w:val="en-US"/>
              </w:rPr>
              <w:t>1.3.4. Tavane</w:t>
            </w:r>
          </w:p>
          <w:p w14:paraId="7576C127" w14:textId="77777777" w:rsidR="00790FB4" w:rsidRPr="00B12F65" w:rsidRDefault="00790FB4" w:rsidP="00264156">
            <w:pPr>
              <w:rPr>
                <w:sz w:val="2"/>
                <w:szCs w:val="2"/>
                <w:lang w:val="en-US"/>
              </w:rPr>
            </w:pPr>
          </w:p>
        </w:tc>
      </w:tr>
      <w:tr w:rsidR="00790FB4" w:rsidRPr="009B70F2" w14:paraId="74BDA3A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06178A" w14:textId="77777777" w:rsidR="00790FB4" w:rsidRPr="005E2CA0" w:rsidRDefault="00790FB4" w:rsidP="00264156">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5EC1BE55"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9AF9B5E" w14:textId="77777777" w:rsidR="00790FB4" w:rsidRPr="005E2CA0" w:rsidRDefault="00790FB4" w:rsidP="00264156">
            <w:pPr>
              <w:rPr>
                <w:b/>
                <w:bCs/>
                <w:sz w:val="2"/>
                <w:szCs w:val="2"/>
                <w:lang w:val="en-US"/>
              </w:rPr>
            </w:pPr>
            <w:r w:rsidRPr="005E2CA0">
              <w:rPr>
                <w:b/>
                <w:bCs/>
                <w:sz w:val="22"/>
                <w:szCs w:val="22"/>
                <w:lang w:val="en-US"/>
              </w:rPr>
              <w:t>Grunduirea suprafetelor interioare a peretilor cu betonocontact</w:t>
            </w:r>
          </w:p>
          <w:p w14:paraId="70E852D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BBEFF5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55679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C750426" w14:textId="77777777" w:rsidR="00790FB4" w:rsidRPr="005E2CA0" w:rsidRDefault="00790FB4" w:rsidP="00264156">
            <w:pPr>
              <w:jc w:val="center"/>
              <w:rPr>
                <w:b/>
                <w:bCs/>
                <w:sz w:val="22"/>
                <w:szCs w:val="22"/>
                <w:lang w:val="en-US"/>
              </w:rPr>
            </w:pPr>
            <w:r w:rsidRPr="005E2CA0">
              <w:rPr>
                <w:b/>
                <w:bCs/>
                <w:sz w:val="22"/>
                <w:szCs w:val="22"/>
                <w:lang w:val="en-US"/>
              </w:rPr>
              <w:t>56,70</w:t>
            </w:r>
          </w:p>
          <w:p w14:paraId="202CE0ED" w14:textId="77777777" w:rsidR="00790FB4" w:rsidRPr="009B70F2" w:rsidRDefault="00790FB4" w:rsidP="00264156">
            <w:pPr>
              <w:jc w:val="center"/>
              <w:rPr>
                <w:sz w:val="2"/>
                <w:szCs w:val="2"/>
                <w:lang w:val="en-US"/>
              </w:rPr>
            </w:pPr>
          </w:p>
        </w:tc>
      </w:tr>
      <w:tr w:rsidR="00790FB4" w:rsidRPr="00B40365" w14:paraId="4105FCF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B7F4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8DAEC3"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17659FD"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4670F0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B7A03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F8AF5D6" w14:textId="77777777" w:rsidR="00790FB4" w:rsidRPr="00C97908" w:rsidRDefault="00790FB4" w:rsidP="00264156">
            <w:pPr>
              <w:jc w:val="center"/>
              <w:rPr>
                <w:sz w:val="16"/>
                <w:szCs w:val="16"/>
                <w:lang w:val="en-US"/>
              </w:rPr>
            </w:pPr>
            <w:r w:rsidRPr="00C97908">
              <w:rPr>
                <w:sz w:val="16"/>
                <w:szCs w:val="16"/>
                <w:lang w:val="en-US"/>
              </w:rPr>
              <w:t>1,70</w:t>
            </w:r>
          </w:p>
        </w:tc>
      </w:tr>
      <w:tr w:rsidR="00790FB4" w:rsidRPr="00B40365" w14:paraId="5780FF1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765A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592A4AA" w14:textId="77777777" w:rsidR="00790FB4" w:rsidRPr="00B40365" w:rsidRDefault="00790FB4" w:rsidP="00264156">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65C3B2B2" w14:textId="77777777" w:rsidR="00790FB4" w:rsidRPr="00C97908" w:rsidRDefault="00790FB4" w:rsidP="00264156">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1FAB458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98523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6961A6F" w14:textId="77777777" w:rsidR="00790FB4" w:rsidRPr="00C97908" w:rsidRDefault="00790FB4" w:rsidP="00264156">
            <w:pPr>
              <w:jc w:val="center"/>
              <w:rPr>
                <w:sz w:val="16"/>
                <w:szCs w:val="16"/>
                <w:lang w:val="en-US"/>
              </w:rPr>
            </w:pPr>
            <w:r w:rsidRPr="00C97908">
              <w:rPr>
                <w:sz w:val="16"/>
                <w:szCs w:val="16"/>
                <w:lang w:val="en-US"/>
              </w:rPr>
              <w:t>8,50</w:t>
            </w:r>
          </w:p>
        </w:tc>
      </w:tr>
      <w:tr w:rsidR="00790FB4" w:rsidRPr="00B40365" w14:paraId="521FBF5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735B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640925"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3BF803E"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4A7C662"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725AD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512ED20" w14:textId="77777777" w:rsidR="00790FB4" w:rsidRPr="00C97908" w:rsidRDefault="00790FB4" w:rsidP="00264156">
            <w:pPr>
              <w:jc w:val="center"/>
              <w:rPr>
                <w:sz w:val="16"/>
                <w:szCs w:val="16"/>
                <w:lang w:val="en-US"/>
              </w:rPr>
            </w:pPr>
            <w:r w:rsidRPr="00C97908">
              <w:rPr>
                <w:sz w:val="16"/>
                <w:szCs w:val="16"/>
                <w:lang w:val="en-US"/>
              </w:rPr>
              <w:t>2,84</w:t>
            </w:r>
          </w:p>
        </w:tc>
      </w:tr>
      <w:tr w:rsidR="00790FB4" w:rsidRPr="009B70F2" w14:paraId="604CBA0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FD2B5A" w14:textId="77777777" w:rsidR="00790FB4" w:rsidRPr="005E2CA0" w:rsidRDefault="00790FB4" w:rsidP="00264156">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5974E9FF" w14:textId="77777777" w:rsidR="00790FB4" w:rsidRPr="005E2CA0" w:rsidRDefault="00790FB4" w:rsidP="00264156">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7541AE5B"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tavanelor sub scara)</w:t>
            </w:r>
          </w:p>
          <w:p w14:paraId="73CAC74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54BD020"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87C33AB"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FD6EB02" w14:textId="77777777" w:rsidR="00790FB4" w:rsidRPr="005E2CA0" w:rsidRDefault="00790FB4" w:rsidP="00264156">
            <w:pPr>
              <w:jc w:val="center"/>
              <w:rPr>
                <w:b/>
                <w:bCs/>
                <w:sz w:val="22"/>
                <w:szCs w:val="22"/>
                <w:lang w:val="en-US"/>
              </w:rPr>
            </w:pPr>
            <w:r w:rsidRPr="005E2CA0">
              <w:rPr>
                <w:b/>
                <w:bCs/>
                <w:sz w:val="22"/>
                <w:szCs w:val="22"/>
                <w:lang w:val="en-US"/>
              </w:rPr>
              <w:t>56,70</w:t>
            </w:r>
          </w:p>
          <w:p w14:paraId="130274EF" w14:textId="77777777" w:rsidR="00790FB4" w:rsidRPr="009B70F2" w:rsidRDefault="00790FB4" w:rsidP="00264156">
            <w:pPr>
              <w:jc w:val="center"/>
              <w:rPr>
                <w:sz w:val="2"/>
                <w:szCs w:val="2"/>
                <w:lang w:val="en-US"/>
              </w:rPr>
            </w:pPr>
          </w:p>
        </w:tc>
      </w:tr>
      <w:tr w:rsidR="00790FB4" w:rsidRPr="00B40365" w14:paraId="4AFB58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AA4F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3E8926B"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C45ED4E"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1ADD2C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7B150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20E34C85" w14:textId="77777777" w:rsidR="00790FB4" w:rsidRPr="00C97908" w:rsidRDefault="00790FB4" w:rsidP="00264156">
            <w:pPr>
              <w:jc w:val="center"/>
              <w:rPr>
                <w:sz w:val="16"/>
                <w:szCs w:val="16"/>
                <w:lang w:val="en-US"/>
              </w:rPr>
            </w:pPr>
            <w:r w:rsidRPr="00C97908">
              <w:rPr>
                <w:sz w:val="16"/>
                <w:szCs w:val="16"/>
                <w:lang w:val="en-US"/>
              </w:rPr>
              <w:t>86,75</w:t>
            </w:r>
          </w:p>
        </w:tc>
      </w:tr>
      <w:tr w:rsidR="00790FB4" w:rsidRPr="00B40365" w14:paraId="108C4F2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C792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770B5FF"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A02AF89"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414E19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1EB73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4566B721" w14:textId="77777777" w:rsidR="00790FB4" w:rsidRPr="00C97908" w:rsidRDefault="00790FB4" w:rsidP="00264156">
            <w:pPr>
              <w:jc w:val="center"/>
              <w:rPr>
                <w:sz w:val="16"/>
                <w:szCs w:val="16"/>
                <w:lang w:val="en-US"/>
              </w:rPr>
            </w:pPr>
            <w:r w:rsidRPr="00C97908">
              <w:rPr>
                <w:sz w:val="16"/>
                <w:szCs w:val="16"/>
                <w:lang w:val="en-US"/>
              </w:rPr>
              <w:t>404,84</w:t>
            </w:r>
          </w:p>
        </w:tc>
      </w:tr>
      <w:tr w:rsidR="00790FB4" w:rsidRPr="00B40365" w14:paraId="45A6370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C5165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F69731"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F13043F"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796CFBD"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AC3A0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D3B43D5" w14:textId="77777777" w:rsidR="00790FB4" w:rsidRPr="00C97908" w:rsidRDefault="00790FB4" w:rsidP="00264156">
            <w:pPr>
              <w:jc w:val="center"/>
              <w:rPr>
                <w:sz w:val="16"/>
                <w:szCs w:val="16"/>
                <w:lang w:val="en-US"/>
              </w:rPr>
            </w:pPr>
            <w:r w:rsidRPr="00C97908">
              <w:rPr>
                <w:sz w:val="16"/>
                <w:szCs w:val="16"/>
                <w:lang w:val="en-US"/>
              </w:rPr>
              <w:t>0,23</w:t>
            </w:r>
          </w:p>
        </w:tc>
      </w:tr>
      <w:tr w:rsidR="00790FB4" w:rsidRPr="00B40365" w14:paraId="4D7AE24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A73B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45621B4"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57B148"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A390E84"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EEC56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818E0F4" w14:textId="77777777" w:rsidR="00790FB4" w:rsidRPr="00C97908" w:rsidRDefault="00790FB4" w:rsidP="00264156">
            <w:pPr>
              <w:jc w:val="center"/>
              <w:rPr>
                <w:sz w:val="16"/>
                <w:szCs w:val="16"/>
                <w:lang w:val="en-US"/>
              </w:rPr>
            </w:pPr>
            <w:r w:rsidRPr="00C97908">
              <w:rPr>
                <w:sz w:val="16"/>
                <w:szCs w:val="16"/>
                <w:lang w:val="en-US"/>
              </w:rPr>
              <w:t>4,48</w:t>
            </w:r>
          </w:p>
        </w:tc>
      </w:tr>
      <w:tr w:rsidR="00790FB4" w:rsidRPr="00B40365" w14:paraId="4E18636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8B93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6F6DFAE"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7EFE890"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9B98154"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A3430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1E4EBF94" w14:textId="77777777" w:rsidR="00790FB4" w:rsidRPr="00C97908" w:rsidRDefault="00790FB4" w:rsidP="00264156">
            <w:pPr>
              <w:jc w:val="center"/>
              <w:rPr>
                <w:sz w:val="16"/>
                <w:szCs w:val="16"/>
                <w:lang w:val="en-US"/>
              </w:rPr>
            </w:pPr>
            <w:r w:rsidRPr="00C97908">
              <w:rPr>
                <w:sz w:val="16"/>
                <w:szCs w:val="16"/>
                <w:lang w:val="en-US"/>
              </w:rPr>
              <w:t>1,11</w:t>
            </w:r>
          </w:p>
        </w:tc>
      </w:tr>
      <w:tr w:rsidR="00790FB4" w:rsidRPr="009B70F2" w14:paraId="68D2BCB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AA9A66" w14:textId="77777777" w:rsidR="00790FB4" w:rsidRPr="005E2CA0" w:rsidRDefault="00790FB4" w:rsidP="00264156">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63F1FA11" w14:textId="77777777" w:rsidR="00790FB4" w:rsidRPr="005E2CA0" w:rsidRDefault="00790FB4" w:rsidP="00264156">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55135529" w14:textId="77777777" w:rsidR="00790FB4" w:rsidRPr="005E2CA0" w:rsidRDefault="00790FB4" w:rsidP="00264156">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61B6F0D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241637C"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92528D"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575E881" w14:textId="77777777" w:rsidR="00790FB4" w:rsidRPr="005E2CA0" w:rsidRDefault="00790FB4" w:rsidP="00264156">
            <w:pPr>
              <w:jc w:val="center"/>
              <w:rPr>
                <w:b/>
                <w:bCs/>
                <w:sz w:val="22"/>
                <w:szCs w:val="22"/>
                <w:lang w:val="en-US"/>
              </w:rPr>
            </w:pPr>
            <w:r w:rsidRPr="005E2CA0">
              <w:rPr>
                <w:b/>
                <w:bCs/>
                <w:sz w:val="22"/>
                <w:szCs w:val="22"/>
                <w:lang w:val="en-US"/>
              </w:rPr>
              <w:t>56,70</w:t>
            </w:r>
          </w:p>
          <w:p w14:paraId="57656B50" w14:textId="77777777" w:rsidR="00790FB4" w:rsidRPr="009B70F2" w:rsidRDefault="00790FB4" w:rsidP="00264156">
            <w:pPr>
              <w:jc w:val="center"/>
              <w:rPr>
                <w:sz w:val="2"/>
                <w:szCs w:val="2"/>
                <w:lang w:val="en-US"/>
              </w:rPr>
            </w:pPr>
          </w:p>
        </w:tc>
      </w:tr>
      <w:tr w:rsidR="00790FB4" w:rsidRPr="00B40365" w14:paraId="76FAAE2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EC4D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0F18E4C" w14:textId="77777777" w:rsidR="00790FB4" w:rsidRPr="00B40365" w:rsidRDefault="00790FB4" w:rsidP="0026415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DECC390" w14:textId="77777777" w:rsidR="00790FB4" w:rsidRPr="00C97908" w:rsidRDefault="00790FB4" w:rsidP="0026415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F174FD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5FC87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19B8999" w14:textId="77777777" w:rsidR="00790FB4" w:rsidRPr="00C97908" w:rsidRDefault="00790FB4" w:rsidP="00264156">
            <w:pPr>
              <w:jc w:val="center"/>
              <w:rPr>
                <w:sz w:val="16"/>
                <w:szCs w:val="16"/>
                <w:lang w:val="en-US"/>
              </w:rPr>
            </w:pPr>
            <w:r w:rsidRPr="00C97908">
              <w:rPr>
                <w:sz w:val="16"/>
                <w:szCs w:val="16"/>
                <w:lang w:val="en-US"/>
              </w:rPr>
              <w:t>17,58</w:t>
            </w:r>
          </w:p>
        </w:tc>
      </w:tr>
      <w:tr w:rsidR="00790FB4" w:rsidRPr="00B40365" w14:paraId="13226A9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762C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2958C69" w14:textId="77777777" w:rsidR="00790FB4" w:rsidRPr="00B40365" w:rsidRDefault="00790FB4" w:rsidP="0026415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E389EB7" w14:textId="77777777" w:rsidR="00790FB4" w:rsidRPr="00C97908" w:rsidRDefault="00790FB4" w:rsidP="0026415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D2DB50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86088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0A023E73" w14:textId="77777777" w:rsidR="00790FB4" w:rsidRPr="00C97908" w:rsidRDefault="00790FB4" w:rsidP="00264156">
            <w:pPr>
              <w:jc w:val="center"/>
              <w:rPr>
                <w:sz w:val="16"/>
                <w:szCs w:val="16"/>
                <w:lang w:val="en-US"/>
              </w:rPr>
            </w:pPr>
            <w:r w:rsidRPr="00C97908">
              <w:rPr>
                <w:sz w:val="16"/>
                <w:szCs w:val="16"/>
                <w:lang w:val="en-US"/>
              </w:rPr>
              <w:t>405,40</w:t>
            </w:r>
          </w:p>
        </w:tc>
      </w:tr>
      <w:tr w:rsidR="00790FB4" w:rsidRPr="00B40365" w14:paraId="6307598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0E2A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1E3DD6F"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DB2D113"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00BB95E"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D3218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ABA9587" w14:textId="77777777" w:rsidR="00790FB4" w:rsidRPr="00C97908" w:rsidRDefault="00790FB4" w:rsidP="00264156">
            <w:pPr>
              <w:jc w:val="center"/>
              <w:rPr>
                <w:sz w:val="16"/>
                <w:szCs w:val="16"/>
                <w:lang w:val="en-US"/>
              </w:rPr>
            </w:pPr>
            <w:r w:rsidRPr="00C97908">
              <w:rPr>
                <w:sz w:val="16"/>
                <w:szCs w:val="16"/>
                <w:lang w:val="en-US"/>
              </w:rPr>
              <w:t>0,28</w:t>
            </w:r>
          </w:p>
        </w:tc>
      </w:tr>
      <w:tr w:rsidR="00790FB4" w:rsidRPr="00B40365" w14:paraId="62629EA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3334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1D37926"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DB636B"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81FE0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FC0E1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CB477BE" w14:textId="77777777" w:rsidR="00790FB4" w:rsidRPr="00C97908" w:rsidRDefault="00790FB4" w:rsidP="00264156">
            <w:pPr>
              <w:jc w:val="center"/>
              <w:rPr>
                <w:sz w:val="16"/>
                <w:szCs w:val="16"/>
                <w:lang w:val="en-US"/>
              </w:rPr>
            </w:pPr>
            <w:r w:rsidRPr="00C97908">
              <w:rPr>
                <w:sz w:val="16"/>
                <w:szCs w:val="16"/>
                <w:lang w:val="en-US"/>
              </w:rPr>
              <w:t>1,13</w:t>
            </w:r>
          </w:p>
        </w:tc>
      </w:tr>
      <w:tr w:rsidR="00790FB4" w:rsidRPr="00B40365" w14:paraId="62A7116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D0C0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749FC5" w14:textId="77777777" w:rsidR="00790FB4" w:rsidRPr="00B40365" w:rsidRDefault="00790FB4" w:rsidP="0026415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B224060" w14:textId="77777777" w:rsidR="00790FB4" w:rsidRPr="00C97908" w:rsidRDefault="00790FB4" w:rsidP="0026415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C0C8DCC"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8ACA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19F4E2A2" w14:textId="77777777" w:rsidR="00790FB4" w:rsidRPr="00C97908" w:rsidRDefault="00790FB4" w:rsidP="00264156">
            <w:pPr>
              <w:jc w:val="center"/>
              <w:rPr>
                <w:sz w:val="16"/>
                <w:szCs w:val="16"/>
                <w:lang w:val="en-US"/>
              </w:rPr>
            </w:pPr>
            <w:r w:rsidRPr="00C97908">
              <w:rPr>
                <w:sz w:val="16"/>
                <w:szCs w:val="16"/>
                <w:lang w:val="en-US"/>
              </w:rPr>
              <w:t>4,54</w:t>
            </w:r>
          </w:p>
        </w:tc>
      </w:tr>
      <w:tr w:rsidR="00790FB4" w:rsidRPr="009B70F2" w14:paraId="70A3C3A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53913B" w14:textId="77777777" w:rsidR="00790FB4" w:rsidRPr="005E2CA0" w:rsidRDefault="00790FB4" w:rsidP="00264156">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26F76518" w14:textId="77777777" w:rsidR="00790FB4" w:rsidRPr="005E2CA0" w:rsidRDefault="00790FB4" w:rsidP="00264156">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7BEE0954" w14:textId="77777777" w:rsidR="00790FB4" w:rsidRPr="005E2CA0" w:rsidRDefault="00790FB4" w:rsidP="00264156">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5E8E3E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27B456C"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22FE8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F8A4C2B" w14:textId="77777777" w:rsidR="00790FB4" w:rsidRPr="005E2CA0" w:rsidRDefault="00790FB4" w:rsidP="00264156">
            <w:pPr>
              <w:jc w:val="center"/>
              <w:rPr>
                <w:b/>
                <w:bCs/>
                <w:sz w:val="22"/>
                <w:szCs w:val="22"/>
                <w:lang w:val="en-US"/>
              </w:rPr>
            </w:pPr>
            <w:r w:rsidRPr="005E2CA0">
              <w:rPr>
                <w:b/>
                <w:bCs/>
                <w:sz w:val="22"/>
                <w:szCs w:val="22"/>
                <w:lang w:val="en-US"/>
              </w:rPr>
              <w:t>56,70</w:t>
            </w:r>
          </w:p>
          <w:p w14:paraId="6798EC07" w14:textId="77777777" w:rsidR="00790FB4" w:rsidRPr="009B70F2" w:rsidRDefault="00790FB4" w:rsidP="00264156">
            <w:pPr>
              <w:jc w:val="center"/>
              <w:rPr>
                <w:sz w:val="2"/>
                <w:szCs w:val="2"/>
                <w:lang w:val="en-US"/>
              </w:rPr>
            </w:pPr>
          </w:p>
        </w:tc>
      </w:tr>
      <w:tr w:rsidR="00790FB4" w:rsidRPr="00B40365" w14:paraId="39752D1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5A1D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6F0D6C" w14:textId="77777777" w:rsidR="00790FB4" w:rsidRPr="00B40365" w:rsidRDefault="00790FB4" w:rsidP="0026415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762D14A" w14:textId="77777777" w:rsidR="00790FB4" w:rsidRPr="00C97908" w:rsidRDefault="00790FB4" w:rsidP="0026415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503AA5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A9EC9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9E67723" w14:textId="77777777" w:rsidR="00790FB4" w:rsidRPr="00C97908" w:rsidRDefault="00790FB4" w:rsidP="00264156">
            <w:pPr>
              <w:jc w:val="center"/>
              <w:rPr>
                <w:sz w:val="16"/>
                <w:szCs w:val="16"/>
                <w:lang w:val="en-US"/>
              </w:rPr>
            </w:pPr>
            <w:r w:rsidRPr="00C97908">
              <w:rPr>
                <w:sz w:val="16"/>
                <w:szCs w:val="16"/>
                <w:lang w:val="en-US"/>
              </w:rPr>
              <w:t>11,34</w:t>
            </w:r>
          </w:p>
        </w:tc>
      </w:tr>
      <w:tr w:rsidR="00790FB4" w:rsidRPr="00B40365" w14:paraId="5FF2347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0A29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37ACB75" w14:textId="77777777" w:rsidR="00790FB4" w:rsidRPr="00B40365" w:rsidRDefault="00790FB4" w:rsidP="0026415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08DC155C" w14:textId="77777777" w:rsidR="00790FB4" w:rsidRPr="00C97908" w:rsidRDefault="00790FB4" w:rsidP="0026415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7E2C1354"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BEE847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85C81F4" w14:textId="77777777" w:rsidR="00790FB4" w:rsidRPr="00C97908" w:rsidRDefault="00790FB4" w:rsidP="00264156">
            <w:pPr>
              <w:jc w:val="center"/>
              <w:rPr>
                <w:sz w:val="16"/>
                <w:szCs w:val="16"/>
                <w:lang w:val="en-US"/>
              </w:rPr>
            </w:pPr>
            <w:r w:rsidRPr="00C97908">
              <w:rPr>
                <w:sz w:val="16"/>
                <w:szCs w:val="16"/>
                <w:lang w:val="en-US"/>
              </w:rPr>
              <w:t>62,37</w:t>
            </w:r>
          </w:p>
        </w:tc>
      </w:tr>
      <w:tr w:rsidR="00790FB4" w:rsidRPr="00B40365" w14:paraId="73D16D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2EC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BBC6B38" w14:textId="77777777" w:rsidR="00790FB4" w:rsidRPr="00B40365" w:rsidRDefault="00790FB4" w:rsidP="00264156">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666A257F" w14:textId="77777777" w:rsidR="00790FB4" w:rsidRPr="00C97908" w:rsidRDefault="00790FB4" w:rsidP="00264156">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112D7765"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4A13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CE04C06" w14:textId="77777777" w:rsidR="00790FB4" w:rsidRPr="00C97908" w:rsidRDefault="00790FB4" w:rsidP="00264156">
            <w:pPr>
              <w:jc w:val="center"/>
              <w:rPr>
                <w:sz w:val="16"/>
                <w:szCs w:val="16"/>
                <w:lang w:val="en-US"/>
              </w:rPr>
            </w:pPr>
            <w:r w:rsidRPr="00C97908">
              <w:rPr>
                <w:sz w:val="16"/>
                <w:szCs w:val="16"/>
                <w:lang w:val="en-US"/>
              </w:rPr>
              <w:t>8,50</w:t>
            </w:r>
          </w:p>
        </w:tc>
      </w:tr>
      <w:tr w:rsidR="00790FB4" w:rsidRPr="00B40365" w14:paraId="12785D9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0804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F5622CB"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81C162"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AE474D7"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63245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B75D4FB"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9B70F2" w14:paraId="1227789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AAB9AE" w14:textId="77777777" w:rsidR="00790FB4" w:rsidRPr="005E2CA0" w:rsidRDefault="00790FB4" w:rsidP="00264156">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66A2038D" w14:textId="77777777" w:rsidR="00790FB4" w:rsidRPr="005E2CA0" w:rsidRDefault="00790FB4" w:rsidP="0026415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06F3307" w14:textId="77777777" w:rsidR="00790FB4" w:rsidRPr="005E2CA0" w:rsidRDefault="00790FB4" w:rsidP="00264156">
            <w:pPr>
              <w:rPr>
                <w:b/>
                <w:bCs/>
                <w:sz w:val="2"/>
                <w:szCs w:val="2"/>
                <w:lang w:val="en-US"/>
              </w:rPr>
            </w:pPr>
            <w:r w:rsidRPr="005E2CA0">
              <w:rPr>
                <w:b/>
                <w:bCs/>
                <w:sz w:val="22"/>
                <w:szCs w:val="22"/>
                <w:lang w:val="en-US"/>
              </w:rPr>
              <w:t>Aplicarea manuala a chitului pe baza de ipsos "Eurofin" grosime 1,0 mm pe suprafetele  tavanelor</w:t>
            </w:r>
          </w:p>
          <w:p w14:paraId="7505889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0558B7A"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D4AEF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6485BD9" w14:textId="77777777" w:rsidR="00790FB4" w:rsidRPr="005E2CA0" w:rsidRDefault="00790FB4" w:rsidP="00264156">
            <w:pPr>
              <w:jc w:val="center"/>
              <w:rPr>
                <w:b/>
                <w:bCs/>
                <w:sz w:val="22"/>
                <w:szCs w:val="22"/>
                <w:lang w:val="en-US"/>
              </w:rPr>
            </w:pPr>
            <w:r w:rsidRPr="005E2CA0">
              <w:rPr>
                <w:b/>
                <w:bCs/>
                <w:sz w:val="22"/>
                <w:szCs w:val="22"/>
                <w:lang w:val="en-US"/>
              </w:rPr>
              <w:t>56,70</w:t>
            </w:r>
          </w:p>
          <w:p w14:paraId="40F856D1" w14:textId="77777777" w:rsidR="00790FB4" w:rsidRPr="009B70F2" w:rsidRDefault="00790FB4" w:rsidP="00264156">
            <w:pPr>
              <w:jc w:val="center"/>
              <w:rPr>
                <w:sz w:val="2"/>
                <w:szCs w:val="2"/>
                <w:lang w:val="en-US"/>
              </w:rPr>
            </w:pPr>
          </w:p>
        </w:tc>
      </w:tr>
      <w:tr w:rsidR="00790FB4" w:rsidRPr="00B40365" w14:paraId="54EF154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A7C4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78E321E" w14:textId="77777777" w:rsidR="00790FB4" w:rsidRPr="00B40365" w:rsidRDefault="00790FB4" w:rsidP="0026415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5257493" w14:textId="77777777" w:rsidR="00790FB4" w:rsidRPr="00C97908" w:rsidRDefault="00790FB4" w:rsidP="0026415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8F616C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D48EE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4C7C3AF8" w14:textId="77777777" w:rsidR="00790FB4" w:rsidRPr="00C97908" w:rsidRDefault="00790FB4" w:rsidP="00264156">
            <w:pPr>
              <w:jc w:val="center"/>
              <w:rPr>
                <w:sz w:val="16"/>
                <w:szCs w:val="16"/>
                <w:lang w:val="en-US"/>
              </w:rPr>
            </w:pPr>
            <w:r w:rsidRPr="00C97908">
              <w:rPr>
                <w:sz w:val="16"/>
                <w:szCs w:val="16"/>
                <w:lang w:val="en-US"/>
              </w:rPr>
              <w:t>25,52</w:t>
            </w:r>
          </w:p>
        </w:tc>
      </w:tr>
      <w:tr w:rsidR="00790FB4" w:rsidRPr="00B40365" w14:paraId="10D17A7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F64A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957F83"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2498F7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B10CD8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A86D4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E745AF0" w14:textId="77777777" w:rsidR="00790FB4" w:rsidRPr="00C97908" w:rsidRDefault="00790FB4" w:rsidP="00264156">
            <w:pPr>
              <w:jc w:val="center"/>
              <w:rPr>
                <w:sz w:val="16"/>
                <w:szCs w:val="16"/>
                <w:lang w:val="en-US"/>
              </w:rPr>
            </w:pPr>
            <w:r w:rsidRPr="00C97908">
              <w:rPr>
                <w:sz w:val="16"/>
                <w:szCs w:val="16"/>
                <w:lang w:val="en-US"/>
              </w:rPr>
              <w:t>5,67</w:t>
            </w:r>
          </w:p>
        </w:tc>
      </w:tr>
      <w:tr w:rsidR="00790FB4" w:rsidRPr="00B40365" w14:paraId="5685112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4C3F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EE70D7" w14:textId="77777777" w:rsidR="00790FB4" w:rsidRPr="00B40365" w:rsidRDefault="00790FB4" w:rsidP="0026415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36B8B9F" w14:textId="77777777" w:rsidR="00790FB4" w:rsidRPr="00C97908" w:rsidRDefault="00790FB4" w:rsidP="0026415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FD8305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C3B22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5966A9E" w14:textId="77777777" w:rsidR="00790FB4" w:rsidRPr="00C97908" w:rsidRDefault="00790FB4" w:rsidP="00264156">
            <w:pPr>
              <w:jc w:val="center"/>
              <w:rPr>
                <w:sz w:val="16"/>
                <w:szCs w:val="16"/>
                <w:lang w:val="en-US"/>
              </w:rPr>
            </w:pPr>
            <w:r w:rsidRPr="00C97908">
              <w:rPr>
                <w:sz w:val="16"/>
                <w:szCs w:val="16"/>
                <w:lang w:val="en-US"/>
              </w:rPr>
              <w:t>59,81</w:t>
            </w:r>
          </w:p>
        </w:tc>
      </w:tr>
      <w:tr w:rsidR="00790FB4" w:rsidRPr="00B40365" w14:paraId="78B15C4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0ED2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C5AF2E"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CDE4749"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661919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1C028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59B0F94"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9B70F2" w14:paraId="5072421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2D325B" w14:textId="77777777" w:rsidR="00790FB4" w:rsidRPr="005E2CA0" w:rsidRDefault="00790FB4" w:rsidP="00264156">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2BF1B9EE" w14:textId="77777777" w:rsidR="00790FB4" w:rsidRPr="005E2CA0" w:rsidRDefault="00790FB4" w:rsidP="0026415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376B660" w14:textId="77777777" w:rsidR="00790FB4" w:rsidRPr="005E2CA0" w:rsidRDefault="00790FB4" w:rsidP="00264156">
            <w:pPr>
              <w:rPr>
                <w:b/>
                <w:bCs/>
                <w:sz w:val="2"/>
                <w:szCs w:val="2"/>
                <w:lang w:val="en-US"/>
              </w:rPr>
            </w:pPr>
            <w:r w:rsidRPr="005E2CA0">
              <w:rPr>
                <w:b/>
                <w:bCs/>
                <w:sz w:val="22"/>
                <w:szCs w:val="22"/>
                <w:lang w:val="en-US"/>
              </w:rPr>
              <w:t>Grunduirea suprafetelor interioare a tavanelor</w:t>
            </w:r>
          </w:p>
          <w:p w14:paraId="2C3F75B1"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992C1AC"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1CAA1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CB52C10" w14:textId="77777777" w:rsidR="00790FB4" w:rsidRPr="005E2CA0" w:rsidRDefault="00790FB4" w:rsidP="00264156">
            <w:pPr>
              <w:jc w:val="center"/>
              <w:rPr>
                <w:b/>
                <w:bCs/>
                <w:sz w:val="22"/>
                <w:szCs w:val="22"/>
                <w:lang w:val="en-US"/>
              </w:rPr>
            </w:pPr>
            <w:r w:rsidRPr="005E2CA0">
              <w:rPr>
                <w:b/>
                <w:bCs/>
                <w:sz w:val="22"/>
                <w:szCs w:val="22"/>
                <w:lang w:val="en-US"/>
              </w:rPr>
              <w:t>56,70</w:t>
            </w:r>
          </w:p>
          <w:p w14:paraId="6D682C24" w14:textId="77777777" w:rsidR="00790FB4" w:rsidRPr="009B70F2" w:rsidRDefault="00790FB4" w:rsidP="00264156">
            <w:pPr>
              <w:jc w:val="center"/>
              <w:rPr>
                <w:sz w:val="2"/>
                <w:szCs w:val="2"/>
                <w:lang w:val="en-US"/>
              </w:rPr>
            </w:pPr>
          </w:p>
        </w:tc>
      </w:tr>
      <w:tr w:rsidR="00790FB4" w:rsidRPr="00B40365" w14:paraId="6CF3207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5F0EB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BC3E3C3"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505778B"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DC8092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1502F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71F0AEE" w14:textId="77777777" w:rsidR="00790FB4" w:rsidRPr="00C97908" w:rsidRDefault="00790FB4" w:rsidP="00264156">
            <w:pPr>
              <w:jc w:val="center"/>
              <w:rPr>
                <w:sz w:val="16"/>
                <w:szCs w:val="16"/>
                <w:lang w:val="en-US"/>
              </w:rPr>
            </w:pPr>
            <w:r w:rsidRPr="00C97908">
              <w:rPr>
                <w:sz w:val="16"/>
                <w:szCs w:val="16"/>
                <w:lang w:val="en-US"/>
              </w:rPr>
              <w:t>1,70</w:t>
            </w:r>
          </w:p>
        </w:tc>
      </w:tr>
      <w:tr w:rsidR="00790FB4" w:rsidRPr="00B40365" w14:paraId="6F6D64B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0F3B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F0334DC" w14:textId="77777777" w:rsidR="00790FB4" w:rsidRPr="00B40365" w:rsidRDefault="00790FB4" w:rsidP="0026415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90FB34A" w14:textId="77777777" w:rsidR="00790FB4" w:rsidRPr="00C97908" w:rsidRDefault="00790FB4" w:rsidP="0026415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A5DEFC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C4939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05EC9B8" w14:textId="77777777" w:rsidR="00790FB4" w:rsidRPr="00C97908" w:rsidRDefault="00790FB4" w:rsidP="00264156">
            <w:pPr>
              <w:jc w:val="center"/>
              <w:rPr>
                <w:sz w:val="16"/>
                <w:szCs w:val="16"/>
                <w:lang w:val="en-US"/>
              </w:rPr>
            </w:pPr>
            <w:r w:rsidRPr="00C97908">
              <w:rPr>
                <w:sz w:val="16"/>
                <w:szCs w:val="16"/>
                <w:lang w:val="en-US"/>
              </w:rPr>
              <w:t>8,50</w:t>
            </w:r>
          </w:p>
        </w:tc>
      </w:tr>
      <w:tr w:rsidR="00790FB4" w:rsidRPr="00B40365" w14:paraId="314DE8F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DCE9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AC7344" w14:textId="77777777" w:rsidR="00790FB4" w:rsidRPr="00B40365" w:rsidRDefault="00790FB4" w:rsidP="0026415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0CED8D0" w14:textId="77777777" w:rsidR="00790FB4" w:rsidRPr="00C97908" w:rsidRDefault="00790FB4" w:rsidP="0026415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A6066A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4DD1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7674EFB" w14:textId="77777777" w:rsidR="00790FB4" w:rsidRPr="00C97908" w:rsidRDefault="00790FB4" w:rsidP="00264156">
            <w:pPr>
              <w:jc w:val="center"/>
              <w:rPr>
                <w:sz w:val="16"/>
                <w:szCs w:val="16"/>
                <w:lang w:val="en-US"/>
              </w:rPr>
            </w:pPr>
            <w:r w:rsidRPr="00C97908">
              <w:rPr>
                <w:sz w:val="16"/>
                <w:szCs w:val="16"/>
                <w:lang w:val="en-US"/>
              </w:rPr>
              <w:t>2,84</w:t>
            </w:r>
          </w:p>
        </w:tc>
      </w:tr>
      <w:tr w:rsidR="00790FB4" w:rsidRPr="009B70F2" w14:paraId="1F4C663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EF609E" w14:textId="77777777" w:rsidR="00790FB4" w:rsidRPr="005E2CA0" w:rsidRDefault="00790FB4" w:rsidP="00264156">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3E5A3DCD" w14:textId="77777777" w:rsidR="00790FB4" w:rsidRPr="005E2CA0" w:rsidRDefault="00790FB4" w:rsidP="0026415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2701C85A" w14:textId="77777777" w:rsidR="00790FB4" w:rsidRPr="005E2CA0" w:rsidRDefault="00790FB4" w:rsidP="0026415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0A6FE73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206A7AA"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45AE77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E6DCD38" w14:textId="77777777" w:rsidR="00790FB4" w:rsidRPr="005E2CA0" w:rsidRDefault="00790FB4" w:rsidP="00264156">
            <w:pPr>
              <w:jc w:val="center"/>
              <w:rPr>
                <w:b/>
                <w:bCs/>
                <w:sz w:val="22"/>
                <w:szCs w:val="22"/>
                <w:lang w:val="en-US"/>
              </w:rPr>
            </w:pPr>
            <w:r w:rsidRPr="005E2CA0">
              <w:rPr>
                <w:b/>
                <w:bCs/>
                <w:sz w:val="22"/>
                <w:szCs w:val="22"/>
                <w:lang w:val="en-US"/>
              </w:rPr>
              <w:t>56,70</w:t>
            </w:r>
          </w:p>
          <w:p w14:paraId="1566AECB" w14:textId="77777777" w:rsidR="00790FB4" w:rsidRPr="009B70F2" w:rsidRDefault="00790FB4" w:rsidP="00264156">
            <w:pPr>
              <w:jc w:val="center"/>
              <w:rPr>
                <w:sz w:val="2"/>
                <w:szCs w:val="2"/>
                <w:lang w:val="en-US"/>
              </w:rPr>
            </w:pPr>
          </w:p>
        </w:tc>
      </w:tr>
      <w:tr w:rsidR="00790FB4" w:rsidRPr="00B40365" w14:paraId="2272EB8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AC00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EA570CF" w14:textId="77777777" w:rsidR="00790FB4" w:rsidRPr="00B40365" w:rsidRDefault="00790FB4" w:rsidP="0026415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BE58BBD" w14:textId="77777777" w:rsidR="00790FB4" w:rsidRPr="00C97908" w:rsidRDefault="00790FB4" w:rsidP="0026415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02EC9F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080AA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158ECD9E" w14:textId="77777777" w:rsidR="00790FB4" w:rsidRPr="00C97908" w:rsidRDefault="00790FB4" w:rsidP="00264156">
            <w:pPr>
              <w:jc w:val="center"/>
              <w:rPr>
                <w:sz w:val="16"/>
                <w:szCs w:val="16"/>
                <w:lang w:val="en-US"/>
              </w:rPr>
            </w:pPr>
            <w:r w:rsidRPr="00C97908">
              <w:rPr>
                <w:sz w:val="16"/>
                <w:szCs w:val="16"/>
                <w:lang w:val="en-US"/>
              </w:rPr>
              <w:t>31,19</w:t>
            </w:r>
          </w:p>
        </w:tc>
      </w:tr>
      <w:tr w:rsidR="00790FB4" w:rsidRPr="00B40365" w14:paraId="210B96A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3998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3E59BF2" w14:textId="77777777" w:rsidR="00790FB4" w:rsidRPr="00B40365" w:rsidRDefault="00790FB4" w:rsidP="00264156">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5A9C6CD4" w14:textId="77777777" w:rsidR="00790FB4" w:rsidRPr="00C97908" w:rsidRDefault="00790FB4" w:rsidP="00264156">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3E07D9A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35D74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02917394" w14:textId="77777777" w:rsidR="00790FB4" w:rsidRPr="00C97908" w:rsidRDefault="00790FB4" w:rsidP="00264156">
            <w:pPr>
              <w:jc w:val="center"/>
              <w:rPr>
                <w:sz w:val="16"/>
                <w:szCs w:val="16"/>
                <w:lang w:val="en-US"/>
              </w:rPr>
            </w:pPr>
            <w:r w:rsidRPr="00C97908">
              <w:rPr>
                <w:sz w:val="16"/>
                <w:szCs w:val="16"/>
                <w:lang w:val="en-US"/>
              </w:rPr>
              <w:t>22,68</w:t>
            </w:r>
          </w:p>
        </w:tc>
      </w:tr>
      <w:tr w:rsidR="00790FB4" w:rsidRPr="00B40365" w14:paraId="21145B9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EA2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4D04E40"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656CD76"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B14E408"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7D01A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25B4B870" w14:textId="77777777" w:rsidR="00790FB4" w:rsidRPr="00C97908" w:rsidRDefault="00790FB4" w:rsidP="00264156">
            <w:pPr>
              <w:jc w:val="center"/>
              <w:rPr>
                <w:sz w:val="16"/>
                <w:szCs w:val="16"/>
                <w:lang w:val="en-US"/>
              </w:rPr>
            </w:pPr>
            <w:r w:rsidRPr="00C97908">
              <w:rPr>
                <w:sz w:val="16"/>
                <w:szCs w:val="16"/>
                <w:lang w:val="en-US"/>
              </w:rPr>
              <w:t>3,40</w:t>
            </w:r>
          </w:p>
        </w:tc>
      </w:tr>
      <w:tr w:rsidR="00790FB4" w:rsidRPr="00B40365" w14:paraId="0930BE0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A342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37E9707"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A74B47E"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A3D348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1497C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60F6F61" w14:textId="77777777" w:rsidR="00790FB4" w:rsidRPr="00C97908" w:rsidRDefault="00790FB4" w:rsidP="00264156">
            <w:pPr>
              <w:jc w:val="center"/>
              <w:rPr>
                <w:sz w:val="16"/>
                <w:szCs w:val="16"/>
                <w:lang w:val="en-US"/>
              </w:rPr>
            </w:pPr>
            <w:r w:rsidRPr="00C97908">
              <w:rPr>
                <w:sz w:val="16"/>
                <w:szCs w:val="16"/>
                <w:lang w:val="en-US"/>
              </w:rPr>
              <w:t>28,35</w:t>
            </w:r>
          </w:p>
        </w:tc>
      </w:tr>
      <w:tr w:rsidR="00790FB4" w:rsidRPr="00B40365" w14:paraId="63E34CC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6A13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941EFC"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2759F7B"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5742E2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1AE9A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4838072" w14:textId="77777777" w:rsidR="00790FB4" w:rsidRPr="00C97908" w:rsidRDefault="00790FB4" w:rsidP="00264156">
            <w:pPr>
              <w:jc w:val="center"/>
              <w:rPr>
                <w:sz w:val="16"/>
                <w:szCs w:val="16"/>
                <w:lang w:val="en-US"/>
              </w:rPr>
            </w:pPr>
            <w:r w:rsidRPr="00C97908">
              <w:rPr>
                <w:sz w:val="16"/>
                <w:szCs w:val="16"/>
                <w:lang w:val="en-US"/>
              </w:rPr>
              <w:t>2,84</w:t>
            </w:r>
          </w:p>
        </w:tc>
      </w:tr>
      <w:tr w:rsidR="00790FB4" w:rsidRPr="00B40365" w14:paraId="6442A41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59DC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829E34" w14:textId="77777777" w:rsidR="00790FB4" w:rsidRPr="00B40365" w:rsidRDefault="00790FB4" w:rsidP="0026415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FC1299" w14:textId="77777777" w:rsidR="00790FB4" w:rsidRPr="00C97908" w:rsidRDefault="00790FB4" w:rsidP="0026415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6624C06"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0B773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6E96E8B" w14:textId="77777777" w:rsidR="00790FB4" w:rsidRPr="00C97908" w:rsidRDefault="00790FB4" w:rsidP="00264156">
            <w:pPr>
              <w:jc w:val="center"/>
              <w:rPr>
                <w:sz w:val="16"/>
                <w:szCs w:val="16"/>
                <w:lang w:val="en-US"/>
              </w:rPr>
            </w:pPr>
            <w:r w:rsidRPr="00C97908">
              <w:rPr>
                <w:sz w:val="16"/>
                <w:szCs w:val="16"/>
                <w:lang w:val="en-US"/>
              </w:rPr>
              <w:t>0,11</w:t>
            </w:r>
          </w:p>
        </w:tc>
      </w:tr>
      <w:tr w:rsidR="00790FB4" w:rsidRPr="003E2692" w14:paraId="4133BA4D"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B9EA94D"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40D1D4BA"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4CDAB0D2"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7CBE4C8A"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2B8B4BAF"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19E354AA" w14:textId="77777777" w:rsidR="00790FB4" w:rsidRPr="003E2692" w:rsidRDefault="00790FB4" w:rsidP="00264156">
            <w:pPr>
              <w:rPr>
                <w:sz w:val="2"/>
                <w:szCs w:val="2"/>
                <w:lang w:val="en-US"/>
              </w:rPr>
            </w:pPr>
          </w:p>
        </w:tc>
      </w:tr>
      <w:tr w:rsidR="00790FB4" w:rsidRPr="00B449C4" w14:paraId="451679B1"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7EECD1"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38500DC1"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722C7A74"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F62B013"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78098D29"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217949F1" w14:textId="77777777" w:rsidR="00790FB4" w:rsidRPr="00B449C4" w:rsidRDefault="00790FB4" w:rsidP="00264156">
            <w:pPr>
              <w:rPr>
                <w:sz w:val="22"/>
                <w:szCs w:val="22"/>
                <w:lang w:val="en-US"/>
              </w:rPr>
            </w:pPr>
          </w:p>
        </w:tc>
      </w:tr>
      <w:tr w:rsidR="00790FB4" w:rsidRPr="00B40365" w14:paraId="181D24F4"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475EA9"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6F072753"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007C8242"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439DCF0E" w14:textId="77777777" w:rsidR="00790FB4" w:rsidRPr="00B40365" w:rsidRDefault="00790FB4" w:rsidP="00264156">
            <w:pPr>
              <w:rPr>
                <w:sz w:val="22"/>
                <w:szCs w:val="22"/>
                <w:lang w:val="en-US"/>
              </w:rPr>
            </w:pPr>
          </w:p>
        </w:tc>
      </w:tr>
      <w:tr w:rsidR="00790FB4" w:rsidRPr="009B70F2" w14:paraId="2FEC57DE" w14:textId="77777777" w:rsidTr="00264156">
        <w:tblPrEx>
          <w:tblCellMar>
            <w:left w:w="107" w:type="dxa"/>
            <w:right w:w="107" w:type="dxa"/>
          </w:tblCellMar>
        </w:tblPrEx>
        <w:tc>
          <w:tcPr>
            <w:tcW w:w="10495" w:type="dxa"/>
            <w:gridSpan w:val="19"/>
          </w:tcPr>
          <w:p w14:paraId="311F73EA" w14:textId="77777777" w:rsidR="00790FB4" w:rsidRPr="009B70F2" w:rsidRDefault="00790FB4" w:rsidP="00264156">
            <w:pPr>
              <w:rPr>
                <w:b/>
                <w:bCs/>
                <w:sz w:val="22"/>
                <w:szCs w:val="22"/>
                <w:lang w:val="en-US"/>
              </w:rPr>
            </w:pPr>
            <w:r w:rsidRPr="009B70F2">
              <w:rPr>
                <w:b/>
                <w:bCs/>
                <w:sz w:val="22"/>
                <w:szCs w:val="22"/>
                <w:lang w:val="en-US"/>
              </w:rPr>
              <w:lastRenderedPageBreak/>
              <w:t>1.3.5. Timplarie</w:t>
            </w:r>
          </w:p>
          <w:p w14:paraId="1EAEB898" w14:textId="77777777" w:rsidR="00790FB4" w:rsidRPr="00B12F65" w:rsidRDefault="00790FB4" w:rsidP="00264156">
            <w:pPr>
              <w:rPr>
                <w:sz w:val="2"/>
                <w:szCs w:val="2"/>
                <w:lang w:val="en-US"/>
              </w:rPr>
            </w:pPr>
          </w:p>
        </w:tc>
      </w:tr>
      <w:tr w:rsidR="00790FB4" w:rsidRPr="009B70F2" w14:paraId="484CD29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F39F6A" w14:textId="77777777" w:rsidR="00790FB4" w:rsidRPr="005E2CA0" w:rsidRDefault="00790FB4" w:rsidP="00264156">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55376F16" w14:textId="77777777" w:rsidR="00790FB4" w:rsidRPr="005E2CA0" w:rsidRDefault="00790FB4" w:rsidP="00264156">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4AAD8711" w14:textId="77777777" w:rsidR="00790FB4" w:rsidRPr="005E2CA0" w:rsidRDefault="00790FB4" w:rsidP="00264156">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interioare profil PVC, clasa A, grosimea profil minim 70mm, inclusiv furnitura necesara)</w:t>
            </w:r>
          </w:p>
          <w:p w14:paraId="7E237C7A"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26B4457"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829865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C145F92" w14:textId="77777777" w:rsidR="00790FB4" w:rsidRPr="005E2CA0" w:rsidRDefault="00790FB4" w:rsidP="00264156">
            <w:pPr>
              <w:jc w:val="center"/>
              <w:rPr>
                <w:b/>
                <w:bCs/>
                <w:sz w:val="22"/>
                <w:szCs w:val="22"/>
                <w:lang w:val="en-US"/>
              </w:rPr>
            </w:pPr>
            <w:r w:rsidRPr="005E2CA0">
              <w:rPr>
                <w:b/>
                <w:bCs/>
                <w:sz w:val="22"/>
                <w:szCs w:val="22"/>
                <w:lang w:val="en-US"/>
              </w:rPr>
              <w:t>5,67</w:t>
            </w:r>
          </w:p>
          <w:p w14:paraId="44A3504F" w14:textId="77777777" w:rsidR="00790FB4" w:rsidRPr="009B70F2" w:rsidRDefault="00790FB4" w:rsidP="00264156">
            <w:pPr>
              <w:jc w:val="center"/>
              <w:rPr>
                <w:sz w:val="2"/>
                <w:szCs w:val="2"/>
                <w:lang w:val="en-US"/>
              </w:rPr>
            </w:pPr>
          </w:p>
        </w:tc>
      </w:tr>
      <w:tr w:rsidR="00790FB4" w:rsidRPr="00B40365" w14:paraId="71FB134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800A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D7D4ADF" w14:textId="77777777" w:rsidR="00790FB4" w:rsidRPr="00B40365" w:rsidRDefault="00790FB4" w:rsidP="00264156">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7AAE4F29" w14:textId="77777777" w:rsidR="00790FB4" w:rsidRPr="00C97908" w:rsidRDefault="00790FB4" w:rsidP="00264156">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0C1FC55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E3692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644624B5" w14:textId="77777777" w:rsidR="00790FB4" w:rsidRPr="00C97908" w:rsidRDefault="00790FB4" w:rsidP="00264156">
            <w:pPr>
              <w:jc w:val="center"/>
              <w:rPr>
                <w:sz w:val="16"/>
                <w:szCs w:val="16"/>
                <w:lang w:val="en-US"/>
              </w:rPr>
            </w:pPr>
            <w:r w:rsidRPr="00C97908">
              <w:rPr>
                <w:sz w:val="16"/>
                <w:szCs w:val="16"/>
                <w:lang w:val="en-US"/>
              </w:rPr>
              <w:t>4,14</w:t>
            </w:r>
          </w:p>
        </w:tc>
      </w:tr>
      <w:tr w:rsidR="00790FB4" w:rsidRPr="00B40365" w14:paraId="2BE5DB0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FC81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4AE110"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A8CEBA"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0F539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07A80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0FC5A209" w14:textId="77777777" w:rsidR="00790FB4" w:rsidRPr="00C97908" w:rsidRDefault="00790FB4" w:rsidP="00264156">
            <w:pPr>
              <w:jc w:val="center"/>
              <w:rPr>
                <w:sz w:val="16"/>
                <w:szCs w:val="16"/>
                <w:lang w:val="en-US"/>
              </w:rPr>
            </w:pPr>
            <w:r w:rsidRPr="00C97908">
              <w:rPr>
                <w:sz w:val="16"/>
                <w:szCs w:val="16"/>
                <w:lang w:val="en-US"/>
              </w:rPr>
              <w:t>0,45</w:t>
            </w:r>
          </w:p>
        </w:tc>
      </w:tr>
      <w:tr w:rsidR="00790FB4" w:rsidRPr="00B40365" w14:paraId="0D3A15F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1933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94A34E5" w14:textId="77777777" w:rsidR="00790FB4" w:rsidRPr="00B40365" w:rsidRDefault="00790FB4" w:rsidP="00264156">
            <w:pPr>
              <w:jc w:val="center"/>
              <w:rPr>
                <w:sz w:val="16"/>
                <w:szCs w:val="16"/>
                <w:lang w:val="en-US"/>
              </w:rPr>
            </w:pPr>
            <w:r w:rsidRPr="00B40365">
              <w:rPr>
                <w:sz w:val="16"/>
                <w:szCs w:val="16"/>
                <w:lang w:val="en-US"/>
              </w:rPr>
              <w:t>2030112939150-1</w:t>
            </w:r>
          </w:p>
        </w:tc>
        <w:tc>
          <w:tcPr>
            <w:tcW w:w="4366" w:type="dxa"/>
            <w:gridSpan w:val="4"/>
            <w:tcBorders>
              <w:top w:val="nil"/>
              <w:bottom w:val="single" w:sz="2" w:space="0" w:color="auto"/>
            </w:tcBorders>
            <w:vAlign w:val="center"/>
          </w:tcPr>
          <w:p w14:paraId="6EDC15B2" w14:textId="77777777" w:rsidR="00790FB4" w:rsidRPr="00C97908" w:rsidRDefault="00790FB4" w:rsidP="00264156">
            <w:pPr>
              <w:rPr>
                <w:sz w:val="16"/>
                <w:szCs w:val="16"/>
                <w:lang w:val="en-US"/>
              </w:rPr>
            </w:pPr>
            <w:r w:rsidRPr="00C97908">
              <w:rPr>
                <w:sz w:val="16"/>
                <w:szCs w:val="16"/>
                <w:lang w:val="en-US"/>
              </w:rPr>
              <w:t>Usi interioare profil PVC, clasa A, grosimea profil minim 70mm, inclusiv furnitura necesara</w:t>
            </w:r>
          </w:p>
        </w:tc>
        <w:tc>
          <w:tcPr>
            <w:tcW w:w="1021" w:type="dxa"/>
            <w:gridSpan w:val="3"/>
            <w:tcBorders>
              <w:top w:val="nil"/>
              <w:bottom w:val="single" w:sz="2" w:space="0" w:color="auto"/>
            </w:tcBorders>
            <w:vAlign w:val="center"/>
          </w:tcPr>
          <w:p w14:paraId="0C394C12"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28128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55A88AC" w14:textId="77777777" w:rsidR="00790FB4" w:rsidRPr="00C97908" w:rsidRDefault="00790FB4" w:rsidP="00264156">
            <w:pPr>
              <w:jc w:val="center"/>
              <w:rPr>
                <w:sz w:val="16"/>
                <w:szCs w:val="16"/>
                <w:lang w:val="en-US"/>
              </w:rPr>
            </w:pPr>
            <w:r w:rsidRPr="00C97908">
              <w:rPr>
                <w:sz w:val="16"/>
                <w:szCs w:val="16"/>
                <w:lang w:val="en-US"/>
              </w:rPr>
              <w:t>5,67</w:t>
            </w:r>
          </w:p>
        </w:tc>
      </w:tr>
      <w:tr w:rsidR="00790FB4" w:rsidRPr="00B40365" w14:paraId="29E9694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9524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86A524" w14:textId="77777777" w:rsidR="00790FB4" w:rsidRPr="00B40365" w:rsidRDefault="00790FB4" w:rsidP="0026415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77A4221" w14:textId="77777777" w:rsidR="00790FB4" w:rsidRPr="00C97908" w:rsidRDefault="00790FB4" w:rsidP="0026415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8479C9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502ED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1520E477" w14:textId="77777777" w:rsidR="00790FB4" w:rsidRPr="00C97908" w:rsidRDefault="00790FB4" w:rsidP="00264156">
            <w:pPr>
              <w:jc w:val="center"/>
              <w:rPr>
                <w:sz w:val="16"/>
                <w:szCs w:val="16"/>
                <w:lang w:val="en-US"/>
              </w:rPr>
            </w:pPr>
            <w:r w:rsidRPr="00C97908">
              <w:rPr>
                <w:sz w:val="16"/>
                <w:szCs w:val="16"/>
                <w:lang w:val="en-US"/>
              </w:rPr>
              <w:t>22,68</w:t>
            </w:r>
          </w:p>
        </w:tc>
      </w:tr>
      <w:tr w:rsidR="00790FB4" w:rsidRPr="00B40365" w14:paraId="6E1DD5A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947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9C0759F" w14:textId="77777777" w:rsidR="00790FB4" w:rsidRPr="00B40365" w:rsidRDefault="00790FB4" w:rsidP="00264156">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076D1547" w14:textId="77777777" w:rsidR="00790FB4" w:rsidRPr="00C97908" w:rsidRDefault="00790FB4" w:rsidP="00264156">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ED60753"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E406B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DE39027" w14:textId="77777777" w:rsidR="00790FB4" w:rsidRPr="00C97908" w:rsidRDefault="00790FB4" w:rsidP="00264156">
            <w:pPr>
              <w:jc w:val="center"/>
              <w:rPr>
                <w:sz w:val="16"/>
                <w:szCs w:val="16"/>
                <w:lang w:val="en-US"/>
              </w:rPr>
            </w:pPr>
            <w:r w:rsidRPr="00C97908">
              <w:rPr>
                <w:sz w:val="16"/>
                <w:szCs w:val="16"/>
                <w:lang w:val="en-US"/>
              </w:rPr>
              <w:t>2,84</w:t>
            </w:r>
          </w:p>
        </w:tc>
      </w:tr>
      <w:tr w:rsidR="00790FB4" w:rsidRPr="00B40365" w14:paraId="7B2A394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A24F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988BB51" w14:textId="77777777" w:rsidR="00790FB4" w:rsidRPr="00B40365" w:rsidRDefault="00790FB4" w:rsidP="00264156">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D871D59" w14:textId="77777777" w:rsidR="00790FB4" w:rsidRPr="00C97908" w:rsidRDefault="00790FB4" w:rsidP="00264156">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37D89D2"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1CF06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3B3F0186" w14:textId="77777777" w:rsidR="00790FB4" w:rsidRPr="00C97908" w:rsidRDefault="00790FB4" w:rsidP="00264156">
            <w:pPr>
              <w:jc w:val="center"/>
              <w:rPr>
                <w:sz w:val="16"/>
                <w:szCs w:val="16"/>
                <w:lang w:val="en-US"/>
              </w:rPr>
            </w:pPr>
            <w:r w:rsidRPr="00C97908">
              <w:rPr>
                <w:sz w:val="16"/>
                <w:szCs w:val="16"/>
                <w:lang w:val="en-US"/>
              </w:rPr>
              <w:t>0,99</w:t>
            </w:r>
          </w:p>
        </w:tc>
      </w:tr>
      <w:tr w:rsidR="00790FB4" w:rsidRPr="00B40365" w14:paraId="19BB946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57E6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82F85F2" w14:textId="77777777" w:rsidR="00790FB4" w:rsidRPr="00B40365" w:rsidRDefault="00790FB4" w:rsidP="0026415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2325BCC" w14:textId="77777777" w:rsidR="00790FB4" w:rsidRPr="00C97908" w:rsidRDefault="00790FB4" w:rsidP="0026415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0F87482"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9A591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7A57EA11" w14:textId="77777777" w:rsidR="00790FB4" w:rsidRPr="00C97908" w:rsidRDefault="00790FB4" w:rsidP="00264156">
            <w:pPr>
              <w:jc w:val="center"/>
              <w:rPr>
                <w:sz w:val="16"/>
                <w:szCs w:val="16"/>
                <w:lang w:val="en-US"/>
              </w:rPr>
            </w:pPr>
            <w:r w:rsidRPr="00C97908">
              <w:rPr>
                <w:sz w:val="16"/>
                <w:szCs w:val="16"/>
                <w:lang w:val="en-US"/>
              </w:rPr>
              <w:t>3,40</w:t>
            </w:r>
          </w:p>
        </w:tc>
      </w:tr>
      <w:tr w:rsidR="00790FB4" w:rsidRPr="00B40365" w14:paraId="00BD948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7E6A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97EB29" w14:textId="77777777" w:rsidR="00790FB4" w:rsidRPr="00B40365" w:rsidRDefault="00790FB4" w:rsidP="0026415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A25459B" w14:textId="77777777" w:rsidR="00790FB4" w:rsidRPr="00C97908" w:rsidRDefault="00790FB4" w:rsidP="0026415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2EC309D" w14:textId="77777777" w:rsidR="00790FB4" w:rsidRPr="00C97908" w:rsidRDefault="00790FB4" w:rsidP="0026415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A11C0B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61A0EFC" w14:textId="77777777" w:rsidR="00790FB4" w:rsidRPr="00C97908" w:rsidRDefault="00790FB4" w:rsidP="00264156">
            <w:pPr>
              <w:jc w:val="center"/>
              <w:rPr>
                <w:sz w:val="16"/>
                <w:szCs w:val="16"/>
                <w:lang w:val="en-US"/>
              </w:rPr>
            </w:pPr>
            <w:r w:rsidRPr="00C97908">
              <w:rPr>
                <w:sz w:val="16"/>
                <w:szCs w:val="16"/>
                <w:lang w:val="en-US"/>
              </w:rPr>
              <w:t>5,67</w:t>
            </w:r>
          </w:p>
        </w:tc>
      </w:tr>
      <w:tr w:rsidR="00790FB4" w:rsidRPr="00B40365" w14:paraId="053013F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763E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4C111A7"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DCF0C7E"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B1F09AD"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C30BC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55A7107B" w14:textId="77777777" w:rsidR="00790FB4" w:rsidRPr="00C97908" w:rsidRDefault="00790FB4" w:rsidP="00264156">
            <w:pPr>
              <w:jc w:val="center"/>
              <w:rPr>
                <w:sz w:val="16"/>
                <w:szCs w:val="16"/>
                <w:lang w:val="en-US"/>
              </w:rPr>
            </w:pPr>
            <w:r w:rsidRPr="00C97908">
              <w:rPr>
                <w:sz w:val="16"/>
                <w:szCs w:val="16"/>
                <w:lang w:val="en-US"/>
              </w:rPr>
              <w:t>0,11</w:t>
            </w:r>
          </w:p>
        </w:tc>
      </w:tr>
      <w:tr w:rsidR="00790FB4" w:rsidRPr="009B70F2" w14:paraId="182A1C9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7A51B5" w14:textId="77777777" w:rsidR="00790FB4" w:rsidRPr="005E2CA0" w:rsidRDefault="00790FB4" w:rsidP="00264156">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0F9D4CF9" w14:textId="77777777" w:rsidR="00790FB4" w:rsidRPr="005E2CA0" w:rsidRDefault="00790FB4" w:rsidP="00264156">
            <w:pPr>
              <w:jc w:val="center"/>
              <w:rPr>
                <w:b/>
                <w:bCs/>
                <w:sz w:val="22"/>
                <w:szCs w:val="22"/>
                <w:lang w:val="en-US"/>
              </w:rPr>
            </w:pPr>
            <w:r w:rsidRPr="005E2CA0">
              <w:rPr>
                <w:b/>
                <w:bCs/>
                <w:sz w:val="22"/>
                <w:szCs w:val="22"/>
                <w:lang w:val="en-US"/>
              </w:rPr>
              <w:t>CH06A</w:t>
            </w:r>
          </w:p>
        </w:tc>
        <w:tc>
          <w:tcPr>
            <w:tcW w:w="4366" w:type="dxa"/>
            <w:gridSpan w:val="5"/>
            <w:tcBorders>
              <w:top w:val="single" w:sz="4" w:space="0" w:color="auto"/>
              <w:bottom w:val="single" w:sz="4" w:space="0" w:color="auto"/>
            </w:tcBorders>
          </w:tcPr>
          <w:p w14:paraId="209E931F" w14:textId="77777777" w:rsidR="00790FB4" w:rsidRPr="005E2CA0" w:rsidRDefault="00790FB4" w:rsidP="00264156">
            <w:pPr>
              <w:rPr>
                <w:b/>
                <w:bCs/>
                <w:sz w:val="2"/>
                <w:szCs w:val="2"/>
                <w:lang w:val="en-US"/>
              </w:rPr>
            </w:pPr>
            <w:r w:rsidRPr="005E2CA0">
              <w:rPr>
                <w:b/>
                <w:bCs/>
                <w:sz w:val="22"/>
                <w:szCs w:val="22"/>
                <w:lang w:val="en-US"/>
              </w:rPr>
              <w:t>Mina curenta metalica montata pe suporti de 15 cm inaltime, asezati la distante de 1....1,2 m prevazuti cu rondele sudate, fixata in zid de caramida sau parapet de beton, confectionata din teava din otel D=1 1/4" si otel laminat, dreapta (Balustrada din inox, h=1000mm, )</w:t>
            </w:r>
          </w:p>
          <w:p w14:paraId="7E7EDB9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3BBD739"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83C80B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423ED77" w14:textId="77777777" w:rsidR="00790FB4" w:rsidRPr="005E2CA0" w:rsidRDefault="00790FB4" w:rsidP="00264156">
            <w:pPr>
              <w:jc w:val="center"/>
              <w:rPr>
                <w:b/>
                <w:bCs/>
                <w:sz w:val="22"/>
                <w:szCs w:val="22"/>
                <w:lang w:val="en-US"/>
              </w:rPr>
            </w:pPr>
            <w:r w:rsidRPr="005E2CA0">
              <w:rPr>
                <w:b/>
                <w:bCs/>
                <w:sz w:val="22"/>
                <w:szCs w:val="22"/>
                <w:lang w:val="en-US"/>
              </w:rPr>
              <w:t>16,00</w:t>
            </w:r>
          </w:p>
          <w:p w14:paraId="7159AC0B" w14:textId="77777777" w:rsidR="00790FB4" w:rsidRPr="009B70F2" w:rsidRDefault="00790FB4" w:rsidP="00264156">
            <w:pPr>
              <w:jc w:val="center"/>
              <w:rPr>
                <w:sz w:val="2"/>
                <w:szCs w:val="2"/>
                <w:lang w:val="en-US"/>
              </w:rPr>
            </w:pPr>
          </w:p>
        </w:tc>
      </w:tr>
      <w:tr w:rsidR="00790FB4" w:rsidRPr="00B40365" w14:paraId="1CDB0F5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739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E95081F" w14:textId="77777777" w:rsidR="00790FB4" w:rsidRPr="00B40365" w:rsidRDefault="00790FB4" w:rsidP="00264156">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6653F63" w14:textId="77777777" w:rsidR="00790FB4" w:rsidRPr="00C97908" w:rsidRDefault="00790FB4" w:rsidP="00264156">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53DA6A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2F783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1D2483A5" w14:textId="77777777" w:rsidR="00790FB4" w:rsidRPr="00C97908" w:rsidRDefault="00790FB4" w:rsidP="00264156">
            <w:pPr>
              <w:jc w:val="center"/>
              <w:rPr>
                <w:sz w:val="16"/>
                <w:szCs w:val="16"/>
                <w:lang w:val="en-US"/>
              </w:rPr>
            </w:pPr>
            <w:r w:rsidRPr="00C97908">
              <w:rPr>
                <w:sz w:val="16"/>
                <w:szCs w:val="16"/>
                <w:lang w:val="en-US"/>
              </w:rPr>
              <w:t>14,40</w:t>
            </w:r>
          </w:p>
        </w:tc>
      </w:tr>
      <w:tr w:rsidR="00790FB4" w:rsidRPr="00B40365" w14:paraId="7C4DCE5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8FBA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0B67EB" w14:textId="77777777" w:rsidR="00790FB4" w:rsidRPr="00B40365" w:rsidRDefault="00790FB4" w:rsidP="00264156">
            <w:pPr>
              <w:jc w:val="center"/>
              <w:rPr>
                <w:sz w:val="16"/>
                <w:szCs w:val="16"/>
                <w:lang w:val="en-US"/>
              </w:rPr>
            </w:pPr>
            <w:r w:rsidRPr="00B40365">
              <w:rPr>
                <w:sz w:val="16"/>
                <w:szCs w:val="16"/>
                <w:lang w:val="en-US"/>
              </w:rPr>
              <w:t>2812106305714-1</w:t>
            </w:r>
          </w:p>
        </w:tc>
        <w:tc>
          <w:tcPr>
            <w:tcW w:w="4366" w:type="dxa"/>
            <w:gridSpan w:val="4"/>
            <w:tcBorders>
              <w:top w:val="nil"/>
              <w:bottom w:val="single" w:sz="2" w:space="0" w:color="auto"/>
            </w:tcBorders>
            <w:vAlign w:val="center"/>
          </w:tcPr>
          <w:p w14:paraId="0B9EA74C" w14:textId="77777777" w:rsidR="00790FB4" w:rsidRPr="00C97908" w:rsidRDefault="00790FB4" w:rsidP="00264156">
            <w:pPr>
              <w:rPr>
                <w:sz w:val="16"/>
                <w:szCs w:val="16"/>
                <w:lang w:val="en-US"/>
              </w:rPr>
            </w:pPr>
            <w:r w:rsidRPr="00C97908">
              <w:rPr>
                <w:sz w:val="16"/>
                <w:szCs w:val="16"/>
                <w:lang w:val="en-US"/>
              </w:rPr>
              <w:t>Balustrada din inox</w:t>
            </w:r>
          </w:p>
        </w:tc>
        <w:tc>
          <w:tcPr>
            <w:tcW w:w="1021" w:type="dxa"/>
            <w:gridSpan w:val="3"/>
            <w:tcBorders>
              <w:top w:val="nil"/>
              <w:bottom w:val="single" w:sz="2" w:space="0" w:color="auto"/>
            </w:tcBorders>
            <w:vAlign w:val="center"/>
          </w:tcPr>
          <w:p w14:paraId="6084CB13"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6F882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EC6D108" w14:textId="77777777" w:rsidR="00790FB4" w:rsidRPr="00C97908" w:rsidRDefault="00790FB4" w:rsidP="00264156">
            <w:pPr>
              <w:jc w:val="center"/>
              <w:rPr>
                <w:sz w:val="16"/>
                <w:szCs w:val="16"/>
                <w:lang w:val="en-US"/>
              </w:rPr>
            </w:pPr>
            <w:r w:rsidRPr="00C97908">
              <w:rPr>
                <w:sz w:val="16"/>
                <w:szCs w:val="16"/>
                <w:lang w:val="en-US"/>
              </w:rPr>
              <w:t>16,00</w:t>
            </w:r>
          </w:p>
        </w:tc>
      </w:tr>
      <w:tr w:rsidR="00790FB4" w:rsidRPr="00B40365" w14:paraId="16D9C38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290F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7AF2839" w14:textId="77777777" w:rsidR="00790FB4" w:rsidRPr="00B40365" w:rsidRDefault="00790FB4" w:rsidP="0026415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5A6CECE" w14:textId="77777777" w:rsidR="00790FB4" w:rsidRPr="00C97908" w:rsidRDefault="00790FB4" w:rsidP="0026415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B585BDF" w14:textId="77777777" w:rsidR="00790FB4" w:rsidRPr="00C97908" w:rsidRDefault="00790FB4" w:rsidP="0026415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7C96C3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548D9D6" w14:textId="77777777" w:rsidR="00790FB4" w:rsidRPr="00C97908" w:rsidRDefault="00790FB4" w:rsidP="00264156">
            <w:pPr>
              <w:jc w:val="center"/>
              <w:rPr>
                <w:sz w:val="16"/>
                <w:szCs w:val="16"/>
                <w:lang w:val="en-US"/>
              </w:rPr>
            </w:pPr>
            <w:r w:rsidRPr="00C97908">
              <w:rPr>
                <w:sz w:val="16"/>
                <w:szCs w:val="16"/>
                <w:lang w:val="en-US"/>
              </w:rPr>
              <w:t>1,60</w:t>
            </w:r>
          </w:p>
        </w:tc>
      </w:tr>
      <w:tr w:rsidR="00790FB4" w:rsidRPr="00B40365" w14:paraId="066A9CD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E00C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EDFE498" w14:textId="77777777" w:rsidR="00790FB4" w:rsidRPr="00B40365" w:rsidRDefault="00790FB4" w:rsidP="00264156">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14:paraId="1E519E6C" w14:textId="77777777" w:rsidR="00790FB4" w:rsidRPr="00C97908" w:rsidRDefault="00790FB4" w:rsidP="00264156">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14:paraId="3C374AC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3DBC2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4B6896B6" w14:textId="77777777" w:rsidR="00790FB4" w:rsidRPr="00C97908" w:rsidRDefault="00790FB4" w:rsidP="00264156">
            <w:pPr>
              <w:jc w:val="center"/>
              <w:rPr>
                <w:sz w:val="16"/>
                <w:szCs w:val="16"/>
                <w:lang w:val="en-US"/>
              </w:rPr>
            </w:pPr>
            <w:r w:rsidRPr="00C97908">
              <w:rPr>
                <w:sz w:val="16"/>
                <w:szCs w:val="16"/>
                <w:lang w:val="en-US"/>
              </w:rPr>
              <w:t>0,96</w:t>
            </w:r>
          </w:p>
        </w:tc>
      </w:tr>
      <w:tr w:rsidR="00790FB4" w:rsidRPr="00B40365" w14:paraId="19029BC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F739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2D33EE1" w14:textId="77777777" w:rsidR="00790FB4" w:rsidRPr="00B40365" w:rsidRDefault="00790FB4" w:rsidP="0026415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D200658" w14:textId="77777777" w:rsidR="00790FB4" w:rsidRPr="00C97908" w:rsidRDefault="00790FB4" w:rsidP="0026415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0A0383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98313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0,70</w:t>
            </w:r>
          </w:p>
        </w:tc>
        <w:tc>
          <w:tcPr>
            <w:tcW w:w="1559" w:type="dxa"/>
            <w:gridSpan w:val="2"/>
            <w:tcBorders>
              <w:top w:val="nil"/>
              <w:bottom w:val="single" w:sz="2" w:space="0" w:color="auto"/>
            </w:tcBorders>
            <w:vAlign w:val="center"/>
          </w:tcPr>
          <w:p w14:paraId="02A542DC" w14:textId="77777777" w:rsidR="00790FB4" w:rsidRPr="00C97908" w:rsidRDefault="00790FB4" w:rsidP="00264156">
            <w:pPr>
              <w:jc w:val="center"/>
              <w:rPr>
                <w:sz w:val="16"/>
                <w:szCs w:val="16"/>
                <w:lang w:val="en-US"/>
              </w:rPr>
            </w:pPr>
            <w:r w:rsidRPr="00C97908">
              <w:rPr>
                <w:sz w:val="16"/>
                <w:szCs w:val="16"/>
                <w:lang w:val="en-US"/>
              </w:rPr>
              <w:t>11,20</w:t>
            </w:r>
          </w:p>
        </w:tc>
      </w:tr>
      <w:tr w:rsidR="00790FB4" w:rsidRPr="00B40365" w14:paraId="0C00DEC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01C4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E9DCF6" w14:textId="77777777" w:rsidR="00790FB4" w:rsidRPr="00B40365" w:rsidRDefault="00790FB4" w:rsidP="00264156">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5CCE84EF" w14:textId="77777777" w:rsidR="00790FB4" w:rsidRPr="00C97908" w:rsidRDefault="00790FB4" w:rsidP="00264156">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79CEAE2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FCB6A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1F841CA" w14:textId="77777777" w:rsidR="00790FB4" w:rsidRPr="00C97908" w:rsidRDefault="00790FB4" w:rsidP="00264156">
            <w:pPr>
              <w:jc w:val="center"/>
              <w:rPr>
                <w:sz w:val="16"/>
                <w:szCs w:val="16"/>
                <w:lang w:val="en-US"/>
              </w:rPr>
            </w:pPr>
            <w:r w:rsidRPr="00C97908">
              <w:rPr>
                <w:sz w:val="16"/>
                <w:szCs w:val="16"/>
                <w:lang w:val="en-US"/>
              </w:rPr>
              <w:t>0,40</w:t>
            </w:r>
          </w:p>
        </w:tc>
      </w:tr>
      <w:tr w:rsidR="00790FB4" w:rsidRPr="00B40365" w14:paraId="7C1BEAD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ECCC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DB21A39" w14:textId="77777777" w:rsidR="00790FB4" w:rsidRPr="00B40365" w:rsidRDefault="00790FB4" w:rsidP="00264156">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64A4DE30" w14:textId="77777777" w:rsidR="00790FB4" w:rsidRPr="00C97908" w:rsidRDefault="00790FB4" w:rsidP="00264156">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3ECBD6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2B6D8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9152AE8" w14:textId="77777777" w:rsidR="00790FB4" w:rsidRPr="00C97908" w:rsidRDefault="00790FB4" w:rsidP="00264156">
            <w:pPr>
              <w:jc w:val="center"/>
              <w:rPr>
                <w:sz w:val="16"/>
                <w:szCs w:val="16"/>
                <w:lang w:val="en-US"/>
              </w:rPr>
            </w:pPr>
            <w:r w:rsidRPr="00C97908">
              <w:rPr>
                <w:sz w:val="16"/>
                <w:szCs w:val="16"/>
                <w:lang w:val="en-US"/>
              </w:rPr>
              <w:t>3,20</w:t>
            </w:r>
          </w:p>
        </w:tc>
      </w:tr>
      <w:tr w:rsidR="00790FB4" w:rsidRPr="003E2692" w14:paraId="5F0AFBDC"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0CE470"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47A48EA7"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0F018113"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47C178AA"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643EE587"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5BF848BA" w14:textId="77777777" w:rsidR="00790FB4" w:rsidRPr="003E2692" w:rsidRDefault="00790FB4" w:rsidP="00264156">
            <w:pPr>
              <w:rPr>
                <w:sz w:val="2"/>
                <w:szCs w:val="2"/>
                <w:lang w:val="en-US"/>
              </w:rPr>
            </w:pPr>
          </w:p>
        </w:tc>
      </w:tr>
      <w:tr w:rsidR="00790FB4" w:rsidRPr="00B449C4" w14:paraId="078463C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6CFD2A"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73910B8"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7343423A"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508DAC"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0B580130"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A325219" w14:textId="77777777" w:rsidR="00790FB4" w:rsidRPr="00B449C4" w:rsidRDefault="00790FB4" w:rsidP="00264156">
            <w:pPr>
              <w:rPr>
                <w:sz w:val="22"/>
                <w:szCs w:val="22"/>
                <w:lang w:val="en-US"/>
              </w:rPr>
            </w:pPr>
          </w:p>
        </w:tc>
      </w:tr>
      <w:tr w:rsidR="00790FB4" w:rsidRPr="00B40365" w14:paraId="505DB976"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CF367FB"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0E900F8"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25D6FC71"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439F466E" w14:textId="77777777" w:rsidR="00790FB4" w:rsidRPr="00B40365" w:rsidRDefault="00790FB4" w:rsidP="00264156">
            <w:pPr>
              <w:rPr>
                <w:sz w:val="22"/>
                <w:szCs w:val="22"/>
                <w:lang w:val="en-US"/>
              </w:rPr>
            </w:pPr>
          </w:p>
        </w:tc>
      </w:tr>
      <w:tr w:rsidR="00790FB4" w:rsidRPr="009B70F2" w14:paraId="5FCDFA9F" w14:textId="77777777" w:rsidTr="00264156">
        <w:tblPrEx>
          <w:tblCellMar>
            <w:left w:w="107" w:type="dxa"/>
            <w:right w:w="107" w:type="dxa"/>
          </w:tblCellMar>
        </w:tblPrEx>
        <w:tc>
          <w:tcPr>
            <w:tcW w:w="10495" w:type="dxa"/>
            <w:gridSpan w:val="19"/>
          </w:tcPr>
          <w:p w14:paraId="36A0B2FE" w14:textId="77777777" w:rsidR="00790FB4" w:rsidRPr="009B70F2" w:rsidRDefault="00790FB4" w:rsidP="00264156">
            <w:pPr>
              <w:rPr>
                <w:b/>
                <w:bCs/>
                <w:sz w:val="22"/>
                <w:szCs w:val="22"/>
                <w:lang w:val="en-US"/>
              </w:rPr>
            </w:pPr>
            <w:r w:rsidRPr="009B70F2">
              <w:rPr>
                <w:b/>
                <w:bCs/>
                <w:sz w:val="22"/>
                <w:szCs w:val="22"/>
                <w:lang w:val="en-US"/>
              </w:rPr>
              <w:t>1.3.6. Copertine</w:t>
            </w:r>
          </w:p>
          <w:p w14:paraId="4DFF8CEB" w14:textId="77777777" w:rsidR="00790FB4" w:rsidRPr="00B12F65" w:rsidRDefault="00790FB4" w:rsidP="00264156">
            <w:pPr>
              <w:rPr>
                <w:sz w:val="2"/>
                <w:szCs w:val="2"/>
                <w:lang w:val="en-US"/>
              </w:rPr>
            </w:pPr>
          </w:p>
        </w:tc>
      </w:tr>
      <w:tr w:rsidR="00790FB4" w:rsidRPr="009B70F2" w14:paraId="7A46DFE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148B23" w14:textId="77777777" w:rsidR="00790FB4" w:rsidRPr="005E2CA0" w:rsidRDefault="00790FB4" w:rsidP="00264156">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3B2AB4B4" w14:textId="77777777" w:rsidR="00790FB4" w:rsidRPr="005E2CA0" w:rsidRDefault="00790FB4" w:rsidP="00264156">
            <w:pPr>
              <w:jc w:val="center"/>
              <w:rPr>
                <w:b/>
                <w:bCs/>
                <w:sz w:val="22"/>
                <w:szCs w:val="22"/>
                <w:lang w:val="en-US"/>
              </w:rPr>
            </w:pPr>
            <w:r w:rsidRPr="005E2CA0">
              <w:rPr>
                <w:b/>
                <w:bCs/>
                <w:sz w:val="22"/>
                <w:szCs w:val="22"/>
                <w:lang w:val="en-US"/>
              </w:rPr>
              <w:t>RpCI42B</w:t>
            </w:r>
          </w:p>
        </w:tc>
        <w:tc>
          <w:tcPr>
            <w:tcW w:w="4366" w:type="dxa"/>
            <w:gridSpan w:val="5"/>
            <w:tcBorders>
              <w:top w:val="single" w:sz="4" w:space="0" w:color="auto"/>
              <w:bottom w:val="single" w:sz="4" w:space="0" w:color="auto"/>
            </w:tcBorders>
          </w:tcPr>
          <w:p w14:paraId="706321F3" w14:textId="77777777" w:rsidR="00790FB4" w:rsidRPr="005E2CA0" w:rsidRDefault="00790FB4" w:rsidP="00264156">
            <w:pPr>
              <w:rPr>
                <w:b/>
                <w:bCs/>
                <w:sz w:val="2"/>
                <w:szCs w:val="2"/>
                <w:lang w:val="en-US"/>
              </w:rPr>
            </w:pPr>
            <w:r w:rsidRPr="005E2CA0">
              <w:rPr>
                <w:b/>
                <w:bCs/>
                <w:sz w:val="22"/>
                <w:szCs w:val="22"/>
                <w:lang w:val="en-US"/>
              </w:rPr>
              <w:t>Demontarea elementelor de acoperis - invelitori din policarbonat</w:t>
            </w:r>
          </w:p>
          <w:p w14:paraId="261A48D6"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9690066"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412DE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B8B09DA" w14:textId="77777777" w:rsidR="00790FB4" w:rsidRPr="005E2CA0" w:rsidRDefault="00790FB4" w:rsidP="00264156">
            <w:pPr>
              <w:jc w:val="center"/>
              <w:rPr>
                <w:b/>
                <w:bCs/>
                <w:sz w:val="22"/>
                <w:szCs w:val="22"/>
                <w:lang w:val="en-US"/>
              </w:rPr>
            </w:pPr>
            <w:r w:rsidRPr="005E2CA0">
              <w:rPr>
                <w:b/>
                <w:bCs/>
                <w:sz w:val="22"/>
                <w:szCs w:val="22"/>
                <w:lang w:val="en-US"/>
              </w:rPr>
              <w:t>5,50</w:t>
            </w:r>
          </w:p>
          <w:p w14:paraId="0005D19B" w14:textId="77777777" w:rsidR="00790FB4" w:rsidRPr="009B70F2" w:rsidRDefault="00790FB4" w:rsidP="00264156">
            <w:pPr>
              <w:jc w:val="center"/>
              <w:rPr>
                <w:sz w:val="2"/>
                <w:szCs w:val="2"/>
                <w:lang w:val="en-US"/>
              </w:rPr>
            </w:pPr>
          </w:p>
        </w:tc>
      </w:tr>
      <w:tr w:rsidR="00790FB4" w:rsidRPr="00B40365" w14:paraId="5F3AB25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799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A7E832" w14:textId="77777777" w:rsidR="00790FB4" w:rsidRPr="00B40365" w:rsidRDefault="00790FB4" w:rsidP="00264156">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6837F43" w14:textId="77777777" w:rsidR="00790FB4" w:rsidRPr="00C97908" w:rsidRDefault="00790FB4" w:rsidP="00264156">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6DB5F08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DA287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14:paraId="074E3B04" w14:textId="77777777" w:rsidR="00790FB4" w:rsidRPr="00C97908" w:rsidRDefault="00790FB4" w:rsidP="00264156">
            <w:pPr>
              <w:jc w:val="center"/>
              <w:rPr>
                <w:sz w:val="16"/>
                <w:szCs w:val="16"/>
                <w:lang w:val="en-US"/>
              </w:rPr>
            </w:pPr>
            <w:r w:rsidRPr="00C97908">
              <w:rPr>
                <w:sz w:val="16"/>
                <w:szCs w:val="16"/>
                <w:lang w:val="en-US"/>
              </w:rPr>
              <w:t>1,98</w:t>
            </w:r>
          </w:p>
        </w:tc>
      </w:tr>
      <w:tr w:rsidR="00790FB4" w:rsidRPr="00B40365" w14:paraId="4532DD8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87BA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10DDEBD"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C26BD4B"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538CEC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61446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0,36</w:t>
            </w:r>
          </w:p>
        </w:tc>
        <w:tc>
          <w:tcPr>
            <w:tcW w:w="1559" w:type="dxa"/>
            <w:gridSpan w:val="2"/>
            <w:tcBorders>
              <w:top w:val="nil"/>
              <w:bottom w:val="single" w:sz="2" w:space="0" w:color="auto"/>
            </w:tcBorders>
            <w:vAlign w:val="center"/>
          </w:tcPr>
          <w:p w14:paraId="71898EA9" w14:textId="77777777" w:rsidR="00790FB4" w:rsidRPr="00C97908" w:rsidRDefault="00790FB4" w:rsidP="00264156">
            <w:pPr>
              <w:jc w:val="center"/>
              <w:rPr>
                <w:sz w:val="16"/>
                <w:szCs w:val="16"/>
                <w:lang w:val="en-US"/>
              </w:rPr>
            </w:pPr>
            <w:r w:rsidRPr="00C97908">
              <w:rPr>
                <w:sz w:val="16"/>
                <w:szCs w:val="16"/>
                <w:lang w:val="en-US"/>
              </w:rPr>
              <w:t>1,98</w:t>
            </w:r>
          </w:p>
        </w:tc>
      </w:tr>
      <w:tr w:rsidR="00790FB4" w:rsidRPr="00B40365" w14:paraId="4C014DC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9993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D281259"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554B6B9"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DF2C19B"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FA2E7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CD4D522" w14:textId="77777777" w:rsidR="00790FB4" w:rsidRPr="00C97908" w:rsidRDefault="00790FB4" w:rsidP="00264156">
            <w:pPr>
              <w:jc w:val="center"/>
              <w:rPr>
                <w:sz w:val="16"/>
                <w:szCs w:val="16"/>
                <w:lang w:val="en-US"/>
              </w:rPr>
            </w:pPr>
            <w:r w:rsidRPr="00C97908">
              <w:rPr>
                <w:sz w:val="16"/>
                <w:szCs w:val="16"/>
                <w:lang w:val="en-US"/>
              </w:rPr>
              <w:t>0,11</w:t>
            </w:r>
          </w:p>
        </w:tc>
      </w:tr>
      <w:tr w:rsidR="00790FB4" w:rsidRPr="009B70F2" w14:paraId="158BA68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1259C8" w14:textId="77777777" w:rsidR="00790FB4" w:rsidRPr="005E2CA0" w:rsidRDefault="00790FB4" w:rsidP="00264156">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000B4339" w14:textId="77777777" w:rsidR="00790FB4" w:rsidRPr="005E2CA0" w:rsidRDefault="00790FB4" w:rsidP="00264156">
            <w:pPr>
              <w:jc w:val="center"/>
              <w:rPr>
                <w:b/>
                <w:bCs/>
                <w:sz w:val="22"/>
                <w:szCs w:val="22"/>
                <w:lang w:val="en-US"/>
              </w:rPr>
            </w:pPr>
            <w:r w:rsidRPr="005E2CA0">
              <w:rPr>
                <w:b/>
                <w:bCs/>
                <w:sz w:val="22"/>
                <w:szCs w:val="22"/>
                <w:lang w:val="en-US"/>
              </w:rPr>
              <w:t>RpCP44A</w:t>
            </w:r>
          </w:p>
        </w:tc>
        <w:tc>
          <w:tcPr>
            <w:tcW w:w="4366" w:type="dxa"/>
            <w:gridSpan w:val="5"/>
            <w:tcBorders>
              <w:top w:val="single" w:sz="4" w:space="0" w:color="auto"/>
              <w:bottom w:val="single" w:sz="4" w:space="0" w:color="auto"/>
            </w:tcBorders>
          </w:tcPr>
          <w:p w14:paraId="4B1E94F5" w14:textId="77777777" w:rsidR="00790FB4" w:rsidRPr="005E2CA0" w:rsidRDefault="00790FB4" w:rsidP="00264156">
            <w:pPr>
              <w:rPr>
                <w:b/>
                <w:bCs/>
                <w:sz w:val="2"/>
                <w:szCs w:val="2"/>
                <w:lang w:val="en-US"/>
              </w:rPr>
            </w:pPr>
            <w:r w:rsidRPr="005E2CA0">
              <w:rPr>
                <w:b/>
                <w:bCs/>
                <w:sz w:val="22"/>
                <w:szCs w:val="22"/>
                <w:lang w:val="en-US"/>
              </w:rPr>
              <w:t>Demontarea constructiilor metalice cu recuperarea materialelor</w:t>
            </w:r>
          </w:p>
          <w:p w14:paraId="6F455E2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33931BE"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436155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9DEC510" w14:textId="77777777" w:rsidR="00790FB4" w:rsidRPr="005E2CA0" w:rsidRDefault="00790FB4" w:rsidP="00264156">
            <w:pPr>
              <w:jc w:val="center"/>
              <w:rPr>
                <w:b/>
                <w:bCs/>
                <w:sz w:val="22"/>
                <w:szCs w:val="22"/>
                <w:lang w:val="en-US"/>
              </w:rPr>
            </w:pPr>
            <w:r w:rsidRPr="005E2CA0">
              <w:rPr>
                <w:b/>
                <w:bCs/>
                <w:sz w:val="22"/>
                <w:szCs w:val="22"/>
                <w:lang w:val="en-US"/>
              </w:rPr>
              <w:t>35,00</w:t>
            </w:r>
          </w:p>
          <w:p w14:paraId="323AD1B4" w14:textId="77777777" w:rsidR="00790FB4" w:rsidRPr="009B70F2" w:rsidRDefault="00790FB4" w:rsidP="00264156">
            <w:pPr>
              <w:jc w:val="center"/>
              <w:rPr>
                <w:sz w:val="2"/>
                <w:szCs w:val="2"/>
                <w:lang w:val="en-US"/>
              </w:rPr>
            </w:pPr>
          </w:p>
        </w:tc>
      </w:tr>
      <w:tr w:rsidR="00790FB4" w:rsidRPr="00B40365" w14:paraId="3D38769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0757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02729B3" w14:textId="77777777" w:rsidR="00790FB4" w:rsidRPr="00B40365" w:rsidRDefault="00790FB4" w:rsidP="0026415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9779F34" w14:textId="77777777" w:rsidR="00790FB4" w:rsidRPr="00C97908" w:rsidRDefault="00790FB4" w:rsidP="0026415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3D236C4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FE9AB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4C824907" w14:textId="77777777" w:rsidR="00790FB4" w:rsidRPr="00C97908" w:rsidRDefault="00790FB4" w:rsidP="00264156">
            <w:pPr>
              <w:jc w:val="center"/>
              <w:rPr>
                <w:sz w:val="16"/>
                <w:szCs w:val="16"/>
                <w:lang w:val="en-US"/>
              </w:rPr>
            </w:pPr>
            <w:r w:rsidRPr="00C97908">
              <w:rPr>
                <w:sz w:val="16"/>
                <w:szCs w:val="16"/>
                <w:lang w:val="en-US"/>
              </w:rPr>
              <w:t>0,70</w:t>
            </w:r>
          </w:p>
        </w:tc>
      </w:tr>
      <w:tr w:rsidR="00790FB4" w:rsidRPr="00B40365" w14:paraId="26E38CE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B8CE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3C8426B" w14:textId="77777777" w:rsidR="00790FB4" w:rsidRPr="00B40365" w:rsidRDefault="00790FB4" w:rsidP="0026415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4A8E2EE" w14:textId="77777777" w:rsidR="00790FB4" w:rsidRPr="00C97908" w:rsidRDefault="00790FB4" w:rsidP="0026415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7E16990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FA8AB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DA7BBFB" w14:textId="77777777" w:rsidR="00790FB4" w:rsidRPr="00C97908" w:rsidRDefault="00790FB4" w:rsidP="00264156">
            <w:pPr>
              <w:jc w:val="center"/>
              <w:rPr>
                <w:sz w:val="16"/>
                <w:szCs w:val="16"/>
                <w:lang w:val="en-US"/>
              </w:rPr>
            </w:pPr>
            <w:r w:rsidRPr="00C97908">
              <w:rPr>
                <w:sz w:val="16"/>
                <w:szCs w:val="16"/>
                <w:lang w:val="en-US"/>
              </w:rPr>
              <w:t>0,14</w:t>
            </w:r>
          </w:p>
        </w:tc>
      </w:tr>
      <w:tr w:rsidR="00790FB4" w:rsidRPr="00B40365" w14:paraId="4788A78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1A2E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DF28295" w14:textId="77777777" w:rsidR="00790FB4" w:rsidRPr="00B40365" w:rsidRDefault="00790FB4" w:rsidP="0026415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B8856BD" w14:textId="77777777" w:rsidR="00790FB4" w:rsidRPr="00C97908" w:rsidRDefault="00790FB4" w:rsidP="0026415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8745B8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E79C0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A59F13D"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115CF01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07F6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744838" w14:textId="77777777" w:rsidR="00790FB4" w:rsidRPr="00B40365" w:rsidRDefault="00790FB4" w:rsidP="0026415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62034FDA" w14:textId="77777777" w:rsidR="00790FB4" w:rsidRPr="00C97908" w:rsidRDefault="00790FB4" w:rsidP="0026415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41B514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0A375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DFA9617" w14:textId="77777777" w:rsidR="00790FB4" w:rsidRPr="00C97908" w:rsidRDefault="00790FB4" w:rsidP="00264156">
            <w:pPr>
              <w:jc w:val="center"/>
              <w:rPr>
                <w:sz w:val="16"/>
                <w:szCs w:val="16"/>
                <w:lang w:val="en-US"/>
              </w:rPr>
            </w:pPr>
            <w:r w:rsidRPr="00C97908">
              <w:rPr>
                <w:sz w:val="16"/>
                <w:szCs w:val="16"/>
                <w:lang w:val="en-US"/>
              </w:rPr>
              <w:t>0,04</w:t>
            </w:r>
          </w:p>
        </w:tc>
      </w:tr>
      <w:tr w:rsidR="00790FB4" w:rsidRPr="00B40365" w14:paraId="5C02BCC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4307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57464AE" w14:textId="77777777" w:rsidR="00790FB4" w:rsidRPr="00B40365" w:rsidRDefault="00790FB4" w:rsidP="0026415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D472F12" w14:textId="77777777" w:rsidR="00790FB4" w:rsidRPr="00C97908" w:rsidRDefault="00790FB4" w:rsidP="0026415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4EE5806F" w14:textId="77777777" w:rsidR="00790FB4" w:rsidRPr="00C97908" w:rsidRDefault="00790FB4" w:rsidP="0026415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7CF35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358F7831" w14:textId="77777777" w:rsidR="00790FB4" w:rsidRPr="00C97908" w:rsidRDefault="00790FB4" w:rsidP="00264156">
            <w:pPr>
              <w:jc w:val="center"/>
              <w:rPr>
                <w:sz w:val="16"/>
                <w:szCs w:val="16"/>
                <w:lang w:val="en-US"/>
              </w:rPr>
            </w:pPr>
            <w:r w:rsidRPr="00C97908">
              <w:rPr>
                <w:sz w:val="16"/>
                <w:szCs w:val="16"/>
                <w:lang w:val="en-US"/>
              </w:rPr>
              <w:t>0,06</w:t>
            </w:r>
          </w:p>
        </w:tc>
      </w:tr>
      <w:tr w:rsidR="00790FB4" w:rsidRPr="00B40365" w14:paraId="707CFC7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10007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EFCD72" w14:textId="77777777" w:rsidR="00790FB4" w:rsidRPr="00B40365" w:rsidRDefault="00790FB4" w:rsidP="00264156">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14:paraId="7AA96900" w14:textId="77777777" w:rsidR="00790FB4" w:rsidRPr="00C97908" w:rsidRDefault="00790FB4" w:rsidP="00264156">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14:paraId="502E15FE"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0E87D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2F7D2EE6"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9B70F2" w14:paraId="3E4B4B95"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EDD240" w14:textId="77777777" w:rsidR="00790FB4" w:rsidRPr="005E2CA0" w:rsidRDefault="00790FB4" w:rsidP="00264156">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0FA78824" w14:textId="77777777" w:rsidR="00790FB4" w:rsidRPr="005E2CA0" w:rsidRDefault="00790FB4" w:rsidP="00264156">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291E8AF8" w14:textId="77777777" w:rsidR="00790FB4" w:rsidRPr="005E2CA0" w:rsidRDefault="00790FB4" w:rsidP="00264156">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 (Copertina din teava profilata 40x60x3mm- 60m; 25x25x2mm- 30m)</w:t>
            </w:r>
          </w:p>
          <w:p w14:paraId="13C6274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3DDD12B" w14:textId="77777777" w:rsidR="00790FB4" w:rsidRPr="005E2CA0" w:rsidRDefault="00790FB4" w:rsidP="0026415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FAE3A8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A0954EB" w14:textId="77777777" w:rsidR="00790FB4" w:rsidRPr="005E2CA0" w:rsidRDefault="00790FB4" w:rsidP="00264156">
            <w:pPr>
              <w:jc w:val="center"/>
              <w:rPr>
                <w:b/>
                <w:bCs/>
                <w:sz w:val="22"/>
                <w:szCs w:val="22"/>
                <w:lang w:val="en-US"/>
              </w:rPr>
            </w:pPr>
            <w:r w:rsidRPr="005E2CA0">
              <w:rPr>
                <w:b/>
                <w:bCs/>
                <w:sz w:val="22"/>
                <w:szCs w:val="22"/>
                <w:lang w:val="en-US"/>
              </w:rPr>
              <w:t>310,80</w:t>
            </w:r>
          </w:p>
          <w:p w14:paraId="130B9477" w14:textId="77777777" w:rsidR="00790FB4" w:rsidRPr="009B70F2" w:rsidRDefault="00790FB4" w:rsidP="00264156">
            <w:pPr>
              <w:jc w:val="center"/>
              <w:rPr>
                <w:sz w:val="2"/>
                <w:szCs w:val="2"/>
                <w:lang w:val="en-US"/>
              </w:rPr>
            </w:pPr>
          </w:p>
        </w:tc>
      </w:tr>
      <w:tr w:rsidR="00790FB4" w:rsidRPr="00B40365" w14:paraId="245E316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F6F5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48033A1" w14:textId="77777777" w:rsidR="00790FB4" w:rsidRPr="00B40365" w:rsidRDefault="00790FB4" w:rsidP="00264156">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65497018" w14:textId="77777777" w:rsidR="00790FB4" w:rsidRPr="00C97908" w:rsidRDefault="00790FB4" w:rsidP="00264156">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4D5E22E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6EF8F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0,19</w:t>
            </w:r>
          </w:p>
        </w:tc>
        <w:tc>
          <w:tcPr>
            <w:tcW w:w="1559" w:type="dxa"/>
            <w:gridSpan w:val="2"/>
            <w:tcBorders>
              <w:top w:val="nil"/>
              <w:bottom w:val="single" w:sz="2" w:space="0" w:color="auto"/>
            </w:tcBorders>
            <w:vAlign w:val="center"/>
          </w:tcPr>
          <w:p w14:paraId="4F52539B" w14:textId="77777777" w:rsidR="00790FB4" w:rsidRPr="00C97908" w:rsidRDefault="00790FB4" w:rsidP="00264156">
            <w:pPr>
              <w:jc w:val="center"/>
              <w:rPr>
                <w:sz w:val="16"/>
                <w:szCs w:val="16"/>
                <w:lang w:val="en-US"/>
              </w:rPr>
            </w:pPr>
            <w:r w:rsidRPr="00C97908">
              <w:rPr>
                <w:sz w:val="16"/>
                <w:szCs w:val="16"/>
                <w:lang w:val="en-US"/>
              </w:rPr>
              <w:t>59,05</w:t>
            </w:r>
          </w:p>
        </w:tc>
      </w:tr>
      <w:tr w:rsidR="00790FB4" w:rsidRPr="00B40365" w14:paraId="74F5F18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9A434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1445EC"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CB58FD"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52184C0"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EEA55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B4A1AE0" w14:textId="77777777" w:rsidR="00790FB4" w:rsidRPr="00C97908" w:rsidRDefault="00790FB4" w:rsidP="00264156">
            <w:pPr>
              <w:jc w:val="center"/>
              <w:rPr>
                <w:sz w:val="16"/>
                <w:szCs w:val="16"/>
                <w:lang w:val="en-US"/>
              </w:rPr>
            </w:pPr>
            <w:r w:rsidRPr="00C97908">
              <w:rPr>
                <w:sz w:val="16"/>
                <w:szCs w:val="16"/>
                <w:lang w:val="en-US"/>
              </w:rPr>
              <w:t>3,11</w:t>
            </w:r>
          </w:p>
        </w:tc>
      </w:tr>
      <w:tr w:rsidR="00790FB4" w:rsidRPr="00B40365" w14:paraId="79DD9CF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F559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AC3F081" w14:textId="77777777" w:rsidR="00790FB4" w:rsidRPr="00B40365" w:rsidRDefault="00790FB4" w:rsidP="00264156">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19EE4C7F" w14:textId="77777777" w:rsidR="00790FB4" w:rsidRPr="00C97908" w:rsidRDefault="00790FB4" w:rsidP="00264156">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65F9707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5D48C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EBD93D7" w14:textId="77777777" w:rsidR="00790FB4" w:rsidRPr="00C97908" w:rsidRDefault="00790FB4" w:rsidP="00264156">
            <w:pPr>
              <w:jc w:val="center"/>
              <w:rPr>
                <w:sz w:val="16"/>
                <w:szCs w:val="16"/>
                <w:lang w:val="en-US"/>
              </w:rPr>
            </w:pPr>
            <w:r w:rsidRPr="00C97908">
              <w:rPr>
                <w:sz w:val="16"/>
                <w:szCs w:val="16"/>
                <w:lang w:val="en-US"/>
              </w:rPr>
              <w:t>3,11</w:t>
            </w:r>
          </w:p>
        </w:tc>
      </w:tr>
      <w:tr w:rsidR="00790FB4" w:rsidRPr="00B40365" w14:paraId="2B8E5C1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C4F6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FDE225E" w14:textId="77777777" w:rsidR="00790FB4" w:rsidRPr="00B40365" w:rsidRDefault="00790FB4" w:rsidP="00264156">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77D939BA" w14:textId="77777777" w:rsidR="00790FB4" w:rsidRPr="00C97908" w:rsidRDefault="00790FB4" w:rsidP="00264156">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63887CA5"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22AB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B133969" w14:textId="77777777" w:rsidR="00790FB4" w:rsidRPr="00C97908" w:rsidRDefault="00790FB4" w:rsidP="00264156">
            <w:pPr>
              <w:jc w:val="center"/>
              <w:rPr>
                <w:sz w:val="16"/>
                <w:szCs w:val="16"/>
                <w:lang w:val="en-US"/>
              </w:rPr>
            </w:pPr>
            <w:r w:rsidRPr="00C97908">
              <w:rPr>
                <w:sz w:val="16"/>
                <w:szCs w:val="16"/>
                <w:lang w:val="en-US"/>
              </w:rPr>
              <w:t>3,11</w:t>
            </w:r>
          </w:p>
        </w:tc>
      </w:tr>
      <w:tr w:rsidR="00790FB4" w:rsidRPr="00B40365" w14:paraId="04CADAB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ED9D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AA6A7AD" w14:textId="77777777" w:rsidR="00790FB4" w:rsidRPr="00B40365" w:rsidRDefault="00790FB4" w:rsidP="00264156">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567B6AA4" w14:textId="77777777" w:rsidR="00790FB4" w:rsidRPr="00C97908" w:rsidRDefault="00790FB4" w:rsidP="00264156">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57B70AC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24DE5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57280FB" w14:textId="77777777" w:rsidR="00790FB4" w:rsidRPr="00C97908" w:rsidRDefault="00790FB4" w:rsidP="00264156">
            <w:pPr>
              <w:jc w:val="center"/>
              <w:rPr>
                <w:sz w:val="16"/>
                <w:szCs w:val="16"/>
                <w:lang w:val="en-US"/>
              </w:rPr>
            </w:pPr>
            <w:r w:rsidRPr="00C97908">
              <w:rPr>
                <w:sz w:val="16"/>
                <w:szCs w:val="16"/>
                <w:lang w:val="en-US"/>
              </w:rPr>
              <w:t>310,80</w:t>
            </w:r>
          </w:p>
        </w:tc>
      </w:tr>
      <w:tr w:rsidR="00790FB4" w:rsidRPr="00B40365" w14:paraId="0EBF45A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4E3B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91193EB" w14:textId="77777777" w:rsidR="00790FB4" w:rsidRPr="00B40365" w:rsidRDefault="00790FB4" w:rsidP="00264156">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2645227" w14:textId="77777777" w:rsidR="00790FB4" w:rsidRPr="00C97908" w:rsidRDefault="00790FB4" w:rsidP="00264156">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DB042F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06ACD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120B4A6" w14:textId="77777777" w:rsidR="00790FB4" w:rsidRPr="00C97908" w:rsidRDefault="00790FB4" w:rsidP="00264156">
            <w:pPr>
              <w:jc w:val="center"/>
              <w:rPr>
                <w:sz w:val="16"/>
                <w:szCs w:val="16"/>
                <w:lang w:val="en-US"/>
              </w:rPr>
            </w:pPr>
            <w:r w:rsidRPr="00C97908">
              <w:rPr>
                <w:sz w:val="16"/>
                <w:szCs w:val="16"/>
                <w:lang w:val="en-US"/>
              </w:rPr>
              <w:t>1,55</w:t>
            </w:r>
          </w:p>
        </w:tc>
      </w:tr>
      <w:tr w:rsidR="00790FB4" w:rsidRPr="00B40365" w14:paraId="04D98C3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DF1F1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CB9450C" w14:textId="77777777" w:rsidR="00790FB4" w:rsidRPr="00B40365" w:rsidRDefault="00790FB4" w:rsidP="0026415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A9AA8F7" w14:textId="77777777" w:rsidR="00790FB4" w:rsidRPr="00C97908" w:rsidRDefault="00790FB4" w:rsidP="0026415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A50C9C6" w14:textId="77777777" w:rsidR="00790FB4" w:rsidRPr="00C97908" w:rsidRDefault="00790FB4" w:rsidP="0026415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85973B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7AB82111" w14:textId="77777777" w:rsidR="00790FB4" w:rsidRPr="00C97908" w:rsidRDefault="00790FB4" w:rsidP="00264156">
            <w:pPr>
              <w:jc w:val="center"/>
              <w:rPr>
                <w:sz w:val="16"/>
                <w:szCs w:val="16"/>
                <w:lang w:val="en-US"/>
              </w:rPr>
            </w:pPr>
            <w:r w:rsidRPr="00C97908">
              <w:rPr>
                <w:sz w:val="16"/>
                <w:szCs w:val="16"/>
                <w:lang w:val="en-US"/>
              </w:rPr>
              <w:t>2,49</w:t>
            </w:r>
          </w:p>
        </w:tc>
      </w:tr>
      <w:tr w:rsidR="00790FB4" w:rsidRPr="00B40365" w14:paraId="7886C90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55B1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E39EC1" w14:textId="77777777" w:rsidR="00790FB4" w:rsidRPr="00B40365" w:rsidRDefault="00790FB4" w:rsidP="00264156">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144E0418" w14:textId="77777777" w:rsidR="00790FB4" w:rsidRPr="00C97908" w:rsidRDefault="00790FB4" w:rsidP="00264156">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0FFFC61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603C9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210283CB" w14:textId="77777777" w:rsidR="00790FB4" w:rsidRPr="00C97908" w:rsidRDefault="00790FB4" w:rsidP="00264156">
            <w:pPr>
              <w:jc w:val="center"/>
              <w:rPr>
                <w:sz w:val="16"/>
                <w:szCs w:val="16"/>
                <w:lang w:val="en-US"/>
              </w:rPr>
            </w:pPr>
            <w:r w:rsidRPr="00C97908">
              <w:rPr>
                <w:sz w:val="16"/>
                <w:szCs w:val="16"/>
                <w:lang w:val="en-US"/>
              </w:rPr>
              <w:t>4,66</w:t>
            </w:r>
          </w:p>
        </w:tc>
      </w:tr>
      <w:tr w:rsidR="00790FB4" w:rsidRPr="009B70F2" w14:paraId="27DB4ED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DAF9EB" w14:textId="77777777" w:rsidR="00790FB4" w:rsidRPr="005E2CA0" w:rsidRDefault="00790FB4" w:rsidP="00264156">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1CB28743" w14:textId="77777777" w:rsidR="00790FB4" w:rsidRPr="005E2CA0" w:rsidRDefault="00790FB4" w:rsidP="00264156">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07FBD57B" w14:textId="77777777" w:rsidR="00790FB4" w:rsidRPr="005E2CA0" w:rsidRDefault="00790FB4" w:rsidP="00264156">
            <w:pPr>
              <w:rPr>
                <w:b/>
                <w:bCs/>
                <w:sz w:val="2"/>
                <w:szCs w:val="2"/>
                <w:lang w:val="en-US"/>
              </w:rPr>
            </w:pPr>
            <w:r w:rsidRPr="005E2CA0">
              <w:rPr>
                <w:b/>
                <w:bCs/>
                <w:sz w:val="22"/>
                <w:szCs w:val="22"/>
                <w:lang w:val="en-US"/>
              </w:rPr>
              <w:t xml:space="preserve">Vopsirea anticoroziva cu pensula de mina a confectiilor si constructiilor metalice cu </w:t>
            </w:r>
            <w:r w:rsidRPr="005E2CA0">
              <w:rPr>
                <w:b/>
                <w:bCs/>
                <w:sz w:val="22"/>
                <w:szCs w:val="22"/>
                <w:lang w:val="en-US"/>
              </w:rPr>
              <w:lastRenderedPageBreak/>
              <w:t>un strat de grund anticoroziv ГФ-021 sau analog si doua straturi de email ПФ-133 sau analog</w:t>
            </w:r>
          </w:p>
          <w:p w14:paraId="633995B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3326D7F" w14:textId="77777777" w:rsidR="00790FB4" w:rsidRPr="005E2CA0" w:rsidRDefault="00790FB4" w:rsidP="00264156">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309F61F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D7D85AF" w14:textId="77777777" w:rsidR="00790FB4" w:rsidRPr="005E2CA0" w:rsidRDefault="00790FB4" w:rsidP="00264156">
            <w:pPr>
              <w:jc w:val="center"/>
              <w:rPr>
                <w:b/>
                <w:bCs/>
                <w:sz w:val="22"/>
                <w:szCs w:val="22"/>
                <w:lang w:val="en-US"/>
              </w:rPr>
            </w:pPr>
            <w:r w:rsidRPr="005E2CA0">
              <w:rPr>
                <w:b/>
                <w:bCs/>
                <w:sz w:val="22"/>
                <w:szCs w:val="22"/>
                <w:lang w:val="en-US"/>
              </w:rPr>
              <w:t>0,31</w:t>
            </w:r>
          </w:p>
          <w:p w14:paraId="037E85AF" w14:textId="77777777" w:rsidR="00790FB4" w:rsidRPr="009B70F2" w:rsidRDefault="00790FB4" w:rsidP="00264156">
            <w:pPr>
              <w:jc w:val="center"/>
              <w:rPr>
                <w:sz w:val="2"/>
                <w:szCs w:val="2"/>
                <w:lang w:val="en-US"/>
              </w:rPr>
            </w:pPr>
          </w:p>
        </w:tc>
      </w:tr>
      <w:tr w:rsidR="00790FB4" w:rsidRPr="00B40365" w14:paraId="1049964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C2D6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8178598" w14:textId="77777777" w:rsidR="00790FB4" w:rsidRPr="00B40365" w:rsidRDefault="00790FB4" w:rsidP="00264156">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096CC747" w14:textId="77777777" w:rsidR="00790FB4" w:rsidRPr="00C97908" w:rsidRDefault="00790FB4" w:rsidP="00264156">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2D25A4F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367E1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7,28</w:t>
            </w:r>
          </w:p>
        </w:tc>
        <w:tc>
          <w:tcPr>
            <w:tcW w:w="1559" w:type="dxa"/>
            <w:gridSpan w:val="2"/>
            <w:tcBorders>
              <w:top w:val="nil"/>
              <w:bottom w:val="single" w:sz="2" w:space="0" w:color="auto"/>
            </w:tcBorders>
            <w:vAlign w:val="center"/>
          </w:tcPr>
          <w:p w14:paraId="7D8FCA1C" w14:textId="77777777" w:rsidR="00790FB4" w:rsidRPr="00C97908" w:rsidRDefault="00790FB4" w:rsidP="00264156">
            <w:pPr>
              <w:jc w:val="center"/>
              <w:rPr>
                <w:sz w:val="16"/>
                <w:szCs w:val="16"/>
                <w:lang w:val="en-US"/>
              </w:rPr>
            </w:pPr>
            <w:r w:rsidRPr="00C97908">
              <w:rPr>
                <w:sz w:val="16"/>
                <w:szCs w:val="16"/>
                <w:lang w:val="en-US"/>
              </w:rPr>
              <w:t>2,26</w:t>
            </w:r>
          </w:p>
        </w:tc>
      </w:tr>
      <w:tr w:rsidR="00790FB4" w:rsidRPr="00B40365" w14:paraId="568C8B1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5D55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AA54384" w14:textId="77777777" w:rsidR="00790FB4" w:rsidRPr="00B40365" w:rsidRDefault="00790FB4" w:rsidP="00264156">
            <w:pPr>
              <w:jc w:val="center"/>
              <w:rPr>
                <w:sz w:val="16"/>
                <w:szCs w:val="16"/>
                <w:lang w:val="en-US"/>
              </w:rPr>
            </w:pPr>
            <w:r w:rsidRPr="00B40365">
              <w:rPr>
                <w:sz w:val="16"/>
                <w:szCs w:val="16"/>
                <w:lang w:val="en-US"/>
              </w:rPr>
              <w:t>2430116100000-1</w:t>
            </w:r>
          </w:p>
        </w:tc>
        <w:tc>
          <w:tcPr>
            <w:tcW w:w="4366" w:type="dxa"/>
            <w:gridSpan w:val="4"/>
            <w:tcBorders>
              <w:top w:val="nil"/>
              <w:bottom w:val="single" w:sz="2" w:space="0" w:color="auto"/>
            </w:tcBorders>
            <w:vAlign w:val="center"/>
          </w:tcPr>
          <w:p w14:paraId="411BF6B2" w14:textId="77777777" w:rsidR="00790FB4" w:rsidRPr="00C97908" w:rsidRDefault="00790FB4" w:rsidP="00264156">
            <w:pPr>
              <w:rPr>
                <w:sz w:val="16"/>
                <w:szCs w:val="16"/>
                <w:lang w:val="en-US"/>
              </w:rPr>
            </w:pPr>
            <w:r w:rsidRPr="00C97908">
              <w:rPr>
                <w:sz w:val="16"/>
                <w:szCs w:val="16"/>
                <w:lang w:val="en-US"/>
              </w:rPr>
              <w:t>Email clorcauciuc ГФ-021</w:t>
            </w:r>
          </w:p>
        </w:tc>
        <w:tc>
          <w:tcPr>
            <w:tcW w:w="1021" w:type="dxa"/>
            <w:gridSpan w:val="3"/>
            <w:tcBorders>
              <w:top w:val="nil"/>
              <w:bottom w:val="single" w:sz="2" w:space="0" w:color="auto"/>
            </w:tcBorders>
            <w:vAlign w:val="center"/>
          </w:tcPr>
          <w:p w14:paraId="68D3D90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3A2E5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2D0FE9E4" w14:textId="77777777" w:rsidR="00790FB4" w:rsidRPr="00C97908" w:rsidRDefault="00790FB4" w:rsidP="00264156">
            <w:pPr>
              <w:jc w:val="center"/>
              <w:rPr>
                <w:sz w:val="16"/>
                <w:szCs w:val="16"/>
                <w:lang w:val="en-US"/>
              </w:rPr>
            </w:pPr>
            <w:r w:rsidRPr="00C97908">
              <w:rPr>
                <w:sz w:val="16"/>
                <w:szCs w:val="16"/>
                <w:lang w:val="en-US"/>
              </w:rPr>
              <w:t>3,72</w:t>
            </w:r>
          </w:p>
        </w:tc>
      </w:tr>
      <w:tr w:rsidR="00790FB4" w:rsidRPr="00B40365" w14:paraId="735A44C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10B8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0E53FBF" w14:textId="77777777" w:rsidR="00790FB4" w:rsidRPr="00B40365" w:rsidRDefault="00790FB4" w:rsidP="00264156">
            <w:pPr>
              <w:jc w:val="center"/>
              <w:rPr>
                <w:sz w:val="16"/>
                <w:szCs w:val="16"/>
                <w:lang w:val="en-US"/>
              </w:rPr>
            </w:pPr>
            <w:r w:rsidRPr="00B40365">
              <w:rPr>
                <w:sz w:val="16"/>
                <w:szCs w:val="16"/>
                <w:lang w:val="en-US"/>
              </w:rPr>
              <w:t>2430226100814-2</w:t>
            </w:r>
          </w:p>
        </w:tc>
        <w:tc>
          <w:tcPr>
            <w:tcW w:w="4366" w:type="dxa"/>
            <w:gridSpan w:val="4"/>
            <w:tcBorders>
              <w:top w:val="nil"/>
              <w:bottom w:val="single" w:sz="2" w:space="0" w:color="auto"/>
            </w:tcBorders>
            <w:vAlign w:val="center"/>
          </w:tcPr>
          <w:p w14:paraId="05CB5137" w14:textId="77777777" w:rsidR="00790FB4" w:rsidRPr="00C97908" w:rsidRDefault="00790FB4" w:rsidP="00264156">
            <w:pPr>
              <w:rPr>
                <w:sz w:val="16"/>
                <w:szCs w:val="16"/>
                <w:lang w:val="en-US"/>
              </w:rPr>
            </w:pPr>
            <w:r w:rsidRPr="00C97908">
              <w:rPr>
                <w:sz w:val="16"/>
                <w:szCs w:val="16"/>
                <w:lang w:val="en-US"/>
              </w:rPr>
              <w:t>Grund ПФ-133</w:t>
            </w:r>
          </w:p>
        </w:tc>
        <w:tc>
          <w:tcPr>
            <w:tcW w:w="1021" w:type="dxa"/>
            <w:gridSpan w:val="3"/>
            <w:tcBorders>
              <w:top w:val="nil"/>
              <w:bottom w:val="single" w:sz="2" w:space="0" w:color="auto"/>
            </w:tcBorders>
            <w:vAlign w:val="center"/>
          </w:tcPr>
          <w:p w14:paraId="63F761C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6DFA7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2A2F4AEE" w14:textId="77777777" w:rsidR="00790FB4" w:rsidRPr="00C97908" w:rsidRDefault="00790FB4" w:rsidP="00264156">
            <w:pPr>
              <w:jc w:val="center"/>
              <w:rPr>
                <w:sz w:val="16"/>
                <w:szCs w:val="16"/>
                <w:lang w:val="en-US"/>
              </w:rPr>
            </w:pPr>
            <w:r w:rsidRPr="00C97908">
              <w:rPr>
                <w:sz w:val="16"/>
                <w:szCs w:val="16"/>
                <w:lang w:val="en-US"/>
              </w:rPr>
              <w:t>1,86</w:t>
            </w:r>
          </w:p>
        </w:tc>
      </w:tr>
      <w:tr w:rsidR="00790FB4" w:rsidRPr="00B40365" w14:paraId="700C476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E837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CD5D347" w14:textId="77777777" w:rsidR="00790FB4" w:rsidRPr="00B40365" w:rsidRDefault="00790FB4" w:rsidP="00264156">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14:paraId="62173856" w14:textId="77777777" w:rsidR="00790FB4" w:rsidRPr="00C97908" w:rsidRDefault="00790FB4" w:rsidP="00264156">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14:paraId="2FD92AA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46730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0,84</w:t>
            </w:r>
          </w:p>
        </w:tc>
        <w:tc>
          <w:tcPr>
            <w:tcW w:w="1559" w:type="dxa"/>
            <w:gridSpan w:val="2"/>
            <w:tcBorders>
              <w:top w:val="nil"/>
              <w:bottom w:val="single" w:sz="2" w:space="0" w:color="auto"/>
            </w:tcBorders>
            <w:vAlign w:val="center"/>
          </w:tcPr>
          <w:p w14:paraId="5EB8BBDF" w14:textId="77777777" w:rsidR="00790FB4" w:rsidRPr="00C97908" w:rsidRDefault="00790FB4" w:rsidP="00264156">
            <w:pPr>
              <w:jc w:val="center"/>
              <w:rPr>
                <w:sz w:val="16"/>
                <w:szCs w:val="16"/>
                <w:lang w:val="en-US"/>
              </w:rPr>
            </w:pPr>
            <w:r w:rsidRPr="00C97908">
              <w:rPr>
                <w:sz w:val="16"/>
                <w:szCs w:val="16"/>
                <w:lang w:val="en-US"/>
              </w:rPr>
              <w:t>0,26</w:t>
            </w:r>
          </w:p>
        </w:tc>
      </w:tr>
      <w:tr w:rsidR="00790FB4" w:rsidRPr="00B40365" w14:paraId="7552443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C421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1212A94" w14:textId="77777777" w:rsidR="00790FB4" w:rsidRPr="00B40365" w:rsidRDefault="00790FB4" w:rsidP="00264156">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606B33A6" w14:textId="77777777" w:rsidR="00790FB4" w:rsidRPr="00C97908" w:rsidRDefault="00790FB4" w:rsidP="00264156">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0BA956E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76949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3,00</w:t>
            </w:r>
          </w:p>
        </w:tc>
        <w:tc>
          <w:tcPr>
            <w:tcW w:w="1559" w:type="dxa"/>
            <w:gridSpan w:val="2"/>
            <w:tcBorders>
              <w:top w:val="nil"/>
              <w:bottom w:val="single" w:sz="2" w:space="0" w:color="auto"/>
            </w:tcBorders>
            <w:vAlign w:val="center"/>
          </w:tcPr>
          <w:p w14:paraId="322FF838" w14:textId="77777777" w:rsidR="00790FB4" w:rsidRPr="00C97908" w:rsidRDefault="00790FB4" w:rsidP="00264156">
            <w:pPr>
              <w:jc w:val="center"/>
              <w:rPr>
                <w:sz w:val="16"/>
                <w:szCs w:val="16"/>
                <w:lang w:val="en-US"/>
              </w:rPr>
            </w:pPr>
            <w:r w:rsidRPr="00C97908">
              <w:rPr>
                <w:sz w:val="16"/>
                <w:szCs w:val="16"/>
                <w:lang w:val="en-US"/>
              </w:rPr>
              <w:t>0,93</w:t>
            </w:r>
          </w:p>
        </w:tc>
      </w:tr>
      <w:tr w:rsidR="00790FB4" w:rsidRPr="00B40365" w14:paraId="3987DFC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F39C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328A52C"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95531AC"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45F5F2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D293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1,50</w:t>
            </w:r>
          </w:p>
        </w:tc>
        <w:tc>
          <w:tcPr>
            <w:tcW w:w="1559" w:type="dxa"/>
            <w:gridSpan w:val="2"/>
            <w:tcBorders>
              <w:top w:val="nil"/>
              <w:bottom w:val="single" w:sz="2" w:space="0" w:color="auto"/>
            </w:tcBorders>
            <w:vAlign w:val="center"/>
          </w:tcPr>
          <w:p w14:paraId="6E687CC7" w14:textId="77777777" w:rsidR="00790FB4" w:rsidRPr="00C97908" w:rsidRDefault="00790FB4" w:rsidP="00264156">
            <w:pPr>
              <w:jc w:val="center"/>
              <w:rPr>
                <w:sz w:val="16"/>
                <w:szCs w:val="16"/>
                <w:lang w:val="en-US"/>
              </w:rPr>
            </w:pPr>
            <w:r w:rsidRPr="00C97908">
              <w:rPr>
                <w:sz w:val="16"/>
                <w:szCs w:val="16"/>
                <w:lang w:val="en-US"/>
              </w:rPr>
              <w:t>0,46</w:t>
            </w:r>
          </w:p>
        </w:tc>
      </w:tr>
      <w:tr w:rsidR="00790FB4" w:rsidRPr="009B70F2" w14:paraId="08DEF4C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A05D9D" w14:textId="77777777" w:rsidR="00790FB4" w:rsidRPr="005E2CA0" w:rsidRDefault="00790FB4" w:rsidP="00264156">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1F3409BB" w14:textId="77777777" w:rsidR="00790FB4" w:rsidRPr="005E2CA0" w:rsidRDefault="00790FB4" w:rsidP="00264156">
            <w:pPr>
              <w:jc w:val="center"/>
              <w:rPr>
                <w:b/>
                <w:bCs/>
                <w:sz w:val="22"/>
                <w:szCs w:val="22"/>
                <w:lang w:val="en-US"/>
              </w:rPr>
            </w:pPr>
            <w:r w:rsidRPr="005E2CA0">
              <w:rPr>
                <w:b/>
                <w:bCs/>
                <w:sz w:val="22"/>
                <w:szCs w:val="22"/>
                <w:lang w:val="en-US"/>
              </w:rPr>
              <w:t>CE18A</w:t>
            </w:r>
          </w:p>
        </w:tc>
        <w:tc>
          <w:tcPr>
            <w:tcW w:w="4366" w:type="dxa"/>
            <w:gridSpan w:val="5"/>
            <w:tcBorders>
              <w:top w:val="single" w:sz="4" w:space="0" w:color="auto"/>
              <w:bottom w:val="single" w:sz="4" w:space="0" w:color="auto"/>
            </w:tcBorders>
          </w:tcPr>
          <w:p w14:paraId="2A661F87" w14:textId="77777777" w:rsidR="00790FB4" w:rsidRPr="005E2CA0" w:rsidRDefault="00790FB4" w:rsidP="00264156">
            <w:pPr>
              <w:rPr>
                <w:b/>
                <w:bCs/>
                <w:sz w:val="2"/>
                <w:szCs w:val="2"/>
                <w:lang w:val="en-US"/>
              </w:rPr>
            </w:pPr>
            <w:r w:rsidRPr="005E2CA0">
              <w:rPr>
                <w:b/>
                <w:bCs/>
                <w:sz w:val="22"/>
                <w:szCs w:val="22"/>
                <w:lang w:val="en-US"/>
              </w:rPr>
              <w:t>Luminatoare din placi ondulate sau cutate din PAS, PVC, policarbonat sau polimetacrilat, montate pe rebord sau in cimpul invelitorii (Invelitori di policarbonat monolit mat, 4mm grosime)</w:t>
            </w:r>
          </w:p>
          <w:p w14:paraId="2AD45AA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FA6A5FD" w14:textId="77777777" w:rsidR="00790FB4" w:rsidRPr="005E2CA0" w:rsidRDefault="00790FB4" w:rsidP="0026415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3AB54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2491A85" w14:textId="77777777" w:rsidR="00790FB4" w:rsidRPr="005E2CA0" w:rsidRDefault="00790FB4" w:rsidP="00264156">
            <w:pPr>
              <w:jc w:val="center"/>
              <w:rPr>
                <w:b/>
                <w:bCs/>
                <w:sz w:val="22"/>
                <w:szCs w:val="22"/>
                <w:lang w:val="en-US"/>
              </w:rPr>
            </w:pPr>
            <w:r w:rsidRPr="005E2CA0">
              <w:rPr>
                <w:b/>
                <w:bCs/>
                <w:sz w:val="22"/>
                <w:szCs w:val="22"/>
                <w:lang w:val="en-US"/>
              </w:rPr>
              <w:t>9,10</w:t>
            </w:r>
          </w:p>
          <w:p w14:paraId="198B1CDC" w14:textId="77777777" w:rsidR="00790FB4" w:rsidRPr="009B70F2" w:rsidRDefault="00790FB4" w:rsidP="00264156">
            <w:pPr>
              <w:jc w:val="center"/>
              <w:rPr>
                <w:sz w:val="2"/>
                <w:szCs w:val="2"/>
                <w:lang w:val="en-US"/>
              </w:rPr>
            </w:pPr>
          </w:p>
        </w:tc>
      </w:tr>
      <w:tr w:rsidR="00790FB4" w:rsidRPr="00B40365" w14:paraId="5851F3F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1030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0BE1F19" w14:textId="77777777" w:rsidR="00790FB4" w:rsidRPr="00B40365" w:rsidRDefault="00790FB4" w:rsidP="00264156">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78BBF026" w14:textId="77777777" w:rsidR="00790FB4" w:rsidRPr="00C97908" w:rsidRDefault="00790FB4" w:rsidP="0026415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CF8DB7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0923A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0,70</w:t>
            </w:r>
          </w:p>
        </w:tc>
        <w:tc>
          <w:tcPr>
            <w:tcW w:w="1559" w:type="dxa"/>
            <w:gridSpan w:val="2"/>
            <w:tcBorders>
              <w:top w:val="nil"/>
              <w:bottom w:val="single" w:sz="2" w:space="0" w:color="auto"/>
            </w:tcBorders>
            <w:vAlign w:val="center"/>
          </w:tcPr>
          <w:p w14:paraId="43A97DF5" w14:textId="77777777" w:rsidR="00790FB4" w:rsidRPr="00C97908" w:rsidRDefault="00790FB4" w:rsidP="00264156">
            <w:pPr>
              <w:jc w:val="center"/>
              <w:rPr>
                <w:sz w:val="16"/>
                <w:szCs w:val="16"/>
                <w:lang w:val="en-US"/>
              </w:rPr>
            </w:pPr>
            <w:r w:rsidRPr="00C97908">
              <w:rPr>
                <w:sz w:val="16"/>
                <w:szCs w:val="16"/>
                <w:lang w:val="en-US"/>
              </w:rPr>
              <w:t>6,37</w:t>
            </w:r>
          </w:p>
        </w:tc>
      </w:tr>
      <w:tr w:rsidR="00790FB4" w:rsidRPr="00B40365" w14:paraId="09FCA43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A6F3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59EBFF" w14:textId="77777777" w:rsidR="00790FB4" w:rsidRPr="00B40365" w:rsidRDefault="00790FB4" w:rsidP="0026415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BF6D01" w14:textId="77777777" w:rsidR="00790FB4" w:rsidRPr="00C97908" w:rsidRDefault="00790FB4" w:rsidP="0026415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C5914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627F4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3B9624A" w14:textId="77777777" w:rsidR="00790FB4" w:rsidRPr="00C97908" w:rsidRDefault="00790FB4" w:rsidP="00264156">
            <w:pPr>
              <w:jc w:val="center"/>
              <w:rPr>
                <w:sz w:val="16"/>
                <w:szCs w:val="16"/>
                <w:lang w:val="en-US"/>
              </w:rPr>
            </w:pPr>
            <w:r w:rsidRPr="00C97908">
              <w:rPr>
                <w:sz w:val="16"/>
                <w:szCs w:val="16"/>
                <w:lang w:val="en-US"/>
              </w:rPr>
              <w:t>0,91</w:t>
            </w:r>
          </w:p>
        </w:tc>
      </w:tr>
      <w:tr w:rsidR="00790FB4" w:rsidRPr="00B40365" w14:paraId="48C84F8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400E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13AFF4" w14:textId="77777777" w:rsidR="00790FB4" w:rsidRPr="00B40365" w:rsidRDefault="00790FB4" w:rsidP="00264156">
            <w:pPr>
              <w:jc w:val="center"/>
              <w:rPr>
                <w:sz w:val="16"/>
                <w:szCs w:val="16"/>
                <w:lang w:val="en-US"/>
              </w:rPr>
            </w:pPr>
            <w:r w:rsidRPr="00B40365">
              <w:rPr>
                <w:sz w:val="16"/>
                <w:szCs w:val="16"/>
                <w:lang w:val="en-US"/>
              </w:rPr>
              <w:t>2665122700555-1</w:t>
            </w:r>
          </w:p>
        </w:tc>
        <w:tc>
          <w:tcPr>
            <w:tcW w:w="4366" w:type="dxa"/>
            <w:gridSpan w:val="4"/>
            <w:tcBorders>
              <w:top w:val="nil"/>
              <w:bottom w:val="single" w:sz="2" w:space="0" w:color="auto"/>
            </w:tcBorders>
            <w:vAlign w:val="center"/>
          </w:tcPr>
          <w:p w14:paraId="3851FE28" w14:textId="77777777" w:rsidR="00790FB4" w:rsidRPr="00C97908" w:rsidRDefault="00790FB4" w:rsidP="00264156">
            <w:pPr>
              <w:rPr>
                <w:sz w:val="16"/>
                <w:szCs w:val="16"/>
                <w:lang w:val="en-US"/>
              </w:rPr>
            </w:pPr>
            <w:r w:rsidRPr="00C97908">
              <w:rPr>
                <w:sz w:val="16"/>
                <w:szCs w:val="16"/>
                <w:lang w:val="en-US"/>
              </w:rPr>
              <w:t>Invelitori din policarbonat monolit mat, 4mm grosime</w:t>
            </w:r>
          </w:p>
        </w:tc>
        <w:tc>
          <w:tcPr>
            <w:tcW w:w="1021" w:type="dxa"/>
            <w:gridSpan w:val="3"/>
            <w:tcBorders>
              <w:top w:val="nil"/>
              <w:bottom w:val="single" w:sz="2" w:space="0" w:color="auto"/>
            </w:tcBorders>
            <w:vAlign w:val="center"/>
          </w:tcPr>
          <w:p w14:paraId="3C900831" w14:textId="77777777" w:rsidR="00790FB4" w:rsidRPr="00C97908" w:rsidRDefault="00790FB4" w:rsidP="0026415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C971A7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1,20</w:t>
            </w:r>
          </w:p>
        </w:tc>
        <w:tc>
          <w:tcPr>
            <w:tcW w:w="1559" w:type="dxa"/>
            <w:gridSpan w:val="2"/>
            <w:tcBorders>
              <w:top w:val="nil"/>
              <w:bottom w:val="single" w:sz="2" w:space="0" w:color="auto"/>
            </w:tcBorders>
            <w:vAlign w:val="center"/>
          </w:tcPr>
          <w:p w14:paraId="4BDF18D4" w14:textId="77777777" w:rsidR="00790FB4" w:rsidRPr="00C97908" w:rsidRDefault="00790FB4" w:rsidP="00264156">
            <w:pPr>
              <w:jc w:val="center"/>
              <w:rPr>
                <w:sz w:val="16"/>
                <w:szCs w:val="16"/>
                <w:lang w:val="en-US"/>
              </w:rPr>
            </w:pPr>
            <w:r w:rsidRPr="00C97908">
              <w:rPr>
                <w:sz w:val="16"/>
                <w:szCs w:val="16"/>
                <w:lang w:val="en-US"/>
              </w:rPr>
              <w:t>11,47</w:t>
            </w:r>
          </w:p>
        </w:tc>
      </w:tr>
      <w:tr w:rsidR="00790FB4" w:rsidRPr="00B40365" w14:paraId="69ACAF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F2D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0B0E48A" w14:textId="77777777" w:rsidR="00790FB4" w:rsidRPr="00B40365" w:rsidRDefault="00790FB4" w:rsidP="00264156">
            <w:pPr>
              <w:jc w:val="center"/>
              <w:rPr>
                <w:sz w:val="16"/>
                <w:szCs w:val="16"/>
                <w:lang w:val="en-US"/>
              </w:rPr>
            </w:pPr>
            <w:r w:rsidRPr="00B40365">
              <w:rPr>
                <w:sz w:val="16"/>
                <w:szCs w:val="16"/>
                <w:lang w:val="en-US"/>
              </w:rPr>
              <w:t>2875276312522</w:t>
            </w:r>
          </w:p>
        </w:tc>
        <w:tc>
          <w:tcPr>
            <w:tcW w:w="4366" w:type="dxa"/>
            <w:gridSpan w:val="4"/>
            <w:tcBorders>
              <w:top w:val="nil"/>
              <w:bottom w:val="single" w:sz="2" w:space="0" w:color="auto"/>
            </w:tcBorders>
            <w:vAlign w:val="center"/>
          </w:tcPr>
          <w:p w14:paraId="5D3C5201" w14:textId="77777777" w:rsidR="00790FB4" w:rsidRPr="00C97908" w:rsidRDefault="00790FB4" w:rsidP="00264156">
            <w:pPr>
              <w:rPr>
                <w:sz w:val="16"/>
                <w:szCs w:val="16"/>
                <w:lang w:val="en-US"/>
              </w:rPr>
            </w:pPr>
            <w:r w:rsidRPr="00C97908">
              <w:rPr>
                <w:sz w:val="16"/>
                <w:szCs w:val="16"/>
                <w:lang w:val="en-US"/>
              </w:rPr>
              <w:t>Accesorii metalice zincate</w:t>
            </w:r>
          </w:p>
        </w:tc>
        <w:tc>
          <w:tcPr>
            <w:tcW w:w="1021" w:type="dxa"/>
            <w:gridSpan w:val="3"/>
            <w:tcBorders>
              <w:top w:val="nil"/>
              <w:bottom w:val="single" w:sz="2" w:space="0" w:color="auto"/>
            </w:tcBorders>
            <w:vAlign w:val="center"/>
          </w:tcPr>
          <w:p w14:paraId="6E22E25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5194E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13CAE480" w14:textId="77777777" w:rsidR="00790FB4" w:rsidRPr="00C97908" w:rsidRDefault="00790FB4" w:rsidP="00264156">
            <w:pPr>
              <w:jc w:val="center"/>
              <w:rPr>
                <w:sz w:val="16"/>
                <w:szCs w:val="16"/>
                <w:lang w:val="en-US"/>
              </w:rPr>
            </w:pPr>
            <w:r w:rsidRPr="00C97908">
              <w:rPr>
                <w:sz w:val="16"/>
                <w:szCs w:val="16"/>
                <w:lang w:val="en-US"/>
              </w:rPr>
              <w:t>2,10</w:t>
            </w:r>
          </w:p>
        </w:tc>
      </w:tr>
      <w:tr w:rsidR="00790FB4" w:rsidRPr="00B40365" w14:paraId="74DD3DC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533F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077F06" w14:textId="77777777" w:rsidR="00790FB4" w:rsidRPr="00B40365" w:rsidRDefault="00790FB4" w:rsidP="00264156">
            <w:pPr>
              <w:jc w:val="center"/>
              <w:rPr>
                <w:sz w:val="16"/>
                <w:szCs w:val="16"/>
                <w:lang w:val="en-US"/>
              </w:rPr>
            </w:pPr>
            <w:r w:rsidRPr="00B40365">
              <w:rPr>
                <w:sz w:val="16"/>
                <w:szCs w:val="16"/>
                <w:lang w:val="en-US"/>
              </w:rPr>
              <w:t>2874115883711</w:t>
            </w:r>
          </w:p>
        </w:tc>
        <w:tc>
          <w:tcPr>
            <w:tcW w:w="4366" w:type="dxa"/>
            <w:gridSpan w:val="4"/>
            <w:tcBorders>
              <w:top w:val="nil"/>
              <w:bottom w:val="single" w:sz="2" w:space="0" w:color="auto"/>
            </w:tcBorders>
            <w:vAlign w:val="center"/>
          </w:tcPr>
          <w:p w14:paraId="7EA0B90E" w14:textId="77777777" w:rsidR="00790FB4" w:rsidRPr="00C97908" w:rsidRDefault="00790FB4" w:rsidP="00264156">
            <w:pPr>
              <w:rPr>
                <w:sz w:val="16"/>
                <w:szCs w:val="16"/>
                <w:lang w:val="en-US"/>
              </w:rPr>
            </w:pPr>
            <w:r w:rsidRPr="00C97908">
              <w:rPr>
                <w:sz w:val="16"/>
                <w:szCs w:val="16"/>
                <w:lang w:val="en-US"/>
              </w:rPr>
              <w:t>Saiba plata</w:t>
            </w:r>
          </w:p>
        </w:tc>
        <w:tc>
          <w:tcPr>
            <w:tcW w:w="1021" w:type="dxa"/>
            <w:gridSpan w:val="3"/>
            <w:tcBorders>
              <w:top w:val="nil"/>
              <w:bottom w:val="single" w:sz="2" w:space="0" w:color="auto"/>
            </w:tcBorders>
            <w:vAlign w:val="center"/>
          </w:tcPr>
          <w:p w14:paraId="76E850E8"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74DA2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2E2E0F8" w14:textId="77777777" w:rsidR="00790FB4" w:rsidRPr="00C97908" w:rsidRDefault="00790FB4" w:rsidP="00264156">
            <w:pPr>
              <w:jc w:val="center"/>
              <w:rPr>
                <w:sz w:val="16"/>
                <w:szCs w:val="16"/>
                <w:lang w:val="en-US"/>
              </w:rPr>
            </w:pPr>
            <w:r w:rsidRPr="00C97908">
              <w:rPr>
                <w:sz w:val="16"/>
                <w:szCs w:val="16"/>
                <w:lang w:val="en-US"/>
              </w:rPr>
              <w:t>95,55</w:t>
            </w:r>
          </w:p>
        </w:tc>
      </w:tr>
      <w:tr w:rsidR="00790FB4" w:rsidRPr="00B40365" w14:paraId="491C8E7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987B5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2BFEC42" w14:textId="77777777" w:rsidR="00790FB4" w:rsidRPr="00B40365" w:rsidRDefault="00790FB4" w:rsidP="00264156">
            <w:pPr>
              <w:jc w:val="center"/>
              <w:rPr>
                <w:sz w:val="16"/>
                <w:szCs w:val="16"/>
                <w:lang w:val="en-US"/>
              </w:rPr>
            </w:pPr>
            <w:r w:rsidRPr="00B40365">
              <w:rPr>
                <w:sz w:val="16"/>
                <w:szCs w:val="16"/>
                <w:lang w:val="en-US"/>
              </w:rPr>
              <w:t>2524287343841</w:t>
            </w:r>
          </w:p>
        </w:tc>
        <w:tc>
          <w:tcPr>
            <w:tcW w:w="4366" w:type="dxa"/>
            <w:gridSpan w:val="4"/>
            <w:tcBorders>
              <w:top w:val="nil"/>
              <w:bottom w:val="single" w:sz="2" w:space="0" w:color="auto"/>
            </w:tcBorders>
            <w:vAlign w:val="center"/>
          </w:tcPr>
          <w:p w14:paraId="17D74FEF" w14:textId="77777777" w:rsidR="00790FB4" w:rsidRPr="00C97908" w:rsidRDefault="00790FB4" w:rsidP="00264156">
            <w:pPr>
              <w:rPr>
                <w:sz w:val="16"/>
                <w:szCs w:val="16"/>
                <w:lang w:val="en-US"/>
              </w:rPr>
            </w:pPr>
            <w:r w:rsidRPr="00C97908">
              <w:rPr>
                <w:sz w:val="16"/>
                <w:szCs w:val="16"/>
                <w:lang w:val="en-US"/>
              </w:rPr>
              <w:t>Rondela cu guler si cap de polietilena</w:t>
            </w:r>
          </w:p>
        </w:tc>
        <w:tc>
          <w:tcPr>
            <w:tcW w:w="1021" w:type="dxa"/>
            <w:gridSpan w:val="3"/>
            <w:tcBorders>
              <w:top w:val="nil"/>
              <w:bottom w:val="single" w:sz="2" w:space="0" w:color="auto"/>
            </w:tcBorders>
            <w:vAlign w:val="center"/>
          </w:tcPr>
          <w:p w14:paraId="3A2240E5"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205D1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7A03BA2" w14:textId="77777777" w:rsidR="00790FB4" w:rsidRPr="00C97908" w:rsidRDefault="00790FB4" w:rsidP="00264156">
            <w:pPr>
              <w:jc w:val="center"/>
              <w:rPr>
                <w:sz w:val="16"/>
                <w:szCs w:val="16"/>
                <w:lang w:val="en-US"/>
              </w:rPr>
            </w:pPr>
            <w:r w:rsidRPr="00C97908">
              <w:rPr>
                <w:sz w:val="16"/>
                <w:szCs w:val="16"/>
                <w:lang w:val="en-US"/>
              </w:rPr>
              <w:t>95,55</w:t>
            </w:r>
          </w:p>
        </w:tc>
      </w:tr>
      <w:tr w:rsidR="00790FB4" w:rsidRPr="00B40365" w14:paraId="2A24C72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34D0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8FF6D99" w14:textId="77777777" w:rsidR="00790FB4" w:rsidRPr="00B40365" w:rsidRDefault="00790FB4" w:rsidP="00264156">
            <w:pPr>
              <w:jc w:val="center"/>
              <w:rPr>
                <w:sz w:val="16"/>
                <w:szCs w:val="16"/>
                <w:lang w:val="en-US"/>
              </w:rPr>
            </w:pPr>
            <w:r w:rsidRPr="00B40365">
              <w:rPr>
                <w:sz w:val="16"/>
                <w:szCs w:val="16"/>
                <w:lang w:val="en-US"/>
              </w:rPr>
              <w:t>2430226102111</w:t>
            </w:r>
          </w:p>
        </w:tc>
        <w:tc>
          <w:tcPr>
            <w:tcW w:w="4366" w:type="dxa"/>
            <w:gridSpan w:val="4"/>
            <w:tcBorders>
              <w:top w:val="nil"/>
              <w:bottom w:val="single" w:sz="2" w:space="0" w:color="auto"/>
            </w:tcBorders>
            <w:vAlign w:val="center"/>
          </w:tcPr>
          <w:p w14:paraId="1A1C4ED1" w14:textId="77777777" w:rsidR="00790FB4" w:rsidRPr="00C97908" w:rsidRDefault="00790FB4" w:rsidP="00264156">
            <w:pPr>
              <w:rPr>
                <w:sz w:val="16"/>
                <w:szCs w:val="16"/>
                <w:lang w:val="en-US"/>
              </w:rPr>
            </w:pPr>
            <w:r w:rsidRPr="00C97908">
              <w:rPr>
                <w:sz w:val="16"/>
                <w:szCs w:val="16"/>
                <w:lang w:val="en-US"/>
              </w:rPr>
              <w:t xml:space="preserve">Chit ROMALCHIT </w:t>
            </w:r>
          </w:p>
        </w:tc>
        <w:tc>
          <w:tcPr>
            <w:tcW w:w="1021" w:type="dxa"/>
            <w:gridSpan w:val="3"/>
            <w:tcBorders>
              <w:top w:val="nil"/>
              <w:bottom w:val="single" w:sz="2" w:space="0" w:color="auto"/>
            </w:tcBorders>
            <w:vAlign w:val="center"/>
          </w:tcPr>
          <w:p w14:paraId="4B085F4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3CC95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605DE10" w14:textId="77777777" w:rsidR="00790FB4" w:rsidRPr="00C97908" w:rsidRDefault="00790FB4" w:rsidP="00264156">
            <w:pPr>
              <w:jc w:val="center"/>
              <w:rPr>
                <w:sz w:val="16"/>
                <w:szCs w:val="16"/>
                <w:lang w:val="en-US"/>
              </w:rPr>
            </w:pPr>
            <w:r w:rsidRPr="00C97908">
              <w:rPr>
                <w:sz w:val="16"/>
                <w:szCs w:val="16"/>
                <w:lang w:val="en-US"/>
              </w:rPr>
              <w:t>0,48</w:t>
            </w:r>
          </w:p>
        </w:tc>
      </w:tr>
      <w:tr w:rsidR="00790FB4" w:rsidRPr="00B40365" w14:paraId="71B5F19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91DF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2FFCE7E" w14:textId="77777777" w:rsidR="00790FB4" w:rsidRPr="00B40365" w:rsidRDefault="00790FB4" w:rsidP="00264156">
            <w:pPr>
              <w:jc w:val="center"/>
              <w:rPr>
                <w:sz w:val="16"/>
                <w:szCs w:val="16"/>
                <w:lang w:val="en-US"/>
              </w:rPr>
            </w:pPr>
            <w:r w:rsidRPr="00B40365">
              <w:rPr>
                <w:sz w:val="16"/>
                <w:szCs w:val="16"/>
                <w:lang w:val="en-US"/>
              </w:rPr>
              <w:t>2513206621507</w:t>
            </w:r>
          </w:p>
        </w:tc>
        <w:tc>
          <w:tcPr>
            <w:tcW w:w="4366" w:type="dxa"/>
            <w:gridSpan w:val="4"/>
            <w:tcBorders>
              <w:top w:val="nil"/>
              <w:bottom w:val="single" w:sz="2" w:space="0" w:color="auto"/>
            </w:tcBorders>
            <w:vAlign w:val="center"/>
          </w:tcPr>
          <w:p w14:paraId="5AA1AD56" w14:textId="77777777" w:rsidR="00790FB4" w:rsidRPr="00C97908" w:rsidRDefault="00790FB4" w:rsidP="00264156">
            <w:pPr>
              <w:rPr>
                <w:sz w:val="16"/>
                <w:szCs w:val="16"/>
                <w:lang w:val="en-US"/>
              </w:rPr>
            </w:pPr>
            <w:r w:rsidRPr="00C97908">
              <w:rPr>
                <w:sz w:val="16"/>
                <w:szCs w:val="16"/>
                <w:lang w:val="en-US"/>
              </w:rPr>
              <w:t>Banda de cauciuc-0,98 kg/ml pt.etansare</w:t>
            </w:r>
          </w:p>
        </w:tc>
        <w:tc>
          <w:tcPr>
            <w:tcW w:w="1021" w:type="dxa"/>
            <w:gridSpan w:val="3"/>
            <w:tcBorders>
              <w:top w:val="nil"/>
              <w:bottom w:val="single" w:sz="2" w:space="0" w:color="auto"/>
            </w:tcBorders>
            <w:vAlign w:val="center"/>
          </w:tcPr>
          <w:p w14:paraId="078395E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1BB58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68111094" w14:textId="77777777" w:rsidR="00790FB4" w:rsidRPr="00C97908" w:rsidRDefault="00790FB4" w:rsidP="00264156">
            <w:pPr>
              <w:jc w:val="center"/>
              <w:rPr>
                <w:sz w:val="16"/>
                <w:szCs w:val="16"/>
                <w:lang w:val="en-US"/>
              </w:rPr>
            </w:pPr>
            <w:r w:rsidRPr="00C97908">
              <w:rPr>
                <w:sz w:val="16"/>
                <w:szCs w:val="16"/>
                <w:lang w:val="en-US"/>
              </w:rPr>
              <w:t>0,07</w:t>
            </w:r>
          </w:p>
        </w:tc>
      </w:tr>
      <w:tr w:rsidR="00790FB4" w:rsidRPr="00B40365" w14:paraId="792A30B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29A1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ADECCB5" w14:textId="77777777" w:rsidR="00790FB4" w:rsidRPr="00B40365" w:rsidRDefault="00790FB4" w:rsidP="0026415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601FF0" w14:textId="77777777" w:rsidR="00790FB4" w:rsidRPr="00C97908" w:rsidRDefault="00790FB4" w:rsidP="0026415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2B5E80B"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93CE2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6C57A38C" w14:textId="77777777" w:rsidR="00790FB4" w:rsidRPr="00C97908" w:rsidRDefault="00790FB4" w:rsidP="00264156">
            <w:pPr>
              <w:jc w:val="center"/>
              <w:rPr>
                <w:sz w:val="16"/>
                <w:szCs w:val="16"/>
                <w:lang w:val="en-US"/>
              </w:rPr>
            </w:pPr>
            <w:r w:rsidRPr="00C97908">
              <w:rPr>
                <w:sz w:val="16"/>
                <w:szCs w:val="16"/>
                <w:lang w:val="en-US"/>
              </w:rPr>
              <w:t>0,18</w:t>
            </w:r>
          </w:p>
        </w:tc>
      </w:tr>
      <w:tr w:rsidR="00790FB4" w:rsidRPr="003E2692" w14:paraId="643A1329"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29BA3E3"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07EB195B"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61385C06"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4A2F3336"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0FCC8114"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3380834E" w14:textId="77777777" w:rsidR="00790FB4" w:rsidRPr="003E2692" w:rsidRDefault="00790FB4" w:rsidP="00264156">
            <w:pPr>
              <w:rPr>
                <w:sz w:val="2"/>
                <w:szCs w:val="2"/>
                <w:lang w:val="en-US"/>
              </w:rPr>
            </w:pPr>
          </w:p>
        </w:tc>
      </w:tr>
      <w:tr w:rsidR="00790FB4" w:rsidRPr="00B449C4" w14:paraId="7A01586B"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FE0535"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061A78A8"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40937390"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3C52D6E"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E6CD828"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60AD78D4" w14:textId="77777777" w:rsidR="00790FB4" w:rsidRPr="00B449C4" w:rsidRDefault="00790FB4" w:rsidP="00264156">
            <w:pPr>
              <w:rPr>
                <w:sz w:val="22"/>
                <w:szCs w:val="22"/>
                <w:lang w:val="en-US"/>
              </w:rPr>
            </w:pPr>
          </w:p>
        </w:tc>
      </w:tr>
      <w:tr w:rsidR="00790FB4" w:rsidRPr="00B40365" w14:paraId="522C4851"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AA074B"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35E69CFE"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6B218075"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Copertine</w:t>
            </w:r>
          </w:p>
        </w:tc>
        <w:tc>
          <w:tcPr>
            <w:tcW w:w="3621" w:type="dxa"/>
            <w:gridSpan w:val="8"/>
            <w:tcBorders>
              <w:bottom w:val="single" w:sz="4" w:space="0" w:color="auto"/>
              <w:right w:val="single" w:sz="4" w:space="0" w:color="auto"/>
            </w:tcBorders>
          </w:tcPr>
          <w:p w14:paraId="7F49ED94" w14:textId="77777777" w:rsidR="00790FB4" w:rsidRPr="00B40365" w:rsidRDefault="00790FB4" w:rsidP="00264156">
            <w:pPr>
              <w:rPr>
                <w:sz w:val="22"/>
                <w:szCs w:val="22"/>
                <w:lang w:val="en-US"/>
              </w:rPr>
            </w:pPr>
          </w:p>
        </w:tc>
      </w:tr>
      <w:tr w:rsidR="00790FB4" w:rsidRPr="003E2692" w14:paraId="37A77085"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7DF2784"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16FBAF7F"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50886BFC"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1CA37C04"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46D95449"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1A833C27" w14:textId="77777777" w:rsidR="00790FB4" w:rsidRPr="003E2692" w:rsidRDefault="00790FB4" w:rsidP="00264156">
            <w:pPr>
              <w:rPr>
                <w:sz w:val="2"/>
                <w:szCs w:val="2"/>
                <w:lang w:val="en-US"/>
              </w:rPr>
            </w:pPr>
          </w:p>
        </w:tc>
      </w:tr>
      <w:tr w:rsidR="00790FB4" w:rsidRPr="00B449C4" w14:paraId="268A8B6A"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947BAE"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34598220"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68E1DD24"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ED8DE9"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236A09B3"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3602DAA4" w14:textId="77777777" w:rsidR="00790FB4" w:rsidRPr="00B449C4" w:rsidRDefault="00790FB4" w:rsidP="00264156">
            <w:pPr>
              <w:rPr>
                <w:sz w:val="22"/>
                <w:szCs w:val="22"/>
                <w:lang w:val="en-US"/>
              </w:rPr>
            </w:pPr>
          </w:p>
        </w:tc>
      </w:tr>
      <w:tr w:rsidR="00790FB4" w:rsidRPr="00B40365" w14:paraId="5BD936EA"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132013"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74C24613"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5C074A8D"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Casa scarii bloc cu 3 etaje</w:t>
            </w:r>
          </w:p>
        </w:tc>
        <w:tc>
          <w:tcPr>
            <w:tcW w:w="3621" w:type="dxa"/>
            <w:gridSpan w:val="8"/>
            <w:tcBorders>
              <w:bottom w:val="single" w:sz="4" w:space="0" w:color="auto"/>
              <w:right w:val="single" w:sz="4" w:space="0" w:color="auto"/>
            </w:tcBorders>
          </w:tcPr>
          <w:p w14:paraId="1EC3E29C" w14:textId="77777777" w:rsidR="00790FB4" w:rsidRPr="00B40365" w:rsidRDefault="00790FB4" w:rsidP="00264156">
            <w:pPr>
              <w:rPr>
                <w:sz w:val="22"/>
                <w:szCs w:val="22"/>
                <w:lang w:val="en-US"/>
              </w:rPr>
            </w:pPr>
          </w:p>
        </w:tc>
      </w:tr>
      <w:tr w:rsidR="00790FB4" w:rsidRPr="003E2692" w14:paraId="5F2B9878"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71C8A59"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CF43BEA"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20AB7A11"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6D76B3E4"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7DE02A3C"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1BC13C1B" w14:textId="77777777" w:rsidR="00790FB4" w:rsidRPr="003E2692" w:rsidRDefault="00790FB4" w:rsidP="00264156">
            <w:pPr>
              <w:rPr>
                <w:sz w:val="2"/>
                <w:szCs w:val="2"/>
                <w:lang w:val="en-US"/>
              </w:rPr>
            </w:pPr>
          </w:p>
        </w:tc>
      </w:tr>
      <w:tr w:rsidR="00790FB4" w:rsidRPr="00B449C4" w14:paraId="08C503F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852A6F"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5DB99AF2"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47A1FB7"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1F753D"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DE1831E"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7F700D8E" w14:textId="77777777" w:rsidR="00790FB4" w:rsidRPr="00B449C4" w:rsidRDefault="00790FB4" w:rsidP="00264156">
            <w:pPr>
              <w:rPr>
                <w:sz w:val="22"/>
                <w:szCs w:val="22"/>
                <w:lang w:val="en-US"/>
              </w:rPr>
            </w:pPr>
          </w:p>
        </w:tc>
      </w:tr>
      <w:tr w:rsidR="00790FB4" w:rsidRPr="00B449C4" w14:paraId="6B712B32"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34D1B4"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A5D8CC1"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01EDA1F5" w14:textId="77777777" w:rsidR="00790FB4" w:rsidRPr="000E0709" w:rsidRDefault="00790FB4" w:rsidP="0026415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46ADF51"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305D974"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72741C5E" w14:textId="77777777" w:rsidR="00790FB4" w:rsidRPr="00B449C4" w:rsidRDefault="00790FB4" w:rsidP="00264156">
            <w:pPr>
              <w:rPr>
                <w:sz w:val="22"/>
                <w:szCs w:val="22"/>
                <w:lang w:val="en-US"/>
              </w:rPr>
            </w:pPr>
          </w:p>
        </w:tc>
      </w:tr>
      <w:tr w:rsidR="00790FB4" w:rsidRPr="00B449C4" w14:paraId="63459656"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93107A"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77EC0723"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4DABC6E" w14:textId="77777777" w:rsidR="00790FB4" w:rsidRPr="000E0709" w:rsidRDefault="00790FB4" w:rsidP="00264156">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467BA565"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08500F1"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5981CA95" w14:textId="77777777" w:rsidR="00790FB4" w:rsidRPr="00B449C4" w:rsidRDefault="00790FB4" w:rsidP="00264156">
            <w:pPr>
              <w:rPr>
                <w:sz w:val="22"/>
                <w:szCs w:val="22"/>
                <w:lang w:val="en-US"/>
              </w:rPr>
            </w:pPr>
          </w:p>
        </w:tc>
      </w:tr>
      <w:tr w:rsidR="00790FB4" w:rsidRPr="00B449C4" w14:paraId="595C259C"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A543C5"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0225D74E"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00C16CD5"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778E247"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38D7F6D"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365E43CF" w14:textId="77777777" w:rsidR="00790FB4" w:rsidRPr="00B449C4" w:rsidRDefault="00790FB4" w:rsidP="00264156">
            <w:pPr>
              <w:rPr>
                <w:sz w:val="22"/>
                <w:szCs w:val="22"/>
                <w:lang w:val="en-US"/>
              </w:rPr>
            </w:pPr>
          </w:p>
        </w:tc>
      </w:tr>
      <w:tr w:rsidR="00790FB4" w:rsidRPr="00B449C4" w14:paraId="37C608E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1BB3AE"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4C8E42B"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49E603D0" w14:textId="77777777" w:rsidR="00790FB4" w:rsidRPr="000E0709" w:rsidRDefault="00790FB4" w:rsidP="0026415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82D1343"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448BCDF"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5826E16" w14:textId="77777777" w:rsidR="00790FB4" w:rsidRPr="00B449C4" w:rsidRDefault="00790FB4" w:rsidP="00264156">
            <w:pPr>
              <w:rPr>
                <w:sz w:val="22"/>
                <w:szCs w:val="22"/>
                <w:lang w:val="en-US"/>
              </w:rPr>
            </w:pPr>
          </w:p>
        </w:tc>
      </w:tr>
      <w:tr w:rsidR="00790FB4" w:rsidRPr="00B449C4" w14:paraId="68C94B55"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4F4CC5"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544101C6"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CEDEB75"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6EE23D"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EEA05DD"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22EFE8F9" w14:textId="77777777" w:rsidR="00790FB4" w:rsidRPr="00B449C4" w:rsidRDefault="00790FB4" w:rsidP="00264156">
            <w:pPr>
              <w:rPr>
                <w:sz w:val="22"/>
                <w:szCs w:val="22"/>
                <w:lang w:val="en-US"/>
              </w:rPr>
            </w:pPr>
          </w:p>
        </w:tc>
      </w:tr>
      <w:tr w:rsidR="00790FB4" w:rsidRPr="00B449C4" w14:paraId="76E4C1A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D5BE289"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190E4F67"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508EDA5" w14:textId="77777777" w:rsidR="00790FB4" w:rsidRPr="000E0709" w:rsidRDefault="00790FB4" w:rsidP="00264156">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5291BADE"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3BBAAE04"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3B2A15B" w14:textId="77777777" w:rsidR="00790FB4" w:rsidRPr="00B449C4" w:rsidRDefault="00790FB4" w:rsidP="00264156">
            <w:pPr>
              <w:rPr>
                <w:sz w:val="22"/>
                <w:szCs w:val="22"/>
                <w:lang w:val="en-US"/>
              </w:rPr>
            </w:pPr>
          </w:p>
        </w:tc>
      </w:tr>
      <w:tr w:rsidR="00790FB4" w:rsidRPr="00B40365" w14:paraId="767E4066"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E4FF5A"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C24ECA6"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1F9764B0" w14:textId="77777777" w:rsidR="00790FB4" w:rsidRPr="00B40365" w:rsidRDefault="00790FB4" w:rsidP="00264156">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0DFE7940" w14:textId="77777777" w:rsidR="00790FB4" w:rsidRPr="00B40365" w:rsidRDefault="00790FB4" w:rsidP="00264156">
            <w:pPr>
              <w:rPr>
                <w:sz w:val="22"/>
                <w:szCs w:val="22"/>
                <w:lang w:val="en-US"/>
              </w:rPr>
            </w:pPr>
          </w:p>
        </w:tc>
      </w:tr>
      <w:tr w:rsidR="00790FB4" w:rsidRPr="009B70F2" w14:paraId="246D7BEE" w14:textId="77777777" w:rsidTr="00264156">
        <w:tblPrEx>
          <w:tblCellMar>
            <w:left w:w="107" w:type="dxa"/>
            <w:right w:w="107" w:type="dxa"/>
          </w:tblCellMar>
        </w:tblPrEx>
        <w:tc>
          <w:tcPr>
            <w:tcW w:w="10495" w:type="dxa"/>
            <w:gridSpan w:val="19"/>
          </w:tcPr>
          <w:p w14:paraId="64797314" w14:textId="77777777" w:rsidR="00790FB4" w:rsidRPr="009B70F2" w:rsidRDefault="00790FB4" w:rsidP="00264156">
            <w:pPr>
              <w:rPr>
                <w:b/>
                <w:bCs/>
                <w:sz w:val="22"/>
                <w:szCs w:val="22"/>
                <w:lang w:val="en-US"/>
              </w:rPr>
            </w:pPr>
            <w:r w:rsidRPr="009B70F2">
              <w:rPr>
                <w:b/>
                <w:bCs/>
                <w:sz w:val="22"/>
                <w:szCs w:val="22"/>
                <w:lang w:val="en-US"/>
              </w:rPr>
              <w:t>2. Montare utilaj</w:t>
            </w:r>
          </w:p>
          <w:p w14:paraId="2240A102" w14:textId="77777777" w:rsidR="00790FB4" w:rsidRPr="00B12F65" w:rsidRDefault="00790FB4" w:rsidP="00264156">
            <w:pPr>
              <w:rPr>
                <w:sz w:val="2"/>
                <w:szCs w:val="2"/>
                <w:lang w:val="en-US"/>
              </w:rPr>
            </w:pPr>
          </w:p>
        </w:tc>
      </w:tr>
      <w:tr w:rsidR="00790FB4" w:rsidRPr="009B70F2" w14:paraId="7FEBFA2A" w14:textId="77777777" w:rsidTr="00264156">
        <w:tblPrEx>
          <w:tblCellMar>
            <w:left w:w="107" w:type="dxa"/>
            <w:right w:w="107" w:type="dxa"/>
          </w:tblCellMar>
        </w:tblPrEx>
        <w:tc>
          <w:tcPr>
            <w:tcW w:w="10495" w:type="dxa"/>
            <w:gridSpan w:val="19"/>
          </w:tcPr>
          <w:p w14:paraId="173827C4" w14:textId="77777777" w:rsidR="00790FB4" w:rsidRPr="009B70F2" w:rsidRDefault="00790FB4" w:rsidP="00264156">
            <w:pPr>
              <w:rPr>
                <w:b/>
                <w:bCs/>
                <w:sz w:val="22"/>
                <w:szCs w:val="22"/>
                <w:lang w:val="en-US"/>
              </w:rPr>
            </w:pPr>
            <w:r w:rsidRPr="009B70F2">
              <w:rPr>
                <w:b/>
                <w:bCs/>
                <w:sz w:val="22"/>
                <w:szCs w:val="22"/>
                <w:lang w:val="en-US"/>
              </w:rPr>
              <w:t>2.1. Coridor et. 1</w:t>
            </w:r>
          </w:p>
          <w:p w14:paraId="605A368F" w14:textId="77777777" w:rsidR="00790FB4" w:rsidRPr="00B12F65" w:rsidRDefault="00790FB4" w:rsidP="00264156">
            <w:pPr>
              <w:rPr>
                <w:sz w:val="2"/>
                <w:szCs w:val="2"/>
                <w:lang w:val="en-US"/>
              </w:rPr>
            </w:pPr>
          </w:p>
        </w:tc>
      </w:tr>
      <w:tr w:rsidR="00790FB4" w:rsidRPr="009B70F2" w14:paraId="1E942ABF"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E924E1" w14:textId="77777777" w:rsidR="00790FB4" w:rsidRPr="005E2CA0" w:rsidRDefault="00790FB4" w:rsidP="00264156">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7D389CE2" w14:textId="77777777" w:rsidR="00790FB4" w:rsidRPr="005E2CA0" w:rsidRDefault="00790FB4" w:rsidP="00264156">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14:paraId="7FE77F70" w14:textId="77777777" w:rsidR="00790FB4" w:rsidRPr="005E2CA0" w:rsidRDefault="00790FB4" w:rsidP="00264156">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12 module IP54)</w:t>
            </w:r>
          </w:p>
          <w:p w14:paraId="6F10D6E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4117FC9"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60257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989881E" w14:textId="77777777" w:rsidR="00790FB4" w:rsidRPr="005E2CA0" w:rsidRDefault="00790FB4" w:rsidP="00264156">
            <w:pPr>
              <w:jc w:val="center"/>
              <w:rPr>
                <w:b/>
                <w:bCs/>
                <w:sz w:val="22"/>
                <w:szCs w:val="22"/>
                <w:lang w:val="en-US"/>
              </w:rPr>
            </w:pPr>
            <w:r w:rsidRPr="005E2CA0">
              <w:rPr>
                <w:b/>
                <w:bCs/>
                <w:sz w:val="22"/>
                <w:szCs w:val="22"/>
                <w:lang w:val="en-US"/>
              </w:rPr>
              <w:t>1,00</w:t>
            </w:r>
          </w:p>
          <w:p w14:paraId="1C37AA7C" w14:textId="77777777" w:rsidR="00790FB4" w:rsidRPr="009B70F2" w:rsidRDefault="00790FB4" w:rsidP="00264156">
            <w:pPr>
              <w:jc w:val="center"/>
              <w:rPr>
                <w:sz w:val="2"/>
                <w:szCs w:val="2"/>
                <w:lang w:val="en-US"/>
              </w:rPr>
            </w:pPr>
          </w:p>
        </w:tc>
      </w:tr>
      <w:tr w:rsidR="00790FB4" w:rsidRPr="00B40365" w14:paraId="58A8D95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890B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159B12"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5EAD769"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D5690C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FC7CD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14:paraId="6D4DB1BF" w14:textId="77777777" w:rsidR="00790FB4" w:rsidRPr="00C97908" w:rsidRDefault="00790FB4" w:rsidP="00264156">
            <w:pPr>
              <w:jc w:val="center"/>
              <w:rPr>
                <w:sz w:val="16"/>
                <w:szCs w:val="16"/>
                <w:lang w:val="en-US"/>
              </w:rPr>
            </w:pPr>
            <w:r w:rsidRPr="00C97908">
              <w:rPr>
                <w:sz w:val="16"/>
                <w:szCs w:val="16"/>
                <w:lang w:val="en-US"/>
              </w:rPr>
              <w:t>3,57</w:t>
            </w:r>
          </w:p>
        </w:tc>
      </w:tr>
      <w:tr w:rsidR="00790FB4" w:rsidRPr="00B40365" w14:paraId="5A07661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66FE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C203C45" w14:textId="77777777" w:rsidR="00790FB4" w:rsidRPr="00B40365" w:rsidRDefault="00790FB4" w:rsidP="00264156">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14:paraId="2BB52239" w14:textId="77777777" w:rsidR="00790FB4" w:rsidRPr="00C97908" w:rsidRDefault="00790FB4" w:rsidP="00264156">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14:paraId="5EEEA19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BB447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423DDB00" w14:textId="77777777" w:rsidR="00790FB4" w:rsidRPr="00C97908" w:rsidRDefault="00790FB4" w:rsidP="00264156">
            <w:pPr>
              <w:jc w:val="center"/>
              <w:rPr>
                <w:sz w:val="16"/>
                <w:szCs w:val="16"/>
                <w:lang w:val="en-US"/>
              </w:rPr>
            </w:pPr>
            <w:r w:rsidRPr="00C97908">
              <w:rPr>
                <w:sz w:val="16"/>
                <w:szCs w:val="16"/>
                <w:lang w:val="en-US"/>
              </w:rPr>
              <w:t>8,08</w:t>
            </w:r>
          </w:p>
        </w:tc>
      </w:tr>
      <w:tr w:rsidR="00790FB4" w:rsidRPr="00B40365" w14:paraId="0A6E721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3768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9484ABA" w14:textId="77777777" w:rsidR="00790FB4" w:rsidRPr="00B40365" w:rsidRDefault="00790FB4" w:rsidP="00264156">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14:paraId="6567A84C" w14:textId="77777777" w:rsidR="00790FB4" w:rsidRPr="00C97908" w:rsidRDefault="00790FB4" w:rsidP="00264156">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14:paraId="54B046A5"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931C6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6BB4996A" w14:textId="77777777" w:rsidR="00790FB4" w:rsidRPr="00C97908" w:rsidRDefault="00790FB4" w:rsidP="00264156">
            <w:pPr>
              <w:jc w:val="center"/>
              <w:rPr>
                <w:sz w:val="16"/>
                <w:szCs w:val="16"/>
                <w:lang w:val="en-US"/>
              </w:rPr>
            </w:pPr>
            <w:r w:rsidRPr="00C97908">
              <w:rPr>
                <w:sz w:val="16"/>
                <w:szCs w:val="16"/>
                <w:lang w:val="en-US"/>
              </w:rPr>
              <w:t>8,08</w:t>
            </w:r>
          </w:p>
        </w:tc>
      </w:tr>
      <w:tr w:rsidR="00790FB4" w:rsidRPr="00B40365" w14:paraId="4F59801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BBC7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1AE2F9" w14:textId="77777777" w:rsidR="00790FB4" w:rsidRPr="00B40365" w:rsidRDefault="00790FB4" w:rsidP="00264156">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14:paraId="138242F3" w14:textId="77777777" w:rsidR="00790FB4" w:rsidRPr="00C97908" w:rsidRDefault="00790FB4" w:rsidP="00264156">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14:paraId="074F2B9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48D68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1C5A4D70" w14:textId="77777777" w:rsidR="00790FB4" w:rsidRPr="00C97908" w:rsidRDefault="00790FB4" w:rsidP="00264156">
            <w:pPr>
              <w:jc w:val="center"/>
              <w:rPr>
                <w:sz w:val="16"/>
                <w:szCs w:val="16"/>
                <w:lang w:val="en-US"/>
              </w:rPr>
            </w:pPr>
            <w:r w:rsidRPr="00C97908">
              <w:rPr>
                <w:sz w:val="16"/>
                <w:szCs w:val="16"/>
                <w:lang w:val="en-US"/>
              </w:rPr>
              <w:t>4,04</w:t>
            </w:r>
          </w:p>
        </w:tc>
      </w:tr>
      <w:tr w:rsidR="00790FB4" w:rsidRPr="00B40365" w14:paraId="2F41CE0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4620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282692F"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00A0F75"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CFFDE1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F8B38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760B6C2C" w14:textId="77777777" w:rsidR="00790FB4" w:rsidRPr="00C97908" w:rsidRDefault="00790FB4" w:rsidP="00264156">
            <w:pPr>
              <w:jc w:val="center"/>
              <w:rPr>
                <w:sz w:val="16"/>
                <w:szCs w:val="16"/>
                <w:lang w:val="en-US"/>
              </w:rPr>
            </w:pPr>
            <w:r w:rsidRPr="00C97908">
              <w:rPr>
                <w:sz w:val="16"/>
                <w:szCs w:val="16"/>
                <w:lang w:val="en-US"/>
              </w:rPr>
              <w:t>0,81</w:t>
            </w:r>
          </w:p>
        </w:tc>
      </w:tr>
      <w:tr w:rsidR="00790FB4" w:rsidRPr="00B40365" w14:paraId="462D120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8A51C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708B65"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3A099CD"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3392DE8"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A2EE5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0C9EE111"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9B70F2" w14:paraId="1E8A8DA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189F7B" w14:textId="77777777" w:rsidR="00790FB4" w:rsidRPr="005E2CA0" w:rsidRDefault="00790FB4" w:rsidP="00264156">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2DAB19D6" w14:textId="77777777" w:rsidR="00790FB4" w:rsidRPr="005E2CA0" w:rsidRDefault="00790FB4" w:rsidP="00264156">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14:paraId="180AECA7"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25A)</w:t>
            </w:r>
          </w:p>
          <w:p w14:paraId="7625883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8E6FBF3"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5C50A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08ED310" w14:textId="77777777" w:rsidR="00790FB4" w:rsidRPr="005E2CA0" w:rsidRDefault="00790FB4" w:rsidP="00264156">
            <w:pPr>
              <w:jc w:val="center"/>
              <w:rPr>
                <w:b/>
                <w:bCs/>
                <w:sz w:val="22"/>
                <w:szCs w:val="22"/>
                <w:lang w:val="en-US"/>
              </w:rPr>
            </w:pPr>
            <w:r w:rsidRPr="005E2CA0">
              <w:rPr>
                <w:b/>
                <w:bCs/>
                <w:sz w:val="22"/>
                <w:szCs w:val="22"/>
                <w:lang w:val="en-US"/>
              </w:rPr>
              <w:t>1,00</w:t>
            </w:r>
          </w:p>
          <w:p w14:paraId="2243CFE0" w14:textId="77777777" w:rsidR="00790FB4" w:rsidRPr="009B70F2" w:rsidRDefault="00790FB4" w:rsidP="00264156">
            <w:pPr>
              <w:jc w:val="center"/>
              <w:rPr>
                <w:sz w:val="2"/>
                <w:szCs w:val="2"/>
                <w:lang w:val="en-US"/>
              </w:rPr>
            </w:pPr>
          </w:p>
        </w:tc>
      </w:tr>
      <w:tr w:rsidR="00790FB4" w:rsidRPr="00B40365" w14:paraId="4019D8E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9323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B8F73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F10DDD"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6ADAE0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FB0F9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0D92497C" w14:textId="77777777" w:rsidR="00790FB4" w:rsidRPr="00C97908" w:rsidRDefault="00790FB4" w:rsidP="00264156">
            <w:pPr>
              <w:jc w:val="center"/>
              <w:rPr>
                <w:sz w:val="16"/>
                <w:szCs w:val="16"/>
                <w:lang w:val="en-US"/>
              </w:rPr>
            </w:pPr>
            <w:r w:rsidRPr="00C97908">
              <w:rPr>
                <w:sz w:val="16"/>
                <w:szCs w:val="16"/>
                <w:lang w:val="en-US"/>
              </w:rPr>
              <w:t>0,38</w:t>
            </w:r>
          </w:p>
        </w:tc>
      </w:tr>
      <w:tr w:rsidR="00790FB4" w:rsidRPr="00B40365" w14:paraId="5CC90FB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34B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59BB878"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2008E09"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A55E32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F95BD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84511D0"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7E28396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C86F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682A75E"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D5BA1BB"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F5861F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B240A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D681CDD"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232A006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F0C9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020318"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83DA98E"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09E6D8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DD803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48C3DC1"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B40365" w14:paraId="0C65567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E9A2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14DAEFA" w14:textId="77777777" w:rsidR="00790FB4" w:rsidRPr="00B40365" w:rsidRDefault="00790FB4" w:rsidP="0026415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2C3E859D" w14:textId="77777777" w:rsidR="00790FB4" w:rsidRPr="00C97908" w:rsidRDefault="00790FB4" w:rsidP="0026415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759894E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94421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7B88223"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66E8E50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25C8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394B6AF" w14:textId="77777777" w:rsidR="00790FB4" w:rsidRPr="00B40365" w:rsidRDefault="00790FB4" w:rsidP="00264156">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1B3112EC" w14:textId="77777777" w:rsidR="00790FB4" w:rsidRPr="00C97908" w:rsidRDefault="00790FB4" w:rsidP="00264156">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44AF95D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13419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0C88025"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749D2DB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82D3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1DB7CBC" w14:textId="77777777" w:rsidR="00790FB4" w:rsidRPr="00B40365" w:rsidRDefault="00790FB4" w:rsidP="00264156">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1C4D0567" w14:textId="77777777" w:rsidR="00790FB4" w:rsidRPr="00C97908" w:rsidRDefault="00790FB4" w:rsidP="00264156">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51D4F05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164FF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005ABD1"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180CF25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EC50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F0A851F" w14:textId="77777777" w:rsidR="00790FB4" w:rsidRPr="00B40365" w:rsidRDefault="00790FB4" w:rsidP="00264156">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14:paraId="51A1EAB3" w14:textId="77777777" w:rsidR="00790FB4" w:rsidRPr="00C97908" w:rsidRDefault="00790FB4" w:rsidP="00264156">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14:paraId="4BB5B95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94BA3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5B8A7E0"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55096AC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92B9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1CA776E" w14:textId="77777777" w:rsidR="00790FB4" w:rsidRPr="00B40365" w:rsidRDefault="00790FB4" w:rsidP="00264156">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14:paraId="3F54918D" w14:textId="77777777" w:rsidR="00790FB4" w:rsidRPr="00C97908" w:rsidRDefault="00790FB4" w:rsidP="00264156">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14:paraId="2A6098D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D4B9B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9E659A2"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9B70F2" w14:paraId="2B6ACC8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512BDA" w14:textId="77777777" w:rsidR="00790FB4" w:rsidRPr="005E2CA0" w:rsidRDefault="00790FB4" w:rsidP="00264156">
            <w:pPr>
              <w:jc w:val="center"/>
              <w:rPr>
                <w:b/>
                <w:bCs/>
                <w:sz w:val="22"/>
                <w:szCs w:val="22"/>
                <w:lang w:val="en-US"/>
              </w:rPr>
            </w:pPr>
            <w:r w:rsidRPr="005E2CA0">
              <w:rPr>
                <w:b/>
                <w:bCs/>
                <w:sz w:val="22"/>
                <w:szCs w:val="22"/>
                <w:lang w:val="en-US"/>
              </w:rPr>
              <w:lastRenderedPageBreak/>
              <w:t>125</w:t>
            </w:r>
          </w:p>
        </w:tc>
        <w:tc>
          <w:tcPr>
            <w:tcW w:w="1402" w:type="dxa"/>
            <w:gridSpan w:val="3"/>
            <w:tcBorders>
              <w:top w:val="single" w:sz="4" w:space="0" w:color="auto"/>
              <w:bottom w:val="single" w:sz="4" w:space="0" w:color="auto"/>
            </w:tcBorders>
            <w:vAlign w:val="center"/>
          </w:tcPr>
          <w:p w14:paraId="760C3DCF" w14:textId="77777777" w:rsidR="00790FB4" w:rsidRPr="005E2CA0" w:rsidRDefault="00790FB4" w:rsidP="00264156">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EAC1274"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3A4CC77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E8D7D45"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0B93C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830758F" w14:textId="77777777" w:rsidR="00790FB4" w:rsidRPr="005E2CA0" w:rsidRDefault="00790FB4" w:rsidP="00264156">
            <w:pPr>
              <w:jc w:val="center"/>
              <w:rPr>
                <w:b/>
                <w:bCs/>
                <w:sz w:val="22"/>
                <w:szCs w:val="22"/>
                <w:lang w:val="en-US"/>
              </w:rPr>
            </w:pPr>
            <w:r w:rsidRPr="005E2CA0">
              <w:rPr>
                <w:b/>
                <w:bCs/>
                <w:sz w:val="22"/>
                <w:szCs w:val="22"/>
                <w:lang w:val="en-US"/>
              </w:rPr>
              <w:t>4,00</w:t>
            </w:r>
          </w:p>
          <w:p w14:paraId="661AC0FE" w14:textId="77777777" w:rsidR="00790FB4" w:rsidRPr="009B70F2" w:rsidRDefault="00790FB4" w:rsidP="00264156">
            <w:pPr>
              <w:jc w:val="center"/>
              <w:rPr>
                <w:sz w:val="2"/>
                <w:szCs w:val="2"/>
                <w:lang w:val="en-US"/>
              </w:rPr>
            </w:pPr>
          </w:p>
        </w:tc>
      </w:tr>
      <w:tr w:rsidR="00790FB4" w:rsidRPr="00B40365" w14:paraId="7956F44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450D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10E627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FE4033C"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95D01B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18B40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3EC07BB7" w14:textId="77777777" w:rsidR="00790FB4" w:rsidRPr="00C97908" w:rsidRDefault="00790FB4" w:rsidP="00264156">
            <w:pPr>
              <w:jc w:val="center"/>
              <w:rPr>
                <w:sz w:val="16"/>
                <w:szCs w:val="16"/>
                <w:lang w:val="en-US"/>
              </w:rPr>
            </w:pPr>
            <w:r w:rsidRPr="00C97908">
              <w:rPr>
                <w:sz w:val="16"/>
                <w:szCs w:val="16"/>
                <w:lang w:val="en-US"/>
              </w:rPr>
              <w:t>1,08</w:t>
            </w:r>
          </w:p>
        </w:tc>
      </w:tr>
      <w:tr w:rsidR="00790FB4" w:rsidRPr="00B40365" w14:paraId="55A2F26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5DE4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8CE9C9"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00F1B35E"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37ACD7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29A13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D1B268E"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B40365" w14:paraId="0E2939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AF51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BD98E15"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42C98D7"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DF0487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181D2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6240037"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24157CD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D0BA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E358851"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6BB8C86"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40AEFA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99E1D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479EA12" w14:textId="77777777" w:rsidR="00790FB4" w:rsidRPr="00C97908" w:rsidRDefault="00790FB4" w:rsidP="00264156">
            <w:pPr>
              <w:jc w:val="center"/>
              <w:rPr>
                <w:sz w:val="16"/>
                <w:szCs w:val="16"/>
                <w:lang w:val="en-US"/>
              </w:rPr>
            </w:pPr>
            <w:r w:rsidRPr="00C97908">
              <w:rPr>
                <w:sz w:val="16"/>
                <w:szCs w:val="16"/>
                <w:lang w:val="en-US"/>
              </w:rPr>
              <w:t>0,20</w:t>
            </w:r>
          </w:p>
        </w:tc>
      </w:tr>
      <w:tr w:rsidR="00790FB4" w:rsidRPr="009B70F2" w14:paraId="52364A8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634F2C" w14:textId="77777777" w:rsidR="00790FB4" w:rsidRPr="005E2CA0" w:rsidRDefault="00790FB4" w:rsidP="00264156">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67E1299E" w14:textId="77777777" w:rsidR="00790FB4" w:rsidRPr="005E2CA0" w:rsidRDefault="00790FB4" w:rsidP="00264156">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4067C0C"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47D1B68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354D8B3"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0A1B9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3D0BA5C" w14:textId="77777777" w:rsidR="00790FB4" w:rsidRPr="005E2CA0" w:rsidRDefault="00790FB4" w:rsidP="00264156">
            <w:pPr>
              <w:jc w:val="center"/>
              <w:rPr>
                <w:b/>
                <w:bCs/>
                <w:sz w:val="22"/>
                <w:szCs w:val="22"/>
                <w:lang w:val="en-US"/>
              </w:rPr>
            </w:pPr>
            <w:r w:rsidRPr="005E2CA0">
              <w:rPr>
                <w:b/>
                <w:bCs/>
                <w:sz w:val="22"/>
                <w:szCs w:val="22"/>
                <w:lang w:val="en-US"/>
              </w:rPr>
              <w:t>1,00</w:t>
            </w:r>
          </w:p>
          <w:p w14:paraId="498A1AE3" w14:textId="77777777" w:rsidR="00790FB4" w:rsidRPr="009B70F2" w:rsidRDefault="00790FB4" w:rsidP="00264156">
            <w:pPr>
              <w:jc w:val="center"/>
              <w:rPr>
                <w:sz w:val="2"/>
                <w:szCs w:val="2"/>
                <w:lang w:val="en-US"/>
              </w:rPr>
            </w:pPr>
          </w:p>
        </w:tc>
      </w:tr>
      <w:tr w:rsidR="00790FB4" w:rsidRPr="00B40365" w14:paraId="6C75D2B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63BF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0C7568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A4F9D83"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B5A78F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DF756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2FA873F9" w14:textId="77777777" w:rsidR="00790FB4" w:rsidRPr="00C97908" w:rsidRDefault="00790FB4" w:rsidP="00264156">
            <w:pPr>
              <w:jc w:val="center"/>
              <w:rPr>
                <w:sz w:val="16"/>
                <w:szCs w:val="16"/>
                <w:lang w:val="en-US"/>
              </w:rPr>
            </w:pPr>
            <w:r w:rsidRPr="00C97908">
              <w:rPr>
                <w:sz w:val="16"/>
                <w:szCs w:val="16"/>
                <w:lang w:val="en-US"/>
              </w:rPr>
              <w:t>0,27</w:t>
            </w:r>
          </w:p>
        </w:tc>
      </w:tr>
      <w:tr w:rsidR="00790FB4" w:rsidRPr="00B40365" w14:paraId="6D85313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1F70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0F5A4E"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9083F2C"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C6C56D8"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4C90D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B5D1896"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31C3C49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D2B0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9275EC3"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66B4EC8"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DBA36B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D2893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6E7B2D0"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751C036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A4FA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9AE1E8C"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7D69DC7"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F6FA89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A4A0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BB2CAD4"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9B70F2" w14:paraId="3126EFC6"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BB5ED5" w14:textId="77777777" w:rsidR="00790FB4" w:rsidRPr="005E2CA0" w:rsidRDefault="00790FB4" w:rsidP="00264156">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0531F81C" w14:textId="77777777" w:rsidR="00790FB4" w:rsidRPr="005E2CA0" w:rsidRDefault="00790FB4" w:rsidP="00264156">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6907FEC5"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72C5B90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6587692"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C992E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1214CBC2" w14:textId="77777777" w:rsidR="00790FB4" w:rsidRPr="005E2CA0" w:rsidRDefault="00790FB4" w:rsidP="00264156">
            <w:pPr>
              <w:jc w:val="center"/>
              <w:rPr>
                <w:b/>
                <w:bCs/>
                <w:sz w:val="22"/>
                <w:szCs w:val="22"/>
                <w:lang w:val="en-US"/>
              </w:rPr>
            </w:pPr>
            <w:r w:rsidRPr="005E2CA0">
              <w:rPr>
                <w:b/>
                <w:bCs/>
                <w:sz w:val="22"/>
                <w:szCs w:val="22"/>
                <w:lang w:val="en-US"/>
              </w:rPr>
              <w:t>1,00</w:t>
            </w:r>
          </w:p>
          <w:p w14:paraId="42D99B48" w14:textId="77777777" w:rsidR="00790FB4" w:rsidRPr="009B70F2" w:rsidRDefault="00790FB4" w:rsidP="00264156">
            <w:pPr>
              <w:jc w:val="center"/>
              <w:rPr>
                <w:sz w:val="2"/>
                <w:szCs w:val="2"/>
                <w:lang w:val="en-US"/>
              </w:rPr>
            </w:pPr>
          </w:p>
        </w:tc>
      </w:tr>
      <w:tr w:rsidR="00790FB4" w:rsidRPr="00B40365" w14:paraId="254911D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957D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3CD0CA"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822B9DC"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7411D1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05D1F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52551665" w14:textId="77777777" w:rsidR="00790FB4" w:rsidRPr="00C97908" w:rsidRDefault="00790FB4" w:rsidP="00264156">
            <w:pPr>
              <w:jc w:val="center"/>
              <w:rPr>
                <w:sz w:val="16"/>
                <w:szCs w:val="16"/>
                <w:lang w:val="en-US"/>
              </w:rPr>
            </w:pPr>
            <w:r w:rsidRPr="00C97908">
              <w:rPr>
                <w:sz w:val="16"/>
                <w:szCs w:val="16"/>
                <w:lang w:val="en-US"/>
              </w:rPr>
              <w:t>0,27</w:t>
            </w:r>
          </w:p>
        </w:tc>
      </w:tr>
      <w:tr w:rsidR="00790FB4" w:rsidRPr="00B40365" w14:paraId="06D4996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DFCD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81A4DA8"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421CF50"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01B337C"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930CF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A652F4E"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28522F0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EDF7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6A07FAC"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64ECB58"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7DBAAF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3B725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09E69EC"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2929489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293B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64945C4"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4066743"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4B4673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E91FD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57874E4"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9B70F2" w14:paraId="4E14E07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D282C7" w14:textId="77777777" w:rsidR="00790FB4" w:rsidRPr="005E2CA0" w:rsidRDefault="00790FB4" w:rsidP="00264156">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39EFCF6E" w14:textId="77777777" w:rsidR="00790FB4" w:rsidRPr="005E2CA0" w:rsidRDefault="00790FB4" w:rsidP="00264156">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3FF57F36" w14:textId="77777777" w:rsidR="00790FB4" w:rsidRPr="005E2CA0" w:rsidRDefault="00790FB4" w:rsidP="00264156">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14:paraId="481E02B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25A5CD3"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FA7F5A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987C9D5" w14:textId="77777777" w:rsidR="00790FB4" w:rsidRPr="005E2CA0" w:rsidRDefault="00790FB4" w:rsidP="00264156">
            <w:pPr>
              <w:jc w:val="center"/>
              <w:rPr>
                <w:b/>
                <w:bCs/>
                <w:sz w:val="22"/>
                <w:szCs w:val="22"/>
                <w:lang w:val="en-US"/>
              </w:rPr>
            </w:pPr>
            <w:r w:rsidRPr="005E2CA0">
              <w:rPr>
                <w:b/>
                <w:bCs/>
                <w:sz w:val="22"/>
                <w:szCs w:val="22"/>
                <w:lang w:val="en-US"/>
              </w:rPr>
              <w:t>170,00</w:t>
            </w:r>
          </w:p>
          <w:p w14:paraId="3956B2C4" w14:textId="77777777" w:rsidR="00790FB4" w:rsidRPr="009B70F2" w:rsidRDefault="00790FB4" w:rsidP="00264156">
            <w:pPr>
              <w:jc w:val="center"/>
              <w:rPr>
                <w:sz w:val="2"/>
                <w:szCs w:val="2"/>
                <w:lang w:val="en-US"/>
              </w:rPr>
            </w:pPr>
          </w:p>
        </w:tc>
      </w:tr>
      <w:tr w:rsidR="00790FB4" w:rsidRPr="00B40365" w14:paraId="04223B0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5331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B4DF3B"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3E49BEB"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43E7D22"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53575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244B9F12" w14:textId="77777777" w:rsidR="00790FB4" w:rsidRPr="00C97908" w:rsidRDefault="00790FB4" w:rsidP="00264156">
            <w:pPr>
              <w:jc w:val="center"/>
              <w:rPr>
                <w:sz w:val="16"/>
                <w:szCs w:val="16"/>
                <w:lang w:val="en-US"/>
              </w:rPr>
            </w:pPr>
            <w:r w:rsidRPr="00C97908">
              <w:rPr>
                <w:sz w:val="16"/>
                <w:szCs w:val="16"/>
                <w:lang w:val="en-US"/>
              </w:rPr>
              <w:t>11,90</w:t>
            </w:r>
          </w:p>
        </w:tc>
      </w:tr>
      <w:tr w:rsidR="00790FB4" w:rsidRPr="00B40365" w14:paraId="401DA40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E311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CEDFAC6" w14:textId="77777777" w:rsidR="00790FB4" w:rsidRPr="00B40365" w:rsidRDefault="00790FB4" w:rsidP="00264156">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30BA5958" w14:textId="77777777" w:rsidR="00790FB4" w:rsidRPr="00C97908" w:rsidRDefault="00790FB4" w:rsidP="00264156">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78024F85"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BB1974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37046EDB" w14:textId="77777777" w:rsidR="00790FB4" w:rsidRPr="00C97908" w:rsidRDefault="00790FB4" w:rsidP="00264156">
            <w:pPr>
              <w:jc w:val="center"/>
              <w:rPr>
                <w:sz w:val="16"/>
                <w:szCs w:val="16"/>
                <w:lang w:val="en-US"/>
              </w:rPr>
            </w:pPr>
            <w:r w:rsidRPr="00C97908">
              <w:rPr>
                <w:sz w:val="16"/>
                <w:szCs w:val="16"/>
                <w:lang w:val="en-US"/>
              </w:rPr>
              <w:t>192,61</w:t>
            </w:r>
          </w:p>
        </w:tc>
      </w:tr>
      <w:tr w:rsidR="00790FB4" w:rsidRPr="00B40365" w14:paraId="69DE5D0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A333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9FB0E23" w14:textId="77777777" w:rsidR="00790FB4" w:rsidRPr="00B40365" w:rsidRDefault="00790FB4" w:rsidP="00264156">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7F5A09B0" w14:textId="77777777" w:rsidR="00790FB4" w:rsidRPr="00C97908" w:rsidRDefault="00790FB4" w:rsidP="00264156">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C328EE3"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A06E4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7B4B05A" w14:textId="77777777" w:rsidR="00790FB4" w:rsidRPr="00C97908" w:rsidRDefault="00790FB4" w:rsidP="00264156">
            <w:pPr>
              <w:jc w:val="center"/>
              <w:rPr>
                <w:sz w:val="16"/>
                <w:szCs w:val="16"/>
                <w:lang w:val="en-US"/>
              </w:rPr>
            </w:pPr>
            <w:r w:rsidRPr="00C97908">
              <w:rPr>
                <w:sz w:val="16"/>
                <w:szCs w:val="16"/>
                <w:lang w:val="en-US"/>
              </w:rPr>
              <w:t>9,35</w:t>
            </w:r>
          </w:p>
        </w:tc>
      </w:tr>
      <w:tr w:rsidR="00790FB4" w:rsidRPr="009B70F2" w14:paraId="671E81D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A320B9" w14:textId="77777777" w:rsidR="00790FB4" w:rsidRPr="005E2CA0" w:rsidRDefault="00790FB4" w:rsidP="00264156">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172B0A83" w14:textId="77777777" w:rsidR="00790FB4" w:rsidRPr="005E2CA0" w:rsidRDefault="00790FB4" w:rsidP="00264156">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693F0AFF" w14:textId="77777777" w:rsidR="00790FB4" w:rsidRPr="005E2CA0" w:rsidRDefault="00790FB4" w:rsidP="00264156">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3295B67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4851D24"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1BBACD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7E3A2BB" w14:textId="77777777" w:rsidR="00790FB4" w:rsidRPr="005E2CA0" w:rsidRDefault="00790FB4" w:rsidP="00264156">
            <w:pPr>
              <w:jc w:val="center"/>
              <w:rPr>
                <w:b/>
                <w:bCs/>
                <w:sz w:val="22"/>
                <w:szCs w:val="22"/>
                <w:lang w:val="en-US"/>
              </w:rPr>
            </w:pPr>
            <w:r w:rsidRPr="005E2CA0">
              <w:rPr>
                <w:b/>
                <w:bCs/>
                <w:sz w:val="22"/>
                <w:szCs w:val="22"/>
                <w:lang w:val="en-US"/>
              </w:rPr>
              <w:t>70,00</w:t>
            </w:r>
          </w:p>
          <w:p w14:paraId="02E6B0EF" w14:textId="77777777" w:rsidR="00790FB4" w:rsidRPr="009B70F2" w:rsidRDefault="00790FB4" w:rsidP="00264156">
            <w:pPr>
              <w:jc w:val="center"/>
              <w:rPr>
                <w:sz w:val="2"/>
                <w:szCs w:val="2"/>
                <w:lang w:val="en-US"/>
              </w:rPr>
            </w:pPr>
          </w:p>
        </w:tc>
      </w:tr>
      <w:tr w:rsidR="00790FB4" w:rsidRPr="00B40365" w14:paraId="03D1642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8C83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D6AB8C"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47FD619"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7457EC8"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1DA8A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3CDCF5E0" w14:textId="77777777" w:rsidR="00790FB4" w:rsidRPr="00C97908" w:rsidRDefault="00790FB4" w:rsidP="00264156">
            <w:pPr>
              <w:jc w:val="center"/>
              <w:rPr>
                <w:sz w:val="16"/>
                <w:szCs w:val="16"/>
                <w:lang w:val="en-US"/>
              </w:rPr>
            </w:pPr>
            <w:r w:rsidRPr="00C97908">
              <w:rPr>
                <w:sz w:val="16"/>
                <w:szCs w:val="16"/>
                <w:lang w:val="en-US"/>
              </w:rPr>
              <w:t>4,90</w:t>
            </w:r>
          </w:p>
        </w:tc>
      </w:tr>
      <w:tr w:rsidR="00790FB4" w:rsidRPr="00B40365" w14:paraId="0A6BD2F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AD99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C7B72DE" w14:textId="77777777" w:rsidR="00790FB4" w:rsidRPr="00B40365" w:rsidRDefault="00790FB4" w:rsidP="00264156">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66F27AC6" w14:textId="77777777" w:rsidR="00790FB4" w:rsidRPr="00C97908" w:rsidRDefault="00790FB4" w:rsidP="00264156">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7F5CECBF"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AF34E0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53053916" w14:textId="77777777" w:rsidR="00790FB4" w:rsidRPr="00C97908" w:rsidRDefault="00790FB4" w:rsidP="00264156">
            <w:pPr>
              <w:jc w:val="center"/>
              <w:rPr>
                <w:sz w:val="16"/>
                <w:szCs w:val="16"/>
                <w:lang w:val="en-US"/>
              </w:rPr>
            </w:pPr>
            <w:r w:rsidRPr="00C97908">
              <w:rPr>
                <w:sz w:val="16"/>
                <w:szCs w:val="16"/>
                <w:lang w:val="en-US"/>
              </w:rPr>
              <w:t>79,31</w:t>
            </w:r>
          </w:p>
        </w:tc>
      </w:tr>
      <w:tr w:rsidR="00790FB4" w:rsidRPr="00B40365" w14:paraId="3B62EEF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91CA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1C3097" w14:textId="77777777" w:rsidR="00790FB4" w:rsidRPr="00B40365" w:rsidRDefault="00790FB4" w:rsidP="00264156">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4C810478" w14:textId="77777777" w:rsidR="00790FB4" w:rsidRPr="00C97908" w:rsidRDefault="00790FB4" w:rsidP="00264156">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0C9553D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BE870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34EA6D4" w14:textId="77777777" w:rsidR="00790FB4" w:rsidRPr="00C97908" w:rsidRDefault="00790FB4" w:rsidP="00264156">
            <w:pPr>
              <w:jc w:val="center"/>
              <w:rPr>
                <w:sz w:val="16"/>
                <w:szCs w:val="16"/>
                <w:lang w:val="en-US"/>
              </w:rPr>
            </w:pPr>
            <w:r w:rsidRPr="00C97908">
              <w:rPr>
                <w:sz w:val="16"/>
                <w:szCs w:val="16"/>
                <w:lang w:val="en-US"/>
              </w:rPr>
              <w:t>3,85</w:t>
            </w:r>
          </w:p>
        </w:tc>
      </w:tr>
      <w:tr w:rsidR="00790FB4" w:rsidRPr="009B70F2" w14:paraId="6C792D2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75DB9C" w14:textId="77777777" w:rsidR="00790FB4" w:rsidRPr="005E2CA0" w:rsidRDefault="00790FB4" w:rsidP="00264156">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0D76C8C4" w14:textId="77777777" w:rsidR="00790FB4" w:rsidRPr="005E2CA0" w:rsidRDefault="00790FB4" w:rsidP="00264156">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14:paraId="2100B98F" w14:textId="77777777" w:rsidR="00790FB4" w:rsidRPr="005E2CA0" w:rsidRDefault="00790FB4" w:rsidP="00264156">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14:paraId="33DB58D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0EB6123"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0FA1DF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65C1A37" w14:textId="77777777" w:rsidR="00790FB4" w:rsidRPr="005E2CA0" w:rsidRDefault="00790FB4" w:rsidP="00264156">
            <w:pPr>
              <w:jc w:val="center"/>
              <w:rPr>
                <w:b/>
                <w:bCs/>
                <w:sz w:val="22"/>
                <w:szCs w:val="22"/>
                <w:lang w:val="en-US"/>
              </w:rPr>
            </w:pPr>
            <w:r w:rsidRPr="005E2CA0">
              <w:rPr>
                <w:b/>
                <w:bCs/>
                <w:sz w:val="22"/>
                <w:szCs w:val="22"/>
                <w:lang w:val="en-US"/>
              </w:rPr>
              <w:t>20,00</w:t>
            </w:r>
          </w:p>
          <w:p w14:paraId="4666AFF5" w14:textId="77777777" w:rsidR="00790FB4" w:rsidRPr="009B70F2" w:rsidRDefault="00790FB4" w:rsidP="00264156">
            <w:pPr>
              <w:jc w:val="center"/>
              <w:rPr>
                <w:sz w:val="2"/>
                <w:szCs w:val="2"/>
                <w:lang w:val="en-US"/>
              </w:rPr>
            </w:pPr>
          </w:p>
        </w:tc>
      </w:tr>
      <w:tr w:rsidR="00790FB4" w:rsidRPr="00B40365" w14:paraId="18F4E5C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5571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0AB740F"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9047C7"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61E7F7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0C36A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1E9A1A6F" w14:textId="77777777" w:rsidR="00790FB4" w:rsidRPr="00C97908" w:rsidRDefault="00790FB4" w:rsidP="00264156">
            <w:pPr>
              <w:jc w:val="center"/>
              <w:rPr>
                <w:sz w:val="16"/>
                <w:szCs w:val="16"/>
                <w:lang w:val="en-US"/>
              </w:rPr>
            </w:pPr>
            <w:r w:rsidRPr="00C97908">
              <w:rPr>
                <w:sz w:val="16"/>
                <w:szCs w:val="16"/>
                <w:lang w:val="en-US"/>
              </w:rPr>
              <w:t>1,80</w:t>
            </w:r>
          </w:p>
        </w:tc>
      </w:tr>
      <w:tr w:rsidR="00790FB4" w:rsidRPr="00B40365" w14:paraId="75D2ECA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FA16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6803A1A" w14:textId="77777777" w:rsidR="00790FB4" w:rsidRPr="00B40365" w:rsidRDefault="00790FB4" w:rsidP="00264156">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14:paraId="00419BB7" w14:textId="77777777" w:rsidR="00790FB4" w:rsidRPr="00C97908" w:rsidRDefault="00790FB4" w:rsidP="00264156">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14:paraId="6FFF6BA8"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D2045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77FE676E" w14:textId="77777777" w:rsidR="00790FB4" w:rsidRPr="00C97908" w:rsidRDefault="00790FB4" w:rsidP="00264156">
            <w:pPr>
              <w:jc w:val="center"/>
              <w:rPr>
                <w:sz w:val="16"/>
                <w:szCs w:val="16"/>
                <w:lang w:val="en-US"/>
              </w:rPr>
            </w:pPr>
            <w:r w:rsidRPr="00C97908">
              <w:rPr>
                <w:sz w:val="16"/>
                <w:szCs w:val="16"/>
                <w:lang w:val="en-US"/>
              </w:rPr>
              <w:t>22,04</w:t>
            </w:r>
          </w:p>
        </w:tc>
      </w:tr>
      <w:tr w:rsidR="00790FB4" w:rsidRPr="00B40365" w14:paraId="1871AC2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CDE7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98040F2" w14:textId="77777777" w:rsidR="00790FB4" w:rsidRPr="00B40365" w:rsidRDefault="00790FB4" w:rsidP="00264156">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58484E18" w14:textId="77777777" w:rsidR="00790FB4" w:rsidRPr="00C97908" w:rsidRDefault="00790FB4" w:rsidP="00264156">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68E8C1D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60334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99B5DFE" w14:textId="77777777" w:rsidR="00790FB4" w:rsidRPr="00C97908" w:rsidRDefault="00790FB4" w:rsidP="00264156">
            <w:pPr>
              <w:jc w:val="center"/>
              <w:rPr>
                <w:sz w:val="16"/>
                <w:szCs w:val="16"/>
                <w:lang w:val="en-US"/>
              </w:rPr>
            </w:pPr>
            <w:r w:rsidRPr="00C97908">
              <w:rPr>
                <w:sz w:val="16"/>
                <w:szCs w:val="16"/>
                <w:lang w:val="en-US"/>
              </w:rPr>
              <w:t>0,64</w:t>
            </w:r>
          </w:p>
        </w:tc>
      </w:tr>
      <w:tr w:rsidR="00790FB4" w:rsidRPr="009B70F2" w14:paraId="2363685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E5DD3C" w14:textId="77777777" w:rsidR="00790FB4" w:rsidRPr="005E2CA0" w:rsidRDefault="00790FB4" w:rsidP="00264156">
            <w:pPr>
              <w:jc w:val="center"/>
              <w:rPr>
                <w:b/>
                <w:bCs/>
                <w:sz w:val="22"/>
                <w:szCs w:val="22"/>
                <w:lang w:val="en-US"/>
              </w:rPr>
            </w:pPr>
            <w:r w:rsidRPr="005E2CA0">
              <w:rPr>
                <w:b/>
                <w:bCs/>
                <w:sz w:val="22"/>
                <w:szCs w:val="22"/>
                <w:lang w:val="en-US"/>
              </w:rPr>
              <w:lastRenderedPageBreak/>
              <w:t>131</w:t>
            </w:r>
          </w:p>
        </w:tc>
        <w:tc>
          <w:tcPr>
            <w:tcW w:w="1402" w:type="dxa"/>
            <w:gridSpan w:val="3"/>
            <w:tcBorders>
              <w:top w:val="single" w:sz="4" w:space="0" w:color="auto"/>
              <w:bottom w:val="single" w:sz="4" w:space="0" w:color="auto"/>
            </w:tcBorders>
            <w:vAlign w:val="center"/>
          </w:tcPr>
          <w:p w14:paraId="1C651FD0" w14:textId="77777777" w:rsidR="00790FB4" w:rsidRPr="005E2CA0" w:rsidRDefault="00790FB4" w:rsidP="00264156">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6E82404F" w14:textId="77777777" w:rsidR="00790FB4" w:rsidRPr="005E2CA0" w:rsidRDefault="00790FB4" w:rsidP="00264156">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14:paraId="15E9F70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BB7C4B4"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402077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CE4D3B8" w14:textId="77777777" w:rsidR="00790FB4" w:rsidRPr="005E2CA0" w:rsidRDefault="00790FB4" w:rsidP="00264156">
            <w:pPr>
              <w:jc w:val="center"/>
              <w:rPr>
                <w:b/>
                <w:bCs/>
                <w:sz w:val="22"/>
                <w:szCs w:val="22"/>
                <w:lang w:val="en-US"/>
              </w:rPr>
            </w:pPr>
            <w:r w:rsidRPr="005E2CA0">
              <w:rPr>
                <w:b/>
                <w:bCs/>
                <w:sz w:val="22"/>
                <w:szCs w:val="22"/>
                <w:lang w:val="en-US"/>
              </w:rPr>
              <w:t>240,00</w:t>
            </w:r>
          </w:p>
          <w:p w14:paraId="319B06DF" w14:textId="77777777" w:rsidR="00790FB4" w:rsidRPr="009B70F2" w:rsidRDefault="00790FB4" w:rsidP="00264156">
            <w:pPr>
              <w:jc w:val="center"/>
              <w:rPr>
                <w:sz w:val="2"/>
                <w:szCs w:val="2"/>
                <w:lang w:val="en-US"/>
              </w:rPr>
            </w:pPr>
          </w:p>
        </w:tc>
      </w:tr>
      <w:tr w:rsidR="00790FB4" w:rsidRPr="00B40365" w14:paraId="3BF74E2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778F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D8C35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CCAED78"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005010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04C9E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1C349EA" w14:textId="77777777" w:rsidR="00790FB4" w:rsidRPr="00C97908" w:rsidRDefault="00790FB4" w:rsidP="00264156">
            <w:pPr>
              <w:jc w:val="center"/>
              <w:rPr>
                <w:sz w:val="16"/>
                <w:szCs w:val="16"/>
                <w:lang w:val="en-US"/>
              </w:rPr>
            </w:pPr>
            <w:r w:rsidRPr="00C97908">
              <w:rPr>
                <w:sz w:val="16"/>
                <w:szCs w:val="16"/>
                <w:lang w:val="en-US"/>
              </w:rPr>
              <w:t>60,00</w:t>
            </w:r>
          </w:p>
        </w:tc>
      </w:tr>
      <w:tr w:rsidR="00790FB4" w:rsidRPr="00B40365" w14:paraId="32A0E64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D23B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0CF8774" w14:textId="77777777" w:rsidR="00790FB4" w:rsidRPr="00B40365" w:rsidRDefault="00790FB4" w:rsidP="00264156">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648C6FE3" w14:textId="77777777" w:rsidR="00790FB4" w:rsidRPr="00C97908" w:rsidRDefault="00790FB4" w:rsidP="00264156">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7AAD5651"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6D54F1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20492F1B" w14:textId="77777777" w:rsidR="00790FB4" w:rsidRPr="00C97908" w:rsidRDefault="00790FB4" w:rsidP="00264156">
            <w:pPr>
              <w:jc w:val="center"/>
              <w:rPr>
                <w:sz w:val="16"/>
                <w:szCs w:val="16"/>
                <w:lang w:val="en-US"/>
              </w:rPr>
            </w:pPr>
            <w:r w:rsidRPr="00C97908">
              <w:rPr>
                <w:sz w:val="16"/>
                <w:szCs w:val="16"/>
                <w:lang w:val="en-US"/>
              </w:rPr>
              <w:t>258,30</w:t>
            </w:r>
          </w:p>
        </w:tc>
      </w:tr>
      <w:tr w:rsidR="00790FB4" w:rsidRPr="00B40365" w14:paraId="40DF4ED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F89A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640FE00" w14:textId="77777777" w:rsidR="00790FB4" w:rsidRPr="00B40365" w:rsidRDefault="00790FB4" w:rsidP="00264156">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265D052B" w14:textId="77777777" w:rsidR="00790FB4" w:rsidRPr="00C97908" w:rsidRDefault="00790FB4" w:rsidP="00264156">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599BFAD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F2069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2F44A9E" w14:textId="77777777" w:rsidR="00790FB4" w:rsidRPr="00C97908" w:rsidRDefault="00790FB4" w:rsidP="00264156">
            <w:pPr>
              <w:jc w:val="center"/>
              <w:rPr>
                <w:sz w:val="16"/>
                <w:szCs w:val="16"/>
                <w:lang w:val="en-US"/>
              </w:rPr>
            </w:pPr>
            <w:r w:rsidRPr="00C97908">
              <w:rPr>
                <w:sz w:val="16"/>
                <w:szCs w:val="16"/>
                <w:lang w:val="en-US"/>
              </w:rPr>
              <w:t>37,80</w:t>
            </w:r>
          </w:p>
        </w:tc>
      </w:tr>
      <w:tr w:rsidR="00790FB4" w:rsidRPr="00B40365" w14:paraId="4BAFDD8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1485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AA19D41" w14:textId="77777777" w:rsidR="00790FB4" w:rsidRPr="00B40365" w:rsidRDefault="00790FB4" w:rsidP="00264156">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351AAA6B" w14:textId="77777777" w:rsidR="00790FB4" w:rsidRPr="00C97908" w:rsidRDefault="00790FB4" w:rsidP="00264156">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5B08A29C"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532F6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34EA8D6" w14:textId="77777777" w:rsidR="00790FB4" w:rsidRPr="00C97908" w:rsidRDefault="00790FB4" w:rsidP="00264156">
            <w:pPr>
              <w:jc w:val="center"/>
              <w:rPr>
                <w:sz w:val="16"/>
                <w:szCs w:val="16"/>
                <w:lang w:val="en-US"/>
              </w:rPr>
            </w:pPr>
            <w:r w:rsidRPr="00C97908">
              <w:rPr>
                <w:sz w:val="16"/>
                <w:szCs w:val="16"/>
                <w:lang w:val="en-US"/>
              </w:rPr>
              <w:t>37,80</w:t>
            </w:r>
          </w:p>
        </w:tc>
      </w:tr>
      <w:tr w:rsidR="00790FB4" w:rsidRPr="009B70F2" w14:paraId="4168A86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D352D3" w14:textId="77777777" w:rsidR="00790FB4" w:rsidRPr="005E2CA0" w:rsidRDefault="00790FB4" w:rsidP="00264156">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2A1D3202" w14:textId="77777777" w:rsidR="00790FB4" w:rsidRPr="005E2CA0" w:rsidRDefault="00790FB4" w:rsidP="00264156">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14:paraId="3D1449E6" w14:textId="77777777" w:rsidR="00790FB4" w:rsidRPr="005E2CA0" w:rsidRDefault="00790FB4" w:rsidP="00264156">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la manopera)</w:t>
            </w:r>
          </w:p>
          <w:p w14:paraId="4E63C7D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4F70B73"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47F3462"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F098C3C" w14:textId="77777777" w:rsidR="00790FB4" w:rsidRPr="005E2CA0" w:rsidRDefault="00790FB4" w:rsidP="00264156">
            <w:pPr>
              <w:jc w:val="center"/>
              <w:rPr>
                <w:b/>
                <w:bCs/>
                <w:sz w:val="22"/>
                <w:szCs w:val="22"/>
                <w:lang w:val="en-US"/>
              </w:rPr>
            </w:pPr>
            <w:r w:rsidRPr="005E2CA0">
              <w:rPr>
                <w:b/>
                <w:bCs/>
                <w:sz w:val="22"/>
                <w:szCs w:val="22"/>
                <w:lang w:val="en-US"/>
              </w:rPr>
              <w:t>20,00</w:t>
            </w:r>
          </w:p>
          <w:p w14:paraId="3C55C4B8" w14:textId="77777777" w:rsidR="00790FB4" w:rsidRPr="009B70F2" w:rsidRDefault="00790FB4" w:rsidP="00264156">
            <w:pPr>
              <w:jc w:val="center"/>
              <w:rPr>
                <w:sz w:val="2"/>
                <w:szCs w:val="2"/>
                <w:lang w:val="en-US"/>
              </w:rPr>
            </w:pPr>
          </w:p>
        </w:tc>
      </w:tr>
      <w:tr w:rsidR="00790FB4" w:rsidRPr="00B40365" w14:paraId="12E9EFD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13DE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B818404"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2B25BE7"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F7C8D94"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50266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05DD3940" w14:textId="77777777" w:rsidR="00790FB4" w:rsidRPr="00C97908" w:rsidRDefault="00790FB4" w:rsidP="00264156">
            <w:pPr>
              <w:jc w:val="center"/>
              <w:rPr>
                <w:sz w:val="16"/>
                <w:szCs w:val="16"/>
                <w:lang w:val="en-US"/>
              </w:rPr>
            </w:pPr>
            <w:r w:rsidRPr="00C97908">
              <w:rPr>
                <w:sz w:val="16"/>
                <w:szCs w:val="16"/>
                <w:lang w:val="en-US"/>
              </w:rPr>
              <w:t>5,40</w:t>
            </w:r>
          </w:p>
        </w:tc>
      </w:tr>
      <w:tr w:rsidR="00790FB4" w:rsidRPr="00B40365" w14:paraId="1B1719B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2EFA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CD0F719" w14:textId="77777777" w:rsidR="00790FB4" w:rsidRPr="00B40365" w:rsidRDefault="00790FB4" w:rsidP="00264156">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14:paraId="47A41F3F" w14:textId="77777777" w:rsidR="00790FB4" w:rsidRPr="00C97908" w:rsidRDefault="00790FB4" w:rsidP="00264156">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14:paraId="7E4F9152"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D86E40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4AE700D0" w14:textId="77777777" w:rsidR="00790FB4" w:rsidRPr="00C97908" w:rsidRDefault="00790FB4" w:rsidP="00264156">
            <w:pPr>
              <w:jc w:val="center"/>
              <w:rPr>
                <w:sz w:val="16"/>
                <w:szCs w:val="16"/>
                <w:lang w:val="en-US"/>
              </w:rPr>
            </w:pPr>
            <w:r w:rsidRPr="00C97908">
              <w:rPr>
                <w:sz w:val="16"/>
                <w:szCs w:val="16"/>
                <w:lang w:val="en-US"/>
              </w:rPr>
              <w:t>21,52</w:t>
            </w:r>
          </w:p>
        </w:tc>
      </w:tr>
      <w:tr w:rsidR="00790FB4" w:rsidRPr="00B40365" w14:paraId="5596760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20F0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147EE1D" w14:textId="77777777" w:rsidR="00790FB4" w:rsidRPr="00B40365" w:rsidRDefault="00790FB4" w:rsidP="00264156">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1F86B590" w14:textId="77777777" w:rsidR="00790FB4" w:rsidRPr="00C97908" w:rsidRDefault="00790FB4" w:rsidP="00264156">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0DF025C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E66D0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2F0A92A" w14:textId="77777777" w:rsidR="00790FB4" w:rsidRPr="00C97908" w:rsidRDefault="00790FB4" w:rsidP="00264156">
            <w:pPr>
              <w:jc w:val="center"/>
              <w:rPr>
                <w:sz w:val="16"/>
                <w:szCs w:val="16"/>
                <w:lang w:val="en-US"/>
              </w:rPr>
            </w:pPr>
            <w:r w:rsidRPr="00C97908">
              <w:rPr>
                <w:sz w:val="16"/>
                <w:szCs w:val="16"/>
                <w:lang w:val="en-US"/>
              </w:rPr>
              <w:t>2,10</w:t>
            </w:r>
          </w:p>
        </w:tc>
      </w:tr>
      <w:tr w:rsidR="00790FB4" w:rsidRPr="00B40365" w14:paraId="4CFE311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A556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0EB94CE" w14:textId="77777777" w:rsidR="00790FB4" w:rsidRPr="00B40365" w:rsidRDefault="00790FB4" w:rsidP="00264156">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28B87FC0" w14:textId="77777777" w:rsidR="00790FB4" w:rsidRPr="00C97908" w:rsidRDefault="00790FB4" w:rsidP="00264156">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4909A538"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141F3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8FEAB4B" w14:textId="77777777" w:rsidR="00790FB4" w:rsidRPr="00C97908" w:rsidRDefault="00790FB4" w:rsidP="00264156">
            <w:pPr>
              <w:jc w:val="center"/>
              <w:rPr>
                <w:sz w:val="16"/>
                <w:szCs w:val="16"/>
                <w:lang w:val="en-US"/>
              </w:rPr>
            </w:pPr>
            <w:r w:rsidRPr="00C97908">
              <w:rPr>
                <w:sz w:val="16"/>
                <w:szCs w:val="16"/>
                <w:lang w:val="en-US"/>
              </w:rPr>
              <w:t>3,15</w:t>
            </w:r>
          </w:p>
        </w:tc>
      </w:tr>
      <w:tr w:rsidR="00790FB4" w:rsidRPr="009B70F2" w14:paraId="1D47499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AD2454" w14:textId="77777777" w:rsidR="00790FB4" w:rsidRPr="005E2CA0" w:rsidRDefault="00790FB4" w:rsidP="00264156">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63578B79" w14:textId="77777777" w:rsidR="00790FB4" w:rsidRPr="005E2CA0" w:rsidRDefault="00790FB4" w:rsidP="00264156">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308E7C72" w14:textId="77777777" w:rsidR="00790FB4" w:rsidRPr="005E2CA0" w:rsidRDefault="00790FB4" w:rsidP="00264156">
            <w:pPr>
              <w:rPr>
                <w:b/>
                <w:bCs/>
                <w:sz w:val="2"/>
                <w:szCs w:val="2"/>
                <w:lang w:val="en-US"/>
              </w:rPr>
            </w:pPr>
            <w:r w:rsidRPr="005E2CA0">
              <w:rPr>
                <w:b/>
                <w:bCs/>
                <w:sz w:val="22"/>
                <w:szCs w:val="22"/>
                <w:lang w:val="en-US"/>
              </w:rPr>
              <w:t>Montarea intrerupatoarelor unipolare - intrerupator simplu tip 1- simbol 0158 (Intrerupator cu 2 clape, tip ingropat, cap scara)</w:t>
            </w:r>
          </w:p>
          <w:p w14:paraId="6548F2E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A9CACA4"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797E60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961255E" w14:textId="77777777" w:rsidR="00790FB4" w:rsidRPr="005E2CA0" w:rsidRDefault="00790FB4" w:rsidP="00264156">
            <w:pPr>
              <w:jc w:val="center"/>
              <w:rPr>
                <w:b/>
                <w:bCs/>
                <w:sz w:val="22"/>
                <w:szCs w:val="22"/>
                <w:lang w:val="en-US"/>
              </w:rPr>
            </w:pPr>
            <w:r w:rsidRPr="005E2CA0">
              <w:rPr>
                <w:b/>
                <w:bCs/>
                <w:sz w:val="22"/>
                <w:szCs w:val="22"/>
                <w:lang w:val="en-US"/>
              </w:rPr>
              <w:t>2,00</w:t>
            </w:r>
          </w:p>
          <w:p w14:paraId="6EE333CE" w14:textId="77777777" w:rsidR="00790FB4" w:rsidRPr="009B70F2" w:rsidRDefault="00790FB4" w:rsidP="00264156">
            <w:pPr>
              <w:jc w:val="center"/>
              <w:rPr>
                <w:sz w:val="2"/>
                <w:szCs w:val="2"/>
                <w:lang w:val="en-US"/>
              </w:rPr>
            </w:pPr>
          </w:p>
        </w:tc>
      </w:tr>
      <w:tr w:rsidR="00790FB4" w:rsidRPr="00B40365" w14:paraId="7818B39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E108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2CBE2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B8766A2"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47942D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064B2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B7F2770" w14:textId="77777777" w:rsidR="00790FB4" w:rsidRPr="00C97908" w:rsidRDefault="00790FB4" w:rsidP="00264156">
            <w:pPr>
              <w:jc w:val="center"/>
              <w:rPr>
                <w:sz w:val="16"/>
                <w:szCs w:val="16"/>
                <w:lang w:val="en-US"/>
              </w:rPr>
            </w:pPr>
            <w:r w:rsidRPr="00C97908">
              <w:rPr>
                <w:sz w:val="16"/>
                <w:szCs w:val="16"/>
                <w:lang w:val="en-US"/>
              </w:rPr>
              <w:t>0,60</w:t>
            </w:r>
          </w:p>
        </w:tc>
      </w:tr>
      <w:tr w:rsidR="00790FB4" w:rsidRPr="00B40365" w14:paraId="4AB5FB1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AEF27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09878B3" w14:textId="77777777" w:rsidR="00790FB4" w:rsidRPr="00B40365" w:rsidRDefault="00790FB4" w:rsidP="00264156">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545B5114" w14:textId="77777777" w:rsidR="00790FB4" w:rsidRPr="00C97908" w:rsidRDefault="00790FB4" w:rsidP="00264156">
            <w:pPr>
              <w:rPr>
                <w:sz w:val="16"/>
                <w:szCs w:val="16"/>
                <w:lang w:val="en-US"/>
              </w:rPr>
            </w:pPr>
            <w:r w:rsidRPr="00C97908">
              <w:rPr>
                <w:sz w:val="16"/>
                <w:szCs w:val="16"/>
                <w:lang w:val="en-US"/>
              </w:rPr>
              <w:t>Intrerupator cu 2 clape tip ingropat cap scara</w:t>
            </w:r>
          </w:p>
        </w:tc>
        <w:tc>
          <w:tcPr>
            <w:tcW w:w="1021" w:type="dxa"/>
            <w:gridSpan w:val="3"/>
            <w:tcBorders>
              <w:top w:val="nil"/>
              <w:bottom w:val="single" w:sz="2" w:space="0" w:color="auto"/>
            </w:tcBorders>
            <w:vAlign w:val="center"/>
          </w:tcPr>
          <w:p w14:paraId="4E42553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CCF15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E5414FE"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39E9E82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E584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E3D7B1B"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7A87015"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3E0B516"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8FF69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3F2EFE5"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7DA5558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BF05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C02114"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3C1F68C"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31C437D"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55B1B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89029ED"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B40365" w14:paraId="5EBB663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EA2C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447E058" w14:textId="77777777" w:rsidR="00790FB4" w:rsidRPr="00B40365" w:rsidRDefault="00790FB4" w:rsidP="00264156">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04767C52" w14:textId="77777777" w:rsidR="00790FB4" w:rsidRPr="00C97908" w:rsidRDefault="00790FB4" w:rsidP="00264156">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508BFC14"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525E2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3F23A82" w14:textId="77777777" w:rsidR="00790FB4" w:rsidRPr="00C97908" w:rsidRDefault="00790FB4" w:rsidP="00264156">
            <w:pPr>
              <w:jc w:val="center"/>
              <w:rPr>
                <w:sz w:val="16"/>
                <w:szCs w:val="16"/>
                <w:lang w:val="en-US"/>
              </w:rPr>
            </w:pPr>
            <w:r w:rsidRPr="00C97908">
              <w:rPr>
                <w:sz w:val="16"/>
                <w:szCs w:val="16"/>
                <w:lang w:val="en-US"/>
              </w:rPr>
              <w:t>0,40</w:t>
            </w:r>
          </w:p>
        </w:tc>
      </w:tr>
      <w:tr w:rsidR="00790FB4" w:rsidRPr="009B70F2" w14:paraId="0A6AAA7A"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4E2A45" w14:textId="77777777" w:rsidR="00790FB4" w:rsidRPr="005E2CA0" w:rsidRDefault="00790FB4" w:rsidP="00264156">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0FB8796D" w14:textId="77777777" w:rsidR="00790FB4" w:rsidRPr="005E2CA0" w:rsidRDefault="00790FB4" w:rsidP="00264156">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331714B4" w14:textId="77777777" w:rsidR="00790FB4" w:rsidRPr="005E2CA0" w:rsidRDefault="00790FB4" w:rsidP="00264156">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dubla cu contact de protectie, montare incorporata, IP 20 Inom 16A, Unom 250V)</w:t>
            </w:r>
          </w:p>
          <w:p w14:paraId="1782098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2B3FBC5"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CEA73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BF172CB" w14:textId="77777777" w:rsidR="00790FB4" w:rsidRPr="005E2CA0" w:rsidRDefault="00790FB4" w:rsidP="00264156">
            <w:pPr>
              <w:jc w:val="center"/>
              <w:rPr>
                <w:b/>
                <w:bCs/>
                <w:sz w:val="22"/>
                <w:szCs w:val="22"/>
                <w:lang w:val="en-US"/>
              </w:rPr>
            </w:pPr>
            <w:r w:rsidRPr="005E2CA0">
              <w:rPr>
                <w:b/>
                <w:bCs/>
                <w:sz w:val="22"/>
                <w:szCs w:val="22"/>
                <w:lang w:val="en-US"/>
              </w:rPr>
              <w:t>4,00</w:t>
            </w:r>
          </w:p>
          <w:p w14:paraId="78CDCE27" w14:textId="77777777" w:rsidR="00790FB4" w:rsidRPr="009B70F2" w:rsidRDefault="00790FB4" w:rsidP="00264156">
            <w:pPr>
              <w:jc w:val="center"/>
              <w:rPr>
                <w:sz w:val="2"/>
                <w:szCs w:val="2"/>
                <w:lang w:val="en-US"/>
              </w:rPr>
            </w:pPr>
          </w:p>
        </w:tc>
      </w:tr>
      <w:tr w:rsidR="00790FB4" w:rsidRPr="00B40365" w14:paraId="42E56C5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ACAF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3E9F60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18FFACD"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B95744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9A673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1757A65" w14:textId="77777777" w:rsidR="00790FB4" w:rsidRPr="00C97908" w:rsidRDefault="00790FB4" w:rsidP="00264156">
            <w:pPr>
              <w:jc w:val="center"/>
              <w:rPr>
                <w:sz w:val="16"/>
                <w:szCs w:val="16"/>
                <w:lang w:val="en-US"/>
              </w:rPr>
            </w:pPr>
            <w:r w:rsidRPr="00C97908">
              <w:rPr>
                <w:sz w:val="16"/>
                <w:szCs w:val="16"/>
                <w:lang w:val="en-US"/>
              </w:rPr>
              <w:t>1,24</w:t>
            </w:r>
          </w:p>
        </w:tc>
      </w:tr>
      <w:tr w:rsidR="00790FB4" w:rsidRPr="00B40365" w14:paraId="2FFC01E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A95A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7CD1E02" w14:textId="77777777" w:rsidR="00790FB4" w:rsidRPr="00B40365" w:rsidRDefault="00790FB4" w:rsidP="00264156">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14:paraId="73051ED8" w14:textId="77777777" w:rsidR="00790FB4" w:rsidRPr="00C97908" w:rsidRDefault="00790FB4" w:rsidP="00264156">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14:paraId="267D48C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5E653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535CF3A6" w14:textId="77777777" w:rsidR="00790FB4" w:rsidRPr="00C97908" w:rsidRDefault="00790FB4" w:rsidP="00264156">
            <w:pPr>
              <w:jc w:val="center"/>
              <w:rPr>
                <w:sz w:val="16"/>
                <w:szCs w:val="16"/>
                <w:lang w:val="en-US"/>
              </w:rPr>
            </w:pPr>
            <w:r w:rsidRPr="00C97908">
              <w:rPr>
                <w:sz w:val="16"/>
                <w:szCs w:val="16"/>
                <w:lang w:val="en-US"/>
              </w:rPr>
              <w:t>4,08</w:t>
            </w:r>
          </w:p>
        </w:tc>
      </w:tr>
      <w:tr w:rsidR="00790FB4" w:rsidRPr="00B40365" w14:paraId="7447032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178D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1E4E6D4"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5784B6C"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2F26A8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EE172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0FB505D"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B40365" w14:paraId="644FA1F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0193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E492E0"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5E355D1"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D6026D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BEDFD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19F38B7"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4F56714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65B1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4E2A9E6"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69CBD22"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610C6B9"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A48D5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FCEE5E5"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13D0083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5CBD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AAA301B" w14:textId="77777777" w:rsidR="00790FB4" w:rsidRPr="00B40365" w:rsidRDefault="00790FB4" w:rsidP="0026415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3E044158" w14:textId="77777777" w:rsidR="00790FB4" w:rsidRPr="00C97908" w:rsidRDefault="00790FB4" w:rsidP="0026415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444B9606"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C741D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135B0E4" w14:textId="77777777" w:rsidR="00790FB4" w:rsidRPr="00C97908" w:rsidRDefault="00790FB4" w:rsidP="00264156">
            <w:pPr>
              <w:jc w:val="center"/>
              <w:rPr>
                <w:sz w:val="16"/>
                <w:szCs w:val="16"/>
                <w:lang w:val="en-US"/>
              </w:rPr>
            </w:pPr>
            <w:r w:rsidRPr="00C97908">
              <w:rPr>
                <w:sz w:val="16"/>
                <w:szCs w:val="16"/>
                <w:lang w:val="en-US"/>
              </w:rPr>
              <w:t>8,00</w:t>
            </w:r>
          </w:p>
        </w:tc>
      </w:tr>
      <w:tr w:rsidR="00790FB4" w:rsidRPr="00B40365" w14:paraId="65FB518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8540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C1CDB99" w14:textId="77777777" w:rsidR="00790FB4" w:rsidRPr="00B40365" w:rsidRDefault="00790FB4" w:rsidP="00264156">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3A215FDD" w14:textId="77777777" w:rsidR="00790FB4" w:rsidRPr="00C97908" w:rsidRDefault="00790FB4" w:rsidP="00264156">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2D676E9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0B41E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EEBC541" w14:textId="77777777" w:rsidR="00790FB4" w:rsidRPr="00C97908" w:rsidRDefault="00790FB4" w:rsidP="00264156">
            <w:pPr>
              <w:jc w:val="center"/>
              <w:rPr>
                <w:sz w:val="16"/>
                <w:szCs w:val="16"/>
                <w:lang w:val="en-US"/>
              </w:rPr>
            </w:pPr>
            <w:r w:rsidRPr="00C97908">
              <w:rPr>
                <w:sz w:val="16"/>
                <w:szCs w:val="16"/>
                <w:lang w:val="en-US"/>
              </w:rPr>
              <w:t>8,00</w:t>
            </w:r>
          </w:p>
        </w:tc>
      </w:tr>
      <w:tr w:rsidR="00790FB4" w:rsidRPr="009B70F2" w14:paraId="52CCEFD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72F504" w14:textId="77777777" w:rsidR="00790FB4" w:rsidRPr="005E2CA0" w:rsidRDefault="00790FB4" w:rsidP="00264156">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562E7FE8" w14:textId="77777777" w:rsidR="00790FB4" w:rsidRPr="005E2CA0" w:rsidRDefault="00790FB4" w:rsidP="00264156">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50EDBF06" w14:textId="77777777" w:rsidR="00790FB4" w:rsidRPr="005E2CA0" w:rsidRDefault="00790FB4" w:rsidP="00264156">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14:paraId="4BC6178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9827C47"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E67387"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CEAE3AD" w14:textId="77777777" w:rsidR="00790FB4" w:rsidRPr="005E2CA0" w:rsidRDefault="00790FB4" w:rsidP="00264156">
            <w:pPr>
              <w:jc w:val="center"/>
              <w:rPr>
                <w:b/>
                <w:bCs/>
                <w:sz w:val="22"/>
                <w:szCs w:val="22"/>
                <w:lang w:val="en-US"/>
              </w:rPr>
            </w:pPr>
            <w:r w:rsidRPr="005E2CA0">
              <w:rPr>
                <w:b/>
                <w:bCs/>
                <w:sz w:val="22"/>
                <w:szCs w:val="22"/>
                <w:lang w:val="en-US"/>
              </w:rPr>
              <w:t>24,00</w:t>
            </w:r>
          </w:p>
          <w:p w14:paraId="1A2D3167" w14:textId="77777777" w:rsidR="00790FB4" w:rsidRPr="009B70F2" w:rsidRDefault="00790FB4" w:rsidP="00264156">
            <w:pPr>
              <w:jc w:val="center"/>
              <w:rPr>
                <w:sz w:val="2"/>
                <w:szCs w:val="2"/>
                <w:lang w:val="en-US"/>
              </w:rPr>
            </w:pPr>
          </w:p>
        </w:tc>
      </w:tr>
      <w:tr w:rsidR="00790FB4" w:rsidRPr="00B40365" w14:paraId="3AAA51A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915F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6D8EC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20B82E0"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EA8744A"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81F51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67A4DC75" w14:textId="77777777" w:rsidR="00790FB4" w:rsidRPr="00C97908" w:rsidRDefault="00790FB4" w:rsidP="00264156">
            <w:pPr>
              <w:jc w:val="center"/>
              <w:rPr>
                <w:sz w:val="16"/>
                <w:szCs w:val="16"/>
                <w:lang w:val="en-US"/>
              </w:rPr>
            </w:pPr>
            <w:r w:rsidRPr="00C97908">
              <w:rPr>
                <w:sz w:val="16"/>
                <w:szCs w:val="16"/>
                <w:lang w:val="en-US"/>
              </w:rPr>
              <w:t>6,72</w:t>
            </w:r>
          </w:p>
        </w:tc>
      </w:tr>
      <w:tr w:rsidR="00790FB4" w:rsidRPr="00B40365" w14:paraId="62C77B3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AD1F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1253B28" w14:textId="77777777" w:rsidR="00790FB4" w:rsidRPr="00B40365" w:rsidRDefault="00790FB4" w:rsidP="00264156">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4C5B4C3D" w14:textId="77777777" w:rsidR="00790FB4" w:rsidRPr="00C97908" w:rsidRDefault="00790FB4" w:rsidP="00264156">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6588B0C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F29C5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16535A3" w14:textId="77777777" w:rsidR="00790FB4" w:rsidRPr="00C97908" w:rsidRDefault="00790FB4" w:rsidP="00264156">
            <w:pPr>
              <w:jc w:val="center"/>
              <w:rPr>
                <w:sz w:val="16"/>
                <w:szCs w:val="16"/>
                <w:lang w:val="en-US"/>
              </w:rPr>
            </w:pPr>
            <w:r w:rsidRPr="00C97908">
              <w:rPr>
                <w:sz w:val="16"/>
                <w:szCs w:val="16"/>
                <w:lang w:val="en-US"/>
              </w:rPr>
              <w:t>24,96</w:t>
            </w:r>
          </w:p>
        </w:tc>
      </w:tr>
      <w:tr w:rsidR="00790FB4" w:rsidRPr="00B40365" w14:paraId="28D5069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CFC8E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359FA90" w14:textId="77777777" w:rsidR="00790FB4" w:rsidRPr="00B40365" w:rsidRDefault="00790FB4" w:rsidP="00264156">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3DEE4133" w14:textId="77777777" w:rsidR="00790FB4" w:rsidRPr="00C97908" w:rsidRDefault="00790FB4" w:rsidP="00264156">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7848280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3480F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0445747" w14:textId="77777777" w:rsidR="00790FB4" w:rsidRPr="00C97908" w:rsidRDefault="00790FB4" w:rsidP="00264156">
            <w:pPr>
              <w:jc w:val="center"/>
              <w:rPr>
                <w:sz w:val="16"/>
                <w:szCs w:val="16"/>
                <w:lang w:val="en-US"/>
              </w:rPr>
            </w:pPr>
            <w:r w:rsidRPr="00C97908">
              <w:rPr>
                <w:sz w:val="16"/>
                <w:szCs w:val="16"/>
                <w:lang w:val="en-US"/>
              </w:rPr>
              <w:t>24,96</w:t>
            </w:r>
          </w:p>
        </w:tc>
      </w:tr>
      <w:tr w:rsidR="00790FB4" w:rsidRPr="00B40365" w14:paraId="2FC435C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A26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65B46B7" w14:textId="77777777" w:rsidR="00790FB4" w:rsidRPr="00B40365" w:rsidRDefault="00790FB4" w:rsidP="00264156">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26B4C255" w14:textId="77777777" w:rsidR="00790FB4" w:rsidRPr="00C97908" w:rsidRDefault="00790FB4" w:rsidP="00264156">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7F90076C"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79C48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1763B0E" w14:textId="77777777" w:rsidR="00790FB4" w:rsidRPr="00C97908" w:rsidRDefault="00790FB4" w:rsidP="00264156">
            <w:pPr>
              <w:jc w:val="center"/>
              <w:rPr>
                <w:sz w:val="16"/>
                <w:szCs w:val="16"/>
                <w:lang w:val="en-US"/>
              </w:rPr>
            </w:pPr>
            <w:r w:rsidRPr="00C97908">
              <w:rPr>
                <w:sz w:val="16"/>
                <w:szCs w:val="16"/>
                <w:lang w:val="en-US"/>
              </w:rPr>
              <w:t>24,96</w:t>
            </w:r>
          </w:p>
        </w:tc>
      </w:tr>
      <w:tr w:rsidR="00790FB4" w:rsidRPr="009B70F2" w14:paraId="6FC60AB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507EF2" w14:textId="77777777" w:rsidR="00790FB4" w:rsidRPr="005E2CA0" w:rsidRDefault="00790FB4" w:rsidP="00264156">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4C22D2DB" w14:textId="77777777" w:rsidR="00790FB4" w:rsidRPr="005E2CA0" w:rsidRDefault="00790FB4" w:rsidP="00264156">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6F0001F2" w14:textId="77777777" w:rsidR="00790FB4" w:rsidRPr="005E2CA0" w:rsidRDefault="00790FB4" w:rsidP="00264156">
            <w:pPr>
              <w:rPr>
                <w:b/>
                <w:bCs/>
                <w:sz w:val="2"/>
                <w:szCs w:val="2"/>
                <w:lang w:val="en-US"/>
              </w:rPr>
            </w:pPr>
            <w:r w:rsidRPr="005E2CA0">
              <w:rPr>
                <w:b/>
                <w:bCs/>
                <w:sz w:val="22"/>
                <w:szCs w:val="22"/>
                <w:lang w:val="en-US"/>
              </w:rPr>
              <w:t>Montarea cutiei cu cleme</w:t>
            </w:r>
          </w:p>
          <w:p w14:paraId="6E57961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1264095"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886594"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2ADA340" w14:textId="77777777" w:rsidR="00790FB4" w:rsidRPr="005E2CA0" w:rsidRDefault="00790FB4" w:rsidP="00264156">
            <w:pPr>
              <w:jc w:val="center"/>
              <w:rPr>
                <w:b/>
                <w:bCs/>
                <w:sz w:val="22"/>
                <w:szCs w:val="22"/>
                <w:lang w:val="en-US"/>
              </w:rPr>
            </w:pPr>
            <w:r w:rsidRPr="005E2CA0">
              <w:rPr>
                <w:b/>
                <w:bCs/>
                <w:sz w:val="22"/>
                <w:szCs w:val="22"/>
                <w:lang w:val="en-US"/>
              </w:rPr>
              <w:t>2,00</w:t>
            </w:r>
          </w:p>
          <w:p w14:paraId="1A5CA8D7" w14:textId="77777777" w:rsidR="00790FB4" w:rsidRPr="009B70F2" w:rsidRDefault="00790FB4" w:rsidP="00264156">
            <w:pPr>
              <w:jc w:val="center"/>
              <w:rPr>
                <w:sz w:val="2"/>
                <w:szCs w:val="2"/>
                <w:lang w:val="en-US"/>
              </w:rPr>
            </w:pPr>
          </w:p>
        </w:tc>
      </w:tr>
      <w:tr w:rsidR="00790FB4" w:rsidRPr="00B40365" w14:paraId="2BC2C02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6A4D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D3E9E26" w14:textId="77777777" w:rsidR="00790FB4" w:rsidRPr="00B40365" w:rsidRDefault="00790FB4" w:rsidP="00264156">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66461409" w14:textId="77777777" w:rsidR="00790FB4" w:rsidRPr="00C97908" w:rsidRDefault="00790FB4" w:rsidP="00264156">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297B7D67"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86B3F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27B37CAD" w14:textId="77777777" w:rsidR="00790FB4" w:rsidRPr="00C97908" w:rsidRDefault="00790FB4" w:rsidP="00264156">
            <w:pPr>
              <w:jc w:val="center"/>
              <w:rPr>
                <w:sz w:val="16"/>
                <w:szCs w:val="16"/>
                <w:lang w:val="en-US"/>
              </w:rPr>
            </w:pPr>
            <w:r w:rsidRPr="00C97908">
              <w:rPr>
                <w:sz w:val="16"/>
                <w:szCs w:val="16"/>
                <w:lang w:val="en-US"/>
              </w:rPr>
              <w:t>3,20</w:t>
            </w:r>
          </w:p>
        </w:tc>
      </w:tr>
      <w:tr w:rsidR="00790FB4" w:rsidRPr="009B70F2" w14:paraId="3FFED52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53870D" w14:textId="77777777" w:rsidR="00790FB4" w:rsidRPr="005E2CA0" w:rsidRDefault="00790FB4" w:rsidP="00264156">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4470FA37"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3D3BF522" w14:textId="77777777" w:rsidR="00790FB4" w:rsidRPr="005E2CA0" w:rsidRDefault="00790FB4" w:rsidP="00264156">
            <w:pPr>
              <w:rPr>
                <w:b/>
                <w:bCs/>
                <w:sz w:val="2"/>
                <w:szCs w:val="2"/>
                <w:lang w:val="en-US"/>
              </w:rPr>
            </w:pPr>
            <w:r w:rsidRPr="005E2CA0">
              <w:rPr>
                <w:b/>
                <w:bCs/>
                <w:sz w:val="22"/>
                <w:szCs w:val="22"/>
                <w:lang w:val="en-US"/>
              </w:rPr>
              <w:t>Cutii de distributie (doze) (80x80x40mm)</w:t>
            </w:r>
          </w:p>
          <w:p w14:paraId="4037FB6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EB5A23F"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1E2B51"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570B9DC" w14:textId="77777777" w:rsidR="00790FB4" w:rsidRPr="005E2CA0" w:rsidRDefault="00790FB4" w:rsidP="00264156">
            <w:pPr>
              <w:jc w:val="center"/>
              <w:rPr>
                <w:b/>
                <w:bCs/>
                <w:sz w:val="22"/>
                <w:szCs w:val="22"/>
                <w:lang w:val="en-US"/>
              </w:rPr>
            </w:pPr>
            <w:r w:rsidRPr="005E2CA0">
              <w:rPr>
                <w:b/>
                <w:bCs/>
                <w:sz w:val="22"/>
                <w:szCs w:val="22"/>
                <w:lang w:val="en-US"/>
              </w:rPr>
              <w:t>2,00</w:t>
            </w:r>
          </w:p>
          <w:p w14:paraId="00971B4C" w14:textId="77777777" w:rsidR="00790FB4" w:rsidRPr="009B70F2" w:rsidRDefault="00790FB4" w:rsidP="00264156">
            <w:pPr>
              <w:jc w:val="center"/>
              <w:rPr>
                <w:sz w:val="2"/>
                <w:szCs w:val="2"/>
                <w:lang w:val="en-US"/>
              </w:rPr>
            </w:pPr>
          </w:p>
        </w:tc>
      </w:tr>
      <w:tr w:rsidR="00790FB4" w:rsidRPr="00B40365" w14:paraId="01D8919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408E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3160253" w14:textId="77777777" w:rsidR="00790FB4" w:rsidRPr="00B40365" w:rsidRDefault="00790FB4" w:rsidP="00264156">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7E63E86A" w14:textId="77777777" w:rsidR="00790FB4" w:rsidRPr="00C97908" w:rsidRDefault="00790FB4" w:rsidP="00264156">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59D8288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98149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95BCD1C"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3E2692" w14:paraId="5FF798CC"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568008"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4D7AB0DD"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76DFE5B9"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067CE970"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011431A7"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7EC17D79" w14:textId="77777777" w:rsidR="00790FB4" w:rsidRPr="003E2692" w:rsidRDefault="00790FB4" w:rsidP="00264156">
            <w:pPr>
              <w:rPr>
                <w:sz w:val="2"/>
                <w:szCs w:val="2"/>
                <w:lang w:val="en-US"/>
              </w:rPr>
            </w:pPr>
          </w:p>
        </w:tc>
      </w:tr>
      <w:tr w:rsidR="00790FB4" w:rsidRPr="00B449C4" w14:paraId="28B1D6FF"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ADA9A5"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7951E91E"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6691D5B"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9816D6"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7AB0BCFF"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694F77BF" w14:textId="77777777" w:rsidR="00790FB4" w:rsidRPr="00B449C4" w:rsidRDefault="00790FB4" w:rsidP="00264156">
            <w:pPr>
              <w:rPr>
                <w:sz w:val="22"/>
                <w:szCs w:val="22"/>
                <w:lang w:val="en-US"/>
              </w:rPr>
            </w:pPr>
          </w:p>
        </w:tc>
      </w:tr>
      <w:tr w:rsidR="00790FB4" w:rsidRPr="00B40365" w14:paraId="7CFFAB49"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91AABC"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744FCDAD"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34926ED1"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 et. 1</w:t>
            </w:r>
          </w:p>
        </w:tc>
        <w:tc>
          <w:tcPr>
            <w:tcW w:w="3621" w:type="dxa"/>
            <w:gridSpan w:val="8"/>
            <w:tcBorders>
              <w:bottom w:val="single" w:sz="4" w:space="0" w:color="auto"/>
              <w:right w:val="single" w:sz="4" w:space="0" w:color="auto"/>
            </w:tcBorders>
          </w:tcPr>
          <w:p w14:paraId="70B22343" w14:textId="77777777" w:rsidR="00790FB4" w:rsidRPr="00B40365" w:rsidRDefault="00790FB4" w:rsidP="00264156">
            <w:pPr>
              <w:rPr>
                <w:sz w:val="22"/>
                <w:szCs w:val="22"/>
                <w:lang w:val="en-US"/>
              </w:rPr>
            </w:pPr>
          </w:p>
        </w:tc>
      </w:tr>
      <w:tr w:rsidR="00790FB4" w:rsidRPr="009B70F2" w14:paraId="28F842D2" w14:textId="77777777" w:rsidTr="00264156">
        <w:tblPrEx>
          <w:tblCellMar>
            <w:left w:w="107" w:type="dxa"/>
            <w:right w:w="107" w:type="dxa"/>
          </w:tblCellMar>
        </w:tblPrEx>
        <w:tc>
          <w:tcPr>
            <w:tcW w:w="10495" w:type="dxa"/>
            <w:gridSpan w:val="19"/>
          </w:tcPr>
          <w:p w14:paraId="775B09B9" w14:textId="77777777" w:rsidR="00790FB4" w:rsidRPr="009B70F2" w:rsidRDefault="00790FB4" w:rsidP="00264156">
            <w:pPr>
              <w:rPr>
                <w:b/>
                <w:bCs/>
                <w:sz w:val="22"/>
                <w:szCs w:val="22"/>
                <w:lang w:val="en-US"/>
              </w:rPr>
            </w:pPr>
            <w:r w:rsidRPr="009B70F2">
              <w:rPr>
                <w:b/>
                <w:bCs/>
                <w:sz w:val="22"/>
                <w:szCs w:val="22"/>
                <w:lang w:val="en-US"/>
              </w:rPr>
              <w:lastRenderedPageBreak/>
              <w:t>2.2. Coridor et. 2</w:t>
            </w:r>
          </w:p>
          <w:p w14:paraId="7A91084C" w14:textId="77777777" w:rsidR="00790FB4" w:rsidRPr="00B12F65" w:rsidRDefault="00790FB4" w:rsidP="00264156">
            <w:pPr>
              <w:rPr>
                <w:sz w:val="2"/>
                <w:szCs w:val="2"/>
                <w:lang w:val="en-US"/>
              </w:rPr>
            </w:pPr>
          </w:p>
        </w:tc>
      </w:tr>
      <w:tr w:rsidR="00790FB4" w:rsidRPr="009B70F2" w14:paraId="53A3E5F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284BD4" w14:textId="77777777" w:rsidR="00790FB4" w:rsidRPr="005E2CA0" w:rsidRDefault="00790FB4" w:rsidP="00264156">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3FF1E02E" w14:textId="77777777" w:rsidR="00790FB4" w:rsidRPr="005E2CA0" w:rsidRDefault="00790FB4" w:rsidP="00264156">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14:paraId="3D320839" w14:textId="77777777" w:rsidR="00790FB4" w:rsidRPr="005E2CA0" w:rsidRDefault="00790FB4" w:rsidP="00264156">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12 module IP54)</w:t>
            </w:r>
          </w:p>
          <w:p w14:paraId="43723F6F"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0F85F2B"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679FEF"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96F46D9" w14:textId="77777777" w:rsidR="00790FB4" w:rsidRPr="005E2CA0" w:rsidRDefault="00790FB4" w:rsidP="00264156">
            <w:pPr>
              <w:jc w:val="center"/>
              <w:rPr>
                <w:b/>
                <w:bCs/>
                <w:sz w:val="22"/>
                <w:szCs w:val="22"/>
                <w:lang w:val="en-US"/>
              </w:rPr>
            </w:pPr>
            <w:r w:rsidRPr="005E2CA0">
              <w:rPr>
                <w:b/>
                <w:bCs/>
                <w:sz w:val="22"/>
                <w:szCs w:val="22"/>
                <w:lang w:val="en-US"/>
              </w:rPr>
              <w:t>1,00</w:t>
            </w:r>
          </w:p>
          <w:p w14:paraId="1CFDE76C" w14:textId="77777777" w:rsidR="00790FB4" w:rsidRPr="009B70F2" w:rsidRDefault="00790FB4" w:rsidP="00264156">
            <w:pPr>
              <w:jc w:val="center"/>
              <w:rPr>
                <w:sz w:val="2"/>
                <w:szCs w:val="2"/>
                <w:lang w:val="en-US"/>
              </w:rPr>
            </w:pPr>
          </w:p>
        </w:tc>
      </w:tr>
      <w:tr w:rsidR="00790FB4" w:rsidRPr="00B40365" w14:paraId="43B2126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AE6E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A38735A"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2ADF1DA"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6240DD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33BC2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14:paraId="1BC73111" w14:textId="77777777" w:rsidR="00790FB4" w:rsidRPr="00C97908" w:rsidRDefault="00790FB4" w:rsidP="00264156">
            <w:pPr>
              <w:jc w:val="center"/>
              <w:rPr>
                <w:sz w:val="16"/>
                <w:szCs w:val="16"/>
                <w:lang w:val="en-US"/>
              </w:rPr>
            </w:pPr>
            <w:r w:rsidRPr="00C97908">
              <w:rPr>
                <w:sz w:val="16"/>
                <w:szCs w:val="16"/>
                <w:lang w:val="en-US"/>
              </w:rPr>
              <w:t>3,57</w:t>
            </w:r>
          </w:p>
        </w:tc>
      </w:tr>
      <w:tr w:rsidR="00790FB4" w:rsidRPr="00B40365" w14:paraId="031C3B7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98A6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EBEA093" w14:textId="77777777" w:rsidR="00790FB4" w:rsidRPr="00B40365" w:rsidRDefault="00790FB4" w:rsidP="00264156">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14:paraId="0223127B" w14:textId="77777777" w:rsidR="00790FB4" w:rsidRPr="00C97908" w:rsidRDefault="00790FB4" w:rsidP="00264156">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14:paraId="16889B7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C06F6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1E7ED774" w14:textId="77777777" w:rsidR="00790FB4" w:rsidRPr="00C97908" w:rsidRDefault="00790FB4" w:rsidP="00264156">
            <w:pPr>
              <w:jc w:val="center"/>
              <w:rPr>
                <w:sz w:val="16"/>
                <w:szCs w:val="16"/>
                <w:lang w:val="en-US"/>
              </w:rPr>
            </w:pPr>
            <w:r w:rsidRPr="00C97908">
              <w:rPr>
                <w:sz w:val="16"/>
                <w:szCs w:val="16"/>
                <w:lang w:val="en-US"/>
              </w:rPr>
              <w:t>8,08</w:t>
            </w:r>
          </w:p>
        </w:tc>
      </w:tr>
      <w:tr w:rsidR="00790FB4" w:rsidRPr="00B40365" w14:paraId="68A7DBB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22BC5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9F5913" w14:textId="77777777" w:rsidR="00790FB4" w:rsidRPr="00B40365" w:rsidRDefault="00790FB4" w:rsidP="00264156">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14:paraId="4429232A" w14:textId="77777777" w:rsidR="00790FB4" w:rsidRPr="00C97908" w:rsidRDefault="00790FB4" w:rsidP="00264156">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14:paraId="7936E65C"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304B0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39BB7C99" w14:textId="77777777" w:rsidR="00790FB4" w:rsidRPr="00C97908" w:rsidRDefault="00790FB4" w:rsidP="00264156">
            <w:pPr>
              <w:jc w:val="center"/>
              <w:rPr>
                <w:sz w:val="16"/>
                <w:szCs w:val="16"/>
                <w:lang w:val="en-US"/>
              </w:rPr>
            </w:pPr>
            <w:r w:rsidRPr="00C97908">
              <w:rPr>
                <w:sz w:val="16"/>
                <w:szCs w:val="16"/>
                <w:lang w:val="en-US"/>
              </w:rPr>
              <w:t>8,08</w:t>
            </w:r>
          </w:p>
        </w:tc>
      </w:tr>
      <w:tr w:rsidR="00790FB4" w:rsidRPr="00B40365" w14:paraId="47BED3B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5B98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CC328A" w14:textId="77777777" w:rsidR="00790FB4" w:rsidRPr="00B40365" w:rsidRDefault="00790FB4" w:rsidP="00264156">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14:paraId="3EBB8338" w14:textId="77777777" w:rsidR="00790FB4" w:rsidRPr="00C97908" w:rsidRDefault="00790FB4" w:rsidP="00264156">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14:paraId="3AA5BFD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BD02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0519BEF1" w14:textId="77777777" w:rsidR="00790FB4" w:rsidRPr="00C97908" w:rsidRDefault="00790FB4" w:rsidP="00264156">
            <w:pPr>
              <w:jc w:val="center"/>
              <w:rPr>
                <w:sz w:val="16"/>
                <w:szCs w:val="16"/>
                <w:lang w:val="en-US"/>
              </w:rPr>
            </w:pPr>
            <w:r w:rsidRPr="00C97908">
              <w:rPr>
                <w:sz w:val="16"/>
                <w:szCs w:val="16"/>
                <w:lang w:val="en-US"/>
              </w:rPr>
              <w:t>4,04</w:t>
            </w:r>
          </w:p>
        </w:tc>
      </w:tr>
      <w:tr w:rsidR="00790FB4" w:rsidRPr="00B40365" w14:paraId="636218B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D7EE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8A592F"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28C1DE4"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463880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67147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628A0156" w14:textId="77777777" w:rsidR="00790FB4" w:rsidRPr="00C97908" w:rsidRDefault="00790FB4" w:rsidP="00264156">
            <w:pPr>
              <w:jc w:val="center"/>
              <w:rPr>
                <w:sz w:val="16"/>
                <w:szCs w:val="16"/>
                <w:lang w:val="en-US"/>
              </w:rPr>
            </w:pPr>
            <w:r w:rsidRPr="00C97908">
              <w:rPr>
                <w:sz w:val="16"/>
                <w:szCs w:val="16"/>
                <w:lang w:val="en-US"/>
              </w:rPr>
              <w:t>0,81</w:t>
            </w:r>
          </w:p>
        </w:tc>
      </w:tr>
      <w:tr w:rsidR="00790FB4" w:rsidRPr="00B40365" w14:paraId="676EA38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BABA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D41654" w14:textId="77777777" w:rsidR="00790FB4" w:rsidRPr="00B40365" w:rsidRDefault="00790FB4" w:rsidP="0026415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B69825D" w14:textId="77777777" w:rsidR="00790FB4" w:rsidRPr="00C97908" w:rsidRDefault="00790FB4" w:rsidP="0026415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9BAE834" w14:textId="77777777" w:rsidR="00790FB4" w:rsidRPr="00C97908" w:rsidRDefault="00790FB4" w:rsidP="0026415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6AD22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70C2184"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9B70F2" w14:paraId="5F08B6B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83BB46" w14:textId="77777777" w:rsidR="00790FB4" w:rsidRPr="005E2CA0" w:rsidRDefault="00790FB4" w:rsidP="00264156">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4AB4285F" w14:textId="77777777" w:rsidR="00790FB4" w:rsidRPr="005E2CA0" w:rsidRDefault="00790FB4" w:rsidP="00264156">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14:paraId="7C7DAA56"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25A)</w:t>
            </w:r>
          </w:p>
          <w:p w14:paraId="7BFC9FA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5868232"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3D839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6EF1ADE" w14:textId="77777777" w:rsidR="00790FB4" w:rsidRPr="005E2CA0" w:rsidRDefault="00790FB4" w:rsidP="00264156">
            <w:pPr>
              <w:jc w:val="center"/>
              <w:rPr>
                <w:b/>
                <w:bCs/>
                <w:sz w:val="22"/>
                <w:szCs w:val="22"/>
                <w:lang w:val="en-US"/>
              </w:rPr>
            </w:pPr>
            <w:r w:rsidRPr="005E2CA0">
              <w:rPr>
                <w:b/>
                <w:bCs/>
                <w:sz w:val="22"/>
                <w:szCs w:val="22"/>
                <w:lang w:val="en-US"/>
              </w:rPr>
              <w:t>1,00</w:t>
            </w:r>
          </w:p>
          <w:p w14:paraId="0DE681A8" w14:textId="77777777" w:rsidR="00790FB4" w:rsidRPr="009B70F2" w:rsidRDefault="00790FB4" w:rsidP="00264156">
            <w:pPr>
              <w:jc w:val="center"/>
              <w:rPr>
                <w:sz w:val="2"/>
                <w:szCs w:val="2"/>
                <w:lang w:val="en-US"/>
              </w:rPr>
            </w:pPr>
          </w:p>
        </w:tc>
      </w:tr>
      <w:tr w:rsidR="00790FB4" w:rsidRPr="00B40365" w14:paraId="49D2194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561A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290ADE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36BFCD7"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0CF84FF"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2DE9A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60697C4A" w14:textId="77777777" w:rsidR="00790FB4" w:rsidRPr="00C97908" w:rsidRDefault="00790FB4" w:rsidP="00264156">
            <w:pPr>
              <w:jc w:val="center"/>
              <w:rPr>
                <w:sz w:val="16"/>
                <w:szCs w:val="16"/>
                <w:lang w:val="en-US"/>
              </w:rPr>
            </w:pPr>
            <w:r w:rsidRPr="00C97908">
              <w:rPr>
                <w:sz w:val="16"/>
                <w:szCs w:val="16"/>
                <w:lang w:val="en-US"/>
              </w:rPr>
              <w:t>0,38</w:t>
            </w:r>
          </w:p>
        </w:tc>
      </w:tr>
      <w:tr w:rsidR="00790FB4" w:rsidRPr="00B40365" w14:paraId="0C0D91D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1B59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43FCC5A"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E8F6D84"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F692C1B"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CDE8C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66782B1"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62CC6ED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0171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BA33D47"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07297F3"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73BFFD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D3E98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3B1B07C"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4686E3A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540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54BBED1"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5E4293A"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D0E4C9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9E2C3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7139D4F"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B40365" w14:paraId="58BD5AA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82C3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32472A6" w14:textId="77777777" w:rsidR="00790FB4" w:rsidRPr="00B40365" w:rsidRDefault="00790FB4" w:rsidP="0026415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084F2725" w14:textId="77777777" w:rsidR="00790FB4" w:rsidRPr="00C97908" w:rsidRDefault="00790FB4" w:rsidP="0026415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5F9D6BF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42CA8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E61606F"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095107C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C0B8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62A609" w14:textId="77777777" w:rsidR="00790FB4" w:rsidRPr="00B40365" w:rsidRDefault="00790FB4" w:rsidP="00264156">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2E889471" w14:textId="77777777" w:rsidR="00790FB4" w:rsidRPr="00C97908" w:rsidRDefault="00790FB4" w:rsidP="00264156">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48B37F7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2E4FA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0B27575"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5292046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379D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86EBB4" w14:textId="77777777" w:rsidR="00790FB4" w:rsidRPr="00B40365" w:rsidRDefault="00790FB4" w:rsidP="00264156">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690D18C0" w14:textId="77777777" w:rsidR="00790FB4" w:rsidRPr="00C97908" w:rsidRDefault="00790FB4" w:rsidP="00264156">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367B7F1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C6E96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BF3C9CF"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69CF872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FED8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078B5D" w14:textId="77777777" w:rsidR="00790FB4" w:rsidRPr="00B40365" w:rsidRDefault="00790FB4" w:rsidP="00264156">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14:paraId="587A4148" w14:textId="77777777" w:rsidR="00790FB4" w:rsidRPr="00C97908" w:rsidRDefault="00790FB4" w:rsidP="00264156">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14:paraId="65274078"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E1293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1F6F2DB"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6A6F917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1144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7F490BC" w14:textId="77777777" w:rsidR="00790FB4" w:rsidRPr="00B40365" w:rsidRDefault="00790FB4" w:rsidP="00264156">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14:paraId="0C615012" w14:textId="77777777" w:rsidR="00790FB4" w:rsidRPr="00C97908" w:rsidRDefault="00790FB4" w:rsidP="00264156">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14:paraId="0C4978DE"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AE843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712E1DC"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9B70F2" w14:paraId="0DE4930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2C1BDB" w14:textId="77777777" w:rsidR="00790FB4" w:rsidRPr="005E2CA0" w:rsidRDefault="00790FB4" w:rsidP="00264156">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18357F0C" w14:textId="77777777" w:rsidR="00790FB4" w:rsidRPr="005E2CA0" w:rsidRDefault="00790FB4" w:rsidP="00264156">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5757A4B5"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58569A2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D65BC2B"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F06ED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CD961A3" w14:textId="77777777" w:rsidR="00790FB4" w:rsidRPr="005E2CA0" w:rsidRDefault="00790FB4" w:rsidP="00264156">
            <w:pPr>
              <w:jc w:val="center"/>
              <w:rPr>
                <w:b/>
                <w:bCs/>
                <w:sz w:val="22"/>
                <w:szCs w:val="22"/>
                <w:lang w:val="en-US"/>
              </w:rPr>
            </w:pPr>
            <w:r w:rsidRPr="005E2CA0">
              <w:rPr>
                <w:b/>
                <w:bCs/>
                <w:sz w:val="22"/>
                <w:szCs w:val="22"/>
                <w:lang w:val="en-US"/>
              </w:rPr>
              <w:t>4,00</w:t>
            </w:r>
          </w:p>
          <w:p w14:paraId="2A8365C9" w14:textId="77777777" w:rsidR="00790FB4" w:rsidRPr="009B70F2" w:rsidRDefault="00790FB4" w:rsidP="00264156">
            <w:pPr>
              <w:jc w:val="center"/>
              <w:rPr>
                <w:sz w:val="2"/>
                <w:szCs w:val="2"/>
                <w:lang w:val="en-US"/>
              </w:rPr>
            </w:pPr>
          </w:p>
        </w:tc>
      </w:tr>
      <w:tr w:rsidR="00790FB4" w:rsidRPr="00B40365" w14:paraId="4A6FFAE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8760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5052DF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2C0DF0E"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C39E7C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7D0F3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3CBD6F9F" w14:textId="77777777" w:rsidR="00790FB4" w:rsidRPr="00C97908" w:rsidRDefault="00790FB4" w:rsidP="00264156">
            <w:pPr>
              <w:jc w:val="center"/>
              <w:rPr>
                <w:sz w:val="16"/>
                <w:szCs w:val="16"/>
                <w:lang w:val="en-US"/>
              </w:rPr>
            </w:pPr>
            <w:r w:rsidRPr="00C97908">
              <w:rPr>
                <w:sz w:val="16"/>
                <w:szCs w:val="16"/>
                <w:lang w:val="en-US"/>
              </w:rPr>
              <w:t>1,08</w:t>
            </w:r>
          </w:p>
        </w:tc>
      </w:tr>
      <w:tr w:rsidR="00790FB4" w:rsidRPr="00B40365" w14:paraId="33A869E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96F7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0354819"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071BBF34"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E82D26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CDBEB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F192B8B"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B40365" w14:paraId="2DF06B5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2DCA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6075BBE"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3574B8A"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6F9937F"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9C48F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9A8707E"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1DC097F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1B83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9154C96"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127BCEF"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C87D745"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5A3F9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B476A2A" w14:textId="77777777" w:rsidR="00790FB4" w:rsidRPr="00C97908" w:rsidRDefault="00790FB4" w:rsidP="00264156">
            <w:pPr>
              <w:jc w:val="center"/>
              <w:rPr>
                <w:sz w:val="16"/>
                <w:szCs w:val="16"/>
                <w:lang w:val="en-US"/>
              </w:rPr>
            </w:pPr>
            <w:r w:rsidRPr="00C97908">
              <w:rPr>
                <w:sz w:val="16"/>
                <w:szCs w:val="16"/>
                <w:lang w:val="en-US"/>
              </w:rPr>
              <w:t>0,20</w:t>
            </w:r>
          </w:p>
        </w:tc>
      </w:tr>
      <w:tr w:rsidR="00790FB4" w:rsidRPr="009B70F2" w14:paraId="4B6BF5AD"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9295E2" w14:textId="77777777" w:rsidR="00790FB4" w:rsidRPr="005E2CA0" w:rsidRDefault="00790FB4" w:rsidP="00264156">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128CA698" w14:textId="77777777" w:rsidR="00790FB4" w:rsidRPr="005E2CA0" w:rsidRDefault="00790FB4" w:rsidP="00264156">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38DFBE22"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7A8DE41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073743C"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3EF8A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2D57310" w14:textId="77777777" w:rsidR="00790FB4" w:rsidRPr="005E2CA0" w:rsidRDefault="00790FB4" w:rsidP="00264156">
            <w:pPr>
              <w:jc w:val="center"/>
              <w:rPr>
                <w:b/>
                <w:bCs/>
                <w:sz w:val="22"/>
                <w:szCs w:val="22"/>
                <w:lang w:val="en-US"/>
              </w:rPr>
            </w:pPr>
            <w:r w:rsidRPr="005E2CA0">
              <w:rPr>
                <w:b/>
                <w:bCs/>
                <w:sz w:val="22"/>
                <w:szCs w:val="22"/>
                <w:lang w:val="en-US"/>
              </w:rPr>
              <w:t>1,00</w:t>
            </w:r>
          </w:p>
          <w:p w14:paraId="51ABEB3A" w14:textId="77777777" w:rsidR="00790FB4" w:rsidRPr="009B70F2" w:rsidRDefault="00790FB4" w:rsidP="00264156">
            <w:pPr>
              <w:jc w:val="center"/>
              <w:rPr>
                <w:sz w:val="2"/>
                <w:szCs w:val="2"/>
                <w:lang w:val="en-US"/>
              </w:rPr>
            </w:pPr>
          </w:p>
        </w:tc>
      </w:tr>
      <w:tr w:rsidR="00790FB4" w:rsidRPr="00B40365" w14:paraId="3EF8C0F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CC40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FB8A2F2"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950016C"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D53481B"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01EC4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37D34487" w14:textId="77777777" w:rsidR="00790FB4" w:rsidRPr="00C97908" w:rsidRDefault="00790FB4" w:rsidP="00264156">
            <w:pPr>
              <w:jc w:val="center"/>
              <w:rPr>
                <w:sz w:val="16"/>
                <w:szCs w:val="16"/>
                <w:lang w:val="en-US"/>
              </w:rPr>
            </w:pPr>
            <w:r w:rsidRPr="00C97908">
              <w:rPr>
                <w:sz w:val="16"/>
                <w:szCs w:val="16"/>
                <w:lang w:val="en-US"/>
              </w:rPr>
              <w:t>0,27</w:t>
            </w:r>
          </w:p>
        </w:tc>
      </w:tr>
      <w:tr w:rsidR="00790FB4" w:rsidRPr="00B40365" w14:paraId="58D8CC1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EA57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EF47E9"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AA68286"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0EA1018"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78322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28B5F1"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4DE250D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AA42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917B05F"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CD62EA9"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FC8F6CA"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B084B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DE03872"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07B6CD9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449C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CD04DC9"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E44EBDC"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51960F1"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A8C78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AFA846B"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9B70F2" w14:paraId="21BA337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F92592" w14:textId="77777777" w:rsidR="00790FB4" w:rsidRPr="005E2CA0" w:rsidRDefault="00790FB4" w:rsidP="00264156">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1323091D" w14:textId="77777777" w:rsidR="00790FB4" w:rsidRPr="005E2CA0" w:rsidRDefault="00790FB4" w:rsidP="00264156">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221646B" w14:textId="77777777" w:rsidR="00790FB4" w:rsidRPr="005E2CA0" w:rsidRDefault="00790FB4" w:rsidP="00264156">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16163045"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C4680E9"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CC4D2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3B98BCB" w14:textId="77777777" w:rsidR="00790FB4" w:rsidRPr="005E2CA0" w:rsidRDefault="00790FB4" w:rsidP="00264156">
            <w:pPr>
              <w:jc w:val="center"/>
              <w:rPr>
                <w:b/>
                <w:bCs/>
                <w:sz w:val="22"/>
                <w:szCs w:val="22"/>
                <w:lang w:val="en-US"/>
              </w:rPr>
            </w:pPr>
            <w:r w:rsidRPr="005E2CA0">
              <w:rPr>
                <w:b/>
                <w:bCs/>
                <w:sz w:val="22"/>
                <w:szCs w:val="22"/>
                <w:lang w:val="en-US"/>
              </w:rPr>
              <w:t>1,00</w:t>
            </w:r>
          </w:p>
          <w:p w14:paraId="2034B96C" w14:textId="77777777" w:rsidR="00790FB4" w:rsidRPr="009B70F2" w:rsidRDefault="00790FB4" w:rsidP="00264156">
            <w:pPr>
              <w:jc w:val="center"/>
              <w:rPr>
                <w:sz w:val="2"/>
                <w:szCs w:val="2"/>
                <w:lang w:val="en-US"/>
              </w:rPr>
            </w:pPr>
          </w:p>
        </w:tc>
      </w:tr>
      <w:tr w:rsidR="00790FB4" w:rsidRPr="00B40365" w14:paraId="0FD0EE2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402E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5019451"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8A3CD41"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F060AA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D4ADC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6B1B4272" w14:textId="77777777" w:rsidR="00790FB4" w:rsidRPr="00C97908" w:rsidRDefault="00790FB4" w:rsidP="00264156">
            <w:pPr>
              <w:jc w:val="center"/>
              <w:rPr>
                <w:sz w:val="16"/>
                <w:szCs w:val="16"/>
                <w:lang w:val="en-US"/>
              </w:rPr>
            </w:pPr>
            <w:r w:rsidRPr="00C97908">
              <w:rPr>
                <w:sz w:val="16"/>
                <w:szCs w:val="16"/>
                <w:lang w:val="en-US"/>
              </w:rPr>
              <w:t>0,27</w:t>
            </w:r>
          </w:p>
        </w:tc>
      </w:tr>
      <w:tr w:rsidR="00790FB4" w:rsidRPr="00B40365" w14:paraId="368946B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C0BE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97090CD"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E6FEF0C"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73292C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349F1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FC869A2"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B40365" w14:paraId="02A8995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BA72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BF8BC50"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05D42E6"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4DC3284"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8ADE4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07EFC79" w14:textId="77777777" w:rsidR="00790FB4" w:rsidRPr="00C97908" w:rsidRDefault="00790FB4" w:rsidP="00264156">
            <w:pPr>
              <w:jc w:val="center"/>
              <w:rPr>
                <w:sz w:val="16"/>
                <w:szCs w:val="16"/>
                <w:lang w:val="en-US"/>
              </w:rPr>
            </w:pPr>
            <w:r w:rsidRPr="00C97908">
              <w:rPr>
                <w:sz w:val="16"/>
                <w:szCs w:val="16"/>
                <w:lang w:val="en-US"/>
              </w:rPr>
              <w:t>0,00</w:t>
            </w:r>
          </w:p>
        </w:tc>
      </w:tr>
      <w:tr w:rsidR="00790FB4" w:rsidRPr="00B40365" w14:paraId="382DEBA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F108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1F99276"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E74A90A"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C8594F7"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B0814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D5C4773" w14:textId="77777777" w:rsidR="00790FB4" w:rsidRPr="00C97908" w:rsidRDefault="00790FB4" w:rsidP="00264156">
            <w:pPr>
              <w:jc w:val="center"/>
              <w:rPr>
                <w:sz w:val="16"/>
                <w:szCs w:val="16"/>
                <w:lang w:val="en-US"/>
              </w:rPr>
            </w:pPr>
            <w:r w:rsidRPr="00C97908">
              <w:rPr>
                <w:sz w:val="16"/>
                <w:szCs w:val="16"/>
                <w:lang w:val="en-US"/>
              </w:rPr>
              <w:t>0,05</w:t>
            </w:r>
          </w:p>
        </w:tc>
      </w:tr>
      <w:tr w:rsidR="00790FB4" w:rsidRPr="009B70F2" w14:paraId="2DF5F5CE"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B56C0F" w14:textId="77777777" w:rsidR="00790FB4" w:rsidRPr="005E2CA0" w:rsidRDefault="00790FB4" w:rsidP="00264156">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4EFF5CDB" w14:textId="77777777" w:rsidR="00790FB4" w:rsidRPr="005E2CA0" w:rsidRDefault="00790FB4" w:rsidP="00264156">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359A1C7E" w14:textId="77777777" w:rsidR="00790FB4" w:rsidRPr="005E2CA0" w:rsidRDefault="00790FB4" w:rsidP="00264156">
            <w:pPr>
              <w:rPr>
                <w:b/>
                <w:bCs/>
                <w:sz w:val="2"/>
                <w:szCs w:val="2"/>
                <w:lang w:val="en-US"/>
              </w:rPr>
            </w:pPr>
            <w:r w:rsidRPr="005E2CA0">
              <w:rPr>
                <w:b/>
                <w:bCs/>
                <w:sz w:val="22"/>
                <w:szCs w:val="22"/>
                <w:lang w:val="en-US"/>
              </w:rPr>
              <w:t xml:space="preserve">Montarea conductorilor mascati, din aluminiu sau cupru, in tuburi, elemente de </w:t>
            </w:r>
            <w:r w:rsidRPr="005E2CA0">
              <w:rPr>
                <w:b/>
                <w:bCs/>
                <w:sz w:val="22"/>
                <w:szCs w:val="22"/>
                <w:lang w:val="en-US"/>
              </w:rPr>
              <w:lastRenderedPageBreak/>
              <w:t>protectie, montati ingropat, avind sectiunea pina la 16 mmp (Cablu din cupru VVGng LS-0.66 3*1.5mm)</w:t>
            </w:r>
          </w:p>
          <w:p w14:paraId="7443ECE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CE55A86" w14:textId="77777777" w:rsidR="00790FB4" w:rsidRPr="005E2CA0" w:rsidRDefault="00790FB4" w:rsidP="00264156">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35CEAE7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5078802" w14:textId="77777777" w:rsidR="00790FB4" w:rsidRPr="005E2CA0" w:rsidRDefault="00790FB4" w:rsidP="00264156">
            <w:pPr>
              <w:jc w:val="center"/>
              <w:rPr>
                <w:b/>
                <w:bCs/>
                <w:sz w:val="22"/>
                <w:szCs w:val="22"/>
                <w:lang w:val="en-US"/>
              </w:rPr>
            </w:pPr>
            <w:r w:rsidRPr="005E2CA0">
              <w:rPr>
                <w:b/>
                <w:bCs/>
                <w:sz w:val="22"/>
                <w:szCs w:val="22"/>
                <w:lang w:val="en-US"/>
              </w:rPr>
              <w:t>170,00</w:t>
            </w:r>
          </w:p>
          <w:p w14:paraId="1CF995D6" w14:textId="77777777" w:rsidR="00790FB4" w:rsidRPr="009B70F2" w:rsidRDefault="00790FB4" w:rsidP="00264156">
            <w:pPr>
              <w:jc w:val="center"/>
              <w:rPr>
                <w:sz w:val="2"/>
                <w:szCs w:val="2"/>
                <w:lang w:val="en-US"/>
              </w:rPr>
            </w:pPr>
          </w:p>
        </w:tc>
      </w:tr>
      <w:tr w:rsidR="00790FB4" w:rsidRPr="00B40365" w14:paraId="11E3D80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3A91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BDBB019"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5FFA4DE"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B64C72C"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39936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2FD823D8" w14:textId="77777777" w:rsidR="00790FB4" w:rsidRPr="00C97908" w:rsidRDefault="00790FB4" w:rsidP="00264156">
            <w:pPr>
              <w:jc w:val="center"/>
              <w:rPr>
                <w:sz w:val="16"/>
                <w:szCs w:val="16"/>
                <w:lang w:val="en-US"/>
              </w:rPr>
            </w:pPr>
            <w:r w:rsidRPr="00C97908">
              <w:rPr>
                <w:sz w:val="16"/>
                <w:szCs w:val="16"/>
                <w:lang w:val="en-US"/>
              </w:rPr>
              <w:t>11,90</w:t>
            </w:r>
          </w:p>
        </w:tc>
      </w:tr>
      <w:tr w:rsidR="00790FB4" w:rsidRPr="00B40365" w14:paraId="5432CB8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283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8DF20E8" w14:textId="77777777" w:rsidR="00790FB4" w:rsidRPr="00B40365" w:rsidRDefault="00790FB4" w:rsidP="00264156">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32FE313C" w14:textId="77777777" w:rsidR="00790FB4" w:rsidRPr="00C97908" w:rsidRDefault="00790FB4" w:rsidP="00264156">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5CB3932D"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022110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65F3C754" w14:textId="77777777" w:rsidR="00790FB4" w:rsidRPr="00C97908" w:rsidRDefault="00790FB4" w:rsidP="00264156">
            <w:pPr>
              <w:jc w:val="center"/>
              <w:rPr>
                <w:sz w:val="16"/>
                <w:szCs w:val="16"/>
                <w:lang w:val="en-US"/>
              </w:rPr>
            </w:pPr>
            <w:r w:rsidRPr="00C97908">
              <w:rPr>
                <w:sz w:val="16"/>
                <w:szCs w:val="16"/>
                <w:lang w:val="en-US"/>
              </w:rPr>
              <w:t>192,61</w:t>
            </w:r>
          </w:p>
        </w:tc>
      </w:tr>
      <w:tr w:rsidR="00790FB4" w:rsidRPr="00B40365" w14:paraId="1EDE766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747C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14A2EB6" w14:textId="77777777" w:rsidR="00790FB4" w:rsidRPr="00B40365" w:rsidRDefault="00790FB4" w:rsidP="00264156">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15EEA82E" w14:textId="77777777" w:rsidR="00790FB4" w:rsidRPr="00C97908" w:rsidRDefault="00790FB4" w:rsidP="00264156">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7FB698B1"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0CBB8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283A1AE" w14:textId="77777777" w:rsidR="00790FB4" w:rsidRPr="00C97908" w:rsidRDefault="00790FB4" w:rsidP="00264156">
            <w:pPr>
              <w:jc w:val="center"/>
              <w:rPr>
                <w:sz w:val="16"/>
                <w:szCs w:val="16"/>
                <w:lang w:val="en-US"/>
              </w:rPr>
            </w:pPr>
            <w:r w:rsidRPr="00C97908">
              <w:rPr>
                <w:sz w:val="16"/>
                <w:szCs w:val="16"/>
                <w:lang w:val="en-US"/>
              </w:rPr>
              <w:t>9,35</w:t>
            </w:r>
          </w:p>
        </w:tc>
      </w:tr>
      <w:tr w:rsidR="00790FB4" w:rsidRPr="009B70F2" w14:paraId="69A99F7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71910E" w14:textId="77777777" w:rsidR="00790FB4" w:rsidRPr="005E2CA0" w:rsidRDefault="00790FB4" w:rsidP="00264156">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3AD6AA0A" w14:textId="77777777" w:rsidR="00790FB4" w:rsidRPr="005E2CA0" w:rsidRDefault="00790FB4" w:rsidP="00264156">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5846274F" w14:textId="77777777" w:rsidR="00790FB4" w:rsidRPr="005E2CA0" w:rsidRDefault="00790FB4" w:rsidP="00264156">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165EEE33"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2E4CE9A"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ED6CD0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18357CA" w14:textId="77777777" w:rsidR="00790FB4" w:rsidRPr="005E2CA0" w:rsidRDefault="00790FB4" w:rsidP="00264156">
            <w:pPr>
              <w:jc w:val="center"/>
              <w:rPr>
                <w:b/>
                <w:bCs/>
                <w:sz w:val="22"/>
                <w:szCs w:val="22"/>
                <w:lang w:val="en-US"/>
              </w:rPr>
            </w:pPr>
            <w:r w:rsidRPr="005E2CA0">
              <w:rPr>
                <w:b/>
                <w:bCs/>
                <w:sz w:val="22"/>
                <w:szCs w:val="22"/>
                <w:lang w:val="en-US"/>
              </w:rPr>
              <w:t>70,00</w:t>
            </w:r>
          </w:p>
          <w:p w14:paraId="26CB8B3E" w14:textId="77777777" w:rsidR="00790FB4" w:rsidRPr="009B70F2" w:rsidRDefault="00790FB4" w:rsidP="00264156">
            <w:pPr>
              <w:jc w:val="center"/>
              <w:rPr>
                <w:sz w:val="2"/>
                <w:szCs w:val="2"/>
                <w:lang w:val="en-US"/>
              </w:rPr>
            </w:pPr>
          </w:p>
        </w:tc>
      </w:tr>
      <w:tr w:rsidR="00790FB4" w:rsidRPr="00B40365" w14:paraId="5B533D4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78AA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7033B0"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37BD827"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1203B9E"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9BE20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333A36C0" w14:textId="77777777" w:rsidR="00790FB4" w:rsidRPr="00C97908" w:rsidRDefault="00790FB4" w:rsidP="00264156">
            <w:pPr>
              <w:jc w:val="center"/>
              <w:rPr>
                <w:sz w:val="16"/>
                <w:szCs w:val="16"/>
                <w:lang w:val="en-US"/>
              </w:rPr>
            </w:pPr>
            <w:r w:rsidRPr="00C97908">
              <w:rPr>
                <w:sz w:val="16"/>
                <w:szCs w:val="16"/>
                <w:lang w:val="en-US"/>
              </w:rPr>
              <w:t>4,90</w:t>
            </w:r>
          </w:p>
        </w:tc>
      </w:tr>
      <w:tr w:rsidR="00790FB4" w:rsidRPr="00B40365" w14:paraId="444D89F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31C0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37BBDF" w14:textId="77777777" w:rsidR="00790FB4" w:rsidRPr="00B40365" w:rsidRDefault="00790FB4" w:rsidP="00264156">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712F26BC" w14:textId="77777777" w:rsidR="00790FB4" w:rsidRPr="00C97908" w:rsidRDefault="00790FB4" w:rsidP="00264156">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38EDFA80"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AFD24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20219B3F" w14:textId="77777777" w:rsidR="00790FB4" w:rsidRPr="00C97908" w:rsidRDefault="00790FB4" w:rsidP="00264156">
            <w:pPr>
              <w:jc w:val="center"/>
              <w:rPr>
                <w:sz w:val="16"/>
                <w:szCs w:val="16"/>
                <w:lang w:val="en-US"/>
              </w:rPr>
            </w:pPr>
            <w:r w:rsidRPr="00C97908">
              <w:rPr>
                <w:sz w:val="16"/>
                <w:szCs w:val="16"/>
                <w:lang w:val="en-US"/>
              </w:rPr>
              <w:t>79,31</w:t>
            </w:r>
          </w:p>
        </w:tc>
      </w:tr>
      <w:tr w:rsidR="00790FB4" w:rsidRPr="00B40365" w14:paraId="01832D2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3A16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F43B4E0" w14:textId="77777777" w:rsidR="00790FB4" w:rsidRPr="00B40365" w:rsidRDefault="00790FB4" w:rsidP="00264156">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037EC1BB" w14:textId="77777777" w:rsidR="00790FB4" w:rsidRPr="00C97908" w:rsidRDefault="00790FB4" w:rsidP="00264156">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0DAD9E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E765B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636DB2E" w14:textId="77777777" w:rsidR="00790FB4" w:rsidRPr="00C97908" w:rsidRDefault="00790FB4" w:rsidP="00264156">
            <w:pPr>
              <w:jc w:val="center"/>
              <w:rPr>
                <w:sz w:val="16"/>
                <w:szCs w:val="16"/>
                <w:lang w:val="en-US"/>
              </w:rPr>
            </w:pPr>
            <w:r w:rsidRPr="00C97908">
              <w:rPr>
                <w:sz w:val="16"/>
                <w:szCs w:val="16"/>
                <w:lang w:val="en-US"/>
              </w:rPr>
              <w:t>3,85</w:t>
            </w:r>
          </w:p>
        </w:tc>
      </w:tr>
      <w:tr w:rsidR="00790FB4" w:rsidRPr="009B70F2" w14:paraId="3351366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6923C4" w14:textId="77777777" w:rsidR="00790FB4" w:rsidRPr="005E2CA0" w:rsidRDefault="00790FB4" w:rsidP="00264156">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7C8DD8D0" w14:textId="77777777" w:rsidR="00790FB4" w:rsidRPr="005E2CA0" w:rsidRDefault="00790FB4" w:rsidP="00264156">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14:paraId="68C39B42" w14:textId="77777777" w:rsidR="00790FB4" w:rsidRPr="005E2CA0" w:rsidRDefault="00790FB4" w:rsidP="00264156">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14:paraId="3328269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65D531D"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54A345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6AC7896E" w14:textId="77777777" w:rsidR="00790FB4" w:rsidRPr="005E2CA0" w:rsidRDefault="00790FB4" w:rsidP="00264156">
            <w:pPr>
              <w:jc w:val="center"/>
              <w:rPr>
                <w:b/>
                <w:bCs/>
                <w:sz w:val="22"/>
                <w:szCs w:val="22"/>
                <w:lang w:val="en-US"/>
              </w:rPr>
            </w:pPr>
            <w:r w:rsidRPr="005E2CA0">
              <w:rPr>
                <w:b/>
                <w:bCs/>
                <w:sz w:val="22"/>
                <w:szCs w:val="22"/>
                <w:lang w:val="en-US"/>
              </w:rPr>
              <w:t>20,00</w:t>
            </w:r>
          </w:p>
          <w:p w14:paraId="03F04344" w14:textId="77777777" w:rsidR="00790FB4" w:rsidRPr="009B70F2" w:rsidRDefault="00790FB4" w:rsidP="00264156">
            <w:pPr>
              <w:jc w:val="center"/>
              <w:rPr>
                <w:sz w:val="2"/>
                <w:szCs w:val="2"/>
                <w:lang w:val="en-US"/>
              </w:rPr>
            </w:pPr>
          </w:p>
        </w:tc>
      </w:tr>
      <w:tr w:rsidR="00790FB4" w:rsidRPr="00B40365" w14:paraId="51F1FF1A"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02DA9"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50480FE"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8D54685"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8FF49A3"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B8CC9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508D25DA" w14:textId="77777777" w:rsidR="00790FB4" w:rsidRPr="00C97908" w:rsidRDefault="00790FB4" w:rsidP="00264156">
            <w:pPr>
              <w:jc w:val="center"/>
              <w:rPr>
                <w:sz w:val="16"/>
                <w:szCs w:val="16"/>
                <w:lang w:val="en-US"/>
              </w:rPr>
            </w:pPr>
            <w:r w:rsidRPr="00C97908">
              <w:rPr>
                <w:sz w:val="16"/>
                <w:szCs w:val="16"/>
                <w:lang w:val="en-US"/>
              </w:rPr>
              <w:t>1,80</w:t>
            </w:r>
          </w:p>
        </w:tc>
      </w:tr>
      <w:tr w:rsidR="00790FB4" w:rsidRPr="00B40365" w14:paraId="2D9EDED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4594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C726BB6" w14:textId="77777777" w:rsidR="00790FB4" w:rsidRPr="00B40365" w:rsidRDefault="00790FB4" w:rsidP="00264156">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14:paraId="3C9AFA50" w14:textId="77777777" w:rsidR="00790FB4" w:rsidRPr="00C97908" w:rsidRDefault="00790FB4" w:rsidP="00264156">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14:paraId="208196B2"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7EF70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6FD731D0" w14:textId="77777777" w:rsidR="00790FB4" w:rsidRPr="00C97908" w:rsidRDefault="00790FB4" w:rsidP="00264156">
            <w:pPr>
              <w:jc w:val="center"/>
              <w:rPr>
                <w:sz w:val="16"/>
                <w:szCs w:val="16"/>
                <w:lang w:val="en-US"/>
              </w:rPr>
            </w:pPr>
            <w:r w:rsidRPr="00C97908">
              <w:rPr>
                <w:sz w:val="16"/>
                <w:szCs w:val="16"/>
                <w:lang w:val="en-US"/>
              </w:rPr>
              <w:t>22,04</w:t>
            </w:r>
          </w:p>
        </w:tc>
      </w:tr>
      <w:tr w:rsidR="00790FB4" w:rsidRPr="00B40365" w14:paraId="74A41A3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7B5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8625477" w14:textId="77777777" w:rsidR="00790FB4" w:rsidRPr="00B40365" w:rsidRDefault="00790FB4" w:rsidP="00264156">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1F4F3B2A" w14:textId="77777777" w:rsidR="00790FB4" w:rsidRPr="00C97908" w:rsidRDefault="00790FB4" w:rsidP="00264156">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D9D7D3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DA9C3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6A720DA" w14:textId="77777777" w:rsidR="00790FB4" w:rsidRPr="00C97908" w:rsidRDefault="00790FB4" w:rsidP="00264156">
            <w:pPr>
              <w:jc w:val="center"/>
              <w:rPr>
                <w:sz w:val="16"/>
                <w:szCs w:val="16"/>
                <w:lang w:val="en-US"/>
              </w:rPr>
            </w:pPr>
            <w:r w:rsidRPr="00C97908">
              <w:rPr>
                <w:sz w:val="16"/>
                <w:szCs w:val="16"/>
                <w:lang w:val="en-US"/>
              </w:rPr>
              <w:t>0,64</w:t>
            </w:r>
          </w:p>
        </w:tc>
      </w:tr>
      <w:tr w:rsidR="00790FB4" w:rsidRPr="009B70F2" w14:paraId="6881EED3"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FAE90" w14:textId="77777777" w:rsidR="00790FB4" w:rsidRPr="005E2CA0" w:rsidRDefault="00790FB4" w:rsidP="00264156">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6128B5D5" w14:textId="77777777" w:rsidR="00790FB4" w:rsidRPr="005E2CA0" w:rsidRDefault="00790FB4" w:rsidP="00264156">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71D49F51" w14:textId="77777777" w:rsidR="00790FB4" w:rsidRPr="005E2CA0" w:rsidRDefault="00790FB4" w:rsidP="00264156">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14:paraId="04F0D8B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6B5D84B"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9376E7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E96A8EC" w14:textId="77777777" w:rsidR="00790FB4" w:rsidRPr="005E2CA0" w:rsidRDefault="00790FB4" w:rsidP="00264156">
            <w:pPr>
              <w:jc w:val="center"/>
              <w:rPr>
                <w:b/>
                <w:bCs/>
                <w:sz w:val="22"/>
                <w:szCs w:val="22"/>
                <w:lang w:val="en-US"/>
              </w:rPr>
            </w:pPr>
            <w:r w:rsidRPr="005E2CA0">
              <w:rPr>
                <w:b/>
                <w:bCs/>
                <w:sz w:val="22"/>
                <w:szCs w:val="22"/>
                <w:lang w:val="en-US"/>
              </w:rPr>
              <w:t>240,00</w:t>
            </w:r>
          </w:p>
          <w:p w14:paraId="04DB34B6" w14:textId="77777777" w:rsidR="00790FB4" w:rsidRPr="009B70F2" w:rsidRDefault="00790FB4" w:rsidP="00264156">
            <w:pPr>
              <w:jc w:val="center"/>
              <w:rPr>
                <w:sz w:val="2"/>
                <w:szCs w:val="2"/>
                <w:lang w:val="en-US"/>
              </w:rPr>
            </w:pPr>
          </w:p>
        </w:tc>
      </w:tr>
      <w:tr w:rsidR="00790FB4" w:rsidRPr="00B40365" w14:paraId="140E9F3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4042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40FE412"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0AD5E35"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603DEA9"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81D73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929CF9D" w14:textId="77777777" w:rsidR="00790FB4" w:rsidRPr="00C97908" w:rsidRDefault="00790FB4" w:rsidP="00264156">
            <w:pPr>
              <w:jc w:val="center"/>
              <w:rPr>
                <w:sz w:val="16"/>
                <w:szCs w:val="16"/>
                <w:lang w:val="en-US"/>
              </w:rPr>
            </w:pPr>
            <w:r w:rsidRPr="00C97908">
              <w:rPr>
                <w:sz w:val="16"/>
                <w:szCs w:val="16"/>
                <w:lang w:val="en-US"/>
              </w:rPr>
              <w:t>60,00</w:t>
            </w:r>
          </w:p>
        </w:tc>
      </w:tr>
      <w:tr w:rsidR="00790FB4" w:rsidRPr="00B40365" w14:paraId="719041F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DD686"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81B7D3E" w14:textId="77777777" w:rsidR="00790FB4" w:rsidRPr="00B40365" w:rsidRDefault="00790FB4" w:rsidP="00264156">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71A06D97" w14:textId="77777777" w:rsidR="00790FB4" w:rsidRPr="00C97908" w:rsidRDefault="00790FB4" w:rsidP="00264156">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3299314B"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A04D267"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6608902F" w14:textId="77777777" w:rsidR="00790FB4" w:rsidRPr="00C97908" w:rsidRDefault="00790FB4" w:rsidP="00264156">
            <w:pPr>
              <w:jc w:val="center"/>
              <w:rPr>
                <w:sz w:val="16"/>
                <w:szCs w:val="16"/>
                <w:lang w:val="en-US"/>
              </w:rPr>
            </w:pPr>
            <w:r w:rsidRPr="00C97908">
              <w:rPr>
                <w:sz w:val="16"/>
                <w:szCs w:val="16"/>
                <w:lang w:val="en-US"/>
              </w:rPr>
              <w:t>258,30</w:t>
            </w:r>
          </w:p>
        </w:tc>
      </w:tr>
      <w:tr w:rsidR="00790FB4" w:rsidRPr="00B40365" w14:paraId="2558E3B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EF02D"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790D393" w14:textId="77777777" w:rsidR="00790FB4" w:rsidRPr="00B40365" w:rsidRDefault="00790FB4" w:rsidP="00264156">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0A119775" w14:textId="77777777" w:rsidR="00790FB4" w:rsidRPr="00C97908" w:rsidRDefault="00790FB4" w:rsidP="00264156">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5FEC0A1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4C031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81FC1C0" w14:textId="77777777" w:rsidR="00790FB4" w:rsidRPr="00C97908" w:rsidRDefault="00790FB4" w:rsidP="00264156">
            <w:pPr>
              <w:jc w:val="center"/>
              <w:rPr>
                <w:sz w:val="16"/>
                <w:szCs w:val="16"/>
                <w:lang w:val="en-US"/>
              </w:rPr>
            </w:pPr>
            <w:r w:rsidRPr="00C97908">
              <w:rPr>
                <w:sz w:val="16"/>
                <w:szCs w:val="16"/>
                <w:lang w:val="en-US"/>
              </w:rPr>
              <w:t>37,80</w:t>
            </w:r>
          </w:p>
        </w:tc>
      </w:tr>
      <w:tr w:rsidR="00790FB4" w:rsidRPr="00B40365" w14:paraId="54E0D8A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43B0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F9055C" w14:textId="77777777" w:rsidR="00790FB4" w:rsidRPr="00B40365" w:rsidRDefault="00790FB4" w:rsidP="00264156">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224F6C65" w14:textId="77777777" w:rsidR="00790FB4" w:rsidRPr="00C97908" w:rsidRDefault="00790FB4" w:rsidP="00264156">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5BFE2D9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27DDF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17AF39F" w14:textId="77777777" w:rsidR="00790FB4" w:rsidRPr="00C97908" w:rsidRDefault="00790FB4" w:rsidP="00264156">
            <w:pPr>
              <w:jc w:val="center"/>
              <w:rPr>
                <w:sz w:val="16"/>
                <w:szCs w:val="16"/>
                <w:lang w:val="en-US"/>
              </w:rPr>
            </w:pPr>
            <w:r w:rsidRPr="00C97908">
              <w:rPr>
                <w:sz w:val="16"/>
                <w:szCs w:val="16"/>
                <w:lang w:val="en-US"/>
              </w:rPr>
              <w:t>37,80</w:t>
            </w:r>
          </w:p>
        </w:tc>
      </w:tr>
      <w:tr w:rsidR="00790FB4" w:rsidRPr="009B70F2" w14:paraId="3580BED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E459DB" w14:textId="77777777" w:rsidR="00790FB4" w:rsidRPr="005E2CA0" w:rsidRDefault="00790FB4" w:rsidP="00264156">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63580292" w14:textId="77777777" w:rsidR="00790FB4" w:rsidRPr="005E2CA0" w:rsidRDefault="00790FB4" w:rsidP="00264156">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14:paraId="426776FA" w14:textId="77777777" w:rsidR="00790FB4" w:rsidRPr="005E2CA0" w:rsidRDefault="00790FB4" w:rsidP="00264156">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la manopera)</w:t>
            </w:r>
          </w:p>
          <w:p w14:paraId="164C29C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2EC037A" w14:textId="77777777" w:rsidR="00790FB4" w:rsidRPr="005E2CA0" w:rsidRDefault="00790FB4" w:rsidP="0026415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34E11A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5508CFB9" w14:textId="77777777" w:rsidR="00790FB4" w:rsidRPr="005E2CA0" w:rsidRDefault="00790FB4" w:rsidP="00264156">
            <w:pPr>
              <w:jc w:val="center"/>
              <w:rPr>
                <w:b/>
                <w:bCs/>
                <w:sz w:val="22"/>
                <w:szCs w:val="22"/>
                <w:lang w:val="en-US"/>
              </w:rPr>
            </w:pPr>
            <w:r w:rsidRPr="005E2CA0">
              <w:rPr>
                <w:b/>
                <w:bCs/>
                <w:sz w:val="22"/>
                <w:szCs w:val="22"/>
                <w:lang w:val="en-US"/>
              </w:rPr>
              <w:t>20,00</w:t>
            </w:r>
          </w:p>
          <w:p w14:paraId="4E15CDB0" w14:textId="77777777" w:rsidR="00790FB4" w:rsidRPr="009B70F2" w:rsidRDefault="00790FB4" w:rsidP="00264156">
            <w:pPr>
              <w:jc w:val="center"/>
              <w:rPr>
                <w:sz w:val="2"/>
                <w:szCs w:val="2"/>
                <w:lang w:val="en-US"/>
              </w:rPr>
            </w:pPr>
          </w:p>
        </w:tc>
      </w:tr>
      <w:tr w:rsidR="00790FB4" w:rsidRPr="00B40365" w14:paraId="6F5251A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6192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B9F6E83"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E5FA222"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5DBC6A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608F0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425C7070" w14:textId="77777777" w:rsidR="00790FB4" w:rsidRPr="00C97908" w:rsidRDefault="00790FB4" w:rsidP="00264156">
            <w:pPr>
              <w:jc w:val="center"/>
              <w:rPr>
                <w:sz w:val="16"/>
                <w:szCs w:val="16"/>
                <w:lang w:val="en-US"/>
              </w:rPr>
            </w:pPr>
            <w:r w:rsidRPr="00C97908">
              <w:rPr>
                <w:sz w:val="16"/>
                <w:szCs w:val="16"/>
                <w:lang w:val="en-US"/>
              </w:rPr>
              <w:t>5,40</w:t>
            </w:r>
          </w:p>
        </w:tc>
      </w:tr>
      <w:tr w:rsidR="00790FB4" w:rsidRPr="00B40365" w14:paraId="51B9063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2584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ED10D56" w14:textId="77777777" w:rsidR="00790FB4" w:rsidRPr="00B40365" w:rsidRDefault="00790FB4" w:rsidP="00264156">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14:paraId="04F94D8D" w14:textId="77777777" w:rsidR="00790FB4" w:rsidRPr="00C97908" w:rsidRDefault="00790FB4" w:rsidP="00264156">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14:paraId="6B20BB44"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BCFD8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2A567451" w14:textId="77777777" w:rsidR="00790FB4" w:rsidRPr="00C97908" w:rsidRDefault="00790FB4" w:rsidP="00264156">
            <w:pPr>
              <w:jc w:val="center"/>
              <w:rPr>
                <w:sz w:val="16"/>
                <w:szCs w:val="16"/>
                <w:lang w:val="en-US"/>
              </w:rPr>
            </w:pPr>
            <w:r w:rsidRPr="00C97908">
              <w:rPr>
                <w:sz w:val="16"/>
                <w:szCs w:val="16"/>
                <w:lang w:val="en-US"/>
              </w:rPr>
              <w:t>21,52</w:t>
            </w:r>
          </w:p>
        </w:tc>
      </w:tr>
      <w:tr w:rsidR="00790FB4" w:rsidRPr="00B40365" w14:paraId="5C490ABE"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04E1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22F8CBC" w14:textId="77777777" w:rsidR="00790FB4" w:rsidRPr="00B40365" w:rsidRDefault="00790FB4" w:rsidP="00264156">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0536E8BC" w14:textId="77777777" w:rsidR="00790FB4" w:rsidRPr="00C97908" w:rsidRDefault="00790FB4" w:rsidP="00264156">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268B1F02"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3157B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9FF9020" w14:textId="77777777" w:rsidR="00790FB4" w:rsidRPr="00C97908" w:rsidRDefault="00790FB4" w:rsidP="00264156">
            <w:pPr>
              <w:jc w:val="center"/>
              <w:rPr>
                <w:sz w:val="16"/>
                <w:szCs w:val="16"/>
                <w:lang w:val="en-US"/>
              </w:rPr>
            </w:pPr>
            <w:r w:rsidRPr="00C97908">
              <w:rPr>
                <w:sz w:val="16"/>
                <w:szCs w:val="16"/>
                <w:lang w:val="en-US"/>
              </w:rPr>
              <w:t>2,10</w:t>
            </w:r>
          </w:p>
        </w:tc>
      </w:tr>
      <w:tr w:rsidR="00790FB4" w:rsidRPr="00B40365" w14:paraId="0B329E6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E033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753F7B20" w14:textId="77777777" w:rsidR="00790FB4" w:rsidRPr="00B40365" w:rsidRDefault="00790FB4" w:rsidP="00264156">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1F63628E" w14:textId="77777777" w:rsidR="00790FB4" w:rsidRPr="00C97908" w:rsidRDefault="00790FB4" w:rsidP="00264156">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42C892A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AF5CA0"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98129F0" w14:textId="77777777" w:rsidR="00790FB4" w:rsidRPr="00C97908" w:rsidRDefault="00790FB4" w:rsidP="00264156">
            <w:pPr>
              <w:jc w:val="center"/>
              <w:rPr>
                <w:sz w:val="16"/>
                <w:szCs w:val="16"/>
                <w:lang w:val="en-US"/>
              </w:rPr>
            </w:pPr>
            <w:r w:rsidRPr="00C97908">
              <w:rPr>
                <w:sz w:val="16"/>
                <w:szCs w:val="16"/>
                <w:lang w:val="en-US"/>
              </w:rPr>
              <w:t>3,15</w:t>
            </w:r>
          </w:p>
        </w:tc>
      </w:tr>
      <w:tr w:rsidR="00790FB4" w:rsidRPr="009B70F2" w14:paraId="0C5A148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F484F4" w14:textId="77777777" w:rsidR="00790FB4" w:rsidRPr="005E2CA0" w:rsidRDefault="00790FB4" w:rsidP="00264156">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529D57CF" w14:textId="77777777" w:rsidR="00790FB4" w:rsidRPr="005E2CA0" w:rsidRDefault="00790FB4" w:rsidP="00264156">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793E91DD" w14:textId="77777777" w:rsidR="00790FB4" w:rsidRPr="005E2CA0" w:rsidRDefault="00790FB4" w:rsidP="00264156">
            <w:pPr>
              <w:rPr>
                <w:b/>
                <w:bCs/>
                <w:sz w:val="2"/>
                <w:szCs w:val="2"/>
                <w:lang w:val="en-US"/>
              </w:rPr>
            </w:pPr>
            <w:r w:rsidRPr="005E2CA0">
              <w:rPr>
                <w:b/>
                <w:bCs/>
                <w:sz w:val="22"/>
                <w:szCs w:val="22"/>
                <w:lang w:val="en-US"/>
              </w:rPr>
              <w:t>Montarea intrerupatoarelor unipolare - intrerupator simplu tip 1- simbol 0158 (Intrerupator cu 2 clape, tip ingropat, cap scara)</w:t>
            </w:r>
          </w:p>
          <w:p w14:paraId="706EBA2D"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62E949F4"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C70E5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17E5E13" w14:textId="77777777" w:rsidR="00790FB4" w:rsidRPr="005E2CA0" w:rsidRDefault="00790FB4" w:rsidP="00264156">
            <w:pPr>
              <w:jc w:val="center"/>
              <w:rPr>
                <w:b/>
                <w:bCs/>
                <w:sz w:val="22"/>
                <w:szCs w:val="22"/>
                <w:lang w:val="en-US"/>
              </w:rPr>
            </w:pPr>
            <w:r w:rsidRPr="005E2CA0">
              <w:rPr>
                <w:b/>
                <w:bCs/>
                <w:sz w:val="22"/>
                <w:szCs w:val="22"/>
                <w:lang w:val="en-US"/>
              </w:rPr>
              <w:t>2,00</w:t>
            </w:r>
          </w:p>
          <w:p w14:paraId="57EBCE66" w14:textId="77777777" w:rsidR="00790FB4" w:rsidRPr="009B70F2" w:rsidRDefault="00790FB4" w:rsidP="00264156">
            <w:pPr>
              <w:jc w:val="center"/>
              <w:rPr>
                <w:sz w:val="2"/>
                <w:szCs w:val="2"/>
                <w:lang w:val="en-US"/>
              </w:rPr>
            </w:pPr>
          </w:p>
        </w:tc>
      </w:tr>
      <w:tr w:rsidR="00790FB4" w:rsidRPr="00B40365" w14:paraId="01A4F99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2EB2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493AB55"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0209B0C"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DE8D38D"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8D14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5510E79" w14:textId="77777777" w:rsidR="00790FB4" w:rsidRPr="00C97908" w:rsidRDefault="00790FB4" w:rsidP="00264156">
            <w:pPr>
              <w:jc w:val="center"/>
              <w:rPr>
                <w:sz w:val="16"/>
                <w:szCs w:val="16"/>
                <w:lang w:val="en-US"/>
              </w:rPr>
            </w:pPr>
            <w:r w:rsidRPr="00C97908">
              <w:rPr>
                <w:sz w:val="16"/>
                <w:szCs w:val="16"/>
                <w:lang w:val="en-US"/>
              </w:rPr>
              <w:t>0,60</w:t>
            </w:r>
          </w:p>
        </w:tc>
      </w:tr>
      <w:tr w:rsidR="00790FB4" w:rsidRPr="00B40365" w14:paraId="0C7F572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81A8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EEF875D" w14:textId="77777777" w:rsidR="00790FB4" w:rsidRPr="00B40365" w:rsidRDefault="00790FB4" w:rsidP="00264156">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6628CE97" w14:textId="77777777" w:rsidR="00790FB4" w:rsidRPr="00C97908" w:rsidRDefault="00790FB4" w:rsidP="00264156">
            <w:pPr>
              <w:rPr>
                <w:sz w:val="16"/>
                <w:szCs w:val="16"/>
                <w:lang w:val="en-US"/>
              </w:rPr>
            </w:pPr>
            <w:r w:rsidRPr="00C97908">
              <w:rPr>
                <w:sz w:val="16"/>
                <w:szCs w:val="16"/>
                <w:lang w:val="en-US"/>
              </w:rPr>
              <w:t>Intrerupator cu 2 clape tip ingropat cap scara</w:t>
            </w:r>
          </w:p>
        </w:tc>
        <w:tc>
          <w:tcPr>
            <w:tcW w:w="1021" w:type="dxa"/>
            <w:gridSpan w:val="3"/>
            <w:tcBorders>
              <w:top w:val="nil"/>
              <w:bottom w:val="single" w:sz="2" w:space="0" w:color="auto"/>
            </w:tcBorders>
            <w:vAlign w:val="center"/>
          </w:tcPr>
          <w:p w14:paraId="468A6A35"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19524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175BA78"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0F85563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01B1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5AF3C1"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645FCC5"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5FEDA40"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07841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4627091"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B40365" w14:paraId="46BD5C20"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48AF1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4726AB6"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474A207"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978E58C"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0B013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739FD76" w14:textId="77777777" w:rsidR="00790FB4" w:rsidRPr="00C97908" w:rsidRDefault="00790FB4" w:rsidP="00264156">
            <w:pPr>
              <w:jc w:val="center"/>
              <w:rPr>
                <w:sz w:val="16"/>
                <w:szCs w:val="16"/>
                <w:lang w:val="en-US"/>
              </w:rPr>
            </w:pPr>
            <w:r w:rsidRPr="00C97908">
              <w:rPr>
                <w:sz w:val="16"/>
                <w:szCs w:val="16"/>
                <w:lang w:val="en-US"/>
              </w:rPr>
              <w:t>0,01</w:t>
            </w:r>
          </w:p>
        </w:tc>
      </w:tr>
      <w:tr w:rsidR="00790FB4" w:rsidRPr="00B40365" w14:paraId="036ED26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423A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0D59547B" w14:textId="77777777" w:rsidR="00790FB4" w:rsidRPr="00B40365" w:rsidRDefault="00790FB4" w:rsidP="00264156">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370AA1BD" w14:textId="77777777" w:rsidR="00790FB4" w:rsidRPr="00C97908" w:rsidRDefault="00790FB4" w:rsidP="00264156">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2DEBAC33" w14:textId="77777777" w:rsidR="00790FB4" w:rsidRPr="00C97908" w:rsidRDefault="00790FB4" w:rsidP="0026415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39E08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58670670" w14:textId="77777777" w:rsidR="00790FB4" w:rsidRPr="00C97908" w:rsidRDefault="00790FB4" w:rsidP="00264156">
            <w:pPr>
              <w:jc w:val="center"/>
              <w:rPr>
                <w:sz w:val="16"/>
                <w:szCs w:val="16"/>
                <w:lang w:val="en-US"/>
              </w:rPr>
            </w:pPr>
            <w:r w:rsidRPr="00C97908">
              <w:rPr>
                <w:sz w:val="16"/>
                <w:szCs w:val="16"/>
                <w:lang w:val="en-US"/>
              </w:rPr>
              <w:t>0,40</w:t>
            </w:r>
          </w:p>
        </w:tc>
      </w:tr>
      <w:tr w:rsidR="00790FB4" w:rsidRPr="009B70F2" w14:paraId="134BD270"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8A797B" w14:textId="77777777" w:rsidR="00790FB4" w:rsidRPr="005E2CA0" w:rsidRDefault="00790FB4" w:rsidP="00264156">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54634923" w14:textId="77777777" w:rsidR="00790FB4" w:rsidRPr="005E2CA0" w:rsidRDefault="00790FB4" w:rsidP="00264156">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7FF99B4D" w14:textId="77777777" w:rsidR="00790FB4" w:rsidRPr="005E2CA0" w:rsidRDefault="00790FB4" w:rsidP="00264156">
            <w:pPr>
              <w:rPr>
                <w:b/>
                <w:bCs/>
                <w:sz w:val="2"/>
                <w:szCs w:val="2"/>
                <w:lang w:val="en-US"/>
              </w:rPr>
            </w:pPr>
            <w:r w:rsidRPr="005E2CA0">
              <w:rPr>
                <w:b/>
                <w:bCs/>
                <w:sz w:val="22"/>
                <w:szCs w:val="22"/>
                <w:lang w:val="en-US"/>
              </w:rPr>
              <w:t xml:space="preserve">Montarea prizelor bipolare constructie normala din bachelita sau aminoplast, simpla, dubla, constructie impermeabila, etanse, etanse metalica sau similare, montate ingropat sub tencuiala sau aparent pe dibluri din lemn sau plastic (Priza dubla cu contact de protectie, </w:t>
            </w:r>
            <w:r w:rsidRPr="005E2CA0">
              <w:rPr>
                <w:b/>
                <w:bCs/>
                <w:sz w:val="22"/>
                <w:szCs w:val="22"/>
                <w:lang w:val="en-US"/>
              </w:rPr>
              <w:lastRenderedPageBreak/>
              <w:t>montare incorporata, IP 20 Inom 16A, Unom 250V)</w:t>
            </w:r>
          </w:p>
          <w:p w14:paraId="25C7E62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0D4AEA6" w14:textId="77777777" w:rsidR="00790FB4" w:rsidRPr="005E2CA0" w:rsidRDefault="00790FB4" w:rsidP="00264156">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7A3CD94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B68D490" w14:textId="77777777" w:rsidR="00790FB4" w:rsidRPr="005E2CA0" w:rsidRDefault="00790FB4" w:rsidP="00264156">
            <w:pPr>
              <w:jc w:val="center"/>
              <w:rPr>
                <w:b/>
                <w:bCs/>
                <w:sz w:val="22"/>
                <w:szCs w:val="22"/>
                <w:lang w:val="en-US"/>
              </w:rPr>
            </w:pPr>
            <w:r w:rsidRPr="005E2CA0">
              <w:rPr>
                <w:b/>
                <w:bCs/>
                <w:sz w:val="22"/>
                <w:szCs w:val="22"/>
                <w:lang w:val="en-US"/>
              </w:rPr>
              <w:t>4,00</w:t>
            </w:r>
          </w:p>
          <w:p w14:paraId="4FAF4DE3" w14:textId="77777777" w:rsidR="00790FB4" w:rsidRPr="009B70F2" w:rsidRDefault="00790FB4" w:rsidP="00264156">
            <w:pPr>
              <w:jc w:val="center"/>
              <w:rPr>
                <w:sz w:val="2"/>
                <w:szCs w:val="2"/>
                <w:lang w:val="en-US"/>
              </w:rPr>
            </w:pPr>
          </w:p>
        </w:tc>
      </w:tr>
      <w:tr w:rsidR="00790FB4" w:rsidRPr="00B40365" w14:paraId="6C9F00C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4C56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3A64C3A"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DC702F2"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6C8C865"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BC934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06BA4D2" w14:textId="77777777" w:rsidR="00790FB4" w:rsidRPr="00C97908" w:rsidRDefault="00790FB4" w:rsidP="00264156">
            <w:pPr>
              <w:jc w:val="center"/>
              <w:rPr>
                <w:sz w:val="16"/>
                <w:szCs w:val="16"/>
                <w:lang w:val="en-US"/>
              </w:rPr>
            </w:pPr>
            <w:r w:rsidRPr="00C97908">
              <w:rPr>
                <w:sz w:val="16"/>
                <w:szCs w:val="16"/>
                <w:lang w:val="en-US"/>
              </w:rPr>
              <w:t>1,24</w:t>
            </w:r>
          </w:p>
        </w:tc>
      </w:tr>
      <w:tr w:rsidR="00790FB4" w:rsidRPr="00B40365" w14:paraId="4AC4B8CC"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EA3B2"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00ABACF" w14:textId="77777777" w:rsidR="00790FB4" w:rsidRPr="00B40365" w:rsidRDefault="00790FB4" w:rsidP="00264156">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14:paraId="56AD5431" w14:textId="77777777" w:rsidR="00790FB4" w:rsidRPr="00C97908" w:rsidRDefault="00790FB4" w:rsidP="00264156">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14:paraId="5283B018"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076FD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3559A2BB" w14:textId="77777777" w:rsidR="00790FB4" w:rsidRPr="00C97908" w:rsidRDefault="00790FB4" w:rsidP="00264156">
            <w:pPr>
              <w:jc w:val="center"/>
              <w:rPr>
                <w:sz w:val="16"/>
                <w:szCs w:val="16"/>
                <w:lang w:val="en-US"/>
              </w:rPr>
            </w:pPr>
            <w:r w:rsidRPr="00C97908">
              <w:rPr>
                <w:sz w:val="16"/>
                <w:szCs w:val="16"/>
                <w:lang w:val="en-US"/>
              </w:rPr>
              <w:t>4,08</w:t>
            </w:r>
          </w:p>
        </w:tc>
      </w:tr>
      <w:tr w:rsidR="00790FB4" w:rsidRPr="00B40365" w14:paraId="7A9BBCA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2544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69836C2" w14:textId="77777777" w:rsidR="00790FB4" w:rsidRPr="00B40365" w:rsidRDefault="00790FB4" w:rsidP="00264156">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87979D5" w14:textId="77777777" w:rsidR="00790FB4" w:rsidRPr="00C97908" w:rsidRDefault="00790FB4" w:rsidP="00264156">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743B38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4BF38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BCA4A92"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B40365" w14:paraId="4A60681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0FE9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533854" w14:textId="77777777" w:rsidR="00790FB4" w:rsidRPr="00B40365" w:rsidRDefault="00790FB4" w:rsidP="0026415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DA4A9B6" w14:textId="77777777" w:rsidR="00790FB4" w:rsidRPr="00C97908" w:rsidRDefault="00790FB4" w:rsidP="0026415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10F71A0"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86DE0A"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9011A72"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5B8068D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5608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AD489F5" w14:textId="77777777" w:rsidR="00790FB4" w:rsidRPr="00B40365" w:rsidRDefault="00790FB4" w:rsidP="0026415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6BD6C52" w14:textId="77777777" w:rsidR="00790FB4" w:rsidRPr="00C97908" w:rsidRDefault="00790FB4" w:rsidP="0026415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BF16A6B" w14:textId="77777777" w:rsidR="00790FB4" w:rsidRPr="00C97908" w:rsidRDefault="00790FB4" w:rsidP="0026415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8C62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FAFEF69" w14:textId="77777777" w:rsidR="00790FB4" w:rsidRPr="00C97908" w:rsidRDefault="00790FB4" w:rsidP="00264156">
            <w:pPr>
              <w:jc w:val="center"/>
              <w:rPr>
                <w:sz w:val="16"/>
                <w:szCs w:val="16"/>
                <w:lang w:val="en-US"/>
              </w:rPr>
            </w:pPr>
            <w:r w:rsidRPr="00C97908">
              <w:rPr>
                <w:sz w:val="16"/>
                <w:szCs w:val="16"/>
                <w:lang w:val="en-US"/>
              </w:rPr>
              <w:t>0,02</w:t>
            </w:r>
          </w:p>
        </w:tc>
      </w:tr>
      <w:tr w:rsidR="00790FB4" w:rsidRPr="00B40365" w14:paraId="3FBF343B"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29D7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EA032F3" w14:textId="77777777" w:rsidR="00790FB4" w:rsidRPr="00B40365" w:rsidRDefault="00790FB4" w:rsidP="00264156">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42CF881E" w14:textId="77777777" w:rsidR="00790FB4" w:rsidRPr="00C97908" w:rsidRDefault="00790FB4" w:rsidP="00264156">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EA5B9B2"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D1B07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56C888C" w14:textId="77777777" w:rsidR="00790FB4" w:rsidRPr="00C97908" w:rsidRDefault="00790FB4" w:rsidP="00264156">
            <w:pPr>
              <w:jc w:val="center"/>
              <w:rPr>
                <w:sz w:val="16"/>
                <w:szCs w:val="16"/>
                <w:lang w:val="en-US"/>
              </w:rPr>
            </w:pPr>
            <w:r w:rsidRPr="00C97908">
              <w:rPr>
                <w:sz w:val="16"/>
                <w:szCs w:val="16"/>
                <w:lang w:val="en-US"/>
              </w:rPr>
              <w:t>8,00</w:t>
            </w:r>
          </w:p>
        </w:tc>
      </w:tr>
      <w:tr w:rsidR="00790FB4" w:rsidRPr="00B40365" w14:paraId="577CE48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39F5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E439EC6" w14:textId="77777777" w:rsidR="00790FB4" w:rsidRPr="00B40365" w:rsidRDefault="00790FB4" w:rsidP="00264156">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732EDC2E" w14:textId="77777777" w:rsidR="00790FB4" w:rsidRPr="00C97908" w:rsidRDefault="00790FB4" w:rsidP="00264156">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67C1D123"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81127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FAD5404" w14:textId="77777777" w:rsidR="00790FB4" w:rsidRPr="00C97908" w:rsidRDefault="00790FB4" w:rsidP="00264156">
            <w:pPr>
              <w:jc w:val="center"/>
              <w:rPr>
                <w:sz w:val="16"/>
                <w:szCs w:val="16"/>
                <w:lang w:val="en-US"/>
              </w:rPr>
            </w:pPr>
            <w:r w:rsidRPr="00C97908">
              <w:rPr>
                <w:sz w:val="16"/>
                <w:szCs w:val="16"/>
                <w:lang w:val="en-US"/>
              </w:rPr>
              <w:t>8,00</w:t>
            </w:r>
          </w:p>
        </w:tc>
      </w:tr>
      <w:tr w:rsidR="00790FB4" w:rsidRPr="009B70F2" w14:paraId="4C7267B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592A3F" w14:textId="77777777" w:rsidR="00790FB4" w:rsidRPr="005E2CA0" w:rsidRDefault="00790FB4" w:rsidP="00264156">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10B6AD19" w14:textId="77777777" w:rsidR="00790FB4" w:rsidRPr="005E2CA0" w:rsidRDefault="00790FB4" w:rsidP="00264156">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4B1B5573" w14:textId="77777777" w:rsidR="00790FB4" w:rsidRPr="005E2CA0" w:rsidRDefault="00790FB4" w:rsidP="00264156">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14:paraId="72A9ED8C"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C0B0CB7"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F3C83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9557418" w14:textId="77777777" w:rsidR="00790FB4" w:rsidRPr="005E2CA0" w:rsidRDefault="00790FB4" w:rsidP="00264156">
            <w:pPr>
              <w:jc w:val="center"/>
              <w:rPr>
                <w:b/>
                <w:bCs/>
                <w:sz w:val="22"/>
                <w:szCs w:val="22"/>
                <w:lang w:val="en-US"/>
              </w:rPr>
            </w:pPr>
            <w:r w:rsidRPr="005E2CA0">
              <w:rPr>
                <w:b/>
                <w:bCs/>
                <w:sz w:val="22"/>
                <w:szCs w:val="22"/>
                <w:lang w:val="en-US"/>
              </w:rPr>
              <w:t>24,00</w:t>
            </w:r>
          </w:p>
          <w:p w14:paraId="5E53B5CD" w14:textId="77777777" w:rsidR="00790FB4" w:rsidRPr="009B70F2" w:rsidRDefault="00790FB4" w:rsidP="00264156">
            <w:pPr>
              <w:jc w:val="center"/>
              <w:rPr>
                <w:sz w:val="2"/>
                <w:szCs w:val="2"/>
                <w:lang w:val="en-US"/>
              </w:rPr>
            </w:pPr>
          </w:p>
        </w:tc>
      </w:tr>
      <w:tr w:rsidR="00790FB4" w:rsidRPr="00B40365" w14:paraId="1FAE6E2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0D28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69A88F3" w14:textId="77777777" w:rsidR="00790FB4" w:rsidRPr="00B40365" w:rsidRDefault="00790FB4" w:rsidP="0026415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1849351" w14:textId="77777777" w:rsidR="00790FB4" w:rsidRPr="00C97908" w:rsidRDefault="00790FB4" w:rsidP="0026415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6145761"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68EC9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554A5512" w14:textId="77777777" w:rsidR="00790FB4" w:rsidRPr="00C97908" w:rsidRDefault="00790FB4" w:rsidP="00264156">
            <w:pPr>
              <w:jc w:val="center"/>
              <w:rPr>
                <w:sz w:val="16"/>
                <w:szCs w:val="16"/>
                <w:lang w:val="en-US"/>
              </w:rPr>
            </w:pPr>
            <w:r w:rsidRPr="00C97908">
              <w:rPr>
                <w:sz w:val="16"/>
                <w:szCs w:val="16"/>
                <w:lang w:val="en-US"/>
              </w:rPr>
              <w:t>6,72</w:t>
            </w:r>
          </w:p>
        </w:tc>
      </w:tr>
      <w:tr w:rsidR="00790FB4" w:rsidRPr="00B40365" w14:paraId="63A104D7"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3B29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BA82DF1" w14:textId="77777777" w:rsidR="00790FB4" w:rsidRPr="00B40365" w:rsidRDefault="00790FB4" w:rsidP="00264156">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0DF74887" w14:textId="77777777" w:rsidR="00790FB4" w:rsidRPr="00C97908" w:rsidRDefault="00790FB4" w:rsidP="00264156">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62A62295"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89892B"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96004B3" w14:textId="77777777" w:rsidR="00790FB4" w:rsidRPr="00C97908" w:rsidRDefault="00790FB4" w:rsidP="00264156">
            <w:pPr>
              <w:jc w:val="center"/>
              <w:rPr>
                <w:sz w:val="16"/>
                <w:szCs w:val="16"/>
                <w:lang w:val="en-US"/>
              </w:rPr>
            </w:pPr>
            <w:r w:rsidRPr="00C97908">
              <w:rPr>
                <w:sz w:val="16"/>
                <w:szCs w:val="16"/>
                <w:lang w:val="en-US"/>
              </w:rPr>
              <w:t>24,96</w:t>
            </w:r>
          </w:p>
        </w:tc>
      </w:tr>
      <w:tr w:rsidR="00790FB4" w:rsidRPr="00B40365" w14:paraId="1365C06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43A6B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55E8E12" w14:textId="77777777" w:rsidR="00790FB4" w:rsidRPr="00B40365" w:rsidRDefault="00790FB4" w:rsidP="00264156">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577D241A" w14:textId="77777777" w:rsidR="00790FB4" w:rsidRPr="00C97908" w:rsidRDefault="00790FB4" w:rsidP="00264156">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76DED1EF"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28AB85"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C48E428" w14:textId="77777777" w:rsidR="00790FB4" w:rsidRPr="00C97908" w:rsidRDefault="00790FB4" w:rsidP="00264156">
            <w:pPr>
              <w:jc w:val="center"/>
              <w:rPr>
                <w:sz w:val="16"/>
                <w:szCs w:val="16"/>
                <w:lang w:val="en-US"/>
              </w:rPr>
            </w:pPr>
            <w:r w:rsidRPr="00C97908">
              <w:rPr>
                <w:sz w:val="16"/>
                <w:szCs w:val="16"/>
                <w:lang w:val="en-US"/>
              </w:rPr>
              <w:t>24,96</w:t>
            </w:r>
          </w:p>
        </w:tc>
      </w:tr>
      <w:tr w:rsidR="00790FB4" w:rsidRPr="00B40365" w14:paraId="777E5CD8"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9207CE"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A423704" w14:textId="77777777" w:rsidR="00790FB4" w:rsidRPr="00B40365" w:rsidRDefault="00790FB4" w:rsidP="00264156">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79454B5F" w14:textId="77777777" w:rsidR="00790FB4" w:rsidRPr="00C97908" w:rsidRDefault="00790FB4" w:rsidP="00264156">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7269812E"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8DC3B6"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D99FCA6" w14:textId="77777777" w:rsidR="00790FB4" w:rsidRPr="00C97908" w:rsidRDefault="00790FB4" w:rsidP="00264156">
            <w:pPr>
              <w:jc w:val="center"/>
              <w:rPr>
                <w:sz w:val="16"/>
                <w:szCs w:val="16"/>
                <w:lang w:val="en-US"/>
              </w:rPr>
            </w:pPr>
            <w:r w:rsidRPr="00C97908">
              <w:rPr>
                <w:sz w:val="16"/>
                <w:szCs w:val="16"/>
                <w:lang w:val="en-US"/>
              </w:rPr>
              <w:t>24,96</w:t>
            </w:r>
          </w:p>
        </w:tc>
      </w:tr>
      <w:tr w:rsidR="00790FB4" w:rsidRPr="009B70F2" w14:paraId="0740A79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BCC3ED" w14:textId="77777777" w:rsidR="00790FB4" w:rsidRPr="005E2CA0" w:rsidRDefault="00790FB4" w:rsidP="00264156">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75B545DE" w14:textId="77777777" w:rsidR="00790FB4" w:rsidRPr="005E2CA0" w:rsidRDefault="00790FB4" w:rsidP="00264156">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46464FA2" w14:textId="77777777" w:rsidR="00790FB4" w:rsidRPr="005E2CA0" w:rsidRDefault="00790FB4" w:rsidP="00264156">
            <w:pPr>
              <w:rPr>
                <w:b/>
                <w:bCs/>
                <w:sz w:val="2"/>
                <w:szCs w:val="2"/>
                <w:lang w:val="en-US"/>
              </w:rPr>
            </w:pPr>
            <w:r w:rsidRPr="005E2CA0">
              <w:rPr>
                <w:b/>
                <w:bCs/>
                <w:sz w:val="22"/>
                <w:szCs w:val="22"/>
                <w:lang w:val="en-US"/>
              </w:rPr>
              <w:t>Montarea cutiei cu cleme</w:t>
            </w:r>
          </w:p>
          <w:p w14:paraId="1269C89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7F41921C"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8F380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E654820" w14:textId="77777777" w:rsidR="00790FB4" w:rsidRPr="005E2CA0" w:rsidRDefault="00790FB4" w:rsidP="00264156">
            <w:pPr>
              <w:jc w:val="center"/>
              <w:rPr>
                <w:b/>
                <w:bCs/>
                <w:sz w:val="22"/>
                <w:szCs w:val="22"/>
                <w:lang w:val="en-US"/>
              </w:rPr>
            </w:pPr>
            <w:r w:rsidRPr="005E2CA0">
              <w:rPr>
                <w:b/>
                <w:bCs/>
                <w:sz w:val="22"/>
                <w:szCs w:val="22"/>
                <w:lang w:val="en-US"/>
              </w:rPr>
              <w:t>2,00</w:t>
            </w:r>
          </w:p>
          <w:p w14:paraId="4E8CB676" w14:textId="77777777" w:rsidR="00790FB4" w:rsidRPr="009B70F2" w:rsidRDefault="00790FB4" w:rsidP="00264156">
            <w:pPr>
              <w:jc w:val="center"/>
              <w:rPr>
                <w:sz w:val="2"/>
                <w:szCs w:val="2"/>
                <w:lang w:val="en-US"/>
              </w:rPr>
            </w:pPr>
          </w:p>
        </w:tc>
      </w:tr>
      <w:tr w:rsidR="00790FB4" w:rsidRPr="00B40365" w14:paraId="41EBD05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ABDD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80308AD" w14:textId="77777777" w:rsidR="00790FB4" w:rsidRPr="00B40365" w:rsidRDefault="00790FB4" w:rsidP="00264156">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0770A793" w14:textId="77777777" w:rsidR="00790FB4" w:rsidRPr="00C97908" w:rsidRDefault="00790FB4" w:rsidP="00264156">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07D953E6" w14:textId="77777777" w:rsidR="00790FB4" w:rsidRPr="00C97908" w:rsidRDefault="00790FB4" w:rsidP="0026415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745973"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059861C7" w14:textId="77777777" w:rsidR="00790FB4" w:rsidRPr="00C97908" w:rsidRDefault="00790FB4" w:rsidP="00264156">
            <w:pPr>
              <w:jc w:val="center"/>
              <w:rPr>
                <w:sz w:val="16"/>
                <w:szCs w:val="16"/>
                <w:lang w:val="en-US"/>
              </w:rPr>
            </w:pPr>
            <w:r w:rsidRPr="00C97908">
              <w:rPr>
                <w:sz w:val="16"/>
                <w:szCs w:val="16"/>
                <w:lang w:val="en-US"/>
              </w:rPr>
              <w:t>3,20</w:t>
            </w:r>
          </w:p>
        </w:tc>
      </w:tr>
      <w:tr w:rsidR="00790FB4" w:rsidRPr="009B70F2" w14:paraId="037FF8E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A419D5" w14:textId="77777777" w:rsidR="00790FB4" w:rsidRPr="005E2CA0" w:rsidRDefault="00790FB4" w:rsidP="00264156">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487FC8C2"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6945A625" w14:textId="77777777" w:rsidR="00790FB4" w:rsidRPr="005E2CA0" w:rsidRDefault="00790FB4" w:rsidP="00264156">
            <w:pPr>
              <w:rPr>
                <w:b/>
                <w:bCs/>
                <w:sz w:val="2"/>
                <w:szCs w:val="2"/>
                <w:lang w:val="en-US"/>
              </w:rPr>
            </w:pPr>
            <w:r w:rsidRPr="005E2CA0">
              <w:rPr>
                <w:b/>
                <w:bCs/>
                <w:sz w:val="22"/>
                <w:szCs w:val="22"/>
                <w:lang w:val="en-US"/>
              </w:rPr>
              <w:t>Cutii de distributie (doze) (80x80x40mm)</w:t>
            </w:r>
          </w:p>
          <w:p w14:paraId="3003DA5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EDB3F74"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1DF970"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4F735A7" w14:textId="77777777" w:rsidR="00790FB4" w:rsidRPr="005E2CA0" w:rsidRDefault="00790FB4" w:rsidP="00264156">
            <w:pPr>
              <w:jc w:val="center"/>
              <w:rPr>
                <w:b/>
                <w:bCs/>
                <w:sz w:val="22"/>
                <w:szCs w:val="22"/>
                <w:lang w:val="en-US"/>
              </w:rPr>
            </w:pPr>
            <w:r w:rsidRPr="005E2CA0">
              <w:rPr>
                <w:b/>
                <w:bCs/>
                <w:sz w:val="22"/>
                <w:szCs w:val="22"/>
                <w:lang w:val="en-US"/>
              </w:rPr>
              <w:t>2,00</w:t>
            </w:r>
          </w:p>
          <w:p w14:paraId="1AD1F3BA" w14:textId="77777777" w:rsidR="00790FB4" w:rsidRPr="009B70F2" w:rsidRDefault="00790FB4" w:rsidP="00264156">
            <w:pPr>
              <w:jc w:val="center"/>
              <w:rPr>
                <w:sz w:val="2"/>
                <w:szCs w:val="2"/>
                <w:lang w:val="en-US"/>
              </w:rPr>
            </w:pPr>
          </w:p>
        </w:tc>
      </w:tr>
      <w:tr w:rsidR="00790FB4" w:rsidRPr="00B40365" w14:paraId="56F6D07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D1ABF"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78073F" w14:textId="77777777" w:rsidR="00790FB4" w:rsidRPr="00B40365" w:rsidRDefault="00790FB4" w:rsidP="00264156">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60BAF15F" w14:textId="77777777" w:rsidR="00790FB4" w:rsidRPr="00C97908" w:rsidRDefault="00790FB4" w:rsidP="00264156">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7ECAC28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954F91"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21A5334" w14:textId="77777777" w:rsidR="00790FB4" w:rsidRPr="00C97908" w:rsidRDefault="00790FB4" w:rsidP="00264156">
            <w:pPr>
              <w:jc w:val="center"/>
              <w:rPr>
                <w:sz w:val="16"/>
                <w:szCs w:val="16"/>
                <w:lang w:val="en-US"/>
              </w:rPr>
            </w:pPr>
            <w:r w:rsidRPr="00C97908">
              <w:rPr>
                <w:sz w:val="16"/>
                <w:szCs w:val="16"/>
                <w:lang w:val="en-US"/>
              </w:rPr>
              <w:t>2,00</w:t>
            </w:r>
          </w:p>
        </w:tc>
      </w:tr>
      <w:tr w:rsidR="00790FB4" w:rsidRPr="003E2692" w14:paraId="6E6926E6"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5A7AE75"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1CDCA0D0"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57120B07"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6A3DDF9C"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62B85C3B"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55B7273D" w14:textId="77777777" w:rsidR="00790FB4" w:rsidRPr="003E2692" w:rsidRDefault="00790FB4" w:rsidP="00264156">
            <w:pPr>
              <w:rPr>
                <w:sz w:val="2"/>
                <w:szCs w:val="2"/>
                <w:lang w:val="en-US"/>
              </w:rPr>
            </w:pPr>
          </w:p>
        </w:tc>
      </w:tr>
      <w:tr w:rsidR="00790FB4" w:rsidRPr="00B449C4" w14:paraId="374D265F"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063A4B"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30F72916"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4F002AB"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6A30D25"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483C3908"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964B3A9" w14:textId="77777777" w:rsidR="00790FB4" w:rsidRPr="00B449C4" w:rsidRDefault="00790FB4" w:rsidP="00264156">
            <w:pPr>
              <w:rPr>
                <w:sz w:val="22"/>
                <w:szCs w:val="22"/>
                <w:lang w:val="en-US"/>
              </w:rPr>
            </w:pPr>
          </w:p>
        </w:tc>
      </w:tr>
      <w:tr w:rsidR="00790FB4" w:rsidRPr="00B40365" w14:paraId="2D1306DD"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C5EB65"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34E45636"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36CC2B43"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 et. 2</w:t>
            </w:r>
          </w:p>
        </w:tc>
        <w:tc>
          <w:tcPr>
            <w:tcW w:w="3621" w:type="dxa"/>
            <w:gridSpan w:val="8"/>
            <w:tcBorders>
              <w:bottom w:val="single" w:sz="4" w:space="0" w:color="auto"/>
              <w:right w:val="single" w:sz="4" w:space="0" w:color="auto"/>
            </w:tcBorders>
          </w:tcPr>
          <w:p w14:paraId="51A4746B" w14:textId="77777777" w:rsidR="00790FB4" w:rsidRPr="00B40365" w:rsidRDefault="00790FB4" w:rsidP="00264156">
            <w:pPr>
              <w:rPr>
                <w:sz w:val="22"/>
                <w:szCs w:val="22"/>
                <w:lang w:val="en-US"/>
              </w:rPr>
            </w:pPr>
          </w:p>
        </w:tc>
      </w:tr>
      <w:tr w:rsidR="00790FB4" w:rsidRPr="003E2692" w14:paraId="02B13E30"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FB0588"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3210038E"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2B652D90"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6391B205"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6767594F"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02DA1055" w14:textId="77777777" w:rsidR="00790FB4" w:rsidRPr="003E2692" w:rsidRDefault="00790FB4" w:rsidP="00264156">
            <w:pPr>
              <w:rPr>
                <w:sz w:val="2"/>
                <w:szCs w:val="2"/>
                <w:lang w:val="en-US"/>
              </w:rPr>
            </w:pPr>
          </w:p>
        </w:tc>
      </w:tr>
      <w:tr w:rsidR="00790FB4" w:rsidRPr="00B449C4" w14:paraId="71EDA2D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AB587B"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1C6E5B7F"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0B8C9CA"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221C21"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239DFE59"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7F33666F" w14:textId="77777777" w:rsidR="00790FB4" w:rsidRPr="00B449C4" w:rsidRDefault="00790FB4" w:rsidP="00264156">
            <w:pPr>
              <w:rPr>
                <w:sz w:val="22"/>
                <w:szCs w:val="22"/>
                <w:lang w:val="en-US"/>
              </w:rPr>
            </w:pPr>
          </w:p>
        </w:tc>
      </w:tr>
      <w:tr w:rsidR="00790FB4" w:rsidRPr="00B449C4" w14:paraId="0E9AF776"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8BF462"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82B1FF4"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975B101" w14:textId="77777777" w:rsidR="00790FB4" w:rsidRPr="000E0709" w:rsidRDefault="00790FB4" w:rsidP="0026415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3143346"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900024F"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0657088" w14:textId="77777777" w:rsidR="00790FB4" w:rsidRPr="00B449C4" w:rsidRDefault="00790FB4" w:rsidP="00264156">
            <w:pPr>
              <w:rPr>
                <w:sz w:val="22"/>
                <w:szCs w:val="22"/>
                <w:lang w:val="en-US"/>
              </w:rPr>
            </w:pPr>
          </w:p>
        </w:tc>
      </w:tr>
      <w:tr w:rsidR="00790FB4" w:rsidRPr="00B449C4" w14:paraId="5CB9050A"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142C7A"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22FB3085"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9811CE2" w14:textId="77777777" w:rsidR="00790FB4" w:rsidRPr="000E0709" w:rsidRDefault="00790FB4" w:rsidP="00264156">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093DD748"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24789C15"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2088A93" w14:textId="77777777" w:rsidR="00790FB4" w:rsidRPr="00B449C4" w:rsidRDefault="00790FB4" w:rsidP="00264156">
            <w:pPr>
              <w:rPr>
                <w:sz w:val="22"/>
                <w:szCs w:val="22"/>
                <w:lang w:val="en-US"/>
              </w:rPr>
            </w:pPr>
          </w:p>
        </w:tc>
      </w:tr>
      <w:tr w:rsidR="00790FB4" w:rsidRPr="00B449C4" w14:paraId="2395C9A6"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033017"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3258CBEE"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139440AE"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82172C"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4EBFC328"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2DAEBD02" w14:textId="77777777" w:rsidR="00790FB4" w:rsidRPr="00B449C4" w:rsidRDefault="00790FB4" w:rsidP="00264156">
            <w:pPr>
              <w:rPr>
                <w:sz w:val="22"/>
                <w:szCs w:val="22"/>
                <w:lang w:val="en-US"/>
              </w:rPr>
            </w:pPr>
          </w:p>
        </w:tc>
      </w:tr>
      <w:tr w:rsidR="00790FB4" w:rsidRPr="00B449C4" w14:paraId="57F19660"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65A990"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0B26E55D"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6E39D169" w14:textId="77777777" w:rsidR="00790FB4" w:rsidRPr="000E0709" w:rsidRDefault="00790FB4" w:rsidP="0026415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3B23A4ED"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617AF4A2"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4507D134" w14:textId="77777777" w:rsidR="00790FB4" w:rsidRPr="00B449C4" w:rsidRDefault="00790FB4" w:rsidP="00264156">
            <w:pPr>
              <w:rPr>
                <w:sz w:val="22"/>
                <w:szCs w:val="22"/>
                <w:lang w:val="en-US"/>
              </w:rPr>
            </w:pPr>
          </w:p>
        </w:tc>
      </w:tr>
      <w:tr w:rsidR="00790FB4" w:rsidRPr="00B449C4" w14:paraId="094C21DF"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22BC96"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51A9ACEB"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755B98D2"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602AE3E"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3FE36766"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12029CF5" w14:textId="77777777" w:rsidR="00790FB4" w:rsidRPr="00B449C4" w:rsidRDefault="00790FB4" w:rsidP="00264156">
            <w:pPr>
              <w:rPr>
                <w:sz w:val="22"/>
                <w:szCs w:val="22"/>
                <w:lang w:val="en-US"/>
              </w:rPr>
            </w:pPr>
          </w:p>
        </w:tc>
      </w:tr>
      <w:tr w:rsidR="00790FB4" w:rsidRPr="00B449C4" w14:paraId="19ECA6CF"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8BC2AB3"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75BEE1D3"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6EA62D3" w14:textId="77777777" w:rsidR="00790FB4" w:rsidRPr="000E0709" w:rsidRDefault="00790FB4" w:rsidP="00264156">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58DE0634"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58A0D2A7"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2CBE41BC" w14:textId="77777777" w:rsidR="00790FB4" w:rsidRPr="00B449C4" w:rsidRDefault="00790FB4" w:rsidP="00264156">
            <w:pPr>
              <w:rPr>
                <w:sz w:val="22"/>
                <w:szCs w:val="22"/>
                <w:lang w:val="en-US"/>
              </w:rPr>
            </w:pPr>
          </w:p>
        </w:tc>
      </w:tr>
      <w:tr w:rsidR="00790FB4" w:rsidRPr="00B40365" w14:paraId="45997ED3"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C8210D"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66A8BEFF"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72B41D37" w14:textId="77777777" w:rsidR="00790FB4" w:rsidRPr="00B40365" w:rsidRDefault="00790FB4" w:rsidP="00264156">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02D1CC5B" w14:textId="77777777" w:rsidR="00790FB4" w:rsidRPr="00B40365" w:rsidRDefault="00790FB4" w:rsidP="00264156">
            <w:pPr>
              <w:rPr>
                <w:sz w:val="22"/>
                <w:szCs w:val="22"/>
                <w:lang w:val="en-US"/>
              </w:rPr>
            </w:pPr>
          </w:p>
        </w:tc>
      </w:tr>
      <w:tr w:rsidR="00790FB4" w:rsidRPr="009B70F2" w14:paraId="06E859D5" w14:textId="77777777" w:rsidTr="00264156">
        <w:tblPrEx>
          <w:tblCellMar>
            <w:left w:w="107" w:type="dxa"/>
            <w:right w:w="107" w:type="dxa"/>
          </w:tblCellMar>
        </w:tblPrEx>
        <w:tc>
          <w:tcPr>
            <w:tcW w:w="10495" w:type="dxa"/>
            <w:gridSpan w:val="19"/>
          </w:tcPr>
          <w:p w14:paraId="2CA32E3C" w14:textId="77777777" w:rsidR="00790FB4" w:rsidRPr="009B70F2" w:rsidRDefault="00790FB4" w:rsidP="00264156">
            <w:pPr>
              <w:rPr>
                <w:b/>
                <w:bCs/>
                <w:sz w:val="22"/>
                <w:szCs w:val="22"/>
                <w:lang w:val="en-US"/>
              </w:rPr>
            </w:pPr>
            <w:r w:rsidRPr="009B70F2">
              <w:rPr>
                <w:b/>
                <w:bCs/>
                <w:sz w:val="22"/>
                <w:szCs w:val="22"/>
                <w:lang w:val="en-US"/>
              </w:rPr>
              <w:t>3. Utilaj</w:t>
            </w:r>
          </w:p>
          <w:p w14:paraId="0B318C84" w14:textId="77777777" w:rsidR="00790FB4" w:rsidRPr="00B12F65" w:rsidRDefault="00790FB4" w:rsidP="00264156">
            <w:pPr>
              <w:rPr>
                <w:sz w:val="2"/>
                <w:szCs w:val="2"/>
                <w:lang w:val="en-US"/>
              </w:rPr>
            </w:pPr>
          </w:p>
        </w:tc>
      </w:tr>
      <w:tr w:rsidR="00790FB4" w:rsidRPr="009B70F2" w14:paraId="1E38E73D" w14:textId="77777777" w:rsidTr="00264156">
        <w:tblPrEx>
          <w:tblCellMar>
            <w:left w:w="107" w:type="dxa"/>
            <w:right w:w="107" w:type="dxa"/>
          </w:tblCellMar>
        </w:tblPrEx>
        <w:tc>
          <w:tcPr>
            <w:tcW w:w="10495" w:type="dxa"/>
            <w:gridSpan w:val="19"/>
          </w:tcPr>
          <w:p w14:paraId="1ACAE47F" w14:textId="77777777" w:rsidR="00790FB4" w:rsidRPr="009B70F2" w:rsidRDefault="00790FB4" w:rsidP="00264156">
            <w:pPr>
              <w:rPr>
                <w:b/>
                <w:bCs/>
                <w:sz w:val="22"/>
                <w:szCs w:val="22"/>
                <w:lang w:val="en-US"/>
              </w:rPr>
            </w:pPr>
            <w:r w:rsidRPr="009B70F2">
              <w:rPr>
                <w:b/>
                <w:bCs/>
                <w:sz w:val="22"/>
                <w:szCs w:val="22"/>
                <w:lang w:val="en-US"/>
              </w:rPr>
              <w:t>3.1. Coridor et. 1</w:t>
            </w:r>
          </w:p>
          <w:p w14:paraId="74ACA4BD" w14:textId="77777777" w:rsidR="00790FB4" w:rsidRPr="00B12F65" w:rsidRDefault="00790FB4" w:rsidP="00264156">
            <w:pPr>
              <w:rPr>
                <w:sz w:val="2"/>
                <w:szCs w:val="2"/>
                <w:lang w:val="en-US"/>
              </w:rPr>
            </w:pPr>
          </w:p>
        </w:tc>
      </w:tr>
      <w:tr w:rsidR="00790FB4" w:rsidRPr="009B70F2" w14:paraId="328444F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0BDD50" w14:textId="77777777" w:rsidR="00790FB4" w:rsidRPr="005E2CA0" w:rsidRDefault="00790FB4" w:rsidP="00264156">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4A360AD9"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164AF6EF" w14:textId="77777777" w:rsidR="00790FB4" w:rsidRPr="005E2CA0" w:rsidRDefault="00790FB4" w:rsidP="00264156">
            <w:pPr>
              <w:rPr>
                <w:b/>
                <w:bCs/>
                <w:sz w:val="2"/>
                <w:szCs w:val="2"/>
                <w:lang w:val="en-US"/>
              </w:rPr>
            </w:pPr>
            <w:r w:rsidRPr="005E2CA0">
              <w:rPr>
                <w:b/>
                <w:bCs/>
                <w:sz w:val="22"/>
                <w:szCs w:val="22"/>
                <w:lang w:val="en-US"/>
              </w:rPr>
              <w:t>Tablou de distributie cu lacat, montare aparenta, IP-65 pentru 12 module.</w:t>
            </w:r>
          </w:p>
          <w:p w14:paraId="54EFE8F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2C94A23" w14:textId="77777777" w:rsidR="00790FB4" w:rsidRPr="005E2CA0" w:rsidRDefault="00790FB4" w:rsidP="00264156">
            <w:pPr>
              <w:jc w:val="center"/>
              <w:rPr>
                <w:b/>
                <w:bCs/>
                <w:sz w:val="22"/>
                <w:szCs w:val="22"/>
                <w:lang w:val="en-US"/>
              </w:rPr>
            </w:pPr>
          </w:p>
        </w:tc>
        <w:tc>
          <w:tcPr>
            <w:tcW w:w="1134" w:type="dxa"/>
            <w:gridSpan w:val="3"/>
            <w:tcBorders>
              <w:top w:val="single" w:sz="4" w:space="0" w:color="auto"/>
              <w:bottom w:val="single" w:sz="4" w:space="0" w:color="auto"/>
            </w:tcBorders>
            <w:vAlign w:val="center"/>
          </w:tcPr>
          <w:p w14:paraId="4F2DE49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EA7B127" w14:textId="77777777" w:rsidR="00790FB4" w:rsidRPr="005E2CA0" w:rsidRDefault="00790FB4" w:rsidP="00264156">
            <w:pPr>
              <w:jc w:val="center"/>
              <w:rPr>
                <w:b/>
                <w:bCs/>
                <w:sz w:val="22"/>
                <w:szCs w:val="22"/>
                <w:lang w:val="en-US"/>
              </w:rPr>
            </w:pPr>
            <w:r w:rsidRPr="005E2CA0">
              <w:rPr>
                <w:b/>
                <w:bCs/>
                <w:sz w:val="22"/>
                <w:szCs w:val="22"/>
                <w:lang w:val="en-US"/>
              </w:rPr>
              <w:t>1,00</w:t>
            </w:r>
          </w:p>
          <w:p w14:paraId="7243EA66" w14:textId="77777777" w:rsidR="00790FB4" w:rsidRPr="009B70F2" w:rsidRDefault="00790FB4" w:rsidP="00264156">
            <w:pPr>
              <w:jc w:val="center"/>
              <w:rPr>
                <w:sz w:val="2"/>
                <w:szCs w:val="2"/>
                <w:lang w:val="en-US"/>
              </w:rPr>
            </w:pPr>
          </w:p>
        </w:tc>
      </w:tr>
      <w:tr w:rsidR="00790FB4" w:rsidRPr="00B40365" w14:paraId="62400AB6"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67F97"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6C697EBF" w14:textId="77777777" w:rsidR="00790FB4" w:rsidRPr="00B40365" w:rsidRDefault="00790FB4" w:rsidP="00264156">
            <w:pPr>
              <w:jc w:val="center"/>
              <w:rPr>
                <w:sz w:val="16"/>
                <w:szCs w:val="16"/>
                <w:lang w:val="en-US"/>
              </w:rPr>
            </w:pPr>
            <w:r w:rsidRPr="00B40365">
              <w:rPr>
                <w:sz w:val="16"/>
                <w:szCs w:val="16"/>
                <w:lang w:val="en-US"/>
              </w:rPr>
              <w:t>8298751352432</w:t>
            </w:r>
          </w:p>
        </w:tc>
        <w:tc>
          <w:tcPr>
            <w:tcW w:w="4366" w:type="dxa"/>
            <w:gridSpan w:val="4"/>
            <w:tcBorders>
              <w:top w:val="nil"/>
              <w:bottom w:val="single" w:sz="2" w:space="0" w:color="auto"/>
            </w:tcBorders>
            <w:vAlign w:val="center"/>
          </w:tcPr>
          <w:p w14:paraId="26305CC0" w14:textId="77777777" w:rsidR="00790FB4" w:rsidRPr="00C97908" w:rsidRDefault="00790FB4" w:rsidP="00264156">
            <w:pPr>
              <w:rPr>
                <w:sz w:val="16"/>
                <w:szCs w:val="16"/>
                <w:lang w:val="en-US"/>
              </w:rPr>
            </w:pPr>
            <w:r w:rsidRPr="00C97908">
              <w:rPr>
                <w:sz w:val="16"/>
                <w:szCs w:val="16"/>
                <w:lang w:val="en-US"/>
              </w:rPr>
              <w:t>Tablou de distributie cu lacat, montare aparenta, IP-65 pentru 12 module.</w:t>
            </w:r>
          </w:p>
        </w:tc>
        <w:tc>
          <w:tcPr>
            <w:tcW w:w="1021" w:type="dxa"/>
            <w:gridSpan w:val="3"/>
            <w:tcBorders>
              <w:top w:val="nil"/>
              <w:bottom w:val="single" w:sz="2" w:space="0" w:color="auto"/>
            </w:tcBorders>
            <w:vAlign w:val="center"/>
          </w:tcPr>
          <w:p w14:paraId="2862F2DD"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0BDC3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D0BA184"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542D76C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E7C614" w14:textId="77777777" w:rsidR="00790FB4" w:rsidRPr="005E2CA0" w:rsidRDefault="00790FB4" w:rsidP="00264156">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4FA6BE90"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4AE97739" w14:textId="77777777" w:rsidR="00790FB4" w:rsidRPr="005E2CA0" w:rsidRDefault="00790FB4" w:rsidP="00264156">
            <w:pPr>
              <w:rPr>
                <w:b/>
                <w:bCs/>
                <w:sz w:val="2"/>
                <w:szCs w:val="2"/>
                <w:lang w:val="en-US"/>
              </w:rPr>
            </w:pPr>
            <w:r w:rsidRPr="005E2CA0">
              <w:rPr>
                <w:b/>
                <w:bCs/>
                <w:sz w:val="22"/>
                <w:szCs w:val="22"/>
                <w:lang w:val="en-US"/>
              </w:rPr>
              <w:t>Intrerupator de sarcina 3P/25A, IP20,</w:t>
            </w:r>
          </w:p>
          <w:p w14:paraId="798FA889"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17418004"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D8D0D3"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6D01169" w14:textId="77777777" w:rsidR="00790FB4" w:rsidRPr="005E2CA0" w:rsidRDefault="00790FB4" w:rsidP="00264156">
            <w:pPr>
              <w:jc w:val="center"/>
              <w:rPr>
                <w:b/>
                <w:bCs/>
                <w:sz w:val="22"/>
                <w:szCs w:val="22"/>
                <w:lang w:val="en-US"/>
              </w:rPr>
            </w:pPr>
            <w:r w:rsidRPr="005E2CA0">
              <w:rPr>
                <w:b/>
                <w:bCs/>
                <w:sz w:val="22"/>
                <w:szCs w:val="22"/>
                <w:lang w:val="en-US"/>
              </w:rPr>
              <w:t>1,00</w:t>
            </w:r>
          </w:p>
          <w:p w14:paraId="7738AC0D" w14:textId="77777777" w:rsidR="00790FB4" w:rsidRPr="009B70F2" w:rsidRDefault="00790FB4" w:rsidP="00264156">
            <w:pPr>
              <w:jc w:val="center"/>
              <w:rPr>
                <w:sz w:val="2"/>
                <w:szCs w:val="2"/>
                <w:lang w:val="en-US"/>
              </w:rPr>
            </w:pPr>
          </w:p>
        </w:tc>
      </w:tr>
      <w:tr w:rsidR="00790FB4" w:rsidRPr="00B40365" w14:paraId="09150584"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31E30"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71A0C7A" w14:textId="77777777" w:rsidR="00790FB4" w:rsidRPr="00B40365" w:rsidRDefault="00790FB4" w:rsidP="00264156">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14:paraId="5D5D73AB" w14:textId="77777777" w:rsidR="00790FB4" w:rsidRPr="00C97908" w:rsidRDefault="00790FB4" w:rsidP="00264156">
            <w:pPr>
              <w:rPr>
                <w:sz w:val="16"/>
                <w:szCs w:val="16"/>
                <w:lang w:val="en-US"/>
              </w:rPr>
            </w:pPr>
            <w:r w:rsidRPr="00C97908">
              <w:rPr>
                <w:sz w:val="16"/>
                <w:szCs w:val="16"/>
                <w:lang w:val="en-US"/>
              </w:rPr>
              <w:t xml:space="preserve">Intrerupator de sarcina 3P/25A, IP20, </w:t>
            </w:r>
          </w:p>
        </w:tc>
        <w:tc>
          <w:tcPr>
            <w:tcW w:w="1021" w:type="dxa"/>
            <w:gridSpan w:val="3"/>
            <w:tcBorders>
              <w:top w:val="nil"/>
              <w:bottom w:val="single" w:sz="2" w:space="0" w:color="auto"/>
            </w:tcBorders>
            <w:vAlign w:val="center"/>
          </w:tcPr>
          <w:p w14:paraId="652B4EAC"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75F75F"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D9FDE03"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71DF3028"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814610" w14:textId="77777777" w:rsidR="00790FB4" w:rsidRPr="005E2CA0" w:rsidRDefault="00790FB4" w:rsidP="00264156">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286994A1"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75779C88" w14:textId="77777777" w:rsidR="00790FB4" w:rsidRPr="005E2CA0" w:rsidRDefault="00790FB4" w:rsidP="00264156">
            <w:pPr>
              <w:rPr>
                <w:b/>
                <w:bCs/>
                <w:sz w:val="2"/>
                <w:szCs w:val="2"/>
                <w:lang w:val="en-US"/>
              </w:rPr>
            </w:pPr>
            <w:r w:rsidRPr="005E2CA0">
              <w:rPr>
                <w:b/>
                <w:bCs/>
                <w:sz w:val="22"/>
                <w:szCs w:val="22"/>
                <w:lang w:val="en-US"/>
              </w:rPr>
              <w:t>Intrerupator automat, modular, 1-polar, caracteristica "C", In=10A, Un=230V  ВА47-29/1Р/C10A</w:t>
            </w:r>
          </w:p>
          <w:p w14:paraId="08BD0884"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56FC7436"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0327AA"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A157BC0" w14:textId="77777777" w:rsidR="00790FB4" w:rsidRPr="005E2CA0" w:rsidRDefault="00790FB4" w:rsidP="00264156">
            <w:pPr>
              <w:jc w:val="center"/>
              <w:rPr>
                <w:b/>
                <w:bCs/>
                <w:sz w:val="22"/>
                <w:szCs w:val="22"/>
                <w:lang w:val="en-US"/>
              </w:rPr>
            </w:pPr>
            <w:r w:rsidRPr="005E2CA0">
              <w:rPr>
                <w:b/>
                <w:bCs/>
                <w:sz w:val="22"/>
                <w:szCs w:val="22"/>
                <w:lang w:val="en-US"/>
              </w:rPr>
              <w:t>4,00</w:t>
            </w:r>
          </w:p>
          <w:p w14:paraId="35394A2B" w14:textId="77777777" w:rsidR="00790FB4" w:rsidRPr="009B70F2" w:rsidRDefault="00790FB4" w:rsidP="00264156">
            <w:pPr>
              <w:jc w:val="center"/>
              <w:rPr>
                <w:sz w:val="2"/>
                <w:szCs w:val="2"/>
                <w:lang w:val="en-US"/>
              </w:rPr>
            </w:pPr>
          </w:p>
        </w:tc>
      </w:tr>
      <w:tr w:rsidR="00790FB4" w:rsidRPr="00B40365" w14:paraId="50472921"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754E3"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D9040BD" w14:textId="77777777" w:rsidR="00790FB4" w:rsidRPr="00B40365" w:rsidRDefault="00790FB4" w:rsidP="00264156">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621055F2" w14:textId="77777777" w:rsidR="00790FB4" w:rsidRPr="00C97908" w:rsidRDefault="00790FB4" w:rsidP="00264156">
            <w:pPr>
              <w:rPr>
                <w:sz w:val="16"/>
                <w:szCs w:val="16"/>
                <w:lang w:val="en-US"/>
              </w:rPr>
            </w:pPr>
            <w:r w:rsidRPr="00C97908">
              <w:rPr>
                <w:sz w:val="16"/>
                <w:szCs w:val="16"/>
                <w:lang w:val="en-US"/>
              </w:rPr>
              <w:t>Intrerupator automat, modular, 1-polar, caracteristica "C", In=10A, Un=230V  ВА47-29/1Р/C10A tip Schneider sau analogic</w:t>
            </w:r>
          </w:p>
        </w:tc>
        <w:tc>
          <w:tcPr>
            <w:tcW w:w="1021" w:type="dxa"/>
            <w:gridSpan w:val="3"/>
            <w:tcBorders>
              <w:top w:val="nil"/>
              <w:bottom w:val="single" w:sz="2" w:space="0" w:color="auto"/>
            </w:tcBorders>
            <w:vAlign w:val="center"/>
          </w:tcPr>
          <w:p w14:paraId="27BE031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89BC49"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2090D12"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9B70F2" w14:paraId="0D996817"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01BCAA" w14:textId="77777777" w:rsidR="00790FB4" w:rsidRPr="005E2CA0" w:rsidRDefault="00790FB4" w:rsidP="00264156">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3EAFB241"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7556420C" w14:textId="77777777" w:rsidR="00790FB4" w:rsidRPr="005E2CA0" w:rsidRDefault="00790FB4" w:rsidP="00264156">
            <w:pPr>
              <w:rPr>
                <w:b/>
                <w:bCs/>
                <w:sz w:val="2"/>
                <w:szCs w:val="2"/>
                <w:lang w:val="en-US"/>
              </w:rPr>
            </w:pPr>
            <w:r w:rsidRPr="005E2CA0">
              <w:rPr>
                <w:b/>
                <w:bCs/>
                <w:sz w:val="22"/>
                <w:szCs w:val="22"/>
                <w:lang w:val="en-US"/>
              </w:rPr>
              <w:t>Intrerupator automat, modular, 1-polar, caracteristica "C", In=16A, Un=230V  ВА47-29/1Р/C16A</w:t>
            </w:r>
          </w:p>
          <w:p w14:paraId="0930CFC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09FE43A"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03643C"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7A28F922" w14:textId="77777777" w:rsidR="00790FB4" w:rsidRPr="005E2CA0" w:rsidRDefault="00790FB4" w:rsidP="00264156">
            <w:pPr>
              <w:jc w:val="center"/>
              <w:rPr>
                <w:b/>
                <w:bCs/>
                <w:sz w:val="22"/>
                <w:szCs w:val="22"/>
                <w:lang w:val="en-US"/>
              </w:rPr>
            </w:pPr>
            <w:r w:rsidRPr="005E2CA0">
              <w:rPr>
                <w:b/>
                <w:bCs/>
                <w:sz w:val="22"/>
                <w:szCs w:val="22"/>
                <w:lang w:val="en-US"/>
              </w:rPr>
              <w:t>1,00</w:t>
            </w:r>
          </w:p>
          <w:p w14:paraId="10EA750F" w14:textId="77777777" w:rsidR="00790FB4" w:rsidRPr="009B70F2" w:rsidRDefault="00790FB4" w:rsidP="00264156">
            <w:pPr>
              <w:jc w:val="center"/>
              <w:rPr>
                <w:sz w:val="2"/>
                <w:szCs w:val="2"/>
                <w:lang w:val="en-US"/>
              </w:rPr>
            </w:pPr>
          </w:p>
        </w:tc>
      </w:tr>
      <w:tr w:rsidR="00790FB4" w:rsidRPr="00B40365" w14:paraId="6A20191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3AF134"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D44303B" w14:textId="77777777" w:rsidR="00790FB4" w:rsidRPr="00B40365" w:rsidRDefault="00790FB4" w:rsidP="00264156">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1BFB2732" w14:textId="77777777" w:rsidR="00790FB4" w:rsidRPr="00C97908" w:rsidRDefault="00790FB4" w:rsidP="00264156">
            <w:pPr>
              <w:rPr>
                <w:sz w:val="16"/>
                <w:szCs w:val="16"/>
                <w:lang w:val="en-US"/>
              </w:rPr>
            </w:pPr>
            <w:r w:rsidRPr="00C97908">
              <w:rPr>
                <w:sz w:val="16"/>
                <w:szCs w:val="16"/>
                <w:lang w:val="en-US"/>
              </w:rPr>
              <w:t>Intrerupator automat, modular, 1-polar, caracteristica "C", In=16A, Un=230V  ВА47-29/1Р/C16A tip Schneider sau analogic</w:t>
            </w:r>
          </w:p>
        </w:tc>
        <w:tc>
          <w:tcPr>
            <w:tcW w:w="1021" w:type="dxa"/>
            <w:gridSpan w:val="3"/>
            <w:tcBorders>
              <w:top w:val="nil"/>
              <w:bottom w:val="single" w:sz="2" w:space="0" w:color="auto"/>
            </w:tcBorders>
            <w:vAlign w:val="center"/>
          </w:tcPr>
          <w:p w14:paraId="0D1B61E3"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87083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D5251FC"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43A3BBB1"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6EB049" w14:textId="77777777" w:rsidR="00790FB4" w:rsidRPr="005E2CA0" w:rsidRDefault="00790FB4" w:rsidP="00264156">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6D6DDE2C"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2AF12F5A" w14:textId="77777777" w:rsidR="00790FB4" w:rsidRPr="005E2CA0" w:rsidRDefault="00790FB4" w:rsidP="00264156">
            <w:pPr>
              <w:rPr>
                <w:b/>
                <w:bCs/>
                <w:sz w:val="2"/>
                <w:szCs w:val="2"/>
                <w:lang w:val="en-US"/>
              </w:rPr>
            </w:pPr>
            <w:r w:rsidRPr="005E2CA0">
              <w:rPr>
                <w:b/>
                <w:bCs/>
                <w:sz w:val="22"/>
                <w:szCs w:val="22"/>
                <w:lang w:val="en-US"/>
              </w:rPr>
              <w:t>Automat diferential cu caracteristica "AC", bipolar, In=20A, Idn=30mA, U=230V АВДТ С20А, 30мА</w:t>
            </w:r>
          </w:p>
          <w:p w14:paraId="01B262C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384CA15"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495449"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00333809" w14:textId="77777777" w:rsidR="00790FB4" w:rsidRPr="005E2CA0" w:rsidRDefault="00790FB4" w:rsidP="00264156">
            <w:pPr>
              <w:jc w:val="center"/>
              <w:rPr>
                <w:b/>
                <w:bCs/>
                <w:sz w:val="22"/>
                <w:szCs w:val="22"/>
                <w:lang w:val="en-US"/>
              </w:rPr>
            </w:pPr>
            <w:r w:rsidRPr="005E2CA0">
              <w:rPr>
                <w:b/>
                <w:bCs/>
                <w:sz w:val="22"/>
                <w:szCs w:val="22"/>
                <w:lang w:val="en-US"/>
              </w:rPr>
              <w:t>1,00</w:t>
            </w:r>
          </w:p>
          <w:p w14:paraId="47F957A2" w14:textId="77777777" w:rsidR="00790FB4" w:rsidRPr="009B70F2" w:rsidRDefault="00790FB4" w:rsidP="00264156">
            <w:pPr>
              <w:jc w:val="center"/>
              <w:rPr>
                <w:sz w:val="2"/>
                <w:szCs w:val="2"/>
                <w:lang w:val="en-US"/>
              </w:rPr>
            </w:pPr>
          </w:p>
        </w:tc>
      </w:tr>
      <w:tr w:rsidR="00790FB4" w:rsidRPr="00B40365" w14:paraId="74FB26F2"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4555B"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532B7F04" w14:textId="77777777" w:rsidR="00790FB4" w:rsidRPr="00B40365" w:rsidRDefault="00790FB4" w:rsidP="00264156">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46B49924" w14:textId="77777777" w:rsidR="00790FB4" w:rsidRPr="00C97908" w:rsidRDefault="00790FB4" w:rsidP="00264156">
            <w:pPr>
              <w:rPr>
                <w:sz w:val="16"/>
                <w:szCs w:val="16"/>
                <w:lang w:val="en-US"/>
              </w:rPr>
            </w:pPr>
            <w:r w:rsidRPr="00C97908">
              <w:rPr>
                <w:sz w:val="16"/>
                <w:szCs w:val="16"/>
                <w:lang w:val="en-US"/>
              </w:rPr>
              <w:t>Automat diferential cu caracteristica "AC", bipolar, In=20A, Idn=30mA, U=230V АВДТ С20А, 30мА tip Schneider sau analogic</w:t>
            </w:r>
          </w:p>
        </w:tc>
        <w:tc>
          <w:tcPr>
            <w:tcW w:w="1021" w:type="dxa"/>
            <w:gridSpan w:val="3"/>
            <w:tcBorders>
              <w:top w:val="nil"/>
              <w:bottom w:val="single" w:sz="2" w:space="0" w:color="auto"/>
            </w:tcBorders>
            <w:vAlign w:val="center"/>
          </w:tcPr>
          <w:p w14:paraId="1963C802"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FCA49C"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E43AAC6"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3E2692" w14:paraId="06F99FA8"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2121AE2"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6B9E2B70"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2DF551A3"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3749AE0F"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20A7591B"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4F122A9D" w14:textId="77777777" w:rsidR="00790FB4" w:rsidRPr="003E2692" w:rsidRDefault="00790FB4" w:rsidP="00264156">
            <w:pPr>
              <w:rPr>
                <w:sz w:val="2"/>
                <w:szCs w:val="2"/>
                <w:lang w:val="en-US"/>
              </w:rPr>
            </w:pPr>
          </w:p>
        </w:tc>
      </w:tr>
      <w:tr w:rsidR="00790FB4" w:rsidRPr="00B449C4" w14:paraId="2D57EE4B"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6EA29C"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7C610572"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11AF142"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1A63AC7"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129E147"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0EB4135F" w14:textId="77777777" w:rsidR="00790FB4" w:rsidRPr="00B449C4" w:rsidRDefault="00790FB4" w:rsidP="00264156">
            <w:pPr>
              <w:rPr>
                <w:sz w:val="22"/>
                <w:szCs w:val="22"/>
                <w:lang w:val="en-US"/>
              </w:rPr>
            </w:pPr>
          </w:p>
        </w:tc>
      </w:tr>
      <w:tr w:rsidR="00790FB4" w:rsidRPr="00B40365" w14:paraId="2AC11122"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15D715D"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18D2C684"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6916859A"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 et. 1</w:t>
            </w:r>
          </w:p>
        </w:tc>
        <w:tc>
          <w:tcPr>
            <w:tcW w:w="3621" w:type="dxa"/>
            <w:gridSpan w:val="8"/>
            <w:tcBorders>
              <w:bottom w:val="single" w:sz="4" w:space="0" w:color="auto"/>
              <w:right w:val="single" w:sz="4" w:space="0" w:color="auto"/>
            </w:tcBorders>
          </w:tcPr>
          <w:p w14:paraId="20104202" w14:textId="77777777" w:rsidR="00790FB4" w:rsidRPr="00B40365" w:rsidRDefault="00790FB4" w:rsidP="00264156">
            <w:pPr>
              <w:rPr>
                <w:sz w:val="22"/>
                <w:szCs w:val="22"/>
                <w:lang w:val="en-US"/>
              </w:rPr>
            </w:pPr>
          </w:p>
        </w:tc>
      </w:tr>
      <w:tr w:rsidR="00790FB4" w:rsidRPr="009B70F2" w14:paraId="097E9CAA" w14:textId="77777777" w:rsidTr="00264156">
        <w:tblPrEx>
          <w:tblCellMar>
            <w:left w:w="107" w:type="dxa"/>
            <w:right w:w="107" w:type="dxa"/>
          </w:tblCellMar>
        </w:tblPrEx>
        <w:tc>
          <w:tcPr>
            <w:tcW w:w="10495" w:type="dxa"/>
            <w:gridSpan w:val="19"/>
          </w:tcPr>
          <w:p w14:paraId="4BBB06FD" w14:textId="77777777" w:rsidR="00790FB4" w:rsidRPr="009B70F2" w:rsidRDefault="00790FB4" w:rsidP="00264156">
            <w:pPr>
              <w:rPr>
                <w:b/>
                <w:bCs/>
                <w:sz w:val="22"/>
                <w:szCs w:val="22"/>
                <w:lang w:val="en-US"/>
              </w:rPr>
            </w:pPr>
            <w:r w:rsidRPr="009B70F2">
              <w:rPr>
                <w:b/>
                <w:bCs/>
                <w:sz w:val="22"/>
                <w:szCs w:val="22"/>
                <w:lang w:val="en-US"/>
              </w:rPr>
              <w:t>3.2. Coridor et. 2</w:t>
            </w:r>
          </w:p>
          <w:p w14:paraId="6107F63E" w14:textId="77777777" w:rsidR="00790FB4" w:rsidRPr="00B12F65" w:rsidRDefault="00790FB4" w:rsidP="00264156">
            <w:pPr>
              <w:rPr>
                <w:sz w:val="2"/>
                <w:szCs w:val="2"/>
                <w:lang w:val="en-US"/>
              </w:rPr>
            </w:pPr>
          </w:p>
        </w:tc>
      </w:tr>
      <w:tr w:rsidR="00790FB4" w:rsidRPr="009B70F2" w14:paraId="75CDD1D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4CEE10" w14:textId="77777777" w:rsidR="00790FB4" w:rsidRPr="005E2CA0" w:rsidRDefault="00790FB4" w:rsidP="00264156">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7755C083"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2FC76697" w14:textId="77777777" w:rsidR="00790FB4" w:rsidRPr="005E2CA0" w:rsidRDefault="00790FB4" w:rsidP="00264156">
            <w:pPr>
              <w:rPr>
                <w:b/>
                <w:bCs/>
                <w:sz w:val="2"/>
                <w:szCs w:val="2"/>
                <w:lang w:val="en-US"/>
              </w:rPr>
            </w:pPr>
            <w:r w:rsidRPr="005E2CA0">
              <w:rPr>
                <w:b/>
                <w:bCs/>
                <w:sz w:val="22"/>
                <w:szCs w:val="22"/>
                <w:lang w:val="en-US"/>
              </w:rPr>
              <w:t>Tablou de distributie cu lacat, montare aparenta, IP-65 pentru 12 module.</w:t>
            </w:r>
          </w:p>
          <w:p w14:paraId="0FB77238"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0BA58D23" w14:textId="77777777" w:rsidR="00790FB4" w:rsidRPr="005E2CA0" w:rsidRDefault="00790FB4" w:rsidP="00264156">
            <w:pPr>
              <w:jc w:val="center"/>
              <w:rPr>
                <w:b/>
                <w:bCs/>
                <w:sz w:val="22"/>
                <w:szCs w:val="22"/>
                <w:lang w:val="en-US"/>
              </w:rPr>
            </w:pPr>
          </w:p>
        </w:tc>
        <w:tc>
          <w:tcPr>
            <w:tcW w:w="1134" w:type="dxa"/>
            <w:gridSpan w:val="3"/>
            <w:tcBorders>
              <w:top w:val="single" w:sz="4" w:space="0" w:color="auto"/>
              <w:bottom w:val="single" w:sz="4" w:space="0" w:color="auto"/>
            </w:tcBorders>
            <w:vAlign w:val="center"/>
          </w:tcPr>
          <w:p w14:paraId="6924336E"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CD5FA40" w14:textId="77777777" w:rsidR="00790FB4" w:rsidRPr="005E2CA0" w:rsidRDefault="00790FB4" w:rsidP="00264156">
            <w:pPr>
              <w:jc w:val="center"/>
              <w:rPr>
                <w:b/>
                <w:bCs/>
                <w:sz w:val="22"/>
                <w:szCs w:val="22"/>
                <w:lang w:val="en-US"/>
              </w:rPr>
            </w:pPr>
            <w:r w:rsidRPr="005E2CA0">
              <w:rPr>
                <w:b/>
                <w:bCs/>
                <w:sz w:val="22"/>
                <w:szCs w:val="22"/>
                <w:lang w:val="en-US"/>
              </w:rPr>
              <w:t>1,00</w:t>
            </w:r>
          </w:p>
          <w:p w14:paraId="27EE2352" w14:textId="77777777" w:rsidR="00790FB4" w:rsidRPr="009B70F2" w:rsidRDefault="00790FB4" w:rsidP="00264156">
            <w:pPr>
              <w:jc w:val="center"/>
              <w:rPr>
                <w:sz w:val="2"/>
                <w:szCs w:val="2"/>
                <w:lang w:val="en-US"/>
              </w:rPr>
            </w:pPr>
          </w:p>
        </w:tc>
      </w:tr>
      <w:tr w:rsidR="00790FB4" w:rsidRPr="00B40365" w14:paraId="24A7DE09"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8D34A"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2BCEAD27" w14:textId="77777777" w:rsidR="00790FB4" w:rsidRPr="00B40365" w:rsidRDefault="00790FB4" w:rsidP="00264156">
            <w:pPr>
              <w:jc w:val="center"/>
              <w:rPr>
                <w:sz w:val="16"/>
                <w:szCs w:val="16"/>
                <w:lang w:val="en-US"/>
              </w:rPr>
            </w:pPr>
            <w:r w:rsidRPr="00B40365">
              <w:rPr>
                <w:sz w:val="16"/>
                <w:szCs w:val="16"/>
                <w:lang w:val="en-US"/>
              </w:rPr>
              <w:t>8298751352432</w:t>
            </w:r>
          </w:p>
        </w:tc>
        <w:tc>
          <w:tcPr>
            <w:tcW w:w="4366" w:type="dxa"/>
            <w:gridSpan w:val="4"/>
            <w:tcBorders>
              <w:top w:val="nil"/>
              <w:bottom w:val="single" w:sz="2" w:space="0" w:color="auto"/>
            </w:tcBorders>
            <w:vAlign w:val="center"/>
          </w:tcPr>
          <w:p w14:paraId="32D580F8" w14:textId="77777777" w:rsidR="00790FB4" w:rsidRPr="00C97908" w:rsidRDefault="00790FB4" w:rsidP="00264156">
            <w:pPr>
              <w:rPr>
                <w:sz w:val="16"/>
                <w:szCs w:val="16"/>
                <w:lang w:val="en-US"/>
              </w:rPr>
            </w:pPr>
            <w:r w:rsidRPr="00C97908">
              <w:rPr>
                <w:sz w:val="16"/>
                <w:szCs w:val="16"/>
                <w:lang w:val="en-US"/>
              </w:rPr>
              <w:t>Tablou de distributie cu lacat, montare aparenta, IP-65 pentru 12 module.</w:t>
            </w:r>
          </w:p>
        </w:tc>
        <w:tc>
          <w:tcPr>
            <w:tcW w:w="1021" w:type="dxa"/>
            <w:gridSpan w:val="3"/>
            <w:tcBorders>
              <w:top w:val="nil"/>
              <w:bottom w:val="single" w:sz="2" w:space="0" w:color="auto"/>
            </w:tcBorders>
            <w:vAlign w:val="center"/>
          </w:tcPr>
          <w:p w14:paraId="43C16EBA"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C1BE18"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9A68779"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7ED16B3B"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FDD822" w14:textId="77777777" w:rsidR="00790FB4" w:rsidRPr="005E2CA0" w:rsidRDefault="00790FB4" w:rsidP="00264156">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63597A86"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7ABE4F47" w14:textId="77777777" w:rsidR="00790FB4" w:rsidRPr="005E2CA0" w:rsidRDefault="00790FB4" w:rsidP="00264156">
            <w:pPr>
              <w:rPr>
                <w:b/>
                <w:bCs/>
                <w:sz w:val="2"/>
                <w:szCs w:val="2"/>
                <w:lang w:val="en-US"/>
              </w:rPr>
            </w:pPr>
            <w:r w:rsidRPr="005E2CA0">
              <w:rPr>
                <w:b/>
                <w:bCs/>
                <w:sz w:val="22"/>
                <w:szCs w:val="22"/>
                <w:lang w:val="en-US"/>
              </w:rPr>
              <w:t>Intrerupator de sarcina 3P/25A, IP20,</w:t>
            </w:r>
          </w:p>
          <w:p w14:paraId="71F44682"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341E2D6"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A7FE1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34CB83BC" w14:textId="77777777" w:rsidR="00790FB4" w:rsidRPr="005E2CA0" w:rsidRDefault="00790FB4" w:rsidP="00264156">
            <w:pPr>
              <w:jc w:val="center"/>
              <w:rPr>
                <w:b/>
                <w:bCs/>
                <w:sz w:val="22"/>
                <w:szCs w:val="22"/>
                <w:lang w:val="en-US"/>
              </w:rPr>
            </w:pPr>
            <w:r w:rsidRPr="005E2CA0">
              <w:rPr>
                <w:b/>
                <w:bCs/>
                <w:sz w:val="22"/>
                <w:szCs w:val="22"/>
                <w:lang w:val="en-US"/>
              </w:rPr>
              <w:t>1,00</w:t>
            </w:r>
          </w:p>
          <w:p w14:paraId="7E8992CB" w14:textId="77777777" w:rsidR="00790FB4" w:rsidRPr="009B70F2" w:rsidRDefault="00790FB4" w:rsidP="00264156">
            <w:pPr>
              <w:jc w:val="center"/>
              <w:rPr>
                <w:sz w:val="2"/>
                <w:szCs w:val="2"/>
                <w:lang w:val="en-US"/>
              </w:rPr>
            </w:pPr>
          </w:p>
        </w:tc>
      </w:tr>
      <w:tr w:rsidR="00790FB4" w:rsidRPr="00B40365" w14:paraId="23A9823F"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BAF71"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2566961" w14:textId="77777777" w:rsidR="00790FB4" w:rsidRPr="00B40365" w:rsidRDefault="00790FB4" w:rsidP="00264156">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14:paraId="38157439" w14:textId="77777777" w:rsidR="00790FB4" w:rsidRPr="00C97908" w:rsidRDefault="00790FB4" w:rsidP="00264156">
            <w:pPr>
              <w:rPr>
                <w:sz w:val="16"/>
                <w:szCs w:val="16"/>
                <w:lang w:val="en-US"/>
              </w:rPr>
            </w:pPr>
            <w:r w:rsidRPr="00C97908">
              <w:rPr>
                <w:sz w:val="16"/>
                <w:szCs w:val="16"/>
                <w:lang w:val="en-US"/>
              </w:rPr>
              <w:t xml:space="preserve">Intrerupator de sarcina 3P/25A, IP20, </w:t>
            </w:r>
          </w:p>
        </w:tc>
        <w:tc>
          <w:tcPr>
            <w:tcW w:w="1021" w:type="dxa"/>
            <w:gridSpan w:val="3"/>
            <w:tcBorders>
              <w:top w:val="nil"/>
              <w:bottom w:val="single" w:sz="2" w:space="0" w:color="auto"/>
            </w:tcBorders>
            <w:vAlign w:val="center"/>
          </w:tcPr>
          <w:p w14:paraId="2A187B36"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3B8B8E"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F657E41"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6FBAC4D9"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F65D77" w14:textId="77777777" w:rsidR="00790FB4" w:rsidRPr="005E2CA0" w:rsidRDefault="00790FB4" w:rsidP="00264156">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5E6C6902"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00055636" w14:textId="77777777" w:rsidR="00790FB4" w:rsidRPr="005E2CA0" w:rsidRDefault="00790FB4" w:rsidP="00264156">
            <w:pPr>
              <w:rPr>
                <w:b/>
                <w:bCs/>
                <w:sz w:val="2"/>
                <w:szCs w:val="2"/>
                <w:lang w:val="en-US"/>
              </w:rPr>
            </w:pPr>
            <w:r w:rsidRPr="005E2CA0">
              <w:rPr>
                <w:b/>
                <w:bCs/>
                <w:sz w:val="22"/>
                <w:szCs w:val="22"/>
                <w:lang w:val="en-US"/>
              </w:rPr>
              <w:t>Intrerupator automat, modular, 1-polar, caracteristica "C", In=10A, Un=230V  ВА47-29/1Р/C10A</w:t>
            </w:r>
          </w:p>
          <w:p w14:paraId="67C8F8FB"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2404AB33"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288816"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47F9958C" w14:textId="77777777" w:rsidR="00790FB4" w:rsidRPr="005E2CA0" w:rsidRDefault="00790FB4" w:rsidP="00264156">
            <w:pPr>
              <w:jc w:val="center"/>
              <w:rPr>
                <w:b/>
                <w:bCs/>
                <w:sz w:val="22"/>
                <w:szCs w:val="22"/>
                <w:lang w:val="en-US"/>
              </w:rPr>
            </w:pPr>
            <w:r w:rsidRPr="005E2CA0">
              <w:rPr>
                <w:b/>
                <w:bCs/>
                <w:sz w:val="22"/>
                <w:szCs w:val="22"/>
                <w:lang w:val="en-US"/>
              </w:rPr>
              <w:t>4,00</w:t>
            </w:r>
          </w:p>
          <w:p w14:paraId="4CEB08BB" w14:textId="77777777" w:rsidR="00790FB4" w:rsidRPr="009B70F2" w:rsidRDefault="00790FB4" w:rsidP="00264156">
            <w:pPr>
              <w:jc w:val="center"/>
              <w:rPr>
                <w:sz w:val="2"/>
                <w:szCs w:val="2"/>
                <w:lang w:val="en-US"/>
              </w:rPr>
            </w:pPr>
          </w:p>
        </w:tc>
      </w:tr>
      <w:tr w:rsidR="00790FB4" w:rsidRPr="00B40365" w14:paraId="208C6CED"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EADA5"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12F873AD" w14:textId="77777777" w:rsidR="00790FB4" w:rsidRPr="00B40365" w:rsidRDefault="00790FB4" w:rsidP="00264156">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607A7A81" w14:textId="77777777" w:rsidR="00790FB4" w:rsidRPr="00C97908" w:rsidRDefault="00790FB4" w:rsidP="00264156">
            <w:pPr>
              <w:rPr>
                <w:sz w:val="16"/>
                <w:szCs w:val="16"/>
                <w:lang w:val="en-US"/>
              </w:rPr>
            </w:pPr>
            <w:r w:rsidRPr="00C97908">
              <w:rPr>
                <w:sz w:val="16"/>
                <w:szCs w:val="16"/>
                <w:lang w:val="en-US"/>
              </w:rPr>
              <w:t>Intrerupator automat, modular, 1-polar, caracteristica "C", In=10A, Un=230V  ВА47-29/1Р/C10A tip Schneider sau analogic</w:t>
            </w:r>
          </w:p>
        </w:tc>
        <w:tc>
          <w:tcPr>
            <w:tcW w:w="1021" w:type="dxa"/>
            <w:gridSpan w:val="3"/>
            <w:tcBorders>
              <w:top w:val="nil"/>
              <w:bottom w:val="single" w:sz="2" w:space="0" w:color="auto"/>
            </w:tcBorders>
            <w:vAlign w:val="center"/>
          </w:tcPr>
          <w:p w14:paraId="55BA8BB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8ED80D"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3034C21" w14:textId="77777777" w:rsidR="00790FB4" w:rsidRPr="00C97908" w:rsidRDefault="00790FB4" w:rsidP="00264156">
            <w:pPr>
              <w:jc w:val="center"/>
              <w:rPr>
                <w:sz w:val="16"/>
                <w:szCs w:val="16"/>
                <w:lang w:val="en-US"/>
              </w:rPr>
            </w:pPr>
            <w:r w:rsidRPr="00C97908">
              <w:rPr>
                <w:sz w:val="16"/>
                <w:szCs w:val="16"/>
                <w:lang w:val="en-US"/>
              </w:rPr>
              <w:t>4,00</w:t>
            </w:r>
          </w:p>
        </w:tc>
      </w:tr>
      <w:tr w:rsidR="00790FB4" w:rsidRPr="009B70F2" w14:paraId="7FD1430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3B78E5" w14:textId="77777777" w:rsidR="00790FB4" w:rsidRPr="005E2CA0" w:rsidRDefault="00790FB4" w:rsidP="00264156">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7299B6E4"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0E0A3088" w14:textId="77777777" w:rsidR="00790FB4" w:rsidRPr="005E2CA0" w:rsidRDefault="00790FB4" w:rsidP="00264156">
            <w:pPr>
              <w:rPr>
                <w:b/>
                <w:bCs/>
                <w:sz w:val="2"/>
                <w:szCs w:val="2"/>
                <w:lang w:val="en-US"/>
              </w:rPr>
            </w:pPr>
            <w:r w:rsidRPr="005E2CA0">
              <w:rPr>
                <w:b/>
                <w:bCs/>
                <w:sz w:val="22"/>
                <w:szCs w:val="22"/>
                <w:lang w:val="en-US"/>
              </w:rPr>
              <w:t>Intrerupator automat, modular, 1-polar, caracteristica "C", In=16A, Un=230V  ВА47-29/1Р/C16A</w:t>
            </w:r>
          </w:p>
          <w:p w14:paraId="37F493DE"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3CD989E9"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8C7675"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7A90C92" w14:textId="77777777" w:rsidR="00790FB4" w:rsidRPr="005E2CA0" w:rsidRDefault="00790FB4" w:rsidP="00264156">
            <w:pPr>
              <w:jc w:val="center"/>
              <w:rPr>
                <w:b/>
                <w:bCs/>
                <w:sz w:val="22"/>
                <w:szCs w:val="22"/>
                <w:lang w:val="en-US"/>
              </w:rPr>
            </w:pPr>
            <w:r w:rsidRPr="005E2CA0">
              <w:rPr>
                <w:b/>
                <w:bCs/>
                <w:sz w:val="22"/>
                <w:szCs w:val="22"/>
                <w:lang w:val="en-US"/>
              </w:rPr>
              <w:t>1,00</w:t>
            </w:r>
          </w:p>
          <w:p w14:paraId="1B53FB02" w14:textId="77777777" w:rsidR="00790FB4" w:rsidRPr="009B70F2" w:rsidRDefault="00790FB4" w:rsidP="00264156">
            <w:pPr>
              <w:jc w:val="center"/>
              <w:rPr>
                <w:sz w:val="2"/>
                <w:szCs w:val="2"/>
                <w:lang w:val="en-US"/>
              </w:rPr>
            </w:pPr>
          </w:p>
        </w:tc>
      </w:tr>
      <w:tr w:rsidR="00790FB4" w:rsidRPr="00B40365" w14:paraId="0BF5BE33"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4FD5C"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4C7868E5" w14:textId="77777777" w:rsidR="00790FB4" w:rsidRPr="00B40365" w:rsidRDefault="00790FB4" w:rsidP="00264156">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425CF50E" w14:textId="77777777" w:rsidR="00790FB4" w:rsidRPr="00C97908" w:rsidRDefault="00790FB4" w:rsidP="00264156">
            <w:pPr>
              <w:rPr>
                <w:sz w:val="16"/>
                <w:szCs w:val="16"/>
                <w:lang w:val="en-US"/>
              </w:rPr>
            </w:pPr>
            <w:r w:rsidRPr="00C97908">
              <w:rPr>
                <w:sz w:val="16"/>
                <w:szCs w:val="16"/>
                <w:lang w:val="en-US"/>
              </w:rPr>
              <w:t>Intrerupator automat, modular, 1-polar, caracteristica "C", In=16A, Un=230V  ВА47-29/1Р/C16A tip Schneider sau analogic</w:t>
            </w:r>
          </w:p>
        </w:tc>
        <w:tc>
          <w:tcPr>
            <w:tcW w:w="1021" w:type="dxa"/>
            <w:gridSpan w:val="3"/>
            <w:tcBorders>
              <w:top w:val="nil"/>
              <w:bottom w:val="single" w:sz="2" w:space="0" w:color="auto"/>
            </w:tcBorders>
            <w:vAlign w:val="center"/>
          </w:tcPr>
          <w:p w14:paraId="0331E817"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A17134"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880B03C"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9B70F2" w14:paraId="61D0B384"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8E5A2E" w14:textId="77777777" w:rsidR="00790FB4" w:rsidRPr="005E2CA0" w:rsidRDefault="00790FB4" w:rsidP="00264156">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14:paraId="092684A2" w14:textId="77777777" w:rsidR="00790FB4" w:rsidRPr="005E2CA0" w:rsidRDefault="00790FB4" w:rsidP="00264156">
            <w:pPr>
              <w:jc w:val="center"/>
              <w:rPr>
                <w:b/>
                <w:bCs/>
                <w:sz w:val="22"/>
                <w:szCs w:val="22"/>
                <w:lang w:val="en-US"/>
              </w:rPr>
            </w:pPr>
          </w:p>
        </w:tc>
        <w:tc>
          <w:tcPr>
            <w:tcW w:w="4366" w:type="dxa"/>
            <w:gridSpan w:val="5"/>
            <w:tcBorders>
              <w:top w:val="single" w:sz="4" w:space="0" w:color="auto"/>
              <w:bottom w:val="single" w:sz="4" w:space="0" w:color="auto"/>
            </w:tcBorders>
          </w:tcPr>
          <w:p w14:paraId="25BB0050" w14:textId="77777777" w:rsidR="00790FB4" w:rsidRPr="005E2CA0" w:rsidRDefault="00790FB4" w:rsidP="00264156">
            <w:pPr>
              <w:rPr>
                <w:b/>
                <w:bCs/>
                <w:sz w:val="2"/>
                <w:szCs w:val="2"/>
                <w:lang w:val="en-US"/>
              </w:rPr>
            </w:pPr>
            <w:r w:rsidRPr="005E2CA0">
              <w:rPr>
                <w:b/>
                <w:bCs/>
                <w:sz w:val="22"/>
                <w:szCs w:val="22"/>
                <w:lang w:val="en-US"/>
              </w:rPr>
              <w:t>Automat diferential cu caracteristica "AC", bipolar, In=20A, Idn=30mA, U=230V АВДТ С20А, 30мА</w:t>
            </w:r>
          </w:p>
          <w:p w14:paraId="1207BF27" w14:textId="77777777" w:rsidR="00790FB4" w:rsidRPr="009B70F2" w:rsidRDefault="00790FB4" w:rsidP="00264156">
            <w:pPr>
              <w:rPr>
                <w:sz w:val="2"/>
                <w:szCs w:val="2"/>
                <w:lang w:val="en-US"/>
              </w:rPr>
            </w:pPr>
          </w:p>
        </w:tc>
        <w:tc>
          <w:tcPr>
            <w:tcW w:w="1011" w:type="dxa"/>
            <w:gridSpan w:val="3"/>
            <w:tcBorders>
              <w:top w:val="single" w:sz="4" w:space="0" w:color="auto"/>
              <w:bottom w:val="single" w:sz="4" w:space="0" w:color="auto"/>
            </w:tcBorders>
            <w:vAlign w:val="center"/>
          </w:tcPr>
          <w:p w14:paraId="4E3CF696" w14:textId="77777777" w:rsidR="00790FB4" w:rsidRPr="005E2CA0" w:rsidRDefault="00790FB4" w:rsidP="0026415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CCB3E8" w14:textId="77777777" w:rsidR="00790FB4" w:rsidRPr="009B70F2" w:rsidRDefault="00790FB4" w:rsidP="00264156">
            <w:pPr>
              <w:jc w:val="center"/>
              <w:rPr>
                <w:sz w:val="22"/>
                <w:szCs w:val="22"/>
                <w:lang w:val="en-US"/>
              </w:rPr>
            </w:pPr>
          </w:p>
        </w:tc>
        <w:tc>
          <w:tcPr>
            <w:tcW w:w="1542" w:type="dxa"/>
            <w:gridSpan w:val="2"/>
            <w:tcBorders>
              <w:top w:val="single" w:sz="4" w:space="0" w:color="auto"/>
              <w:bottom w:val="single" w:sz="4" w:space="0" w:color="auto"/>
            </w:tcBorders>
            <w:vAlign w:val="center"/>
          </w:tcPr>
          <w:p w14:paraId="2F1E95D6" w14:textId="77777777" w:rsidR="00790FB4" w:rsidRPr="005E2CA0" w:rsidRDefault="00790FB4" w:rsidP="00264156">
            <w:pPr>
              <w:jc w:val="center"/>
              <w:rPr>
                <w:b/>
                <w:bCs/>
                <w:sz w:val="22"/>
                <w:szCs w:val="22"/>
                <w:lang w:val="en-US"/>
              </w:rPr>
            </w:pPr>
            <w:r w:rsidRPr="005E2CA0">
              <w:rPr>
                <w:b/>
                <w:bCs/>
                <w:sz w:val="22"/>
                <w:szCs w:val="22"/>
                <w:lang w:val="en-US"/>
              </w:rPr>
              <w:t>1,00</w:t>
            </w:r>
          </w:p>
          <w:p w14:paraId="43670251" w14:textId="77777777" w:rsidR="00790FB4" w:rsidRPr="009B70F2" w:rsidRDefault="00790FB4" w:rsidP="00264156">
            <w:pPr>
              <w:jc w:val="center"/>
              <w:rPr>
                <w:sz w:val="2"/>
                <w:szCs w:val="2"/>
                <w:lang w:val="en-US"/>
              </w:rPr>
            </w:pPr>
          </w:p>
        </w:tc>
      </w:tr>
      <w:tr w:rsidR="00790FB4" w:rsidRPr="00B40365" w14:paraId="258D6BD5" w14:textId="77777777" w:rsidTr="0026415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3C3D8" w14:textId="77777777" w:rsidR="00790FB4" w:rsidRPr="00C97908" w:rsidRDefault="00790FB4" w:rsidP="00264156">
            <w:pPr>
              <w:jc w:val="center"/>
              <w:rPr>
                <w:sz w:val="16"/>
                <w:szCs w:val="16"/>
                <w:lang w:val="en-US"/>
              </w:rPr>
            </w:pPr>
          </w:p>
        </w:tc>
        <w:tc>
          <w:tcPr>
            <w:tcW w:w="1418" w:type="dxa"/>
            <w:gridSpan w:val="4"/>
            <w:tcBorders>
              <w:top w:val="nil"/>
              <w:bottom w:val="single" w:sz="2" w:space="0" w:color="auto"/>
            </w:tcBorders>
            <w:vAlign w:val="center"/>
          </w:tcPr>
          <w:p w14:paraId="3FFCF6BB" w14:textId="77777777" w:rsidR="00790FB4" w:rsidRPr="00B40365" w:rsidRDefault="00790FB4" w:rsidP="00264156">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669245CA" w14:textId="77777777" w:rsidR="00790FB4" w:rsidRPr="00C97908" w:rsidRDefault="00790FB4" w:rsidP="00264156">
            <w:pPr>
              <w:rPr>
                <w:sz w:val="16"/>
                <w:szCs w:val="16"/>
                <w:lang w:val="en-US"/>
              </w:rPr>
            </w:pPr>
            <w:r w:rsidRPr="00C97908">
              <w:rPr>
                <w:sz w:val="16"/>
                <w:szCs w:val="16"/>
                <w:lang w:val="en-US"/>
              </w:rPr>
              <w:t>Automat diferential cu caracteristica "AC", bipolar, In=20A, Idn=30mA, U=230V АВДТ С20А, 30мА tip Schneider sau analogic</w:t>
            </w:r>
          </w:p>
        </w:tc>
        <w:tc>
          <w:tcPr>
            <w:tcW w:w="1021" w:type="dxa"/>
            <w:gridSpan w:val="3"/>
            <w:tcBorders>
              <w:top w:val="nil"/>
              <w:bottom w:val="single" w:sz="2" w:space="0" w:color="auto"/>
            </w:tcBorders>
            <w:vAlign w:val="center"/>
          </w:tcPr>
          <w:p w14:paraId="148C38C4" w14:textId="77777777" w:rsidR="00790FB4" w:rsidRPr="00C97908" w:rsidRDefault="00790FB4" w:rsidP="0026415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6A7DA2" w14:textId="77777777" w:rsidR="00790FB4" w:rsidRPr="00C97908" w:rsidRDefault="00790FB4" w:rsidP="00264156">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A62A62A" w14:textId="77777777" w:rsidR="00790FB4" w:rsidRPr="00C97908" w:rsidRDefault="00790FB4" w:rsidP="00264156">
            <w:pPr>
              <w:jc w:val="center"/>
              <w:rPr>
                <w:sz w:val="16"/>
                <w:szCs w:val="16"/>
                <w:lang w:val="en-US"/>
              </w:rPr>
            </w:pPr>
            <w:r w:rsidRPr="00C97908">
              <w:rPr>
                <w:sz w:val="16"/>
                <w:szCs w:val="16"/>
                <w:lang w:val="en-US"/>
              </w:rPr>
              <w:t>1,00</w:t>
            </w:r>
          </w:p>
        </w:tc>
      </w:tr>
      <w:tr w:rsidR="00790FB4" w:rsidRPr="003E2692" w14:paraId="31A1AFCA"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6E844D"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53D6411C"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5D8C9F6B"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76CCBA50"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2714853A"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5947C6C7" w14:textId="77777777" w:rsidR="00790FB4" w:rsidRPr="003E2692" w:rsidRDefault="00790FB4" w:rsidP="00264156">
            <w:pPr>
              <w:rPr>
                <w:sz w:val="2"/>
                <w:szCs w:val="2"/>
                <w:lang w:val="en-US"/>
              </w:rPr>
            </w:pPr>
          </w:p>
        </w:tc>
      </w:tr>
      <w:tr w:rsidR="00790FB4" w:rsidRPr="00B449C4" w14:paraId="0A7486FA"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E196A6"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35D35F9"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69EC58DD"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19F419"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1DB62672"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6FEDA234" w14:textId="77777777" w:rsidR="00790FB4" w:rsidRPr="00B449C4" w:rsidRDefault="00790FB4" w:rsidP="00264156">
            <w:pPr>
              <w:rPr>
                <w:sz w:val="22"/>
                <w:szCs w:val="22"/>
                <w:lang w:val="en-US"/>
              </w:rPr>
            </w:pPr>
          </w:p>
        </w:tc>
      </w:tr>
      <w:tr w:rsidR="00790FB4" w:rsidRPr="00B40365" w14:paraId="58F23334"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6ACF75"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23A57C8B"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1EA7AD73" w14:textId="77777777" w:rsidR="00790FB4" w:rsidRPr="00B40365" w:rsidRDefault="00790FB4" w:rsidP="0026415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 et. 2</w:t>
            </w:r>
          </w:p>
        </w:tc>
        <w:tc>
          <w:tcPr>
            <w:tcW w:w="3621" w:type="dxa"/>
            <w:gridSpan w:val="8"/>
            <w:tcBorders>
              <w:bottom w:val="single" w:sz="4" w:space="0" w:color="auto"/>
              <w:right w:val="single" w:sz="4" w:space="0" w:color="auto"/>
            </w:tcBorders>
          </w:tcPr>
          <w:p w14:paraId="21B5DD29" w14:textId="77777777" w:rsidR="00790FB4" w:rsidRPr="00B40365" w:rsidRDefault="00790FB4" w:rsidP="00264156">
            <w:pPr>
              <w:rPr>
                <w:sz w:val="22"/>
                <w:szCs w:val="22"/>
                <w:lang w:val="en-US"/>
              </w:rPr>
            </w:pPr>
          </w:p>
        </w:tc>
      </w:tr>
      <w:tr w:rsidR="00790FB4" w:rsidRPr="003E2692" w14:paraId="0D2BFEE7"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A32C67" w14:textId="77777777" w:rsidR="00790FB4" w:rsidRPr="003E2692" w:rsidRDefault="00790FB4" w:rsidP="00264156">
            <w:pPr>
              <w:rPr>
                <w:sz w:val="2"/>
                <w:szCs w:val="2"/>
                <w:lang w:val="en-US"/>
              </w:rPr>
            </w:pPr>
          </w:p>
        </w:tc>
        <w:tc>
          <w:tcPr>
            <w:tcW w:w="1418" w:type="dxa"/>
            <w:gridSpan w:val="3"/>
            <w:tcBorders>
              <w:top w:val="single" w:sz="6" w:space="0" w:color="auto"/>
              <w:bottom w:val="nil"/>
            </w:tcBorders>
            <w:vAlign w:val="center"/>
          </w:tcPr>
          <w:p w14:paraId="34EB5571" w14:textId="77777777" w:rsidR="00790FB4" w:rsidRPr="003E2692" w:rsidRDefault="00790FB4" w:rsidP="00264156">
            <w:pPr>
              <w:rPr>
                <w:sz w:val="2"/>
                <w:szCs w:val="2"/>
                <w:lang w:val="en-US"/>
              </w:rPr>
            </w:pPr>
          </w:p>
        </w:tc>
        <w:tc>
          <w:tcPr>
            <w:tcW w:w="4204" w:type="dxa"/>
            <w:gridSpan w:val="5"/>
            <w:tcBorders>
              <w:top w:val="single" w:sz="6" w:space="0" w:color="auto"/>
              <w:bottom w:val="nil"/>
            </w:tcBorders>
          </w:tcPr>
          <w:p w14:paraId="4339AAB7" w14:textId="77777777" w:rsidR="00790FB4" w:rsidRPr="003E2692" w:rsidRDefault="00790FB4" w:rsidP="00264156">
            <w:pPr>
              <w:rPr>
                <w:sz w:val="2"/>
                <w:szCs w:val="2"/>
                <w:lang w:val="en-US"/>
              </w:rPr>
            </w:pPr>
          </w:p>
        </w:tc>
        <w:tc>
          <w:tcPr>
            <w:tcW w:w="992" w:type="dxa"/>
            <w:gridSpan w:val="3"/>
            <w:tcBorders>
              <w:top w:val="single" w:sz="6" w:space="0" w:color="auto"/>
              <w:bottom w:val="nil"/>
              <w:right w:val="nil"/>
            </w:tcBorders>
          </w:tcPr>
          <w:p w14:paraId="16570015" w14:textId="77777777" w:rsidR="00790FB4" w:rsidRPr="003E2692" w:rsidRDefault="00790FB4" w:rsidP="00264156">
            <w:pPr>
              <w:rPr>
                <w:sz w:val="2"/>
                <w:szCs w:val="2"/>
                <w:lang w:val="en-US"/>
              </w:rPr>
            </w:pPr>
          </w:p>
        </w:tc>
        <w:tc>
          <w:tcPr>
            <w:tcW w:w="1276" w:type="dxa"/>
            <w:gridSpan w:val="3"/>
            <w:tcBorders>
              <w:top w:val="single" w:sz="6" w:space="0" w:color="auto"/>
              <w:left w:val="nil"/>
              <w:bottom w:val="nil"/>
              <w:right w:val="nil"/>
            </w:tcBorders>
          </w:tcPr>
          <w:p w14:paraId="22AAD1B0" w14:textId="77777777" w:rsidR="00790FB4" w:rsidRPr="003E2692" w:rsidRDefault="00790FB4" w:rsidP="00264156">
            <w:pPr>
              <w:rPr>
                <w:sz w:val="2"/>
                <w:szCs w:val="2"/>
                <w:lang w:val="en-US"/>
              </w:rPr>
            </w:pPr>
          </w:p>
        </w:tc>
        <w:tc>
          <w:tcPr>
            <w:tcW w:w="1559" w:type="dxa"/>
            <w:gridSpan w:val="3"/>
            <w:tcBorders>
              <w:top w:val="single" w:sz="6" w:space="0" w:color="auto"/>
              <w:left w:val="nil"/>
              <w:bottom w:val="nil"/>
              <w:right w:val="nil"/>
            </w:tcBorders>
          </w:tcPr>
          <w:p w14:paraId="0E3B1F49" w14:textId="77777777" w:rsidR="00790FB4" w:rsidRPr="003E2692" w:rsidRDefault="00790FB4" w:rsidP="00264156">
            <w:pPr>
              <w:rPr>
                <w:sz w:val="2"/>
                <w:szCs w:val="2"/>
                <w:lang w:val="en-US"/>
              </w:rPr>
            </w:pPr>
          </w:p>
        </w:tc>
      </w:tr>
      <w:tr w:rsidR="00790FB4" w:rsidRPr="00B449C4" w14:paraId="59DB4BCB"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DE8D0D"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53D62136"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58C4E743" w14:textId="77777777" w:rsidR="00790FB4" w:rsidRPr="000E0709" w:rsidRDefault="00790FB4" w:rsidP="0026415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4E8DC98"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4463723C"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3622386C" w14:textId="77777777" w:rsidR="00790FB4" w:rsidRPr="00B449C4" w:rsidRDefault="00790FB4" w:rsidP="00264156">
            <w:pPr>
              <w:rPr>
                <w:sz w:val="22"/>
                <w:szCs w:val="22"/>
                <w:lang w:val="en-US"/>
              </w:rPr>
            </w:pPr>
          </w:p>
        </w:tc>
      </w:tr>
      <w:tr w:rsidR="00790FB4" w:rsidRPr="00B449C4" w14:paraId="3B002ACE" w14:textId="77777777" w:rsidTr="0026415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F78C4D" w14:textId="77777777" w:rsidR="00790FB4" w:rsidRPr="00B40365" w:rsidRDefault="00790FB4" w:rsidP="00264156">
            <w:pPr>
              <w:rPr>
                <w:sz w:val="22"/>
                <w:szCs w:val="22"/>
                <w:lang w:val="en-US"/>
              </w:rPr>
            </w:pPr>
          </w:p>
        </w:tc>
        <w:tc>
          <w:tcPr>
            <w:tcW w:w="1418" w:type="dxa"/>
            <w:gridSpan w:val="4"/>
            <w:tcBorders>
              <w:top w:val="nil"/>
              <w:bottom w:val="single" w:sz="4" w:space="0" w:color="auto"/>
            </w:tcBorders>
            <w:vAlign w:val="center"/>
          </w:tcPr>
          <w:p w14:paraId="4FCE52D8" w14:textId="77777777" w:rsidR="00790FB4" w:rsidRPr="00B40365" w:rsidRDefault="00790FB4" w:rsidP="00264156">
            <w:pPr>
              <w:rPr>
                <w:sz w:val="22"/>
                <w:szCs w:val="22"/>
                <w:lang w:val="en-US"/>
              </w:rPr>
            </w:pPr>
          </w:p>
        </w:tc>
        <w:tc>
          <w:tcPr>
            <w:tcW w:w="4366" w:type="dxa"/>
            <w:gridSpan w:val="4"/>
            <w:tcBorders>
              <w:top w:val="nil"/>
              <w:bottom w:val="single" w:sz="4" w:space="0" w:color="auto"/>
            </w:tcBorders>
          </w:tcPr>
          <w:p w14:paraId="394CFF63" w14:textId="77777777" w:rsidR="00790FB4" w:rsidRPr="000E0709" w:rsidRDefault="00790FB4" w:rsidP="00264156">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59EE476A" w14:textId="77777777" w:rsidR="00790FB4" w:rsidRPr="00B449C4" w:rsidRDefault="00790FB4" w:rsidP="00264156">
            <w:pPr>
              <w:rPr>
                <w:sz w:val="22"/>
                <w:szCs w:val="22"/>
                <w:lang w:val="en-US"/>
              </w:rPr>
            </w:pPr>
          </w:p>
        </w:tc>
        <w:tc>
          <w:tcPr>
            <w:tcW w:w="1134" w:type="dxa"/>
            <w:gridSpan w:val="3"/>
            <w:tcBorders>
              <w:top w:val="nil"/>
              <w:left w:val="nil"/>
              <w:bottom w:val="single" w:sz="4" w:space="0" w:color="auto"/>
              <w:right w:val="nil"/>
            </w:tcBorders>
          </w:tcPr>
          <w:p w14:paraId="25368E2B" w14:textId="77777777" w:rsidR="00790FB4" w:rsidRPr="00B449C4" w:rsidRDefault="00790FB4" w:rsidP="00264156">
            <w:pPr>
              <w:rPr>
                <w:sz w:val="22"/>
                <w:szCs w:val="22"/>
                <w:lang w:val="en-US"/>
              </w:rPr>
            </w:pPr>
          </w:p>
        </w:tc>
        <w:tc>
          <w:tcPr>
            <w:tcW w:w="1559" w:type="dxa"/>
            <w:gridSpan w:val="2"/>
            <w:tcBorders>
              <w:top w:val="nil"/>
              <w:left w:val="nil"/>
              <w:bottom w:val="single" w:sz="4" w:space="0" w:color="auto"/>
            </w:tcBorders>
          </w:tcPr>
          <w:p w14:paraId="38F8C73C" w14:textId="77777777" w:rsidR="00790FB4" w:rsidRPr="00B449C4" w:rsidRDefault="00790FB4" w:rsidP="00264156">
            <w:pPr>
              <w:rPr>
                <w:sz w:val="22"/>
                <w:szCs w:val="22"/>
                <w:lang w:val="en-US"/>
              </w:rPr>
            </w:pPr>
          </w:p>
        </w:tc>
      </w:tr>
      <w:tr w:rsidR="00790FB4" w:rsidRPr="00B40365" w14:paraId="574036B5" w14:textId="77777777" w:rsidTr="0026415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076EACB" w14:textId="77777777" w:rsidR="00790FB4" w:rsidRPr="00B40365" w:rsidRDefault="00790FB4" w:rsidP="00264156">
            <w:pPr>
              <w:rPr>
                <w:sz w:val="22"/>
                <w:szCs w:val="22"/>
                <w:lang w:val="en-US"/>
              </w:rPr>
            </w:pPr>
          </w:p>
        </w:tc>
        <w:tc>
          <w:tcPr>
            <w:tcW w:w="1381" w:type="dxa"/>
            <w:gridSpan w:val="4"/>
            <w:tcBorders>
              <w:bottom w:val="single" w:sz="4" w:space="0" w:color="auto"/>
            </w:tcBorders>
            <w:vAlign w:val="center"/>
          </w:tcPr>
          <w:p w14:paraId="3D1A2BF0" w14:textId="77777777" w:rsidR="00790FB4" w:rsidRPr="00B40365" w:rsidRDefault="00790FB4" w:rsidP="00264156">
            <w:pPr>
              <w:rPr>
                <w:sz w:val="22"/>
                <w:szCs w:val="22"/>
                <w:lang w:val="en-US"/>
              </w:rPr>
            </w:pPr>
          </w:p>
        </w:tc>
        <w:tc>
          <w:tcPr>
            <w:tcW w:w="4238" w:type="dxa"/>
            <w:gridSpan w:val="4"/>
            <w:tcBorders>
              <w:bottom w:val="single" w:sz="4" w:space="0" w:color="auto"/>
            </w:tcBorders>
          </w:tcPr>
          <w:p w14:paraId="301466E3" w14:textId="77777777" w:rsidR="00790FB4" w:rsidRPr="00B40365" w:rsidRDefault="00790FB4" w:rsidP="0026415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19BBDDFF" w14:textId="77777777" w:rsidR="00790FB4" w:rsidRPr="00B40365" w:rsidRDefault="00790FB4" w:rsidP="00264156">
            <w:pPr>
              <w:rPr>
                <w:sz w:val="22"/>
                <w:szCs w:val="22"/>
                <w:lang w:val="en-US"/>
              </w:rPr>
            </w:pPr>
          </w:p>
        </w:tc>
      </w:tr>
      <w:tr w:rsidR="00790FB4" w:rsidRPr="00B40365" w14:paraId="18949D7F"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557FAB00" w14:textId="77777777" w:rsidR="00790FB4" w:rsidRPr="00B40365" w:rsidRDefault="00790FB4" w:rsidP="00264156">
            <w:pPr>
              <w:rPr>
                <w:sz w:val="22"/>
                <w:szCs w:val="22"/>
                <w:lang w:val="en-US"/>
              </w:rPr>
            </w:pPr>
          </w:p>
        </w:tc>
        <w:tc>
          <w:tcPr>
            <w:tcW w:w="1417" w:type="dxa"/>
            <w:gridSpan w:val="4"/>
            <w:tcBorders>
              <w:top w:val="single" w:sz="6" w:space="0" w:color="auto"/>
              <w:bottom w:val="single" w:sz="12" w:space="0" w:color="auto"/>
            </w:tcBorders>
          </w:tcPr>
          <w:p w14:paraId="1DCFF266" w14:textId="77777777" w:rsidR="00790FB4" w:rsidRPr="00B40365" w:rsidRDefault="00790FB4" w:rsidP="00264156">
            <w:pPr>
              <w:rPr>
                <w:sz w:val="22"/>
                <w:szCs w:val="22"/>
                <w:lang w:val="en-US"/>
              </w:rPr>
            </w:pPr>
          </w:p>
        </w:tc>
        <w:tc>
          <w:tcPr>
            <w:tcW w:w="4111" w:type="dxa"/>
            <w:gridSpan w:val="4"/>
            <w:tcBorders>
              <w:top w:val="single" w:sz="6" w:space="0" w:color="auto"/>
              <w:bottom w:val="single" w:sz="12" w:space="0" w:color="auto"/>
            </w:tcBorders>
          </w:tcPr>
          <w:p w14:paraId="4D92ECE6" w14:textId="77777777" w:rsidR="00790FB4" w:rsidRPr="00B40365" w:rsidRDefault="00790FB4" w:rsidP="00264156">
            <w:pPr>
              <w:rPr>
                <w:b/>
                <w:bCs/>
                <w:sz w:val="22"/>
                <w:szCs w:val="22"/>
                <w:lang w:val="en-US"/>
              </w:rPr>
            </w:pPr>
          </w:p>
        </w:tc>
        <w:tc>
          <w:tcPr>
            <w:tcW w:w="992" w:type="dxa"/>
            <w:gridSpan w:val="3"/>
            <w:tcBorders>
              <w:top w:val="single" w:sz="6" w:space="0" w:color="auto"/>
              <w:bottom w:val="single" w:sz="12" w:space="0" w:color="auto"/>
            </w:tcBorders>
          </w:tcPr>
          <w:p w14:paraId="18971617" w14:textId="77777777" w:rsidR="00790FB4" w:rsidRPr="00B40365" w:rsidRDefault="00790FB4" w:rsidP="00264156">
            <w:pPr>
              <w:rPr>
                <w:sz w:val="22"/>
                <w:szCs w:val="22"/>
                <w:lang w:val="en-US"/>
              </w:rPr>
            </w:pPr>
          </w:p>
        </w:tc>
        <w:tc>
          <w:tcPr>
            <w:tcW w:w="2835" w:type="dxa"/>
            <w:gridSpan w:val="7"/>
            <w:tcBorders>
              <w:top w:val="single" w:sz="6" w:space="0" w:color="auto"/>
              <w:bottom w:val="single" w:sz="12" w:space="0" w:color="auto"/>
            </w:tcBorders>
          </w:tcPr>
          <w:p w14:paraId="77371E5C" w14:textId="77777777" w:rsidR="00790FB4" w:rsidRPr="00B40365" w:rsidRDefault="00790FB4" w:rsidP="00264156">
            <w:pPr>
              <w:rPr>
                <w:sz w:val="22"/>
                <w:szCs w:val="22"/>
                <w:lang w:val="en-US"/>
              </w:rPr>
            </w:pPr>
          </w:p>
        </w:tc>
      </w:tr>
      <w:tr w:rsidR="00790FB4" w:rsidRPr="003E2692" w14:paraId="0DF2CC67" w14:textId="77777777" w:rsidTr="0026415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86ABE2C" w14:textId="77777777" w:rsidR="00790FB4" w:rsidRPr="003E2692" w:rsidRDefault="00790FB4" w:rsidP="00264156">
            <w:pPr>
              <w:rPr>
                <w:sz w:val="2"/>
                <w:szCs w:val="2"/>
                <w:lang w:val="en-US"/>
              </w:rPr>
            </w:pPr>
          </w:p>
        </w:tc>
        <w:tc>
          <w:tcPr>
            <w:tcW w:w="1417" w:type="dxa"/>
            <w:gridSpan w:val="4"/>
            <w:tcBorders>
              <w:top w:val="single" w:sz="12" w:space="0" w:color="auto"/>
              <w:left w:val="nil"/>
              <w:bottom w:val="nil"/>
              <w:right w:val="nil"/>
            </w:tcBorders>
          </w:tcPr>
          <w:p w14:paraId="520E57D4" w14:textId="77777777" w:rsidR="00790FB4" w:rsidRPr="003E2692" w:rsidRDefault="00790FB4" w:rsidP="00264156">
            <w:pPr>
              <w:rPr>
                <w:sz w:val="2"/>
                <w:szCs w:val="2"/>
                <w:lang w:val="en-US"/>
              </w:rPr>
            </w:pPr>
          </w:p>
        </w:tc>
        <w:tc>
          <w:tcPr>
            <w:tcW w:w="4111" w:type="dxa"/>
            <w:gridSpan w:val="4"/>
            <w:tcBorders>
              <w:top w:val="single" w:sz="12" w:space="0" w:color="auto"/>
              <w:left w:val="nil"/>
              <w:bottom w:val="nil"/>
              <w:right w:val="nil"/>
            </w:tcBorders>
          </w:tcPr>
          <w:p w14:paraId="0B4C428D" w14:textId="77777777" w:rsidR="00790FB4" w:rsidRPr="003E2692" w:rsidRDefault="00790FB4" w:rsidP="00264156">
            <w:pPr>
              <w:rPr>
                <w:sz w:val="2"/>
                <w:szCs w:val="2"/>
                <w:lang w:val="en-US"/>
              </w:rPr>
            </w:pPr>
          </w:p>
        </w:tc>
        <w:tc>
          <w:tcPr>
            <w:tcW w:w="992" w:type="dxa"/>
            <w:gridSpan w:val="3"/>
            <w:tcBorders>
              <w:top w:val="single" w:sz="12" w:space="0" w:color="auto"/>
              <w:left w:val="nil"/>
              <w:bottom w:val="nil"/>
              <w:right w:val="nil"/>
            </w:tcBorders>
          </w:tcPr>
          <w:p w14:paraId="07A1C93B" w14:textId="77777777" w:rsidR="00790FB4" w:rsidRPr="003E2692" w:rsidRDefault="00790FB4" w:rsidP="00264156">
            <w:pPr>
              <w:rPr>
                <w:sz w:val="2"/>
                <w:szCs w:val="2"/>
                <w:lang w:val="en-US"/>
              </w:rPr>
            </w:pPr>
          </w:p>
        </w:tc>
        <w:tc>
          <w:tcPr>
            <w:tcW w:w="2835" w:type="dxa"/>
            <w:gridSpan w:val="7"/>
            <w:tcBorders>
              <w:top w:val="single" w:sz="12" w:space="0" w:color="auto"/>
              <w:left w:val="nil"/>
              <w:bottom w:val="nil"/>
              <w:right w:val="single" w:sz="4" w:space="0" w:color="auto"/>
            </w:tcBorders>
          </w:tcPr>
          <w:p w14:paraId="64B1A423" w14:textId="77777777" w:rsidR="00790FB4" w:rsidRPr="003E2692" w:rsidRDefault="00790FB4" w:rsidP="00264156">
            <w:pPr>
              <w:rPr>
                <w:sz w:val="2"/>
                <w:szCs w:val="2"/>
                <w:lang w:val="en-US"/>
              </w:rPr>
            </w:pPr>
          </w:p>
        </w:tc>
      </w:tr>
      <w:tr w:rsidR="00790FB4" w:rsidRPr="002D6B2B" w14:paraId="57F243C2"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6983E4C" w14:textId="77777777" w:rsidR="00790FB4" w:rsidRPr="00B40365" w:rsidRDefault="00790FB4" w:rsidP="0026415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99AA9E7" w14:textId="77777777" w:rsidR="00790FB4" w:rsidRPr="00B40365" w:rsidRDefault="00790FB4" w:rsidP="00264156">
            <w:pPr>
              <w:rPr>
                <w:sz w:val="22"/>
                <w:szCs w:val="22"/>
                <w:lang w:val="en-US"/>
              </w:rPr>
            </w:pPr>
          </w:p>
        </w:tc>
        <w:tc>
          <w:tcPr>
            <w:tcW w:w="4332" w:type="dxa"/>
            <w:gridSpan w:val="3"/>
            <w:tcBorders>
              <w:top w:val="single" w:sz="4" w:space="0" w:color="auto"/>
              <w:bottom w:val="single" w:sz="4" w:space="0" w:color="auto"/>
            </w:tcBorders>
            <w:vAlign w:val="center"/>
          </w:tcPr>
          <w:p w14:paraId="0D74B08D" w14:textId="77777777" w:rsidR="00790FB4" w:rsidRPr="000E0709" w:rsidRDefault="00790FB4" w:rsidP="0026415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0A5DC73" w14:textId="77777777" w:rsidR="00790FB4" w:rsidRPr="002D6B2B" w:rsidRDefault="00790FB4" w:rsidP="0026415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6070FB5" w14:textId="77777777" w:rsidR="00790FB4" w:rsidRPr="002D6B2B" w:rsidRDefault="00790FB4" w:rsidP="00264156">
            <w:pPr>
              <w:rPr>
                <w:sz w:val="22"/>
                <w:szCs w:val="22"/>
                <w:lang w:val="en-US"/>
              </w:rPr>
            </w:pPr>
          </w:p>
        </w:tc>
      </w:tr>
      <w:tr w:rsidR="00790FB4" w:rsidRPr="002D6B2B" w14:paraId="3E860EFC" w14:textId="77777777" w:rsidTr="0026415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41E3B61" w14:textId="77777777" w:rsidR="00790FB4" w:rsidRPr="00B40365" w:rsidRDefault="00790FB4" w:rsidP="0026415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6D899CF" w14:textId="77777777" w:rsidR="00790FB4" w:rsidRPr="00B40365" w:rsidRDefault="00790FB4" w:rsidP="00264156">
            <w:pPr>
              <w:rPr>
                <w:sz w:val="22"/>
                <w:szCs w:val="22"/>
                <w:lang w:val="en-US"/>
              </w:rPr>
            </w:pPr>
          </w:p>
        </w:tc>
        <w:tc>
          <w:tcPr>
            <w:tcW w:w="4332" w:type="dxa"/>
            <w:gridSpan w:val="3"/>
            <w:tcBorders>
              <w:top w:val="single" w:sz="4" w:space="0" w:color="auto"/>
              <w:bottom w:val="single" w:sz="4" w:space="0" w:color="auto"/>
            </w:tcBorders>
            <w:vAlign w:val="center"/>
          </w:tcPr>
          <w:p w14:paraId="0E915C11" w14:textId="77777777" w:rsidR="00790FB4" w:rsidRPr="000E0709" w:rsidRDefault="00790FB4" w:rsidP="00264156">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79859EB0" w14:textId="77777777" w:rsidR="00790FB4" w:rsidRPr="002D6B2B" w:rsidRDefault="00790FB4" w:rsidP="0026415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625ADB7" w14:textId="77777777" w:rsidR="00790FB4" w:rsidRPr="002D6B2B" w:rsidRDefault="00790FB4" w:rsidP="00264156">
            <w:pPr>
              <w:rPr>
                <w:sz w:val="22"/>
                <w:szCs w:val="22"/>
                <w:lang w:val="en-US"/>
              </w:rPr>
            </w:pPr>
          </w:p>
        </w:tc>
      </w:tr>
      <w:tr w:rsidR="00790FB4" w:rsidRPr="00B40365" w14:paraId="11BF8DE2" w14:textId="77777777" w:rsidTr="0026415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37F9BAA8" w14:textId="77777777" w:rsidR="00790FB4" w:rsidRPr="00B40365" w:rsidRDefault="00790FB4" w:rsidP="00264156">
            <w:pPr>
              <w:jc w:val="center"/>
              <w:rPr>
                <w:sz w:val="22"/>
                <w:szCs w:val="22"/>
                <w:lang w:val="en-US"/>
              </w:rPr>
            </w:pPr>
          </w:p>
        </w:tc>
        <w:tc>
          <w:tcPr>
            <w:tcW w:w="1418" w:type="dxa"/>
            <w:gridSpan w:val="4"/>
            <w:tcBorders>
              <w:top w:val="nil"/>
              <w:bottom w:val="single" w:sz="6" w:space="0" w:color="auto"/>
            </w:tcBorders>
            <w:vAlign w:val="center"/>
          </w:tcPr>
          <w:p w14:paraId="027A8219" w14:textId="77777777" w:rsidR="00790FB4" w:rsidRPr="00B40365" w:rsidRDefault="00790FB4" w:rsidP="00264156">
            <w:pPr>
              <w:jc w:val="center"/>
              <w:rPr>
                <w:sz w:val="22"/>
                <w:szCs w:val="22"/>
                <w:lang w:val="en-US"/>
              </w:rPr>
            </w:pPr>
          </w:p>
        </w:tc>
        <w:tc>
          <w:tcPr>
            <w:tcW w:w="4253" w:type="dxa"/>
            <w:gridSpan w:val="4"/>
            <w:tcBorders>
              <w:top w:val="nil"/>
              <w:bottom w:val="single" w:sz="6" w:space="0" w:color="auto"/>
              <w:right w:val="nil"/>
            </w:tcBorders>
            <w:vAlign w:val="center"/>
          </w:tcPr>
          <w:p w14:paraId="30DD9C00" w14:textId="77777777" w:rsidR="00790FB4" w:rsidRPr="00585DBD" w:rsidRDefault="00790FB4" w:rsidP="0026415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40B67834" w14:textId="77777777" w:rsidR="00790FB4" w:rsidRPr="00B40365" w:rsidRDefault="00790FB4" w:rsidP="0026415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32E4952" w14:textId="77777777" w:rsidR="00790FB4" w:rsidRPr="00B40365" w:rsidRDefault="00790FB4" w:rsidP="00264156">
            <w:pPr>
              <w:jc w:val="center"/>
              <w:rPr>
                <w:sz w:val="22"/>
                <w:szCs w:val="22"/>
                <w:lang w:val="en-US"/>
              </w:rPr>
            </w:pPr>
          </w:p>
        </w:tc>
      </w:tr>
    </w:tbl>
    <w:p w14:paraId="7CB2C853" w14:textId="77777777" w:rsidR="00790FB4" w:rsidRPr="00B40365" w:rsidRDefault="00790FB4" w:rsidP="00790FB4">
      <w:pPr>
        <w:rPr>
          <w:sz w:val="22"/>
          <w:szCs w:val="22"/>
          <w:lang w:val="en-US"/>
        </w:rPr>
      </w:pPr>
    </w:p>
    <w:p w14:paraId="0F94787D" w14:textId="4DDF0E61" w:rsidR="00A15B73" w:rsidRDefault="00A15B73" w:rsidP="009E2657">
      <w:pPr>
        <w:tabs>
          <w:tab w:val="left" w:pos="567"/>
        </w:tabs>
        <w:jc w:val="both"/>
        <w:rPr>
          <w:lang w:val="ro-MD"/>
        </w:rPr>
      </w:pPr>
      <w:bookmarkStart w:id="64" w:name="_GoBack"/>
      <w:bookmarkEnd w:id="64"/>
    </w:p>
    <w:p w14:paraId="01377735" w14:textId="47E4E92C" w:rsidR="00A15B73" w:rsidRDefault="00A15B73" w:rsidP="009E2657">
      <w:pPr>
        <w:tabs>
          <w:tab w:val="left" w:pos="567"/>
        </w:tabs>
        <w:jc w:val="both"/>
        <w:rPr>
          <w:lang w:val="ro-MD"/>
        </w:rPr>
      </w:pPr>
    </w:p>
    <w:p w14:paraId="33D20A50" w14:textId="77777777" w:rsidR="00A15B73" w:rsidRPr="00FF430B" w:rsidRDefault="00A15B73"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10"/>
        <w:rPr>
          <w:lang w:val="ro-MD"/>
        </w:rPr>
      </w:pPr>
    </w:p>
    <w:p w14:paraId="45CBD70E" w14:textId="77777777" w:rsidR="00233538" w:rsidRPr="00FF430B" w:rsidRDefault="00233538" w:rsidP="003C118F">
      <w:pPr>
        <w:pStyle w:val="10"/>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10"/>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C118F">
      <w:pPr>
        <w:pStyle w:val="10"/>
        <w:numPr>
          <w:ilvl w:val="0"/>
          <w:numId w:val="11"/>
        </w:numPr>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10"/>
        <w:rPr>
          <w:lang w:val="ro-MD"/>
        </w:rPr>
      </w:pPr>
      <w:r w:rsidRPr="00FF430B">
        <w:rPr>
          <w:lang w:val="ro-MD"/>
        </w:rPr>
        <w:t>Se precizează adresa.</w:t>
      </w:r>
    </w:p>
    <w:p w14:paraId="11F77E4D" w14:textId="77777777" w:rsidR="00233538" w:rsidRPr="00FF430B" w:rsidRDefault="00233538" w:rsidP="003C118F">
      <w:pPr>
        <w:pStyle w:val="10"/>
        <w:numPr>
          <w:ilvl w:val="0"/>
          <w:numId w:val="11"/>
        </w:numPr>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10"/>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C118F">
      <w:pPr>
        <w:pStyle w:val="10"/>
        <w:numPr>
          <w:ilvl w:val="0"/>
          <w:numId w:val="11"/>
        </w:numPr>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10"/>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C118F">
      <w:pPr>
        <w:pStyle w:val="10"/>
        <w:numPr>
          <w:ilvl w:val="0"/>
          <w:numId w:val="11"/>
        </w:numPr>
        <w:ind w:left="0"/>
        <w:contextualSpacing/>
        <w:rPr>
          <w:b/>
          <w:lang w:val="ro-MD"/>
        </w:rPr>
      </w:pPr>
      <w:r w:rsidRPr="00FF430B">
        <w:rPr>
          <w:b/>
          <w:lang w:val="ro-MD"/>
        </w:rPr>
        <w:t>Temeiul proiectării</w:t>
      </w:r>
    </w:p>
    <w:p w14:paraId="3110EF6C" w14:textId="77777777" w:rsidR="00806E2B" w:rsidRPr="00FF430B" w:rsidRDefault="00806E2B" w:rsidP="007B392A">
      <w:pPr>
        <w:pStyle w:val="10"/>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C118F">
      <w:pPr>
        <w:pStyle w:val="10"/>
        <w:numPr>
          <w:ilvl w:val="0"/>
          <w:numId w:val="11"/>
        </w:numPr>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C118F">
      <w:pPr>
        <w:pStyle w:val="10"/>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C118F">
      <w:pPr>
        <w:pStyle w:val="10"/>
        <w:numPr>
          <w:ilvl w:val="0"/>
          <w:numId w:val="11"/>
        </w:numPr>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10"/>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C118F">
      <w:pPr>
        <w:pStyle w:val="10"/>
        <w:numPr>
          <w:ilvl w:val="0"/>
          <w:numId w:val="11"/>
        </w:numPr>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10"/>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10"/>
        <w:ind w:right="-1"/>
        <w:rPr>
          <w:i/>
          <w:lang w:val="ro-MD"/>
        </w:rPr>
      </w:pPr>
    </w:p>
    <w:p w14:paraId="1950596A" w14:textId="77777777" w:rsidR="00806E2B" w:rsidRPr="00FF430B" w:rsidRDefault="00806E2B" w:rsidP="00196AB4">
      <w:pPr>
        <w:pStyle w:val="10"/>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10"/>
        <w:ind w:right="-1"/>
        <w:rPr>
          <w:i/>
          <w:lang w:val="ro-MD"/>
        </w:rPr>
      </w:pPr>
    </w:p>
    <w:p w14:paraId="35367A78" w14:textId="77777777" w:rsidR="002D6E71" w:rsidRPr="00FF430B" w:rsidRDefault="002D6E71" w:rsidP="00196AB4">
      <w:pPr>
        <w:pStyle w:val="10"/>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C118F">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A15B73">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A15B7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A15B7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3C118F">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3C118F">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3C118F">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3C118F">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3C118F">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C118F">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3C118F">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3C118F">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C118F">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C118F">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C118F">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A15B7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A15B7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A15B7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A15B7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A15B7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A15B7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A15B7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A15B7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A15B7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C118F">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A15B73">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A15B7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C118F">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C118F">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C118F">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C118F">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C118F">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A15B7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A15B7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A15B7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A15B7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A15B7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A15B7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A15B7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A15B7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A15B7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A15B7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A15B7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A15B7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A15B7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A15B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A15B73">
        <w:trPr>
          <w:trHeight w:val="697"/>
        </w:trPr>
        <w:tc>
          <w:tcPr>
            <w:tcW w:w="9748" w:type="dxa"/>
            <w:vAlign w:val="center"/>
          </w:tcPr>
          <w:p w14:paraId="0502552E" w14:textId="77777777" w:rsidR="00325E16" w:rsidRPr="00FF430B" w:rsidRDefault="00325E16" w:rsidP="00A15B7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A15B73">
            <w:pPr>
              <w:jc w:val="right"/>
              <w:rPr>
                <w:noProof w:val="0"/>
                <w:lang w:val="ro-MD"/>
              </w:rPr>
            </w:pPr>
            <w:r>
              <w:rPr>
                <w:noProof w:val="0"/>
                <w:lang w:val="ro-MD"/>
              </w:rPr>
              <w:t>la Documentația standard nr.69</w:t>
            </w:r>
          </w:p>
          <w:p w14:paraId="6D99E99F" w14:textId="77777777" w:rsidR="00325E16" w:rsidRDefault="00325E16" w:rsidP="00A15B73">
            <w:pPr>
              <w:jc w:val="right"/>
              <w:rPr>
                <w:noProof w:val="0"/>
                <w:lang w:val="ro-MD"/>
              </w:rPr>
            </w:pPr>
            <w:r>
              <w:rPr>
                <w:noProof w:val="0"/>
                <w:lang w:val="ro-MD"/>
              </w:rPr>
              <w:t>din 7 mai 2021</w:t>
            </w:r>
          </w:p>
          <w:p w14:paraId="44A47751" w14:textId="77777777" w:rsidR="00325E16" w:rsidRPr="00FF430B" w:rsidRDefault="00325E16" w:rsidP="00A15B73">
            <w:pPr>
              <w:autoSpaceDE w:val="0"/>
              <w:autoSpaceDN w:val="0"/>
              <w:adjustRightInd w:val="0"/>
              <w:ind w:right="23"/>
              <w:jc w:val="center"/>
              <w:rPr>
                <w:b/>
                <w:color w:val="000000"/>
                <w:w w:val="90"/>
                <w:lang w:val="ro-MD"/>
              </w:rPr>
            </w:pPr>
          </w:p>
          <w:p w14:paraId="74823052" w14:textId="77777777" w:rsidR="00325E16" w:rsidRPr="00FF430B" w:rsidRDefault="00325E16" w:rsidP="00A15B73">
            <w:pPr>
              <w:autoSpaceDE w:val="0"/>
              <w:autoSpaceDN w:val="0"/>
              <w:adjustRightInd w:val="0"/>
              <w:ind w:right="23"/>
              <w:jc w:val="center"/>
              <w:rPr>
                <w:b/>
                <w:color w:val="000000"/>
                <w:w w:val="90"/>
                <w:lang w:val="ro-MD"/>
              </w:rPr>
            </w:pPr>
          </w:p>
          <w:p w14:paraId="4184A815" w14:textId="77777777" w:rsidR="00325E16" w:rsidRPr="00FF430B" w:rsidRDefault="00325E16" w:rsidP="00A15B73">
            <w:pPr>
              <w:autoSpaceDE w:val="0"/>
              <w:autoSpaceDN w:val="0"/>
              <w:adjustRightInd w:val="0"/>
              <w:ind w:right="23"/>
              <w:jc w:val="center"/>
              <w:rPr>
                <w:b/>
                <w:bCs/>
                <w:lang w:val="ro-MD"/>
              </w:rPr>
            </w:pPr>
          </w:p>
          <w:p w14:paraId="193115DB" w14:textId="77777777" w:rsidR="00325E16" w:rsidRPr="00FF430B" w:rsidRDefault="00325E16" w:rsidP="00A15B7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A15B7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A15B73">
            <w:pPr>
              <w:autoSpaceDE w:val="0"/>
              <w:autoSpaceDN w:val="0"/>
              <w:adjustRightInd w:val="0"/>
              <w:ind w:right="23"/>
              <w:jc w:val="center"/>
              <w:rPr>
                <w:lang w:val="ro-MD"/>
              </w:rPr>
            </w:pPr>
          </w:p>
          <w:p w14:paraId="631C47E0" w14:textId="77777777" w:rsidR="00325E16" w:rsidRPr="00FF430B" w:rsidRDefault="00325E16" w:rsidP="00A15B7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A15B73">
            <w:pPr>
              <w:autoSpaceDE w:val="0"/>
              <w:autoSpaceDN w:val="0"/>
              <w:adjustRightInd w:val="0"/>
              <w:ind w:left="1140" w:right="-540"/>
              <w:jc w:val="both"/>
              <w:rPr>
                <w:b/>
                <w:bCs/>
                <w:lang w:val="ro-MD"/>
              </w:rPr>
            </w:pPr>
          </w:p>
          <w:p w14:paraId="097E2D23" w14:textId="77777777" w:rsidR="00325E16" w:rsidRPr="00FF430B" w:rsidRDefault="00325E16" w:rsidP="00A15B7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A15B73">
            <w:pPr>
              <w:autoSpaceDE w:val="0"/>
              <w:autoSpaceDN w:val="0"/>
              <w:adjustRightInd w:val="0"/>
              <w:jc w:val="both"/>
              <w:rPr>
                <w:lang w:val="ro-MD"/>
              </w:rPr>
            </w:pPr>
          </w:p>
          <w:p w14:paraId="4C05837C" w14:textId="77777777" w:rsidR="00325E16" w:rsidRPr="00FF430B" w:rsidRDefault="00325E16" w:rsidP="00A15B7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A15B73">
            <w:pPr>
              <w:autoSpaceDE w:val="0"/>
              <w:autoSpaceDN w:val="0"/>
              <w:adjustRightInd w:val="0"/>
              <w:jc w:val="both"/>
              <w:rPr>
                <w:lang w:val="ro-MD"/>
              </w:rPr>
            </w:pPr>
          </w:p>
          <w:p w14:paraId="207F958D" w14:textId="77777777" w:rsidR="00325E16" w:rsidRPr="00FF430B" w:rsidRDefault="00325E16" w:rsidP="00A15B7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A15B73">
            <w:pPr>
              <w:autoSpaceDE w:val="0"/>
              <w:autoSpaceDN w:val="0"/>
              <w:adjustRightInd w:val="0"/>
              <w:jc w:val="both"/>
              <w:rPr>
                <w:lang w:val="ro-MD"/>
              </w:rPr>
            </w:pPr>
          </w:p>
          <w:p w14:paraId="5E444C9C" w14:textId="77777777" w:rsidR="00325E16" w:rsidRPr="00FF430B" w:rsidRDefault="00325E16" w:rsidP="00A15B7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A15B73">
            <w:pPr>
              <w:autoSpaceDE w:val="0"/>
              <w:autoSpaceDN w:val="0"/>
              <w:adjustRightInd w:val="0"/>
              <w:jc w:val="both"/>
              <w:rPr>
                <w:b/>
                <w:bCs/>
                <w:lang w:val="ro-MD"/>
              </w:rPr>
            </w:pPr>
          </w:p>
          <w:p w14:paraId="7C7BA76E" w14:textId="77777777" w:rsidR="00325E16" w:rsidRPr="00FF430B" w:rsidRDefault="00325E16" w:rsidP="00A15B7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A15B73">
            <w:pPr>
              <w:autoSpaceDE w:val="0"/>
              <w:autoSpaceDN w:val="0"/>
              <w:adjustRightInd w:val="0"/>
              <w:jc w:val="both"/>
              <w:rPr>
                <w:lang w:val="ro-MD"/>
              </w:rPr>
            </w:pPr>
          </w:p>
          <w:p w14:paraId="74955362" w14:textId="77777777" w:rsidR="00325E16" w:rsidRPr="00FF430B" w:rsidRDefault="00325E16" w:rsidP="00A15B7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A15B73">
            <w:pPr>
              <w:autoSpaceDE w:val="0"/>
              <w:autoSpaceDN w:val="0"/>
              <w:adjustRightInd w:val="0"/>
              <w:jc w:val="both"/>
              <w:rPr>
                <w:lang w:val="ro-MD"/>
              </w:rPr>
            </w:pPr>
          </w:p>
          <w:p w14:paraId="428EA79E" w14:textId="77777777" w:rsidR="00325E16" w:rsidRPr="00FF430B" w:rsidRDefault="00325E16" w:rsidP="00A15B7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A15B73">
            <w:pPr>
              <w:autoSpaceDE w:val="0"/>
              <w:autoSpaceDN w:val="0"/>
              <w:adjustRightInd w:val="0"/>
              <w:jc w:val="both"/>
              <w:rPr>
                <w:b/>
                <w:bCs/>
                <w:lang w:val="ro-MD"/>
              </w:rPr>
            </w:pPr>
          </w:p>
          <w:p w14:paraId="102CBA46" w14:textId="77777777" w:rsidR="00325E16" w:rsidRPr="00FF430B" w:rsidRDefault="00325E16" w:rsidP="00A15B7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A15B73">
            <w:pPr>
              <w:autoSpaceDE w:val="0"/>
              <w:autoSpaceDN w:val="0"/>
              <w:adjustRightInd w:val="0"/>
              <w:jc w:val="both"/>
              <w:rPr>
                <w:lang w:val="ro-MD"/>
              </w:rPr>
            </w:pPr>
          </w:p>
          <w:p w14:paraId="644E3761" w14:textId="77777777" w:rsidR="00325E16" w:rsidRPr="00FF430B" w:rsidRDefault="00325E16" w:rsidP="00A15B7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A15B73">
            <w:pPr>
              <w:autoSpaceDE w:val="0"/>
              <w:autoSpaceDN w:val="0"/>
              <w:adjustRightInd w:val="0"/>
              <w:jc w:val="both"/>
              <w:rPr>
                <w:b/>
                <w:bCs/>
                <w:i/>
                <w:iCs/>
                <w:lang w:val="ro-MD"/>
              </w:rPr>
            </w:pPr>
          </w:p>
          <w:p w14:paraId="110BD0A9" w14:textId="77777777" w:rsidR="00325E16" w:rsidRPr="00FF430B" w:rsidRDefault="00325E16" w:rsidP="00A15B7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A15B7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A15B73">
            <w:pPr>
              <w:autoSpaceDE w:val="0"/>
              <w:autoSpaceDN w:val="0"/>
              <w:adjustRightInd w:val="0"/>
              <w:jc w:val="both"/>
              <w:rPr>
                <w:i/>
                <w:iCs/>
                <w:lang w:val="ro-MD"/>
              </w:rPr>
            </w:pPr>
          </w:p>
          <w:p w14:paraId="6BD32E3F" w14:textId="77777777" w:rsidR="00325E16" w:rsidRPr="00FF430B" w:rsidRDefault="00325E16" w:rsidP="00A15B7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A15B73">
            <w:pPr>
              <w:autoSpaceDE w:val="0"/>
              <w:autoSpaceDN w:val="0"/>
              <w:adjustRightInd w:val="0"/>
              <w:jc w:val="both"/>
              <w:rPr>
                <w:b/>
                <w:bCs/>
                <w:lang w:val="ro-MD"/>
              </w:rPr>
            </w:pPr>
          </w:p>
          <w:p w14:paraId="28C5A612" w14:textId="77777777" w:rsidR="00325E16" w:rsidRPr="00FF430B" w:rsidRDefault="00325E16" w:rsidP="00A15B7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A15B73">
            <w:pPr>
              <w:autoSpaceDE w:val="0"/>
              <w:autoSpaceDN w:val="0"/>
              <w:adjustRightInd w:val="0"/>
              <w:jc w:val="both"/>
              <w:rPr>
                <w:b/>
                <w:bCs/>
                <w:lang w:val="ro-MD"/>
              </w:rPr>
            </w:pPr>
          </w:p>
          <w:p w14:paraId="03A056F2" w14:textId="77777777" w:rsidR="00325E16" w:rsidRPr="00FF430B" w:rsidRDefault="00325E16" w:rsidP="00A15B7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A15B73">
            <w:pPr>
              <w:ind w:left="660"/>
              <w:jc w:val="both"/>
              <w:rPr>
                <w:b/>
                <w:bCs/>
                <w:lang w:val="ro-MD"/>
              </w:rPr>
            </w:pPr>
          </w:p>
          <w:p w14:paraId="225E7599" w14:textId="77777777" w:rsidR="00325E16" w:rsidRPr="00FF430B" w:rsidRDefault="00325E16" w:rsidP="00A15B7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A15B7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A15B73">
            <w:pPr>
              <w:autoSpaceDE w:val="0"/>
              <w:autoSpaceDN w:val="0"/>
              <w:adjustRightInd w:val="0"/>
              <w:ind w:firstLine="720"/>
              <w:jc w:val="both"/>
              <w:rPr>
                <w:lang w:val="ro-MD"/>
              </w:rPr>
            </w:pPr>
          </w:p>
          <w:p w14:paraId="41E43985" w14:textId="77777777" w:rsidR="00325E16" w:rsidRPr="00FF430B" w:rsidRDefault="00325E16" w:rsidP="003C118F">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A15B73">
            <w:pPr>
              <w:autoSpaceDE w:val="0"/>
              <w:autoSpaceDN w:val="0"/>
              <w:adjustRightInd w:val="0"/>
              <w:ind w:left="660"/>
              <w:jc w:val="both"/>
              <w:rPr>
                <w:b/>
                <w:bCs/>
                <w:lang w:val="ro-MD"/>
              </w:rPr>
            </w:pPr>
          </w:p>
          <w:p w14:paraId="151F3723" w14:textId="77777777" w:rsidR="00325E16" w:rsidRPr="00FF430B" w:rsidRDefault="00325E16" w:rsidP="00A15B7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A15B73">
            <w:pPr>
              <w:jc w:val="both"/>
              <w:rPr>
                <w:lang w:val="ro-MD"/>
              </w:rPr>
            </w:pPr>
            <w:r w:rsidRPr="00FF430B">
              <w:rPr>
                <w:lang w:val="ro-MD"/>
              </w:rPr>
              <w:t>b) propunerea financiară;</w:t>
            </w:r>
          </w:p>
          <w:p w14:paraId="4634B05E" w14:textId="77777777" w:rsidR="00325E16" w:rsidRPr="00FF430B" w:rsidRDefault="00325E16" w:rsidP="00A15B73">
            <w:pPr>
              <w:jc w:val="both"/>
              <w:rPr>
                <w:lang w:val="ro-MD"/>
              </w:rPr>
            </w:pPr>
            <w:r w:rsidRPr="00FF430B">
              <w:rPr>
                <w:lang w:val="ro-MD"/>
              </w:rPr>
              <w:t>c) caietul de sarcini;</w:t>
            </w:r>
          </w:p>
          <w:p w14:paraId="6E5EDE09" w14:textId="77777777" w:rsidR="00325E16" w:rsidRPr="00FF430B" w:rsidRDefault="00325E16" w:rsidP="00A15B7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A15B73">
            <w:pPr>
              <w:autoSpaceDE w:val="0"/>
              <w:autoSpaceDN w:val="0"/>
              <w:adjustRightInd w:val="0"/>
              <w:jc w:val="both"/>
              <w:rPr>
                <w:lang w:val="ro-MD"/>
              </w:rPr>
            </w:pPr>
          </w:p>
          <w:p w14:paraId="654C725C" w14:textId="77777777" w:rsidR="00325E16" w:rsidRPr="00FF430B" w:rsidRDefault="00325E16" w:rsidP="003C118F">
            <w:pPr>
              <w:pStyle w:val="10"/>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A15B73">
            <w:pPr>
              <w:pStyle w:val="10"/>
              <w:autoSpaceDE w:val="0"/>
              <w:autoSpaceDN w:val="0"/>
              <w:adjustRightInd w:val="0"/>
              <w:ind w:left="660"/>
              <w:rPr>
                <w:b/>
                <w:bCs/>
                <w:lang w:val="ro-MD"/>
              </w:rPr>
            </w:pPr>
          </w:p>
          <w:p w14:paraId="71B217A7" w14:textId="77777777" w:rsidR="00325E16" w:rsidRPr="00FF430B" w:rsidRDefault="00325E16" w:rsidP="00A15B73">
            <w:pPr>
              <w:jc w:val="both"/>
              <w:rPr>
                <w:lang w:val="ro-MD"/>
              </w:rPr>
            </w:pPr>
            <w:r w:rsidRPr="00FF430B">
              <w:rPr>
                <w:lang w:val="ro-MD"/>
              </w:rPr>
              <w:t>8.1    Prezentul acord-cadru încetează de drept- prin ajungerea la termen;</w:t>
            </w:r>
          </w:p>
          <w:p w14:paraId="584252A9" w14:textId="77777777" w:rsidR="00325E16" w:rsidRPr="00FF430B" w:rsidRDefault="00325E16" w:rsidP="00A15B73">
            <w:pPr>
              <w:jc w:val="both"/>
              <w:rPr>
                <w:lang w:val="ro-MD"/>
              </w:rPr>
            </w:pPr>
            <w:r w:rsidRPr="00FF430B">
              <w:rPr>
                <w:lang w:val="ro-MD"/>
              </w:rPr>
              <w:t>8.2    Acordul-cadru poate înceta şi în următoarele cazuri:</w:t>
            </w:r>
          </w:p>
          <w:p w14:paraId="0369F3F1" w14:textId="77777777" w:rsidR="00325E16" w:rsidRPr="00FF430B" w:rsidRDefault="00325E16" w:rsidP="003C118F">
            <w:pPr>
              <w:pStyle w:val="10"/>
              <w:numPr>
                <w:ilvl w:val="0"/>
                <w:numId w:val="29"/>
              </w:numPr>
              <w:rPr>
                <w:lang w:val="ro-MD"/>
              </w:rPr>
            </w:pPr>
            <w:r w:rsidRPr="00FF430B">
              <w:rPr>
                <w:lang w:val="ro-MD"/>
              </w:rPr>
              <w:t>prin acordul de voinţă al părţilor ;</w:t>
            </w:r>
          </w:p>
          <w:p w14:paraId="12C0102A" w14:textId="77777777" w:rsidR="00325E16" w:rsidRPr="00FF430B" w:rsidRDefault="00325E16" w:rsidP="003C118F">
            <w:pPr>
              <w:pStyle w:val="10"/>
              <w:numPr>
                <w:ilvl w:val="0"/>
                <w:numId w:val="29"/>
              </w:numPr>
              <w:tabs>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A15B73">
            <w:pPr>
              <w:autoSpaceDE w:val="0"/>
              <w:autoSpaceDN w:val="0"/>
              <w:adjustRightInd w:val="0"/>
              <w:jc w:val="both"/>
              <w:rPr>
                <w:lang w:val="ro-MD"/>
              </w:rPr>
            </w:pPr>
          </w:p>
          <w:p w14:paraId="35BC26DA" w14:textId="77777777" w:rsidR="00325E16" w:rsidRPr="00FF430B" w:rsidRDefault="00325E16" w:rsidP="00A15B73">
            <w:pPr>
              <w:jc w:val="both"/>
              <w:rPr>
                <w:i/>
                <w:lang w:val="ro-MD"/>
              </w:rPr>
            </w:pPr>
            <w:r w:rsidRPr="00FF430B">
              <w:rPr>
                <w:i/>
                <w:lang w:val="ro-MD"/>
              </w:rPr>
              <w:t>CLAUZE APLICABILE CONTRACTELOR SUBSECVENTE</w:t>
            </w:r>
          </w:p>
          <w:p w14:paraId="0E2B4673" w14:textId="77777777" w:rsidR="00325E16" w:rsidRPr="00FF430B" w:rsidRDefault="00325E16" w:rsidP="00A15B73">
            <w:pPr>
              <w:jc w:val="both"/>
              <w:rPr>
                <w:lang w:val="ro-MD"/>
              </w:rPr>
            </w:pPr>
          </w:p>
          <w:p w14:paraId="2D3A67AB" w14:textId="77777777" w:rsidR="00325E16" w:rsidRPr="00FF430B" w:rsidRDefault="00325E16" w:rsidP="003C118F">
            <w:pPr>
              <w:pStyle w:val="10"/>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A15B73">
            <w:pPr>
              <w:pStyle w:val="10"/>
              <w:ind w:left="660"/>
              <w:rPr>
                <w:b/>
                <w:lang w:val="ro-MD"/>
              </w:rPr>
            </w:pPr>
          </w:p>
          <w:p w14:paraId="283B40B7" w14:textId="77777777" w:rsidR="00325E16" w:rsidRPr="00FF430B" w:rsidRDefault="00325E16" w:rsidP="00A15B7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A15B7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A15B73">
            <w:pPr>
              <w:jc w:val="both"/>
              <w:rPr>
                <w:lang w:val="ro-MD"/>
              </w:rPr>
            </w:pPr>
          </w:p>
          <w:p w14:paraId="4B945A2D" w14:textId="77777777" w:rsidR="00325E16" w:rsidRPr="00FF430B" w:rsidRDefault="00325E16" w:rsidP="00A15B7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A15B73">
            <w:pPr>
              <w:jc w:val="both"/>
              <w:rPr>
                <w:lang w:val="ro-MD"/>
              </w:rPr>
            </w:pPr>
          </w:p>
          <w:p w14:paraId="5D83DE0D" w14:textId="77777777" w:rsidR="00325E16" w:rsidRPr="00FF430B" w:rsidRDefault="00325E16" w:rsidP="00A15B7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A15B73">
            <w:pPr>
              <w:jc w:val="both"/>
              <w:rPr>
                <w:b/>
                <w:lang w:val="ro-MD"/>
              </w:rPr>
            </w:pPr>
          </w:p>
          <w:p w14:paraId="0D5077EF" w14:textId="77777777" w:rsidR="00325E16" w:rsidRPr="00FF430B" w:rsidRDefault="00325E16" w:rsidP="00A15B7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A15B73">
            <w:pPr>
              <w:jc w:val="both"/>
              <w:rPr>
                <w:lang w:val="ro-MD"/>
              </w:rPr>
            </w:pPr>
          </w:p>
          <w:p w14:paraId="54643E20" w14:textId="77777777" w:rsidR="00325E16" w:rsidRPr="00FF430B" w:rsidRDefault="00325E16" w:rsidP="00A15B7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A15B7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A15B7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A15B7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A15B73">
            <w:pPr>
              <w:jc w:val="both"/>
              <w:rPr>
                <w:lang w:val="ro-MD"/>
              </w:rPr>
            </w:pPr>
          </w:p>
          <w:p w14:paraId="2FB54762" w14:textId="77777777" w:rsidR="00325E16" w:rsidRPr="00FF430B" w:rsidRDefault="00325E16" w:rsidP="00A15B73">
            <w:pPr>
              <w:jc w:val="both"/>
              <w:rPr>
                <w:lang w:val="ro-MD"/>
              </w:rPr>
            </w:pPr>
          </w:p>
          <w:p w14:paraId="5880556A" w14:textId="77777777" w:rsidR="00325E16" w:rsidRPr="00FF430B" w:rsidRDefault="00325E16" w:rsidP="00A15B73">
            <w:pPr>
              <w:jc w:val="both"/>
              <w:rPr>
                <w:lang w:val="ro-MD"/>
              </w:rPr>
            </w:pPr>
          </w:p>
          <w:p w14:paraId="4E59A30A" w14:textId="77777777" w:rsidR="00325E16" w:rsidRPr="00FF430B" w:rsidRDefault="00325E16" w:rsidP="00A15B73">
            <w:pPr>
              <w:jc w:val="both"/>
              <w:rPr>
                <w:lang w:val="ro-MD"/>
              </w:rPr>
            </w:pPr>
          </w:p>
          <w:p w14:paraId="5FD0A72C" w14:textId="77777777" w:rsidR="00325E16" w:rsidRPr="00FF430B" w:rsidRDefault="00325E16" w:rsidP="00A15B73">
            <w:pPr>
              <w:jc w:val="both"/>
              <w:rPr>
                <w:lang w:val="ro-MD"/>
              </w:rPr>
            </w:pPr>
          </w:p>
          <w:p w14:paraId="62AA3C71" w14:textId="77777777" w:rsidR="00325E16" w:rsidRPr="00FF430B" w:rsidRDefault="00325E16" w:rsidP="00A15B73">
            <w:pPr>
              <w:jc w:val="both"/>
              <w:rPr>
                <w:lang w:val="ro-MD"/>
              </w:rPr>
            </w:pPr>
            <w:r w:rsidRPr="00FF430B">
              <w:rPr>
                <w:lang w:val="ro-MD"/>
              </w:rPr>
              <w:t>Promitent-achizitor,                                              Promitent- executor/prestator,</w:t>
            </w:r>
          </w:p>
          <w:p w14:paraId="37DDA5C0" w14:textId="77777777" w:rsidR="00325E16" w:rsidRPr="00FF430B" w:rsidRDefault="00325E16" w:rsidP="00A15B73">
            <w:pPr>
              <w:jc w:val="both"/>
              <w:rPr>
                <w:lang w:val="ro-MD"/>
              </w:rPr>
            </w:pPr>
            <w:r w:rsidRPr="00FF430B">
              <w:rPr>
                <w:lang w:val="ro-MD"/>
              </w:rPr>
              <w:t>...........................                                                     ...................................</w:t>
            </w:r>
          </w:p>
          <w:p w14:paraId="4D2C8367" w14:textId="77777777" w:rsidR="00325E16" w:rsidRPr="00FF430B" w:rsidRDefault="00325E16" w:rsidP="00A15B73">
            <w:pPr>
              <w:jc w:val="both"/>
              <w:rPr>
                <w:lang w:val="ro-MD"/>
              </w:rPr>
            </w:pPr>
            <w:r w:rsidRPr="00FF430B">
              <w:rPr>
                <w:lang w:val="ro-MD"/>
              </w:rPr>
              <w:t xml:space="preserve"> (semnătura autorizată)                                              (semnătura autorizată)</w:t>
            </w:r>
          </w:p>
          <w:p w14:paraId="3FB9D94A" w14:textId="77777777" w:rsidR="00325E16" w:rsidRPr="00FF430B" w:rsidRDefault="00325E16" w:rsidP="00A15B73">
            <w:pPr>
              <w:jc w:val="both"/>
              <w:rPr>
                <w:lang w:val="ro-MD"/>
              </w:rPr>
            </w:pPr>
          </w:p>
          <w:p w14:paraId="57D1C1AD" w14:textId="77777777" w:rsidR="00325E16" w:rsidRPr="00FF430B" w:rsidRDefault="00325E16" w:rsidP="00A15B73">
            <w:pPr>
              <w:jc w:val="both"/>
              <w:rPr>
                <w:lang w:val="ro-MD"/>
              </w:rPr>
            </w:pPr>
            <w:r w:rsidRPr="00FF430B">
              <w:rPr>
                <w:lang w:val="ro-MD"/>
              </w:rPr>
              <w:t>Promitent-achizitor,                                              Promitent- executor/prestator,</w:t>
            </w:r>
          </w:p>
          <w:p w14:paraId="24FFE2DD" w14:textId="77777777" w:rsidR="00325E16" w:rsidRPr="00FF430B" w:rsidRDefault="00325E16" w:rsidP="00A15B73">
            <w:pPr>
              <w:jc w:val="both"/>
              <w:rPr>
                <w:lang w:val="ro-MD"/>
              </w:rPr>
            </w:pPr>
            <w:r w:rsidRPr="00FF430B">
              <w:rPr>
                <w:lang w:val="ro-MD"/>
              </w:rPr>
              <w:t xml:space="preserve">  ...........................                                                     ..................................</w:t>
            </w:r>
          </w:p>
          <w:p w14:paraId="07AF0A09" w14:textId="77777777" w:rsidR="00325E16" w:rsidRPr="00FF430B" w:rsidRDefault="00325E16" w:rsidP="00A15B73">
            <w:pPr>
              <w:jc w:val="both"/>
              <w:rPr>
                <w:lang w:val="ro-MD"/>
              </w:rPr>
            </w:pPr>
            <w:r w:rsidRPr="00FF430B">
              <w:rPr>
                <w:lang w:val="ro-MD"/>
              </w:rPr>
              <w:t xml:space="preserve">  (semnătura autorizată)                                              (semnătura autorizată)</w:t>
            </w:r>
          </w:p>
          <w:p w14:paraId="6120B543" w14:textId="77777777" w:rsidR="00325E16" w:rsidRPr="00FF430B" w:rsidRDefault="00325E16" w:rsidP="00A15B73">
            <w:pPr>
              <w:jc w:val="both"/>
              <w:rPr>
                <w:lang w:val="ro-MD"/>
              </w:rPr>
            </w:pPr>
          </w:p>
          <w:p w14:paraId="3ED6BBCF" w14:textId="77777777" w:rsidR="00325E16" w:rsidRPr="00FF430B" w:rsidRDefault="00325E16" w:rsidP="00A15B73">
            <w:pPr>
              <w:jc w:val="both"/>
              <w:rPr>
                <w:lang w:val="ro-MD"/>
              </w:rPr>
            </w:pPr>
          </w:p>
          <w:p w14:paraId="4EEFC053" w14:textId="77777777" w:rsidR="00325E16" w:rsidRPr="00FF430B" w:rsidRDefault="00325E16" w:rsidP="00A15B73">
            <w:pPr>
              <w:jc w:val="both"/>
              <w:rPr>
                <w:lang w:val="ro-MD"/>
              </w:rPr>
            </w:pPr>
            <w:r w:rsidRPr="00FF430B">
              <w:rPr>
                <w:lang w:val="ro-MD"/>
              </w:rPr>
              <w:t>Promitent-achizitor,                                              Promitent- executor/prestator,</w:t>
            </w:r>
          </w:p>
          <w:p w14:paraId="5EB21EF8" w14:textId="77777777" w:rsidR="00325E16" w:rsidRPr="00FF430B" w:rsidRDefault="00325E16" w:rsidP="00A15B73">
            <w:pPr>
              <w:jc w:val="both"/>
              <w:rPr>
                <w:lang w:val="ro-MD"/>
              </w:rPr>
            </w:pPr>
            <w:r w:rsidRPr="00FF430B">
              <w:rPr>
                <w:lang w:val="ro-MD"/>
              </w:rPr>
              <w:t>...........................                                                     ..................................</w:t>
            </w:r>
          </w:p>
          <w:p w14:paraId="725B02BB" w14:textId="77777777" w:rsidR="00325E16" w:rsidRPr="00FF430B" w:rsidRDefault="00325E16" w:rsidP="00A15B73">
            <w:pPr>
              <w:jc w:val="both"/>
              <w:rPr>
                <w:lang w:val="ro-MD"/>
              </w:rPr>
            </w:pPr>
            <w:r w:rsidRPr="00FF430B">
              <w:rPr>
                <w:lang w:val="ro-MD"/>
              </w:rPr>
              <w:t xml:space="preserve"> (semnătura autorizată)                                              (semnătura autorizată)</w:t>
            </w:r>
          </w:p>
          <w:p w14:paraId="2884BCB1" w14:textId="77777777" w:rsidR="00325E16" w:rsidRPr="00FF430B" w:rsidRDefault="00325E16" w:rsidP="00A15B73">
            <w:pPr>
              <w:jc w:val="both"/>
              <w:rPr>
                <w:lang w:val="ro-MD"/>
              </w:rPr>
            </w:pPr>
          </w:p>
          <w:p w14:paraId="0747966A" w14:textId="77777777" w:rsidR="00325E16" w:rsidRPr="00FF430B" w:rsidRDefault="00325E16" w:rsidP="00A15B73">
            <w:pPr>
              <w:jc w:val="both"/>
              <w:rPr>
                <w:sz w:val="28"/>
                <w:szCs w:val="28"/>
                <w:lang w:val="ro-MD"/>
              </w:rPr>
            </w:pPr>
          </w:p>
          <w:p w14:paraId="60621841" w14:textId="77777777" w:rsidR="00325E16" w:rsidRPr="00FF430B" w:rsidRDefault="00325E16" w:rsidP="00A15B73">
            <w:pPr>
              <w:jc w:val="both"/>
              <w:rPr>
                <w:lang w:val="ro-MD"/>
              </w:rPr>
            </w:pPr>
          </w:p>
          <w:p w14:paraId="2E4954D9" w14:textId="77777777" w:rsidR="00325E16" w:rsidRPr="00FF430B" w:rsidRDefault="00325E16" w:rsidP="00A15B73">
            <w:pPr>
              <w:jc w:val="both"/>
              <w:rPr>
                <w:lang w:val="ro-MD"/>
              </w:rPr>
            </w:pPr>
          </w:p>
          <w:p w14:paraId="4E48DD80" w14:textId="77777777" w:rsidR="00325E16" w:rsidRPr="00FF430B" w:rsidRDefault="00325E16" w:rsidP="00A15B73">
            <w:pPr>
              <w:jc w:val="both"/>
              <w:rPr>
                <w:lang w:val="ro-MD"/>
              </w:rPr>
            </w:pPr>
          </w:p>
          <w:p w14:paraId="5C665B14" w14:textId="77777777" w:rsidR="00325E16" w:rsidRPr="00FF430B" w:rsidRDefault="00325E16" w:rsidP="00A15B7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37EC8" w14:textId="77777777" w:rsidR="003C118F" w:rsidRDefault="003C118F" w:rsidP="00A20ACF">
      <w:r>
        <w:separator/>
      </w:r>
    </w:p>
  </w:endnote>
  <w:endnote w:type="continuationSeparator" w:id="0">
    <w:p w14:paraId="1203C100" w14:textId="77777777" w:rsidR="003C118F" w:rsidRDefault="003C11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SimSun">
    <w:altName w:val="ËÎÌå"/>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¾’©"/>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A15B73" w:rsidRDefault="00A15B73"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A15B73" w:rsidRDefault="00A15B73">
        <w:pPr>
          <w:pStyle w:val="a5"/>
          <w:jc w:val="right"/>
        </w:pPr>
        <w:r>
          <w:fldChar w:fldCharType="begin"/>
        </w:r>
        <w:r>
          <w:instrText xml:space="preserve"> PAGE   \* MERGEFORMAT </w:instrText>
        </w:r>
        <w:r>
          <w:fldChar w:fldCharType="separate"/>
        </w:r>
        <w:r>
          <w:t>60</w:t>
        </w:r>
        <w:r>
          <w:fldChar w:fldCharType="end"/>
        </w:r>
      </w:p>
    </w:sdtContent>
  </w:sdt>
  <w:p w14:paraId="075618FA" w14:textId="77777777" w:rsidR="00A15B73" w:rsidRDefault="00A15B7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D6379" w14:textId="77777777" w:rsidR="003C118F" w:rsidRDefault="003C118F" w:rsidP="00A20ACF">
      <w:r>
        <w:separator/>
      </w:r>
    </w:p>
  </w:footnote>
  <w:footnote w:type="continuationSeparator" w:id="0">
    <w:p w14:paraId="6786B349" w14:textId="77777777" w:rsidR="003C118F" w:rsidRDefault="003C11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18F"/>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0FB4"/>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5B73"/>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90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F9384-5363-4F79-A2B8-B6A3D188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92</Pages>
  <Words>38411</Words>
  <Characters>218944</Characters>
  <Application>Microsoft Office Word</Application>
  <DocSecurity>0</DocSecurity>
  <Lines>1824</Lines>
  <Paragraphs>513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256842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10</cp:revision>
  <cp:lastPrinted>2021-06-01T11:52:00Z</cp:lastPrinted>
  <dcterms:created xsi:type="dcterms:W3CDTF">2026-02-19T08:09:00Z</dcterms:created>
  <dcterms:modified xsi:type="dcterms:W3CDTF">2026-04-28T06:55:00Z</dcterms:modified>
</cp:coreProperties>
</file>