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90C57"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95323F0" w14:textId="77777777" w:rsidR="00B152A2" w:rsidRDefault="00B152A2" w:rsidP="00B152A2">
      <w:pPr>
        <w:pStyle w:val="Titlu1"/>
        <w:spacing w:before="69"/>
      </w:pPr>
      <w:bookmarkStart w:id="46" w:name="_Hlk238023673"/>
      <w:r>
        <w:t>ANUNȚ</w:t>
      </w:r>
      <w:r>
        <w:rPr>
          <w:spacing w:val="-5"/>
        </w:rPr>
        <w:t xml:space="preserve"> </w:t>
      </w:r>
      <w:r>
        <w:t>DE</w:t>
      </w:r>
      <w:r>
        <w:rPr>
          <w:spacing w:val="-2"/>
        </w:rPr>
        <w:t xml:space="preserve"> PARTICIPARE</w:t>
      </w:r>
    </w:p>
    <w:p w14:paraId="15967BF7" w14:textId="77777777" w:rsidR="00B152A2" w:rsidRDefault="00B152A2" w:rsidP="00B152A2">
      <w:pPr>
        <w:pStyle w:val="Corptext"/>
        <w:spacing w:before="73"/>
        <w:rPr>
          <w:b/>
        </w:rPr>
      </w:pPr>
    </w:p>
    <w:p w14:paraId="491E7B09" w14:textId="77777777" w:rsidR="00B152A2" w:rsidRDefault="00B152A2" w:rsidP="00B152A2">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F306E1">
        <w:rPr>
          <w:b/>
          <w:bCs/>
          <w:spacing w:val="-2"/>
          <w:sz w:val="28"/>
          <w:szCs w:val="28"/>
        </w:rPr>
        <w:t xml:space="preserve">:  </w:t>
      </w:r>
      <w:r w:rsidRPr="00F306E1">
        <w:rPr>
          <w:b/>
          <w:bCs/>
          <w:sz w:val="28"/>
          <w:szCs w:val="28"/>
        </w:rPr>
        <w:t xml:space="preserve">Construcția unui sector de drum de pe drumul public </w:t>
      </w:r>
    </w:p>
    <w:p w14:paraId="3162ECF9" w14:textId="77777777" w:rsidR="00B152A2" w:rsidRPr="00F306E1" w:rsidRDefault="00B152A2" w:rsidP="00B152A2">
      <w:pPr>
        <w:rPr>
          <w:b/>
          <w:bCs/>
          <w:sz w:val="28"/>
          <w:szCs w:val="28"/>
        </w:rPr>
      </w:pPr>
      <w:r>
        <w:rPr>
          <w:b/>
          <w:bCs/>
          <w:sz w:val="28"/>
          <w:szCs w:val="28"/>
        </w:rPr>
        <w:t xml:space="preserve">                                               </w:t>
      </w:r>
      <w:r w:rsidRPr="00F306E1">
        <w:rPr>
          <w:b/>
          <w:bCs/>
          <w:sz w:val="28"/>
          <w:szCs w:val="28"/>
        </w:rPr>
        <w:t>local L 349 – R1 drum de acces spre s. Oricova</w:t>
      </w:r>
    </w:p>
    <w:p w14:paraId="3B29EB18" w14:textId="77777777" w:rsidR="00B152A2" w:rsidRPr="00F306E1" w:rsidRDefault="00B152A2" w:rsidP="00B152A2">
      <w:pPr>
        <w:pStyle w:val="Corptext"/>
        <w:spacing w:before="165"/>
        <w:rPr>
          <w:sz w:val="28"/>
          <w:szCs w:val="28"/>
        </w:rPr>
      </w:pPr>
    </w:p>
    <w:p w14:paraId="522CBB01" w14:textId="77777777" w:rsidR="00B152A2" w:rsidRPr="006352CA" w:rsidRDefault="00B152A2" w:rsidP="00B152A2">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Pr>
          <w:b/>
          <w:bCs/>
          <w:color w:val="333333"/>
          <w:shd w:val="clear" w:color="auto" w:fill="FFFFFF"/>
        </w:rPr>
        <w:t>Licitație deschisă</w:t>
      </w:r>
    </w:p>
    <w:p w14:paraId="190EF38D" w14:textId="77777777" w:rsidR="00B152A2" w:rsidRDefault="00B152A2" w:rsidP="00B152A2">
      <w:pPr>
        <w:spacing w:before="2"/>
        <w:ind w:right="1356"/>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6DA2280F" w14:textId="77777777" w:rsidR="00B152A2" w:rsidRPr="00F26777" w:rsidRDefault="00B152A2" w:rsidP="00B152A2">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00E7BE5D" w14:textId="77777777" w:rsidR="00B152A2" w:rsidRDefault="00B152A2" w:rsidP="00B152A2">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557EB373" w14:textId="77777777" w:rsidR="00B152A2" w:rsidRDefault="00B152A2" w:rsidP="00B152A2">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78B72F6C"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26A33613" w14:textId="77777777" w:rsidR="00B152A2" w:rsidRDefault="00B152A2" w:rsidP="00B152A2">
      <w:pPr>
        <w:pStyle w:val="Listparagraf"/>
        <w:widowControl w:val="0"/>
        <w:numPr>
          <w:ilvl w:val="0"/>
          <w:numId w:val="41"/>
        </w:numPr>
        <w:tabs>
          <w:tab w:val="clear" w:pos="1134"/>
          <w:tab w:val="left" w:pos="840"/>
        </w:tabs>
        <w:autoSpaceDE w:val="0"/>
        <w:autoSpaceDN w:val="0"/>
        <w:spacing w:before="117"/>
        <w:ind w:left="568" w:hanging="283"/>
        <w:jc w:val="left"/>
        <w:rPr>
          <w:b/>
        </w:rPr>
      </w:pPr>
      <w:r>
        <w:rPr>
          <w:b/>
        </w:rPr>
        <w:t>IDNO:</w:t>
      </w:r>
      <w:r>
        <w:rPr>
          <w:b/>
          <w:spacing w:val="-7"/>
        </w:rPr>
        <w:t xml:space="preserve"> </w:t>
      </w:r>
      <w:r>
        <w:rPr>
          <w:b/>
          <w:spacing w:val="-2"/>
        </w:rPr>
        <w:t>1007601009886</w:t>
      </w:r>
    </w:p>
    <w:p w14:paraId="5E5E49D9"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6243E697"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61F22A1C"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22466CA9"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hanging="283"/>
        <w:jc w:val="left"/>
        <w:rPr>
          <w:b/>
        </w:rPr>
      </w:pPr>
      <w:proofErr w:type="spellStart"/>
      <w:r>
        <w:rPr>
          <w:b/>
        </w:rPr>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02C345DF" w14:textId="77777777" w:rsidR="00B152A2" w:rsidRDefault="00B152A2" w:rsidP="00B152A2">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185C3183" w14:textId="77777777" w:rsidR="00B152A2" w:rsidRDefault="00B152A2" w:rsidP="00B152A2">
      <w:pPr>
        <w:ind w:left="845"/>
        <w:rPr>
          <w:b/>
          <w:i/>
        </w:rPr>
      </w:pPr>
      <w:r>
        <w:rPr>
          <w:b/>
          <w:i/>
        </w:rPr>
        <w:t>SIA</w:t>
      </w:r>
      <w:r>
        <w:rPr>
          <w:b/>
          <w:i/>
          <w:spacing w:val="-4"/>
        </w:rPr>
        <w:t xml:space="preserve"> RSAP</w:t>
      </w:r>
    </w:p>
    <w:p w14:paraId="23E43C98" w14:textId="77777777" w:rsidR="00B152A2" w:rsidRPr="00033EA2" w:rsidRDefault="00B152A2" w:rsidP="00B152A2">
      <w:pPr>
        <w:pStyle w:val="Listparagraf"/>
        <w:widowControl w:val="0"/>
        <w:numPr>
          <w:ilvl w:val="0"/>
          <w:numId w:val="41"/>
        </w:numPr>
        <w:tabs>
          <w:tab w:val="clear" w:pos="1134"/>
          <w:tab w:val="left" w:pos="840"/>
          <w:tab w:val="left" w:pos="845"/>
        </w:tabs>
        <w:autoSpaceDE w:val="0"/>
        <w:autoSpaceDN w:val="0"/>
        <w:spacing w:before="120"/>
        <w:ind w:left="568"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05F56113" w14:textId="77777777" w:rsidR="00B152A2" w:rsidRDefault="00B152A2" w:rsidP="00B152A2">
      <w:pPr>
        <w:pStyle w:val="Listparagraf"/>
        <w:widowControl w:val="0"/>
        <w:numPr>
          <w:ilvl w:val="0"/>
          <w:numId w:val="41"/>
        </w:numPr>
        <w:tabs>
          <w:tab w:val="clear" w:pos="1134"/>
          <w:tab w:val="left" w:pos="840"/>
        </w:tabs>
        <w:autoSpaceDE w:val="0"/>
        <w:autoSpaceDN w:val="0"/>
        <w:spacing w:before="120"/>
        <w:ind w:left="568"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lastRenderedPageBreak/>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315"/>
        <w:gridCol w:w="846"/>
        <w:gridCol w:w="1981"/>
        <w:gridCol w:w="1981"/>
      </w:tblGrid>
      <w:tr w:rsidR="00B152A2" w14:paraId="0C713CFF" w14:textId="77777777" w:rsidTr="00A766AD">
        <w:trPr>
          <w:trHeight w:val="1041"/>
        </w:trPr>
        <w:tc>
          <w:tcPr>
            <w:tcW w:w="538" w:type="dxa"/>
          </w:tcPr>
          <w:p w14:paraId="3199BED0" w14:textId="77777777" w:rsidR="00B152A2" w:rsidRDefault="00B152A2" w:rsidP="00A766AD">
            <w:pPr>
              <w:pStyle w:val="TableParagraph"/>
              <w:spacing w:before="120"/>
              <w:ind w:left="0"/>
              <w:rPr>
                <w:b/>
                <w:sz w:val="20"/>
              </w:rPr>
            </w:pPr>
          </w:p>
          <w:p w14:paraId="723A1224" w14:textId="77777777" w:rsidR="00B152A2" w:rsidRDefault="00B152A2" w:rsidP="00A766AD">
            <w:pPr>
              <w:pStyle w:val="TableParagraph"/>
              <w:ind w:left="134" w:right="110" w:hanging="8"/>
              <w:rPr>
                <w:b/>
                <w:sz w:val="20"/>
              </w:rPr>
            </w:pPr>
            <w:r>
              <w:rPr>
                <w:b/>
                <w:spacing w:val="-4"/>
                <w:sz w:val="20"/>
              </w:rPr>
              <w:t xml:space="preserve">Nr. </w:t>
            </w:r>
            <w:r>
              <w:rPr>
                <w:b/>
                <w:spacing w:val="-5"/>
                <w:sz w:val="20"/>
              </w:rPr>
              <w:t>d/o</w:t>
            </w:r>
          </w:p>
        </w:tc>
        <w:tc>
          <w:tcPr>
            <w:tcW w:w="1025" w:type="dxa"/>
          </w:tcPr>
          <w:p w14:paraId="38D6F474" w14:textId="77777777" w:rsidR="00B152A2" w:rsidRDefault="00B152A2" w:rsidP="00A766AD">
            <w:pPr>
              <w:pStyle w:val="TableParagraph"/>
              <w:spacing w:before="120"/>
              <w:ind w:left="0"/>
              <w:rPr>
                <w:b/>
                <w:sz w:val="20"/>
              </w:rPr>
            </w:pPr>
          </w:p>
          <w:p w14:paraId="296CC5E8" w14:textId="77777777" w:rsidR="00B152A2" w:rsidRDefault="00B152A2" w:rsidP="00A766AD">
            <w:pPr>
              <w:pStyle w:val="TableParagraph"/>
              <w:ind w:left="307" w:right="291" w:firstLine="26"/>
              <w:rPr>
                <w:b/>
                <w:sz w:val="20"/>
              </w:rPr>
            </w:pPr>
            <w:r>
              <w:rPr>
                <w:b/>
                <w:spacing w:val="-4"/>
                <w:sz w:val="20"/>
              </w:rPr>
              <w:t xml:space="preserve">Cod </w:t>
            </w:r>
            <w:r>
              <w:rPr>
                <w:b/>
                <w:spacing w:val="-5"/>
                <w:sz w:val="20"/>
              </w:rPr>
              <w:t>CPV</w:t>
            </w:r>
          </w:p>
        </w:tc>
        <w:tc>
          <w:tcPr>
            <w:tcW w:w="2394" w:type="dxa"/>
          </w:tcPr>
          <w:p w14:paraId="4CF11EDC" w14:textId="77777777" w:rsidR="00B152A2" w:rsidRDefault="00B152A2" w:rsidP="00A766AD">
            <w:pPr>
              <w:pStyle w:val="TableParagraph"/>
              <w:spacing w:before="5"/>
              <w:ind w:left="0"/>
              <w:rPr>
                <w:b/>
                <w:sz w:val="20"/>
              </w:rPr>
            </w:pPr>
          </w:p>
          <w:p w14:paraId="5939C5FF" w14:textId="77777777" w:rsidR="00B152A2" w:rsidRDefault="00B152A2" w:rsidP="00A766AD">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315" w:type="dxa"/>
          </w:tcPr>
          <w:p w14:paraId="186DACF1" w14:textId="77777777" w:rsidR="00B152A2" w:rsidRDefault="00B152A2" w:rsidP="00A766AD">
            <w:pPr>
              <w:pStyle w:val="TableParagraph"/>
              <w:spacing w:before="120"/>
              <w:ind w:left="0"/>
              <w:rPr>
                <w:b/>
                <w:sz w:val="20"/>
              </w:rPr>
            </w:pPr>
          </w:p>
          <w:p w14:paraId="42906335" w14:textId="77777777" w:rsidR="00B152A2" w:rsidRDefault="00B152A2" w:rsidP="00A766AD">
            <w:pPr>
              <w:pStyle w:val="TableParagraph"/>
              <w:ind w:left="217"/>
              <w:rPr>
                <w:b/>
                <w:sz w:val="20"/>
              </w:rPr>
            </w:pPr>
            <w:r>
              <w:rPr>
                <w:b/>
                <w:spacing w:val="-2"/>
                <w:sz w:val="20"/>
              </w:rPr>
              <w:t>Unitatea</w:t>
            </w:r>
          </w:p>
          <w:p w14:paraId="383AB0EF" w14:textId="77777777" w:rsidR="00B152A2" w:rsidRDefault="00B152A2" w:rsidP="00A766AD">
            <w:pPr>
              <w:pStyle w:val="TableParagraph"/>
              <w:spacing w:before="1"/>
              <w:ind w:left="138"/>
              <w:rPr>
                <w:b/>
                <w:sz w:val="20"/>
              </w:rPr>
            </w:pPr>
            <w:r>
              <w:rPr>
                <w:b/>
                <w:sz w:val="20"/>
              </w:rPr>
              <w:t>de</w:t>
            </w:r>
            <w:r>
              <w:rPr>
                <w:b/>
                <w:spacing w:val="-2"/>
                <w:sz w:val="20"/>
              </w:rPr>
              <w:t xml:space="preserve"> măsură</w:t>
            </w:r>
          </w:p>
        </w:tc>
        <w:tc>
          <w:tcPr>
            <w:tcW w:w="846" w:type="dxa"/>
          </w:tcPr>
          <w:p w14:paraId="3EA2A202" w14:textId="77777777" w:rsidR="00B152A2" w:rsidRDefault="00B152A2" w:rsidP="00A766AD">
            <w:pPr>
              <w:pStyle w:val="TableParagraph"/>
              <w:spacing w:before="120"/>
              <w:ind w:left="0"/>
              <w:rPr>
                <w:b/>
                <w:sz w:val="20"/>
              </w:rPr>
            </w:pPr>
          </w:p>
          <w:p w14:paraId="002DF0C3" w14:textId="77777777" w:rsidR="00B152A2" w:rsidRDefault="00B152A2" w:rsidP="00A766AD">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7D7A07A2" w14:textId="77777777" w:rsidR="00B152A2" w:rsidRDefault="00B152A2" w:rsidP="00A766AD">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4D83C4CB" w14:textId="77777777" w:rsidR="00B152A2" w:rsidRDefault="00B152A2" w:rsidP="00A766AD">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53217A09" w14:textId="77777777" w:rsidR="00B152A2" w:rsidRDefault="00B152A2" w:rsidP="00A766AD">
            <w:pPr>
              <w:pStyle w:val="TableParagraph"/>
              <w:spacing w:line="210" w:lineRule="exact"/>
              <w:ind w:left="5" w:right="2"/>
              <w:jc w:val="center"/>
              <w:rPr>
                <w:b/>
                <w:sz w:val="20"/>
              </w:rPr>
            </w:pPr>
            <w:r>
              <w:rPr>
                <w:b/>
                <w:spacing w:val="-2"/>
                <w:sz w:val="20"/>
              </w:rPr>
              <w:t>referință</w:t>
            </w:r>
          </w:p>
        </w:tc>
        <w:tc>
          <w:tcPr>
            <w:tcW w:w="1981" w:type="dxa"/>
          </w:tcPr>
          <w:p w14:paraId="46538063" w14:textId="77777777" w:rsidR="00B152A2" w:rsidRDefault="00B152A2" w:rsidP="00A766AD">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B152A2" w14:paraId="5A71FB4E" w14:textId="77777777" w:rsidTr="00A766AD">
        <w:trPr>
          <w:trHeight w:val="396"/>
        </w:trPr>
        <w:tc>
          <w:tcPr>
            <w:tcW w:w="538" w:type="dxa"/>
          </w:tcPr>
          <w:p w14:paraId="6F3DACBE" w14:textId="77777777" w:rsidR="00B152A2" w:rsidRDefault="00B152A2" w:rsidP="00A766AD">
            <w:pPr>
              <w:pStyle w:val="TableParagraph"/>
              <w:ind w:left="0"/>
            </w:pPr>
          </w:p>
        </w:tc>
        <w:tc>
          <w:tcPr>
            <w:tcW w:w="1025" w:type="dxa"/>
          </w:tcPr>
          <w:p w14:paraId="2C18F860" w14:textId="77777777" w:rsidR="00B152A2" w:rsidRDefault="00B152A2" w:rsidP="00A766AD">
            <w:pPr>
              <w:pStyle w:val="TableParagraph"/>
              <w:ind w:left="0"/>
            </w:pPr>
          </w:p>
        </w:tc>
        <w:tc>
          <w:tcPr>
            <w:tcW w:w="2394" w:type="dxa"/>
          </w:tcPr>
          <w:p w14:paraId="54FD3E62" w14:textId="77777777" w:rsidR="00B152A2" w:rsidRDefault="00B152A2" w:rsidP="00A766AD">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315" w:type="dxa"/>
          </w:tcPr>
          <w:p w14:paraId="124F28B2" w14:textId="77777777" w:rsidR="00B152A2" w:rsidRDefault="00B152A2" w:rsidP="00A766AD">
            <w:pPr>
              <w:pStyle w:val="TableParagraph"/>
              <w:ind w:left="0"/>
            </w:pPr>
          </w:p>
        </w:tc>
        <w:tc>
          <w:tcPr>
            <w:tcW w:w="846" w:type="dxa"/>
          </w:tcPr>
          <w:p w14:paraId="01D8E825" w14:textId="77777777" w:rsidR="00B152A2" w:rsidRDefault="00B152A2" w:rsidP="00A766AD">
            <w:pPr>
              <w:pStyle w:val="TableParagraph"/>
              <w:ind w:left="0"/>
            </w:pPr>
          </w:p>
        </w:tc>
        <w:tc>
          <w:tcPr>
            <w:tcW w:w="1981" w:type="dxa"/>
          </w:tcPr>
          <w:p w14:paraId="794E7EBF" w14:textId="77777777" w:rsidR="00B152A2" w:rsidRDefault="00B152A2" w:rsidP="00A766AD">
            <w:pPr>
              <w:pStyle w:val="TableParagraph"/>
              <w:ind w:left="0"/>
            </w:pPr>
          </w:p>
        </w:tc>
        <w:tc>
          <w:tcPr>
            <w:tcW w:w="1981" w:type="dxa"/>
          </w:tcPr>
          <w:p w14:paraId="53616524" w14:textId="77777777" w:rsidR="00B152A2" w:rsidRDefault="00B152A2" w:rsidP="00A766AD">
            <w:pPr>
              <w:pStyle w:val="TableParagraph"/>
              <w:ind w:left="0"/>
            </w:pPr>
          </w:p>
        </w:tc>
      </w:tr>
      <w:tr w:rsidR="00B152A2" w14:paraId="3194CB92" w14:textId="77777777" w:rsidTr="00A766AD">
        <w:trPr>
          <w:trHeight w:val="2762"/>
        </w:trPr>
        <w:tc>
          <w:tcPr>
            <w:tcW w:w="538" w:type="dxa"/>
          </w:tcPr>
          <w:p w14:paraId="61C2C862" w14:textId="77777777" w:rsidR="00B152A2" w:rsidRDefault="00B152A2" w:rsidP="00A766AD">
            <w:pPr>
              <w:pStyle w:val="TableParagraph"/>
              <w:ind w:left="0"/>
              <w:rPr>
                <w:b/>
                <w:sz w:val="20"/>
              </w:rPr>
            </w:pPr>
          </w:p>
          <w:p w14:paraId="088E4AC5" w14:textId="77777777" w:rsidR="00B152A2" w:rsidRDefault="00B152A2" w:rsidP="00A766AD">
            <w:pPr>
              <w:pStyle w:val="TableParagraph"/>
              <w:ind w:left="0"/>
              <w:rPr>
                <w:b/>
                <w:sz w:val="20"/>
              </w:rPr>
            </w:pPr>
          </w:p>
          <w:p w14:paraId="55D72202" w14:textId="77777777" w:rsidR="00B152A2" w:rsidRDefault="00B152A2" w:rsidP="00A766AD">
            <w:pPr>
              <w:pStyle w:val="TableParagraph"/>
              <w:ind w:left="0"/>
              <w:rPr>
                <w:b/>
                <w:sz w:val="20"/>
              </w:rPr>
            </w:pPr>
          </w:p>
          <w:p w14:paraId="39409AA4" w14:textId="77777777" w:rsidR="00B152A2" w:rsidRDefault="00B152A2" w:rsidP="00A766AD">
            <w:pPr>
              <w:pStyle w:val="TableParagraph"/>
              <w:ind w:left="0"/>
              <w:rPr>
                <w:b/>
                <w:sz w:val="20"/>
              </w:rPr>
            </w:pPr>
          </w:p>
          <w:p w14:paraId="7E795F57" w14:textId="77777777" w:rsidR="00B152A2" w:rsidRDefault="00B152A2" w:rsidP="00A766AD">
            <w:pPr>
              <w:pStyle w:val="TableParagraph"/>
              <w:spacing w:before="175"/>
              <w:ind w:left="0"/>
              <w:rPr>
                <w:b/>
                <w:sz w:val="20"/>
              </w:rPr>
            </w:pPr>
          </w:p>
          <w:p w14:paraId="114B7DAD" w14:textId="77777777" w:rsidR="00B152A2" w:rsidRDefault="00B152A2" w:rsidP="00A766AD">
            <w:pPr>
              <w:pStyle w:val="TableParagraph"/>
              <w:ind w:left="8"/>
              <w:jc w:val="center"/>
              <w:rPr>
                <w:sz w:val="20"/>
              </w:rPr>
            </w:pPr>
            <w:r>
              <w:rPr>
                <w:spacing w:val="-10"/>
                <w:sz w:val="20"/>
              </w:rPr>
              <w:t>1</w:t>
            </w:r>
          </w:p>
        </w:tc>
        <w:tc>
          <w:tcPr>
            <w:tcW w:w="1025" w:type="dxa"/>
          </w:tcPr>
          <w:p w14:paraId="18210D13" w14:textId="77777777" w:rsidR="00B152A2" w:rsidRDefault="00B152A2" w:rsidP="00A766AD">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46FF405C" w14:textId="77777777" w:rsidR="00B152A2" w:rsidRDefault="00B152A2" w:rsidP="00A766AD">
            <w:pPr>
              <w:jc w:val="center"/>
              <w:rPr>
                <w:b/>
                <w:bCs/>
                <w:i/>
                <w:iCs/>
              </w:rPr>
            </w:pPr>
          </w:p>
          <w:p w14:paraId="4954D493" w14:textId="77777777" w:rsidR="00B152A2" w:rsidRDefault="00B152A2" w:rsidP="00A766AD">
            <w:pPr>
              <w:jc w:val="center"/>
              <w:rPr>
                <w:b/>
                <w:bCs/>
                <w:i/>
                <w:iCs/>
              </w:rPr>
            </w:pPr>
          </w:p>
          <w:p w14:paraId="566BEC5C" w14:textId="77777777" w:rsidR="00B152A2" w:rsidRPr="005D5BE1" w:rsidRDefault="00B152A2" w:rsidP="00A766AD">
            <w:pPr>
              <w:jc w:val="center"/>
              <w:rPr>
                <w:b/>
                <w:bCs/>
                <w:i/>
                <w:iCs/>
              </w:rPr>
            </w:pPr>
            <w:r w:rsidRPr="005D5BE1">
              <w:rPr>
                <w:b/>
                <w:bCs/>
                <w:i/>
                <w:iCs/>
              </w:rPr>
              <w:t>Construcția unui sector de drum de pe drumul public</w:t>
            </w:r>
          </w:p>
          <w:p w14:paraId="055760EA" w14:textId="77777777" w:rsidR="00B152A2" w:rsidRPr="005D5BE1" w:rsidRDefault="00B152A2" w:rsidP="00A766AD">
            <w:pPr>
              <w:jc w:val="center"/>
              <w:rPr>
                <w:b/>
                <w:bCs/>
                <w:i/>
                <w:iCs/>
              </w:rPr>
            </w:pPr>
            <w:r w:rsidRPr="005D5BE1">
              <w:rPr>
                <w:b/>
                <w:bCs/>
                <w:i/>
                <w:iCs/>
              </w:rPr>
              <w:t>local L 349 – R1 drum de acces spre s. Oricova</w:t>
            </w:r>
          </w:p>
          <w:p w14:paraId="042D9C2C" w14:textId="77777777" w:rsidR="00B152A2" w:rsidRDefault="00B152A2" w:rsidP="00A766AD">
            <w:pPr>
              <w:jc w:val="center"/>
              <w:rPr>
                <w:b/>
                <w:i/>
              </w:rPr>
            </w:pPr>
          </w:p>
        </w:tc>
        <w:tc>
          <w:tcPr>
            <w:tcW w:w="1315" w:type="dxa"/>
          </w:tcPr>
          <w:p w14:paraId="64CCE912" w14:textId="77777777" w:rsidR="00B152A2" w:rsidRDefault="00B152A2" w:rsidP="00A766AD">
            <w:pPr>
              <w:pStyle w:val="TableParagraph"/>
              <w:ind w:left="0"/>
              <w:rPr>
                <w:b/>
                <w:sz w:val="20"/>
              </w:rPr>
            </w:pPr>
          </w:p>
          <w:p w14:paraId="2416545F" w14:textId="77777777" w:rsidR="00B152A2" w:rsidRDefault="00B152A2" w:rsidP="00A766AD">
            <w:pPr>
              <w:pStyle w:val="TableParagraph"/>
              <w:spacing w:before="176"/>
              <w:ind w:left="0"/>
              <w:rPr>
                <w:b/>
                <w:sz w:val="20"/>
              </w:rPr>
            </w:pPr>
          </w:p>
          <w:p w14:paraId="07AF8B85" w14:textId="77777777" w:rsidR="00B152A2" w:rsidRDefault="00B152A2" w:rsidP="00A766AD">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846" w:type="dxa"/>
          </w:tcPr>
          <w:p w14:paraId="748819F9" w14:textId="77777777" w:rsidR="00B152A2" w:rsidRDefault="00B152A2" w:rsidP="00A766AD">
            <w:pPr>
              <w:pStyle w:val="TableParagraph"/>
              <w:ind w:left="0"/>
              <w:rPr>
                <w:b/>
                <w:sz w:val="20"/>
              </w:rPr>
            </w:pPr>
          </w:p>
          <w:p w14:paraId="24594930" w14:textId="77777777" w:rsidR="00B152A2" w:rsidRDefault="00B152A2" w:rsidP="00A766AD">
            <w:pPr>
              <w:pStyle w:val="TableParagraph"/>
              <w:ind w:left="0"/>
              <w:rPr>
                <w:b/>
                <w:sz w:val="20"/>
              </w:rPr>
            </w:pPr>
          </w:p>
          <w:p w14:paraId="1059874A" w14:textId="77777777" w:rsidR="00B152A2" w:rsidRDefault="00B152A2" w:rsidP="00A766AD">
            <w:pPr>
              <w:pStyle w:val="TableParagraph"/>
              <w:ind w:left="0"/>
              <w:rPr>
                <w:b/>
                <w:sz w:val="20"/>
              </w:rPr>
            </w:pPr>
          </w:p>
          <w:p w14:paraId="55A7D4FC" w14:textId="77777777" w:rsidR="00B152A2" w:rsidRDefault="00B152A2" w:rsidP="00A766AD">
            <w:pPr>
              <w:pStyle w:val="TableParagraph"/>
              <w:ind w:left="0"/>
              <w:rPr>
                <w:b/>
                <w:sz w:val="20"/>
              </w:rPr>
            </w:pPr>
          </w:p>
          <w:p w14:paraId="22A29CBE" w14:textId="77777777" w:rsidR="00B152A2" w:rsidRDefault="00B152A2" w:rsidP="00A766AD">
            <w:pPr>
              <w:pStyle w:val="TableParagraph"/>
              <w:spacing w:before="175"/>
              <w:ind w:left="0"/>
              <w:rPr>
                <w:b/>
                <w:sz w:val="20"/>
              </w:rPr>
            </w:pPr>
          </w:p>
          <w:p w14:paraId="5363ECA7" w14:textId="77777777" w:rsidR="00B152A2" w:rsidRDefault="00B152A2" w:rsidP="00A766AD">
            <w:pPr>
              <w:pStyle w:val="TableParagraph"/>
              <w:ind w:left="3"/>
              <w:jc w:val="center"/>
              <w:rPr>
                <w:b/>
                <w:sz w:val="20"/>
              </w:rPr>
            </w:pPr>
            <w:r>
              <w:rPr>
                <w:b/>
                <w:spacing w:val="-10"/>
                <w:sz w:val="20"/>
              </w:rPr>
              <w:t>1</w:t>
            </w:r>
          </w:p>
        </w:tc>
        <w:tc>
          <w:tcPr>
            <w:tcW w:w="1981" w:type="dxa"/>
          </w:tcPr>
          <w:p w14:paraId="3B7AB562" w14:textId="77777777" w:rsidR="00B152A2" w:rsidRDefault="00B152A2" w:rsidP="00A766AD">
            <w:pPr>
              <w:pStyle w:val="TableParagraph"/>
              <w:ind w:left="0"/>
              <w:rPr>
                <w:b/>
                <w:sz w:val="20"/>
              </w:rPr>
            </w:pPr>
          </w:p>
          <w:p w14:paraId="6D8D4DF6" w14:textId="77777777" w:rsidR="00B152A2" w:rsidRDefault="00B152A2" w:rsidP="00A766AD">
            <w:pPr>
              <w:pStyle w:val="TableParagraph"/>
              <w:ind w:left="0"/>
              <w:rPr>
                <w:b/>
                <w:sz w:val="20"/>
              </w:rPr>
            </w:pPr>
          </w:p>
          <w:p w14:paraId="60F4BCA5" w14:textId="77777777" w:rsidR="00B152A2" w:rsidRDefault="00B152A2" w:rsidP="00A766AD">
            <w:pPr>
              <w:pStyle w:val="TableParagraph"/>
              <w:ind w:left="0"/>
              <w:rPr>
                <w:b/>
                <w:sz w:val="20"/>
              </w:rPr>
            </w:pPr>
          </w:p>
          <w:p w14:paraId="27F5DD89" w14:textId="77777777" w:rsidR="00B152A2" w:rsidRDefault="00B152A2" w:rsidP="00A766AD">
            <w:pPr>
              <w:pStyle w:val="TableParagraph"/>
              <w:spacing w:before="61"/>
              <w:ind w:left="0"/>
              <w:rPr>
                <w:b/>
                <w:sz w:val="20"/>
              </w:rPr>
            </w:pPr>
          </w:p>
          <w:p w14:paraId="1E409136" w14:textId="77777777" w:rsidR="00B152A2" w:rsidRDefault="00B152A2" w:rsidP="00A766AD">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2E0F8030" w14:textId="77777777" w:rsidR="00B152A2" w:rsidRPr="005C4420" w:rsidRDefault="00B152A2" w:rsidP="00A766AD">
            <w:pPr>
              <w:pStyle w:val="TableParagraph"/>
              <w:ind w:left="0"/>
              <w:jc w:val="center"/>
              <w:rPr>
                <w:b/>
                <w:sz w:val="24"/>
              </w:rPr>
            </w:pPr>
          </w:p>
          <w:p w14:paraId="23B5746D" w14:textId="77777777" w:rsidR="00B152A2" w:rsidRPr="005C4420" w:rsidRDefault="00B152A2" w:rsidP="00A766AD">
            <w:pPr>
              <w:pStyle w:val="TableParagraph"/>
              <w:ind w:left="0"/>
              <w:jc w:val="center"/>
              <w:rPr>
                <w:b/>
                <w:sz w:val="24"/>
              </w:rPr>
            </w:pPr>
          </w:p>
          <w:p w14:paraId="03403BEA" w14:textId="77777777" w:rsidR="00B152A2" w:rsidRPr="005C4420" w:rsidRDefault="00B152A2" w:rsidP="00A766AD">
            <w:pPr>
              <w:pStyle w:val="TableParagraph"/>
              <w:ind w:left="0"/>
              <w:jc w:val="center"/>
              <w:rPr>
                <w:b/>
                <w:sz w:val="24"/>
              </w:rPr>
            </w:pPr>
          </w:p>
          <w:p w14:paraId="524729F8" w14:textId="77777777" w:rsidR="00B152A2" w:rsidRPr="005C4420" w:rsidRDefault="00B152A2" w:rsidP="00A766AD">
            <w:pPr>
              <w:pStyle w:val="TableParagraph"/>
              <w:spacing w:before="66"/>
              <w:ind w:left="0"/>
              <w:jc w:val="center"/>
              <w:rPr>
                <w:b/>
                <w:sz w:val="24"/>
              </w:rPr>
            </w:pPr>
          </w:p>
          <w:p w14:paraId="0F21DE26" w14:textId="77777777" w:rsidR="00B152A2" w:rsidRDefault="00B152A2" w:rsidP="00A766AD">
            <w:pPr>
              <w:pStyle w:val="TableParagraph"/>
              <w:tabs>
                <w:tab w:val="left" w:pos="597"/>
                <w:tab w:val="center" w:pos="986"/>
              </w:tabs>
              <w:ind w:left="5" w:right="3"/>
              <w:jc w:val="center"/>
              <w:rPr>
                <w:b/>
                <w:sz w:val="24"/>
                <w:szCs w:val="24"/>
              </w:rPr>
            </w:pPr>
            <w:r>
              <w:rPr>
                <w:b/>
                <w:spacing w:val="-5"/>
                <w:sz w:val="24"/>
                <w:szCs w:val="24"/>
              </w:rPr>
              <w:t>2 023 260,37 l</w:t>
            </w:r>
            <w:r w:rsidRPr="008D2540">
              <w:rPr>
                <w:b/>
                <w:spacing w:val="-5"/>
                <w:sz w:val="24"/>
                <w:szCs w:val="24"/>
              </w:rPr>
              <w:t>ei</w:t>
            </w:r>
          </w:p>
          <w:p w14:paraId="21541420" w14:textId="77777777" w:rsidR="00B152A2" w:rsidRPr="008D2540" w:rsidRDefault="00B152A2" w:rsidP="00A766AD">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B152A2" w14:paraId="2E2B3481" w14:textId="77777777" w:rsidTr="00A766AD">
        <w:trPr>
          <w:trHeight w:val="671"/>
        </w:trPr>
        <w:tc>
          <w:tcPr>
            <w:tcW w:w="8099" w:type="dxa"/>
            <w:gridSpan w:val="6"/>
          </w:tcPr>
          <w:p w14:paraId="34525F81" w14:textId="77777777" w:rsidR="00B152A2" w:rsidRDefault="00B152A2" w:rsidP="00A766AD">
            <w:pPr>
              <w:pStyle w:val="TableParagraph"/>
              <w:spacing w:before="51"/>
              <w:ind w:left="0"/>
              <w:rPr>
                <w:b/>
                <w:sz w:val="20"/>
              </w:rPr>
            </w:pPr>
          </w:p>
          <w:p w14:paraId="5726ABEF" w14:textId="77777777" w:rsidR="00B152A2" w:rsidRDefault="00B152A2" w:rsidP="00A766AD">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019EC206" w14:textId="77777777" w:rsidR="00B152A2" w:rsidRPr="008D2540" w:rsidRDefault="00B152A2" w:rsidP="00A766AD">
            <w:pPr>
              <w:pStyle w:val="TableParagraph"/>
              <w:tabs>
                <w:tab w:val="left" w:pos="597"/>
                <w:tab w:val="center" w:pos="986"/>
              </w:tabs>
              <w:ind w:left="5" w:right="3"/>
              <w:jc w:val="center"/>
              <w:rPr>
                <w:b/>
                <w:spacing w:val="-5"/>
                <w:sz w:val="24"/>
                <w:szCs w:val="24"/>
              </w:rPr>
            </w:pPr>
            <w:r>
              <w:rPr>
                <w:b/>
                <w:spacing w:val="-5"/>
                <w:sz w:val="24"/>
              </w:rPr>
              <w:t xml:space="preserve">2 023 260,37 </w:t>
            </w:r>
            <w:r w:rsidRPr="005C4420">
              <w:rPr>
                <w:b/>
                <w:spacing w:val="-5"/>
                <w:sz w:val="24"/>
              </w:rPr>
              <w:t>lei</w:t>
            </w:r>
          </w:p>
          <w:p w14:paraId="42861D9F" w14:textId="77777777" w:rsidR="00B152A2" w:rsidRPr="008D2540" w:rsidRDefault="00B152A2" w:rsidP="00A766AD">
            <w:pPr>
              <w:pStyle w:val="TableParagraph"/>
              <w:spacing w:line="257" w:lineRule="exact"/>
              <w:ind w:left="5" w:right="5"/>
              <w:jc w:val="center"/>
              <w:rPr>
                <w:bCs/>
                <w:sz w:val="24"/>
              </w:rPr>
            </w:pPr>
            <w:r w:rsidRPr="008D2540">
              <w:rPr>
                <w:bCs/>
                <w:sz w:val="24"/>
              </w:rPr>
              <w:t>(fără</w:t>
            </w:r>
            <w:r w:rsidRPr="008D2540">
              <w:rPr>
                <w:bCs/>
                <w:spacing w:val="-5"/>
                <w:sz w:val="24"/>
              </w:rPr>
              <w:t xml:space="preserve"> </w:t>
            </w:r>
            <w:r w:rsidRPr="008D2540">
              <w:rPr>
                <w:bCs/>
                <w:spacing w:val="-4"/>
                <w:sz w:val="24"/>
              </w:rPr>
              <w:t>TVA)</w:t>
            </w:r>
          </w:p>
        </w:tc>
      </w:tr>
    </w:tbl>
    <w:p w14:paraId="4A8A12B4" w14:textId="77777777" w:rsidR="00B152A2" w:rsidRDefault="00B152A2" w:rsidP="00B152A2">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2DFC5510" w14:textId="77777777" w:rsidR="00B152A2" w:rsidRDefault="00B152A2" w:rsidP="00B152A2">
      <w:pPr>
        <w:spacing w:line="362" w:lineRule="auto"/>
        <w:rPr>
          <w:sz w:val="20"/>
        </w:rPr>
        <w:sectPr w:rsidR="00B152A2">
          <w:type w:val="continuous"/>
          <w:pgSz w:w="11910" w:h="16840"/>
          <w:pgMar w:top="460" w:right="880" w:bottom="280" w:left="720" w:header="708" w:footer="708" w:gutter="0"/>
          <w:cols w:space="708"/>
        </w:sectPr>
      </w:pPr>
    </w:p>
    <w:p w14:paraId="44582034" w14:textId="77777777" w:rsidR="00B152A2" w:rsidRDefault="00B152A2" w:rsidP="00B152A2">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03D8391F" w14:textId="77777777" w:rsidR="00B152A2" w:rsidRDefault="00B152A2" w:rsidP="00B152A2">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1913FFA7" w14:textId="77777777" w:rsidR="00B152A2" w:rsidRDefault="00B152A2" w:rsidP="00B152A2">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2F4375A6" w14:textId="77777777" w:rsidR="00B152A2" w:rsidRDefault="00B152A2" w:rsidP="00B152A2">
      <w:pPr>
        <w:pStyle w:val="Corptext"/>
        <w:spacing w:before="1"/>
      </w:pPr>
    </w:p>
    <w:p w14:paraId="4A051BD3" w14:textId="77777777" w:rsidR="00B152A2" w:rsidRDefault="00B152A2" w:rsidP="00B152A2">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4109422C" w14:textId="77777777" w:rsidR="00B152A2" w:rsidRDefault="00B152A2" w:rsidP="00B152A2">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1B3C67A1" w14:textId="77777777" w:rsidR="00B152A2" w:rsidRDefault="00B152A2" w:rsidP="00B152A2">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77605690" w14:textId="77777777" w:rsidR="00B152A2" w:rsidRDefault="00B152A2" w:rsidP="00B152A2">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45E5D2AA" w14:textId="77777777" w:rsidR="00B152A2" w:rsidRDefault="00B152A2" w:rsidP="00B152A2">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1CCFA372" w14:textId="77777777" w:rsidR="00B152A2" w:rsidRPr="00432F6E" w:rsidRDefault="00B152A2" w:rsidP="00B152A2">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64BDFE2A" w14:textId="77777777" w:rsidR="00B152A2" w:rsidRPr="00432F6E" w:rsidRDefault="00B152A2" w:rsidP="00B152A2">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două</w:t>
      </w:r>
      <w:proofErr w:type="spellEnd"/>
      <w:r>
        <w:rPr>
          <w:b/>
          <w:color w:val="FF0000"/>
        </w:rPr>
        <w:t xml:space="preserve"> (2)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67CC8279" w14:textId="77777777" w:rsidR="00B152A2" w:rsidRDefault="00B152A2" w:rsidP="00B152A2">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2BB64768" w14:textId="77777777" w:rsidR="00B152A2" w:rsidRDefault="00B152A2" w:rsidP="00B152A2">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0ADE2665" w14:textId="77777777" w:rsidR="00B152A2" w:rsidRDefault="00B152A2" w:rsidP="00B152A2">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7739A5B" w14:textId="77777777" w:rsidR="00B152A2" w:rsidRDefault="00B152A2" w:rsidP="00B152A2">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8F5483B" w14:textId="77777777" w:rsidR="00B152A2" w:rsidRDefault="00B152A2" w:rsidP="00B152A2">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74E101F5" w14:textId="77777777" w:rsidR="00B152A2" w:rsidRDefault="00B152A2" w:rsidP="00B152A2">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7714FE06" w14:textId="77777777" w:rsidR="00B152A2" w:rsidRDefault="00B152A2" w:rsidP="00B152A2">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7B622D47" w14:textId="77777777" w:rsidR="00B152A2" w:rsidRDefault="00B152A2" w:rsidP="00B152A2">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B152A2" w14:paraId="1F786338" w14:textId="77777777" w:rsidTr="00A766AD">
        <w:trPr>
          <w:trHeight w:val="700"/>
        </w:trPr>
        <w:tc>
          <w:tcPr>
            <w:tcW w:w="528" w:type="dxa"/>
          </w:tcPr>
          <w:p w14:paraId="006FFBCD" w14:textId="77777777" w:rsidR="00B152A2" w:rsidRDefault="00B152A2" w:rsidP="00A766AD">
            <w:pPr>
              <w:pStyle w:val="TableParagraph"/>
              <w:spacing w:before="120"/>
              <w:ind w:right="125"/>
              <w:rPr>
                <w:b/>
                <w:sz w:val="20"/>
              </w:rPr>
            </w:pPr>
            <w:r>
              <w:rPr>
                <w:b/>
                <w:spacing w:val="-4"/>
                <w:sz w:val="20"/>
              </w:rPr>
              <w:t xml:space="preserve">Nr. </w:t>
            </w:r>
            <w:r>
              <w:rPr>
                <w:b/>
                <w:spacing w:val="-5"/>
                <w:sz w:val="20"/>
              </w:rPr>
              <w:t>d/o</w:t>
            </w:r>
          </w:p>
        </w:tc>
        <w:tc>
          <w:tcPr>
            <w:tcW w:w="2626" w:type="dxa"/>
          </w:tcPr>
          <w:p w14:paraId="631B9673" w14:textId="77777777" w:rsidR="00B152A2" w:rsidRDefault="00B152A2" w:rsidP="00A766AD">
            <w:pPr>
              <w:pStyle w:val="TableParagraph"/>
              <w:spacing w:before="120"/>
              <w:ind w:left="5"/>
              <w:jc w:val="center"/>
              <w:rPr>
                <w:b/>
                <w:sz w:val="20"/>
              </w:rPr>
            </w:pPr>
            <w:r>
              <w:rPr>
                <w:b/>
                <w:spacing w:val="-2"/>
                <w:sz w:val="20"/>
              </w:rPr>
              <w:t>Descrierea</w:t>
            </w:r>
          </w:p>
          <w:p w14:paraId="3467B5B6" w14:textId="77777777" w:rsidR="00B152A2" w:rsidRDefault="00B152A2" w:rsidP="00A766AD">
            <w:pPr>
              <w:pStyle w:val="TableParagraph"/>
              <w:ind w:left="5" w:right="2"/>
              <w:jc w:val="center"/>
              <w:rPr>
                <w:b/>
                <w:sz w:val="20"/>
              </w:rPr>
            </w:pPr>
            <w:r>
              <w:rPr>
                <w:b/>
                <w:spacing w:val="-2"/>
                <w:sz w:val="20"/>
              </w:rPr>
              <w:t>criteriului/cerinței</w:t>
            </w:r>
          </w:p>
        </w:tc>
        <w:tc>
          <w:tcPr>
            <w:tcW w:w="4230" w:type="dxa"/>
          </w:tcPr>
          <w:p w14:paraId="09B2D6B2" w14:textId="77777777" w:rsidR="00B152A2" w:rsidRDefault="00B152A2" w:rsidP="00A766AD">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2CE31A65" w14:textId="77777777" w:rsidR="00B152A2" w:rsidRDefault="00B152A2" w:rsidP="00A766AD">
            <w:pPr>
              <w:pStyle w:val="TableParagraph"/>
              <w:spacing w:before="120"/>
              <w:ind w:left="105" w:firstLine="638"/>
              <w:rPr>
                <w:b/>
                <w:sz w:val="20"/>
              </w:rPr>
            </w:pPr>
            <w:r>
              <w:rPr>
                <w:b/>
                <w:spacing w:val="-2"/>
                <w:sz w:val="20"/>
              </w:rPr>
              <w:t>Nivelul minim/Obligativitatea</w:t>
            </w:r>
          </w:p>
        </w:tc>
      </w:tr>
      <w:tr w:rsidR="00B152A2" w14:paraId="11F655A4" w14:textId="77777777" w:rsidTr="00A766AD">
        <w:trPr>
          <w:trHeight w:val="1168"/>
        </w:trPr>
        <w:tc>
          <w:tcPr>
            <w:tcW w:w="9489" w:type="dxa"/>
            <w:gridSpan w:val="4"/>
          </w:tcPr>
          <w:p w14:paraId="68831C9B" w14:textId="77777777" w:rsidR="00B152A2" w:rsidRDefault="00B152A2" w:rsidP="00A766AD">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08ED482B" w14:textId="77777777" w:rsidR="00B152A2" w:rsidRDefault="00B152A2" w:rsidP="00A766AD">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B152A2" w14:paraId="390DAE1A" w14:textId="77777777" w:rsidTr="00A766AD">
        <w:trPr>
          <w:trHeight w:val="1512"/>
        </w:trPr>
        <w:tc>
          <w:tcPr>
            <w:tcW w:w="528" w:type="dxa"/>
          </w:tcPr>
          <w:p w14:paraId="32403B03" w14:textId="77777777" w:rsidR="00B152A2" w:rsidRDefault="00B152A2" w:rsidP="00A766AD">
            <w:pPr>
              <w:pStyle w:val="TableParagraph"/>
              <w:ind w:left="0"/>
              <w:rPr>
                <w:sz w:val="20"/>
              </w:rPr>
            </w:pPr>
          </w:p>
        </w:tc>
        <w:tc>
          <w:tcPr>
            <w:tcW w:w="2626" w:type="dxa"/>
          </w:tcPr>
          <w:p w14:paraId="6524B209" w14:textId="77777777" w:rsidR="00B152A2" w:rsidRDefault="00B152A2" w:rsidP="00A766AD">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4BCEFC34" w14:textId="77777777" w:rsidR="00B152A2" w:rsidRDefault="00B152A2" w:rsidP="00A766AD">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EAE372C" w14:textId="77777777" w:rsidR="00B152A2" w:rsidRDefault="00B152A2"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C877C7B"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54BF714B" w14:textId="77777777" w:rsidR="00B152A2" w:rsidRDefault="00B152A2" w:rsidP="00A766AD">
            <w:pPr>
              <w:pStyle w:val="TableParagraph"/>
              <w:spacing w:line="251" w:lineRule="exact"/>
              <w:ind w:left="105"/>
            </w:pPr>
            <w:r>
              <w:rPr>
                <w:spacing w:val="-2"/>
              </w:rPr>
              <w:t>Obligator</w:t>
            </w:r>
          </w:p>
          <w:p w14:paraId="4F6A38B1" w14:textId="77777777" w:rsidR="00B152A2" w:rsidRDefault="00B152A2" w:rsidP="00A766AD">
            <w:pPr>
              <w:pStyle w:val="TableParagraph"/>
              <w:spacing w:before="123"/>
              <w:ind w:left="105"/>
              <w:rPr>
                <w:sz w:val="20"/>
              </w:rPr>
            </w:pPr>
            <w:r>
              <w:rPr>
                <w:sz w:val="20"/>
              </w:rPr>
              <w:t>(la</w:t>
            </w:r>
            <w:r>
              <w:rPr>
                <w:spacing w:val="-3"/>
                <w:sz w:val="20"/>
              </w:rPr>
              <w:t xml:space="preserve"> </w:t>
            </w:r>
            <w:r>
              <w:rPr>
                <w:spacing w:val="-2"/>
                <w:sz w:val="20"/>
              </w:rPr>
              <w:t>deschidere)</w:t>
            </w:r>
          </w:p>
        </w:tc>
      </w:tr>
      <w:tr w:rsidR="00B152A2" w14:paraId="2CACE30B" w14:textId="77777777" w:rsidTr="00A766AD">
        <w:trPr>
          <w:trHeight w:val="1629"/>
        </w:trPr>
        <w:tc>
          <w:tcPr>
            <w:tcW w:w="528" w:type="dxa"/>
          </w:tcPr>
          <w:p w14:paraId="5CDCE014" w14:textId="77777777" w:rsidR="00B152A2" w:rsidRDefault="00B152A2" w:rsidP="00A766AD">
            <w:pPr>
              <w:pStyle w:val="TableParagraph"/>
              <w:ind w:left="0"/>
              <w:rPr>
                <w:sz w:val="20"/>
              </w:rPr>
            </w:pPr>
          </w:p>
        </w:tc>
        <w:tc>
          <w:tcPr>
            <w:tcW w:w="2626" w:type="dxa"/>
          </w:tcPr>
          <w:p w14:paraId="208D47CB" w14:textId="77777777" w:rsidR="00B152A2" w:rsidRDefault="00B152A2" w:rsidP="00A766AD">
            <w:pPr>
              <w:pStyle w:val="TableParagraph"/>
              <w:spacing w:before="120"/>
              <w:rPr>
                <w:sz w:val="20"/>
              </w:rPr>
            </w:pPr>
            <w:r>
              <w:rPr>
                <w:sz w:val="20"/>
              </w:rPr>
              <w:t>Declarație</w:t>
            </w:r>
            <w:r>
              <w:rPr>
                <w:spacing w:val="-9"/>
                <w:sz w:val="20"/>
              </w:rPr>
              <w:t xml:space="preserve"> </w:t>
            </w:r>
            <w:r>
              <w:rPr>
                <w:spacing w:val="-2"/>
                <w:sz w:val="20"/>
              </w:rPr>
              <w:t>privind</w:t>
            </w:r>
          </w:p>
          <w:p w14:paraId="6707F921" w14:textId="77777777" w:rsidR="00B152A2" w:rsidRDefault="00B152A2" w:rsidP="00A766AD">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37ED64A5" w14:textId="77777777" w:rsidR="00B152A2" w:rsidRDefault="00B152A2" w:rsidP="00A766AD">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293AD8DF" w14:textId="77777777" w:rsidR="00B152A2" w:rsidRDefault="00B152A2" w:rsidP="00A766AD">
            <w:pPr>
              <w:pStyle w:val="TableParagraph"/>
              <w:rPr>
                <w:sz w:val="20"/>
              </w:rPr>
            </w:pPr>
            <w:r>
              <w:rPr>
                <w:spacing w:val="-2"/>
                <w:sz w:val="20"/>
              </w:rPr>
              <w:t>standard</w:t>
            </w:r>
          </w:p>
          <w:p w14:paraId="519EAF10" w14:textId="77777777" w:rsidR="00B152A2" w:rsidRDefault="00B152A2" w:rsidP="00A766AD">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4FAEE0AA" w14:textId="77777777" w:rsidR="00B152A2" w:rsidRDefault="00B152A2"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2EDAA29"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72A5968C" w14:textId="77777777" w:rsidR="00B152A2" w:rsidRDefault="00B152A2" w:rsidP="00A766AD">
            <w:pPr>
              <w:pStyle w:val="TableParagraph"/>
              <w:spacing w:line="251" w:lineRule="exact"/>
              <w:ind w:left="105"/>
            </w:pPr>
            <w:r>
              <w:rPr>
                <w:spacing w:val="-2"/>
              </w:rPr>
              <w:t>Obligator</w:t>
            </w:r>
          </w:p>
          <w:p w14:paraId="558D66C8"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B152A2" w14:paraId="2DCE4328" w14:textId="77777777" w:rsidTr="00A766AD">
        <w:trPr>
          <w:trHeight w:val="1740"/>
        </w:trPr>
        <w:tc>
          <w:tcPr>
            <w:tcW w:w="528" w:type="dxa"/>
          </w:tcPr>
          <w:p w14:paraId="7F8EF568" w14:textId="77777777" w:rsidR="00B152A2" w:rsidRDefault="00B152A2" w:rsidP="00A766AD">
            <w:pPr>
              <w:pStyle w:val="TableParagraph"/>
              <w:ind w:left="0"/>
              <w:rPr>
                <w:sz w:val="20"/>
              </w:rPr>
            </w:pPr>
          </w:p>
        </w:tc>
        <w:tc>
          <w:tcPr>
            <w:tcW w:w="2626" w:type="dxa"/>
          </w:tcPr>
          <w:p w14:paraId="2A69A3DF" w14:textId="77777777" w:rsidR="00B152A2" w:rsidRDefault="00B152A2" w:rsidP="00A766AD">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31C07D0D" w14:textId="77777777" w:rsidR="00B152A2" w:rsidRDefault="00B152A2" w:rsidP="00A766AD">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408A29CC" w14:textId="77777777" w:rsidR="00B152A2" w:rsidRDefault="00B152A2" w:rsidP="00A766AD">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0F725B4B" w14:textId="77777777" w:rsidR="00B152A2" w:rsidRDefault="00B152A2" w:rsidP="00A766AD">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3124FA1A" w14:textId="77777777" w:rsidR="00B152A2" w:rsidRDefault="00B152A2" w:rsidP="00A766AD">
            <w:pPr>
              <w:pStyle w:val="TableParagraph"/>
              <w:rPr>
                <w:sz w:val="20"/>
              </w:rPr>
            </w:pPr>
            <w:r>
              <w:rPr>
                <w:spacing w:val="-2"/>
                <w:sz w:val="20"/>
              </w:rPr>
              <w:t>ofertantului</w:t>
            </w:r>
          </w:p>
        </w:tc>
        <w:tc>
          <w:tcPr>
            <w:tcW w:w="2105" w:type="dxa"/>
          </w:tcPr>
          <w:p w14:paraId="729B9793" w14:textId="77777777" w:rsidR="00B152A2" w:rsidRDefault="00B152A2" w:rsidP="00A766AD">
            <w:pPr>
              <w:pStyle w:val="TableParagraph"/>
              <w:spacing w:line="251" w:lineRule="exact"/>
              <w:ind w:left="105"/>
            </w:pPr>
            <w:r>
              <w:rPr>
                <w:spacing w:val="-2"/>
              </w:rPr>
              <w:t>Obligator</w:t>
            </w:r>
          </w:p>
          <w:p w14:paraId="5612E454"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deschidere)</w:t>
            </w:r>
          </w:p>
        </w:tc>
      </w:tr>
    </w:tbl>
    <w:p w14:paraId="5CF32ACC" w14:textId="77777777" w:rsidR="00B152A2" w:rsidRDefault="00B152A2" w:rsidP="00B152A2">
      <w:pPr>
        <w:rPr>
          <w:sz w:val="20"/>
        </w:rPr>
        <w:sectPr w:rsidR="00B152A2">
          <w:pgSz w:w="11910" w:h="16840"/>
          <w:pgMar w:top="340" w:right="880" w:bottom="280" w:left="720" w:header="708" w:footer="708" w:gutter="0"/>
          <w:cols w:space="708"/>
        </w:sectPr>
      </w:pPr>
    </w:p>
    <w:p w14:paraId="77BDC912" w14:textId="77777777" w:rsidR="00B152A2" w:rsidRDefault="00B152A2" w:rsidP="00B152A2">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B152A2" w14:paraId="20F22511" w14:textId="77777777" w:rsidTr="00A766AD">
        <w:trPr>
          <w:trHeight w:val="818"/>
        </w:trPr>
        <w:tc>
          <w:tcPr>
            <w:tcW w:w="528" w:type="dxa"/>
          </w:tcPr>
          <w:p w14:paraId="46D7A622" w14:textId="77777777" w:rsidR="00B152A2" w:rsidRDefault="00B152A2" w:rsidP="00A766AD">
            <w:pPr>
              <w:pStyle w:val="TableParagraph"/>
              <w:ind w:left="0"/>
              <w:rPr>
                <w:sz w:val="20"/>
              </w:rPr>
            </w:pPr>
          </w:p>
        </w:tc>
        <w:tc>
          <w:tcPr>
            <w:tcW w:w="2626" w:type="dxa"/>
          </w:tcPr>
          <w:p w14:paraId="5A0D4416" w14:textId="77777777" w:rsidR="00B152A2" w:rsidRDefault="00B152A2" w:rsidP="00A766AD">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49F9E2BF" w14:textId="77777777" w:rsidR="00B152A2" w:rsidRDefault="00B152A2" w:rsidP="00A766AD">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127CA2AA" w14:textId="77777777" w:rsidR="00B152A2" w:rsidRDefault="00B152A2" w:rsidP="00A766AD">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52790F1A"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09452CE5" w14:textId="77777777" w:rsidR="00B152A2" w:rsidRDefault="00B152A2" w:rsidP="00A766AD">
            <w:pPr>
              <w:pStyle w:val="TableParagraph"/>
              <w:spacing w:line="251" w:lineRule="exact"/>
              <w:ind w:left="105"/>
            </w:pPr>
            <w:r>
              <w:rPr>
                <w:spacing w:val="-2"/>
              </w:rPr>
              <w:t>Obligator</w:t>
            </w:r>
          </w:p>
          <w:p w14:paraId="3DD7F581"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B152A2" w14:paraId="2BEDFA05" w14:textId="77777777" w:rsidTr="00A766AD">
        <w:trPr>
          <w:trHeight w:val="1521"/>
        </w:trPr>
        <w:tc>
          <w:tcPr>
            <w:tcW w:w="528" w:type="dxa"/>
          </w:tcPr>
          <w:p w14:paraId="0484B06E" w14:textId="77777777" w:rsidR="00B152A2" w:rsidRDefault="00B152A2" w:rsidP="00A766AD">
            <w:pPr>
              <w:pStyle w:val="TableParagraph"/>
              <w:ind w:left="0"/>
              <w:rPr>
                <w:sz w:val="20"/>
              </w:rPr>
            </w:pPr>
          </w:p>
        </w:tc>
        <w:tc>
          <w:tcPr>
            <w:tcW w:w="2626" w:type="dxa"/>
          </w:tcPr>
          <w:p w14:paraId="717128BA" w14:textId="77777777" w:rsidR="00B152A2" w:rsidRDefault="00B152A2" w:rsidP="00A766AD">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1D344D53" w14:textId="77777777" w:rsidR="00B152A2" w:rsidRDefault="00B152A2" w:rsidP="00A766AD">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7A873666" w14:textId="77777777" w:rsidR="00B152A2" w:rsidRDefault="00B152A2" w:rsidP="00A766AD">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03EF1AC" w14:textId="77777777" w:rsidR="00B152A2" w:rsidRDefault="00B152A2"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9CA2ED2"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5C73183C" w14:textId="77777777" w:rsidR="00B152A2" w:rsidRDefault="00B152A2" w:rsidP="00A766AD">
            <w:pPr>
              <w:pStyle w:val="TableParagraph"/>
              <w:spacing w:line="251" w:lineRule="exact"/>
              <w:ind w:left="105"/>
            </w:pPr>
            <w:r>
              <w:rPr>
                <w:spacing w:val="-2"/>
              </w:rPr>
              <w:t>Obligator</w:t>
            </w:r>
          </w:p>
          <w:p w14:paraId="4675B001" w14:textId="77777777" w:rsidR="00B152A2" w:rsidRDefault="00B152A2" w:rsidP="00A766AD">
            <w:pPr>
              <w:pStyle w:val="TableParagraph"/>
              <w:spacing w:before="123"/>
              <w:ind w:left="105"/>
              <w:rPr>
                <w:sz w:val="20"/>
              </w:rPr>
            </w:pPr>
            <w:r>
              <w:rPr>
                <w:sz w:val="20"/>
              </w:rPr>
              <w:t>(la</w:t>
            </w:r>
            <w:r>
              <w:rPr>
                <w:spacing w:val="-3"/>
                <w:sz w:val="20"/>
              </w:rPr>
              <w:t xml:space="preserve"> </w:t>
            </w:r>
            <w:r>
              <w:rPr>
                <w:spacing w:val="-2"/>
                <w:sz w:val="20"/>
              </w:rPr>
              <w:t>deschidere)</w:t>
            </w:r>
          </w:p>
        </w:tc>
      </w:tr>
      <w:tr w:rsidR="00B152A2" w14:paraId="43ADFFA0" w14:textId="77777777" w:rsidTr="00A766AD">
        <w:trPr>
          <w:trHeight w:val="5580"/>
        </w:trPr>
        <w:tc>
          <w:tcPr>
            <w:tcW w:w="528" w:type="dxa"/>
          </w:tcPr>
          <w:p w14:paraId="639D5B9E" w14:textId="77777777" w:rsidR="00B152A2" w:rsidRDefault="00B152A2" w:rsidP="00A766AD">
            <w:pPr>
              <w:pStyle w:val="TableParagraph"/>
              <w:ind w:left="0"/>
              <w:rPr>
                <w:sz w:val="20"/>
              </w:rPr>
            </w:pPr>
          </w:p>
        </w:tc>
        <w:tc>
          <w:tcPr>
            <w:tcW w:w="2626" w:type="dxa"/>
          </w:tcPr>
          <w:p w14:paraId="26D0B961" w14:textId="77777777" w:rsidR="00B152A2" w:rsidRDefault="00B152A2" w:rsidP="00A766AD">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3064972E" w14:textId="77777777" w:rsidR="00B152A2" w:rsidRDefault="00B152A2" w:rsidP="00B152A2">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1E088A7E" w14:textId="77777777" w:rsidR="00B152A2" w:rsidRDefault="00B152A2" w:rsidP="00A766AD">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48B5C1E4" w14:textId="77777777" w:rsidR="00B152A2" w:rsidRDefault="00B152A2" w:rsidP="00A766AD">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7FDC118E" w14:textId="77777777" w:rsidR="00B152A2" w:rsidRDefault="00B152A2" w:rsidP="00B152A2">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389A6A99" w14:textId="77777777" w:rsidR="00B152A2" w:rsidRDefault="00B152A2" w:rsidP="00A766AD">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16F84CB9" w14:textId="77777777" w:rsidR="00B152A2" w:rsidRDefault="00B152A2" w:rsidP="00A766AD">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4EA40037" w14:textId="77777777" w:rsidR="00B152A2" w:rsidRDefault="00B152A2" w:rsidP="00A766AD">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04A921DD" w14:textId="77777777" w:rsidR="00B152A2" w:rsidRDefault="00B152A2" w:rsidP="00A766AD">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6784D3A1" w14:textId="77777777" w:rsidR="00B152A2" w:rsidRDefault="00B152A2" w:rsidP="00A766AD">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6DB7B81A" w14:textId="77777777" w:rsidR="00B152A2" w:rsidRDefault="00B152A2" w:rsidP="00A766AD">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3C1EBDDF" w14:textId="77777777" w:rsidR="00B152A2" w:rsidRDefault="00B152A2" w:rsidP="00A766AD">
            <w:pPr>
              <w:pStyle w:val="TableParagraph"/>
              <w:spacing w:line="251" w:lineRule="exact"/>
              <w:ind w:left="105"/>
            </w:pPr>
            <w:r>
              <w:rPr>
                <w:spacing w:val="-2"/>
              </w:rPr>
              <w:t>Obligator</w:t>
            </w:r>
          </w:p>
          <w:p w14:paraId="0266FABE"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deschidere)</w:t>
            </w:r>
          </w:p>
        </w:tc>
      </w:tr>
      <w:tr w:rsidR="00B152A2" w14:paraId="45F62ABD" w14:textId="77777777" w:rsidTr="00A766AD">
        <w:trPr>
          <w:trHeight w:val="1281"/>
        </w:trPr>
        <w:tc>
          <w:tcPr>
            <w:tcW w:w="9489" w:type="dxa"/>
            <w:gridSpan w:val="4"/>
          </w:tcPr>
          <w:p w14:paraId="0534643D" w14:textId="77777777" w:rsidR="00B152A2" w:rsidRDefault="00B152A2" w:rsidP="00A766AD">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B152A2" w14:paraId="7648E000" w14:textId="77777777" w:rsidTr="00A766AD">
        <w:trPr>
          <w:trHeight w:val="3038"/>
        </w:trPr>
        <w:tc>
          <w:tcPr>
            <w:tcW w:w="528" w:type="dxa"/>
          </w:tcPr>
          <w:p w14:paraId="0FD25F71" w14:textId="77777777" w:rsidR="00B152A2" w:rsidRDefault="00B152A2" w:rsidP="00A766AD">
            <w:pPr>
              <w:pStyle w:val="TableParagraph"/>
              <w:ind w:left="0"/>
              <w:rPr>
                <w:sz w:val="20"/>
              </w:rPr>
            </w:pPr>
          </w:p>
        </w:tc>
        <w:tc>
          <w:tcPr>
            <w:tcW w:w="2626" w:type="dxa"/>
          </w:tcPr>
          <w:p w14:paraId="14A4302B" w14:textId="77777777" w:rsidR="00B152A2" w:rsidRDefault="00B152A2" w:rsidP="00A766AD">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79D8AB59" w14:textId="77777777" w:rsidR="00B152A2" w:rsidRDefault="00B152A2" w:rsidP="00A766AD">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08326B59" w14:textId="77777777" w:rsidR="00B152A2" w:rsidRDefault="00B152A2" w:rsidP="00A766AD">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114CEC1C" w14:textId="77777777" w:rsidR="00B152A2" w:rsidRDefault="00B152A2" w:rsidP="00A766AD">
            <w:pPr>
              <w:pStyle w:val="TableParagraph"/>
              <w:spacing w:before="8"/>
              <w:rPr>
                <w:sz w:val="20"/>
              </w:rPr>
            </w:pPr>
            <w:r>
              <w:rPr>
                <w:sz w:val="20"/>
              </w:rPr>
              <w:t>persoanelor</w:t>
            </w:r>
            <w:r>
              <w:rPr>
                <w:spacing w:val="-6"/>
                <w:sz w:val="20"/>
              </w:rPr>
              <w:t xml:space="preserve"> </w:t>
            </w:r>
            <w:r>
              <w:rPr>
                <w:spacing w:val="-2"/>
                <w:sz w:val="20"/>
              </w:rPr>
              <w:t>juridice.</w:t>
            </w:r>
          </w:p>
          <w:p w14:paraId="4F0A992E" w14:textId="77777777" w:rsidR="00B152A2" w:rsidRDefault="00B152A2" w:rsidP="00A766AD">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64A35D97" w14:textId="77777777" w:rsidR="00B152A2" w:rsidRDefault="00B152A2" w:rsidP="00A766AD">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6A4A4890" w14:textId="77777777" w:rsidR="00B152A2" w:rsidRDefault="00B152A2" w:rsidP="00A766AD">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3ECEACEE" w14:textId="77777777" w:rsidR="00B152A2" w:rsidRDefault="00B152A2" w:rsidP="00A766AD">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19CD0087" w14:textId="77777777" w:rsidR="00B152A2" w:rsidRDefault="00B152A2" w:rsidP="00A766AD">
            <w:pPr>
              <w:pStyle w:val="TableParagraph"/>
              <w:spacing w:before="120"/>
              <w:ind w:left="105"/>
              <w:rPr>
                <w:sz w:val="20"/>
              </w:rPr>
            </w:pPr>
            <w:r>
              <w:rPr>
                <w:spacing w:val="-2"/>
                <w:sz w:val="20"/>
              </w:rPr>
              <w:t>Obligator</w:t>
            </w:r>
          </w:p>
          <w:p w14:paraId="6899FB41"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156DDA9C" w14:textId="77777777" w:rsidTr="00A766AD">
        <w:trPr>
          <w:trHeight w:val="3218"/>
        </w:trPr>
        <w:tc>
          <w:tcPr>
            <w:tcW w:w="528" w:type="dxa"/>
          </w:tcPr>
          <w:p w14:paraId="64C655B6" w14:textId="77777777" w:rsidR="00B152A2" w:rsidRDefault="00B152A2" w:rsidP="00A766AD">
            <w:pPr>
              <w:pStyle w:val="TableParagraph"/>
              <w:ind w:left="0"/>
              <w:rPr>
                <w:sz w:val="20"/>
              </w:rPr>
            </w:pPr>
          </w:p>
        </w:tc>
        <w:tc>
          <w:tcPr>
            <w:tcW w:w="2626" w:type="dxa"/>
          </w:tcPr>
          <w:p w14:paraId="27D30EBF" w14:textId="77777777" w:rsidR="00B152A2" w:rsidRDefault="00B152A2" w:rsidP="00A766AD">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66E970E1" w14:textId="77777777" w:rsidR="00B152A2" w:rsidRPr="00545A3D" w:rsidRDefault="00B152A2" w:rsidP="00A766AD">
            <w:pPr>
              <w:pStyle w:val="TableParagraph"/>
              <w:ind w:right="269"/>
              <w:jc w:val="both"/>
              <w:rPr>
                <w:spacing w:val="-2"/>
                <w:sz w:val="20"/>
                <w:szCs w:val="20"/>
              </w:rPr>
            </w:pPr>
            <w:r w:rsidRPr="00545A3D">
              <w:rPr>
                <w:sz w:val="20"/>
                <w:szCs w:val="20"/>
              </w:rPr>
              <w:t>Operatorul economic</w:t>
            </w:r>
            <w:r w:rsidRPr="00545A3D">
              <w:rPr>
                <w:spacing w:val="-7"/>
                <w:sz w:val="20"/>
                <w:szCs w:val="20"/>
              </w:rPr>
              <w:t xml:space="preserve"> </w:t>
            </w:r>
            <w:r w:rsidRPr="00545A3D">
              <w:rPr>
                <w:sz w:val="20"/>
                <w:szCs w:val="20"/>
              </w:rPr>
              <w:t>ofertant</w:t>
            </w:r>
            <w:r w:rsidRPr="00545A3D">
              <w:rPr>
                <w:spacing w:val="-8"/>
                <w:sz w:val="20"/>
                <w:szCs w:val="20"/>
              </w:rPr>
              <w:t xml:space="preserve"> </w:t>
            </w:r>
            <w:r w:rsidRPr="00545A3D">
              <w:rPr>
                <w:sz w:val="20"/>
                <w:szCs w:val="20"/>
              </w:rPr>
              <w:t>va</w:t>
            </w:r>
            <w:r w:rsidRPr="00545A3D">
              <w:rPr>
                <w:spacing w:val="-5"/>
                <w:sz w:val="20"/>
                <w:szCs w:val="20"/>
              </w:rPr>
              <w:t xml:space="preserve"> </w:t>
            </w:r>
            <w:r w:rsidRPr="00545A3D">
              <w:rPr>
                <w:sz w:val="20"/>
                <w:szCs w:val="20"/>
              </w:rPr>
              <w:t>prezenta</w:t>
            </w:r>
            <w:r w:rsidRPr="00545A3D">
              <w:rPr>
                <w:spacing w:val="-7"/>
                <w:sz w:val="20"/>
                <w:szCs w:val="20"/>
              </w:rPr>
              <w:t xml:space="preserve"> </w:t>
            </w:r>
            <w:r w:rsidRPr="00545A3D">
              <w:rPr>
                <w:sz w:val="20"/>
                <w:szCs w:val="20"/>
              </w:rPr>
              <w:t>certificat</w:t>
            </w:r>
            <w:r w:rsidRPr="00545A3D">
              <w:rPr>
                <w:spacing w:val="40"/>
                <w:sz w:val="20"/>
                <w:szCs w:val="20"/>
              </w:rPr>
              <w:t xml:space="preserve"> </w:t>
            </w:r>
            <w:r w:rsidRPr="00545A3D">
              <w:rPr>
                <w:sz w:val="20"/>
                <w:szCs w:val="20"/>
              </w:rPr>
              <w:t>care</w:t>
            </w:r>
            <w:r w:rsidRPr="00545A3D">
              <w:rPr>
                <w:spacing w:val="-5"/>
                <w:sz w:val="20"/>
                <w:szCs w:val="20"/>
              </w:rPr>
              <w:t xml:space="preserve"> </w:t>
            </w:r>
            <w:r w:rsidRPr="00545A3D">
              <w:rPr>
                <w:sz w:val="20"/>
                <w:szCs w:val="20"/>
              </w:rPr>
              <w:t xml:space="preserve">să demonstreze că ofertantul </w:t>
            </w:r>
            <w:proofErr w:type="spellStart"/>
            <w:r w:rsidRPr="00545A3D">
              <w:rPr>
                <w:sz w:val="20"/>
                <w:szCs w:val="20"/>
              </w:rPr>
              <w:t>şi</w:t>
            </w:r>
            <w:proofErr w:type="spellEnd"/>
            <w:r w:rsidRPr="00545A3D">
              <w:rPr>
                <w:sz w:val="20"/>
                <w:szCs w:val="20"/>
              </w:rPr>
              <w:t xml:space="preserve">-a îndeplinit </w:t>
            </w:r>
            <w:proofErr w:type="spellStart"/>
            <w:r w:rsidRPr="00545A3D">
              <w:rPr>
                <w:sz w:val="20"/>
                <w:szCs w:val="20"/>
              </w:rPr>
              <w:t>obligaţiile</w:t>
            </w:r>
            <w:proofErr w:type="spellEnd"/>
            <w:r w:rsidRPr="00545A3D">
              <w:rPr>
                <w:sz w:val="20"/>
                <w:szCs w:val="20"/>
              </w:rPr>
              <w:t xml:space="preserve"> de plată a impozitelor, taxelor </w:t>
            </w:r>
            <w:proofErr w:type="spellStart"/>
            <w:r w:rsidRPr="00545A3D">
              <w:rPr>
                <w:sz w:val="20"/>
                <w:szCs w:val="20"/>
              </w:rPr>
              <w:t>şi</w:t>
            </w:r>
            <w:proofErr w:type="spellEnd"/>
            <w:r w:rsidRPr="00545A3D">
              <w:rPr>
                <w:sz w:val="20"/>
                <w:szCs w:val="20"/>
              </w:rPr>
              <w:t xml:space="preserve"> </w:t>
            </w:r>
            <w:proofErr w:type="spellStart"/>
            <w:r w:rsidRPr="00545A3D">
              <w:rPr>
                <w:sz w:val="20"/>
                <w:szCs w:val="20"/>
              </w:rPr>
              <w:t>contribuţiilor</w:t>
            </w:r>
            <w:proofErr w:type="spellEnd"/>
            <w:r w:rsidRPr="00545A3D">
              <w:rPr>
                <w:spacing w:val="-10"/>
                <w:sz w:val="20"/>
                <w:szCs w:val="20"/>
              </w:rPr>
              <w:t xml:space="preserve"> </w:t>
            </w:r>
            <w:r w:rsidRPr="00545A3D">
              <w:rPr>
                <w:sz w:val="20"/>
                <w:szCs w:val="20"/>
              </w:rPr>
              <w:t>de</w:t>
            </w:r>
            <w:r w:rsidRPr="00545A3D">
              <w:rPr>
                <w:spacing w:val="-8"/>
                <w:sz w:val="20"/>
                <w:szCs w:val="20"/>
              </w:rPr>
              <w:t xml:space="preserve"> </w:t>
            </w:r>
            <w:r w:rsidRPr="00545A3D">
              <w:rPr>
                <w:sz w:val="20"/>
                <w:szCs w:val="20"/>
              </w:rPr>
              <w:t>asigurări</w:t>
            </w:r>
            <w:r w:rsidRPr="00545A3D">
              <w:rPr>
                <w:spacing w:val="-9"/>
                <w:sz w:val="20"/>
                <w:szCs w:val="20"/>
              </w:rPr>
              <w:t xml:space="preserve"> </w:t>
            </w:r>
            <w:r w:rsidRPr="00545A3D">
              <w:rPr>
                <w:sz w:val="20"/>
                <w:szCs w:val="20"/>
              </w:rPr>
              <w:t>sociale</w:t>
            </w:r>
            <w:r w:rsidRPr="00545A3D">
              <w:rPr>
                <w:spacing w:val="-8"/>
                <w:sz w:val="20"/>
                <w:szCs w:val="20"/>
              </w:rPr>
              <w:t xml:space="preserve"> </w:t>
            </w:r>
            <w:r w:rsidRPr="00545A3D">
              <w:rPr>
                <w:sz w:val="20"/>
                <w:szCs w:val="20"/>
              </w:rPr>
              <w:t>în</w:t>
            </w:r>
            <w:r w:rsidRPr="00545A3D">
              <w:rPr>
                <w:spacing w:val="-7"/>
                <w:sz w:val="20"/>
                <w:szCs w:val="20"/>
              </w:rPr>
              <w:t xml:space="preserve"> </w:t>
            </w:r>
            <w:r w:rsidRPr="00545A3D">
              <w:rPr>
                <w:sz w:val="20"/>
                <w:szCs w:val="20"/>
              </w:rPr>
              <w:t xml:space="preserve">conformitate cu prevederile legale în vigoare în Republica </w:t>
            </w:r>
            <w:r w:rsidRPr="00545A3D">
              <w:rPr>
                <w:spacing w:val="-2"/>
                <w:sz w:val="20"/>
                <w:szCs w:val="20"/>
              </w:rPr>
              <w:t>Moldova.</w:t>
            </w:r>
          </w:p>
          <w:p w14:paraId="249C4A1F" w14:textId="77777777" w:rsidR="00B152A2" w:rsidRDefault="00B152A2" w:rsidP="00A766AD">
            <w:pPr>
              <w:pStyle w:val="TableParagraph"/>
              <w:ind w:right="269"/>
              <w:jc w:val="both"/>
              <w:rPr>
                <w:sz w:val="20"/>
              </w:rPr>
            </w:pPr>
            <w:r w:rsidRPr="00545A3D">
              <w:rPr>
                <w:sz w:val="20"/>
                <w:szCs w:val="20"/>
              </w:rPr>
              <w:t xml:space="preserve">Operatorul economic va prezenta informația din </w:t>
            </w:r>
            <w:proofErr w:type="spellStart"/>
            <w:r w:rsidRPr="00545A3D">
              <w:rPr>
                <w:sz w:val="20"/>
                <w:szCs w:val="20"/>
              </w:rPr>
              <w:t>MCabinet</w:t>
            </w:r>
            <w:proofErr w:type="spellEnd"/>
            <w:r w:rsidRPr="00545A3D">
              <w:rPr>
                <w:sz w:val="20"/>
                <w:szCs w:val="20"/>
              </w:rPr>
              <w:t>, cu semnătură electronică</w:t>
            </w:r>
            <w:r w:rsidRPr="00545A3D">
              <w:rPr>
                <w:i/>
                <w:iCs/>
                <w:sz w:val="20"/>
                <w:szCs w:val="20"/>
              </w:rPr>
              <w:t xml:space="preserve">* </w:t>
            </w:r>
            <w:r w:rsidRPr="00545A3D">
              <w:rPr>
                <w:b/>
                <w:bCs/>
                <w:sz w:val="20"/>
                <w:szCs w:val="20"/>
              </w:rPr>
              <w:t>Certificatul va fi valabil la data deschiderii ofertelor.</w:t>
            </w:r>
          </w:p>
        </w:tc>
        <w:tc>
          <w:tcPr>
            <w:tcW w:w="2105" w:type="dxa"/>
          </w:tcPr>
          <w:p w14:paraId="1AD44DB2" w14:textId="77777777" w:rsidR="00B152A2" w:rsidRDefault="00B152A2" w:rsidP="00A766AD">
            <w:pPr>
              <w:pStyle w:val="TableParagraph"/>
              <w:spacing w:before="120"/>
              <w:ind w:left="105"/>
              <w:rPr>
                <w:sz w:val="20"/>
              </w:rPr>
            </w:pPr>
            <w:r>
              <w:rPr>
                <w:spacing w:val="-2"/>
                <w:sz w:val="20"/>
              </w:rPr>
              <w:t>Obligator</w:t>
            </w:r>
          </w:p>
          <w:p w14:paraId="5DB5759C"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bl>
    <w:p w14:paraId="32684C98" w14:textId="77777777" w:rsidR="00B152A2" w:rsidRDefault="00B152A2" w:rsidP="00B152A2">
      <w:pPr>
        <w:rPr>
          <w:sz w:val="20"/>
        </w:rPr>
        <w:sectPr w:rsidR="00B152A2">
          <w:pgSz w:w="11910" w:h="16840"/>
          <w:pgMar w:top="380" w:right="880" w:bottom="280" w:left="720" w:header="708" w:footer="708" w:gutter="0"/>
          <w:cols w:space="708"/>
        </w:sectPr>
      </w:pPr>
    </w:p>
    <w:p w14:paraId="664F265A" w14:textId="77777777" w:rsidR="00B152A2" w:rsidRDefault="00B152A2" w:rsidP="00B152A2">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B152A2" w14:paraId="78AE29CC" w14:textId="77777777" w:rsidTr="00A766AD">
        <w:trPr>
          <w:trHeight w:val="1094"/>
        </w:trPr>
        <w:tc>
          <w:tcPr>
            <w:tcW w:w="528" w:type="dxa"/>
          </w:tcPr>
          <w:p w14:paraId="057F4150" w14:textId="77777777" w:rsidR="00B152A2" w:rsidRDefault="00B152A2" w:rsidP="00A766AD">
            <w:pPr>
              <w:pStyle w:val="TableParagraph"/>
              <w:ind w:left="0"/>
              <w:rPr>
                <w:sz w:val="20"/>
              </w:rPr>
            </w:pPr>
          </w:p>
        </w:tc>
        <w:tc>
          <w:tcPr>
            <w:tcW w:w="2626" w:type="dxa"/>
          </w:tcPr>
          <w:p w14:paraId="7DF93BC7" w14:textId="77777777" w:rsidR="00B152A2" w:rsidRDefault="00B152A2" w:rsidP="00A766AD">
            <w:pPr>
              <w:pStyle w:val="TableParagraph"/>
              <w:ind w:left="0"/>
              <w:rPr>
                <w:sz w:val="20"/>
              </w:rPr>
            </w:pPr>
          </w:p>
        </w:tc>
        <w:tc>
          <w:tcPr>
            <w:tcW w:w="4230" w:type="dxa"/>
          </w:tcPr>
          <w:p w14:paraId="5D773774" w14:textId="77777777" w:rsidR="00B152A2" w:rsidRDefault="00B152A2" w:rsidP="00A766AD">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41974837" w14:textId="77777777" w:rsidR="00B152A2" w:rsidRDefault="00B152A2" w:rsidP="00A766AD">
            <w:pPr>
              <w:pStyle w:val="TableParagraph"/>
              <w:spacing w:before="120"/>
              <w:ind w:left="0"/>
              <w:rPr>
                <w:b/>
                <w:sz w:val="20"/>
              </w:rPr>
            </w:pPr>
          </w:p>
        </w:tc>
        <w:tc>
          <w:tcPr>
            <w:tcW w:w="2105" w:type="dxa"/>
          </w:tcPr>
          <w:p w14:paraId="63BA2F1C" w14:textId="77777777" w:rsidR="00B152A2" w:rsidRDefault="00B152A2" w:rsidP="00A766AD">
            <w:pPr>
              <w:pStyle w:val="TableParagraph"/>
              <w:ind w:left="0"/>
              <w:rPr>
                <w:sz w:val="20"/>
              </w:rPr>
            </w:pPr>
          </w:p>
        </w:tc>
      </w:tr>
      <w:tr w:rsidR="00B152A2" w14:paraId="01B09F73" w14:textId="77777777" w:rsidTr="00A766AD">
        <w:trPr>
          <w:trHeight w:val="1301"/>
        </w:trPr>
        <w:tc>
          <w:tcPr>
            <w:tcW w:w="528" w:type="dxa"/>
          </w:tcPr>
          <w:p w14:paraId="4C867523" w14:textId="77777777" w:rsidR="00B152A2" w:rsidRDefault="00B152A2" w:rsidP="00A766AD">
            <w:pPr>
              <w:pStyle w:val="TableParagraph"/>
              <w:ind w:left="0"/>
              <w:rPr>
                <w:sz w:val="20"/>
              </w:rPr>
            </w:pPr>
          </w:p>
        </w:tc>
        <w:tc>
          <w:tcPr>
            <w:tcW w:w="2626" w:type="dxa"/>
          </w:tcPr>
          <w:p w14:paraId="5D48ADA2" w14:textId="77777777" w:rsidR="00B152A2" w:rsidRDefault="00B152A2" w:rsidP="00A766AD">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483A0B99" w14:textId="77777777" w:rsidR="00B152A2" w:rsidRDefault="00B152A2" w:rsidP="00A766AD">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75DBCE10" w14:textId="77777777" w:rsidR="00B152A2" w:rsidRDefault="00B152A2" w:rsidP="00A766AD">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0C7D21B8" w14:textId="77777777" w:rsidR="00B152A2" w:rsidRDefault="00B152A2" w:rsidP="00A766AD">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7834485" w14:textId="77777777" w:rsidR="00B152A2" w:rsidRDefault="00B152A2" w:rsidP="00A766AD">
            <w:pPr>
              <w:pStyle w:val="TableParagraph"/>
              <w:spacing w:before="1"/>
              <w:rPr>
                <w:i/>
                <w:sz w:val="20"/>
              </w:rPr>
            </w:pPr>
            <w:r>
              <w:rPr>
                <w:i/>
                <w:sz w:val="20"/>
              </w:rPr>
              <w:t>a</w:t>
            </w:r>
            <w:r>
              <w:rPr>
                <w:i/>
                <w:spacing w:val="-2"/>
                <w:sz w:val="20"/>
              </w:rPr>
              <w:t xml:space="preserve"> ofertantului</w:t>
            </w:r>
          </w:p>
        </w:tc>
        <w:tc>
          <w:tcPr>
            <w:tcW w:w="2105" w:type="dxa"/>
          </w:tcPr>
          <w:p w14:paraId="41E87064" w14:textId="77777777" w:rsidR="00B152A2" w:rsidRDefault="00B152A2" w:rsidP="00A766AD">
            <w:pPr>
              <w:pStyle w:val="TableParagraph"/>
              <w:spacing w:before="120"/>
              <w:ind w:left="105"/>
              <w:rPr>
                <w:sz w:val="20"/>
              </w:rPr>
            </w:pPr>
            <w:r>
              <w:rPr>
                <w:spacing w:val="-2"/>
                <w:sz w:val="20"/>
              </w:rPr>
              <w:t>Obligator</w:t>
            </w:r>
          </w:p>
          <w:p w14:paraId="0D2C9083"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246E4DE5" w14:textId="77777777" w:rsidTr="00A766AD">
        <w:trPr>
          <w:trHeight w:val="1629"/>
        </w:trPr>
        <w:tc>
          <w:tcPr>
            <w:tcW w:w="528" w:type="dxa"/>
          </w:tcPr>
          <w:p w14:paraId="6FE1B88B" w14:textId="77777777" w:rsidR="00B152A2" w:rsidRDefault="00B152A2" w:rsidP="00A766AD">
            <w:pPr>
              <w:pStyle w:val="TableParagraph"/>
              <w:ind w:left="0"/>
              <w:rPr>
                <w:sz w:val="20"/>
              </w:rPr>
            </w:pPr>
          </w:p>
        </w:tc>
        <w:tc>
          <w:tcPr>
            <w:tcW w:w="2626" w:type="dxa"/>
          </w:tcPr>
          <w:p w14:paraId="4171AE6D" w14:textId="77777777" w:rsidR="00B152A2" w:rsidRDefault="00B152A2" w:rsidP="00A766AD">
            <w:pPr>
              <w:pStyle w:val="TableParagraph"/>
              <w:spacing w:before="120"/>
              <w:ind w:right="167"/>
              <w:rPr>
                <w:sz w:val="20"/>
              </w:rPr>
            </w:pPr>
            <w:r>
              <w:rPr>
                <w:sz w:val="20"/>
              </w:rPr>
              <w:t>Raportul financiar pentru anul 2025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413D54CE" w14:textId="77777777" w:rsidR="00B152A2" w:rsidRDefault="00B152A2" w:rsidP="00A766AD">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68EB2811" w14:textId="77777777" w:rsidR="00B152A2" w:rsidRDefault="00B152A2" w:rsidP="00A766AD">
            <w:pPr>
              <w:pStyle w:val="TableParagraph"/>
              <w:spacing w:before="1"/>
              <w:rPr>
                <w:sz w:val="20"/>
              </w:rPr>
            </w:pPr>
            <w:r>
              <w:rPr>
                <w:sz w:val="20"/>
              </w:rPr>
              <w:t>2025</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206D0E16" w14:textId="77777777" w:rsidR="00B152A2" w:rsidRDefault="00B152A2" w:rsidP="00A766AD">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12C229C7" w14:textId="77777777" w:rsidR="00B152A2" w:rsidRDefault="00B152A2" w:rsidP="00A766AD">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3DC96B38" w14:textId="77777777" w:rsidR="00B152A2" w:rsidRDefault="00B152A2" w:rsidP="00A766AD">
            <w:pPr>
              <w:pStyle w:val="TableParagraph"/>
              <w:spacing w:before="120"/>
              <w:ind w:left="105"/>
              <w:rPr>
                <w:sz w:val="20"/>
              </w:rPr>
            </w:pPr>
            <w:r>
              <w:rPr>
                <w:spacing w:val="-2"/>
                <w:sz w:val="20"/>
              </w:rPr>
              <w:t>Obligator</w:t>
            </w:r>
          </w:p>
          <w:p w14:paraId="73231876"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7B35DAAE" w14:textId="77777777" w:rsidTr="00A766AD">
        <w:trPr>
          <w:trHeight w:val="1538"/>
        </w:trPr>
        <w:tc>
          <w:tcPr>
            <w:tcW w:w="528" w:type="dxa"/>
          </w:tcPr>
          <w:p w14:paraId="36AF1ABD" w14:textId="77777777" w:rsidR="00B152A2" w:rsidRDefault="00B152A2" w:rsidP="00A766AD">
            <w:pPr>
              <w:pStyle w:val="TableParagraph"/>
              <w:ind w:left="0"/>
              <w:rPr>
                <w:sz w:val="20"/>
              </w:rPr>
            </w:pPr>
          </w:p>
        </w:tc>
        <w:tc>
          <w:tcPr>
            <w:tcW w:w="2626" w:type="dxa"/>
          </w:tcPr>
          <w:p w14:paraId="76A1A89D" w14:textId="77777777" w:rsidR="00B152A2" w:rsidRDefault="00B152A2" w:rsidP="00A766AD">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32CE74B7" w14:textId="77777777" w:rsidR="00B152A2" w:rsidRDefault="00B152A2" w:rsidP="00A766AD">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356056B0" w14:textId="77777777" w:rsidR="00B152A2" w:rsidRDefault="00B152A2" w:rsidP="00A766AD">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4BEA7F58" w14:textId="77777777" w:rsidR="00B152A2" w:rsidRDefault="00B152A2" w:rsidP="00A766AD">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7E2431E6" w14:textId="77777777" w:rsidR="00B152A2" w:rsidRDefault="00B152A2" w:rsidP="00A766AD">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4D9B4A14" w14:textId="77777777" w:rsidR="00B152A2" w:rsidRDefault="00B152A2" w:rsidP="00A766AD">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5975AF1D" w14:textId="77777777" w:rsidR="00B152A2" w:rsidRDefault="00B152A2" w:rsidP="00A766AD">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12CBE12D" w14:textId="77777777" w:rsidR="00B152A2" w:rsidRDefault="00B152A2" w:rsidP="00A766AD">
            <w:pPr>
              <w:pStyle w:val="TableParagraph"/>
              <w:spacing w:before="122"/>
              <w:ind w:left="105"/>
              <w:rPr>
                <w:sz w:val="20"/>
              </w:rPr>
            </w:pPr>
            <w:r>
              <w:rPr>
                <w:spacing w:val="-2"/>
                <w:sz w:val="20"/>
              </w:rPr>
              <w:t>Obligator</w:t>
            </w:r>
          </w:p>
          <w:p w14:paraId="328A3591" w14:textId="77777777" w:rsidR="00B152A2" w:rsidRDefault="00B152A2"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B152A2" w14:paraId="276FAC4C" w14:textId="77777777" w:rsidTr="00A766AD">
        <w:trPr>
          <w:trHeight w:val="8211"/>
        </w:trPr>
        <w:tc>
          <w:tcPr>
            <w:tcW w:w="528" w:type="dxa"/>
          </w:tcPr>
          <w:p w14:paraId="5C1351B3" w14:textId="77777777" w:rsidR="00B152A2" w:rsidRDefault="00B152A2" w:rsidP="00A766AD">
            <w:pPr>
              <w:pStyle w:val="TableParagraph"/>
              <w:ind w:left="0"/>
              <w:rPr>
                <w:sz w:val="20"/>
              </w:rPr>
            </w:pPr>
          </w:p>
        </w:tc>
        <w:tc>
          <w:tcPr>
            <w:tcW w:w="2626" w:type="dxa"/>
          </w:tcPr>
          <w:p w14:paraId="6C32300B" w14:textId="77777777" w:rsidR="00B152A2" w:rsidRDefault="00B152A2" w:rsidP="00A766AD">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5C6A050A" w14:textId="77777777" w:rsidR="00B152A2" w:rsidRDefault="00B152A2" w:rsidP="00A766AD">
            <w:pPr>
              <w:pStyle w:val="TableParagraph"/>
              <w:spacing w:before="121"/>
              <w:rPr>
                <w:sz w:val="20"/>
              </w:rPr>
            </w:pPr>
            <w:r>
              <w:rPr>
                <w:spacing w:val="-5"/>
                <w:sz w:val="20"/>
              </w:rPr>
              <w:t>SAU</w:t>
            </w:r>
          </w:p>
          <w:p w14:paraId="6A5031F6" w14:textId="77777777" w:rsidR="00B152A2" w:rsidRDefault="00B152A2" w:rsidP="00A766AD">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2199A8B3" w14:textId="77777777" w:rsidR="00B152A2" w:rsidRDefault="00B152A2" w:rsidP="00A766AD">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1EE997F2" w14:textId="77777777" w:rsidR="00B152A2" w:rsidRDefault="00B152A2" w:rsidP="00A766AD">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0276EC3F" w14:textId="77777777" w:rsidR="00B152A2" w:rsidRDefault="00B152A2" w:rsidP="00B152A2">
            <w:pPr>
              <w:pStyle w:val="TableParagraph"/>
              <w:numPr>
                <w:ilvl w:val="0"/>
                <w:numId w:val="39"/>
              </w:numPr>
              <w:tabs>
                <w:tab w:val="left" w:pos="369"/>
              </w:tabs>
              <w:spacing w:before="122"/>
              <w:ind w:left="71"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2751CB62" w14:textId="77777777" w:rsidR="00B152A2" w:rsidRDefault="00B152A2" w:rsidP="00A766AD">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07F445AD" w14:textId="77777777" w:rsidR="00B152A2" w:rsidRDefault="00B152A2" w:rsidP="00A766AD">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4121A483" w14:textId="77777777" w:rsidR="00B152A2" w:rsidRDefault="00B152A2" w:rsidP="00A766AD">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2B104F0" w14:textId="77777777" w:rsidR="00B152A2" w:rsidRDefault="00B152A2" w:rsidP="00A766AD">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1C1752BE" w14:textId="77777777" w:rsidR="00B152A2" w:rsidRDefault="00B152A2" w:rsidP="00A766AD">
            <w:pPr>
              <w:pStyle w:val="TableParagraph"/>
              <w:spacing w:before="121"/>
              <w:rPr>
                <w:b/>
                <w:i/>
                <w:sz w:val="20"/>
              </w:rPr>
            </w:pPr>
            <w:r>
              <w:rPr>
                <w:b/>
                <w:i/>
                <w:spacing w:val="-5"/>
                <w:sz w:val="20"/>
                <w:u w:val="single"/>
              </w:rPr>
              <w:t>SAU</w:t>
            </w:r>
          </w:p>
          <w:p w14:paraId="45CDF78C" w14:textId="77777777" w:rsidR="00B152A2" w:rsidRDefault="00B152A2" w:rsidP="00B152A2">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099E9C5D" w14:textId="77777777" w:rsidR="00B152A2" w:rsidRDefault="00B152A2" w:rsidP="00A766AD">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24E161D8" w14:textId="77777777" w:rsidR="00B152A2" w:rsidRDefault="00B152A2" w:rsidP="00A766AD">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75736EF0" w14:textId="77777777" w:rsidR="00B152A2" w:rsidRDefault="00B152A2" w:rsidP="00A766AD">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6873D45D" w14:textId="77777777" w:rsidR="00B152A2" w:rsidRPr="00DD10EC" w:rsidRDefault="00B152A2" w:rsidP="00A766AD">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3EA6D245" w14:textId="77777777" w:rsidR="00B152A2" w:rsidRDefault="00B152A2" w:rsidP="00A766AD">
            <w:pPr>
              <w:pStyle w:val="TableParagraph"/>
              <w:spacing w:before="9"/>
              <w:rPr>
                <w:sz w:val="20"/>
              </w:rPr>
            </w:pPr>
            <w:r w:rsidRPr="00DD10EC">
              <w:rPr>
                <w:i/>
                <w:iCs/>
                <w:spacing w:val="-2"/>
                <w:sz w:val="20"/>
              </w:rPr>
              <w:t>ofertantului</w:t>
            </w:r>
          </w:p>
        </w:tc>
        <w:tc>
          <w:tcPr>
            <w:tcW w:w="2105" w:type="dxa"/>
          </w:tcPr>
          <w:p w14:paraId="20DD7CC8" w14:textId="77777777" w:rsidR="00B152A2" w:rsidRDefault="00B152A2" w:rsidP="00A766AD">
            <w:pPr>
              <w:pStyle w:val="TableParagraph"/>
              <w:spacing w:before="122"/>
              <w:ind w:left="105"/>
              <w:rPr>
                <w:sz w:val="20"/>
              </w:rPr>
            </w:pPr>
            <w:r>
              <w:rPr>
                <w:spacing w:val="-2"/>
                <w:sz w:val="20"/>
              </w:rPr>
              <w:t>Obligator</w:t>
            </w:r>
          </w:p>
          <w:p w14:paraId="6C08C4B8" w14:textId="77777777" w:rsidR="00B152A2" w:rsidRDefault="00B152A2"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B152A2" w14:paraId="7C00C385" w14:textId="77777777" w:rsidTr="00A766AD">
        <w:trPr>
          <w:trHeight w:val="930"/>
        </w:trPr>
        <w:tc>
          <w:tcPr>
            <w:tcW w:w="528" w:type="dxa"/>
          </w:tcPr>
          <w:p w14:paraId="0231B75B" w14:textId="77777777" w:rsidR="00B152A2" w:rsidRDefault="00B152A2" w:rsidP="00A766AD">
            <w:pPr>
              <w:pStyle w:val="TableParagraph"/>
              <w:ind w:left="0"/>
              <w:rPr>
                <w:sz w:val="20"/>
              </w:rPr>
            </w:pPr>
          </w:p>
        </w:tc>
        <w:tc>
          <w:tcPr>
            <w:tcW w:w="2626" w:type="dxa"/>
          </w:tcPr>
          <w:p w14:paraId="4853C612" w14:textId="77777777" w:rsidR="00B152A2" w:rsidRDefault="00B152A2" w:rsidP="00A766AD">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50E27A3B" w14:textId="77777777" w:rsidR="00B152A2" w:rsidRDefault="00B152A2" w:rsidP="00A766AD">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1B78042D" w14:textId="77777777" w:rsidR="00B152A2" w:rsidRDefault="00B152A2" w:rsidP="00A766AD">
            <w:pPr>
              <w:pStyle w:val="TableParagraph"/>
              <w:spacing w:before="120"/>
              <w:ind w:left="105"/>
              <w:rPr>
                <w:sz w:val="20"/>
              </w:rPr>
            </w:pPr>
            <w:r>
              <w:rPr>
                <w:spacing w:val="-2"/>
                <w:sz w:val="20"/>
              </w:rPr>
              <w:t>Obligator</w:t>
            </w:r>
          </w:p>
          <w:p w14:paraId="6644E48C"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bl>
    <w:p w14:paraId="4459BE67" w14:textId="77777777" w:rsidR="00B152A2" w:rsidRDefault="00B152A2" w:rsidP="00B152A2">
      <w:pPr>
        <w:rPr>
          <w:sz w:val="20"/>
        </w:rPr>
        <w:sectPr w:rsidR="00B152A2">
          <w:pgSz w:w="11910" w:h="16840"/>
          <w:pgMar w:top="380" w:right="880" w:bottom="280" w:left="720" w:header="708" w:footer="708" w:gutter="0"/>
          <w:cols w:space="708"/>
        </w:sectPr>
      </w:pPr>
    </w:p>
    <w:p w14:paraId="41EA3D46" w14:textId="77777777" w:rsidR="00B152A2" w:rsidRDefault="00B152A2" w:rsidP="00B152A2">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B152A2" w14:paraId="66A3BA7C" w14:textId="77777777" w:rsidTr="00A766AD">
        <w:trPr>
          <w:trHeight w:val="578"/>
        </w:trPr>
        <w:tc>
          <w:tcPr>
            <w:tcW w:w="528" w:type="dxa"/>
          </w:tcPr>
          <w:p w14:paraId="523D87B0" w14:textId="77777777" w:rsidR="00B152A2" w:rsidRDefault="00B152A2" w:rsidP="00A766AD">
            <w:pPr>
              <w:pStyle w:val="TableParagraph"/>
              <w:ind w:left="0"/>
              <w:rPr>
                <w:sz w:val="20"/>
              </w:rPr>
            </w:pPr>
          </w:p>
        </w:tc>
        <w:tc>
          <w:tcPr>
            <w:tcW w:w="2626" w:type="dxa"/>
          </w:tcPr>
          <w:p w14:paraId="1D8B3BF0" w14:textId="77777777" w:rsidR="00B152A2" w:rsidRDefault="00B152A2" w:rsidP="00A766AD">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0187273B" w14:textId="77777777" w:rsidR="00B152A2" w:rsidRDefault="00B152A2" w:rsidP="00A766AD">
            <w:pPr>
              <w:pStyle w:val="TableParagraph"/>
              <w:rPr>
                <w:sz w:val="20"/>
              </w:rPr>
            </w:pPr>
            <w:r>
              <w:rPr>
                <w:sz w:val="20"/>
              </w:rPr>
              <w:t>a</w:t>
            </w:r>
            <w:r>
              <w:rPr>
                <w:spacing w:val="-1"/>
                <w:sz w:val="20"/>
              </w:rPr>
              <w:t xml:space="preserve"> </w:t>
            </w:r>
            <w:r>
              <w:rPr>
                <w:spacing w:val="-2"/>
                <w:sz w:val="20"/>
              </w:rPr>
              <w:t>contractului</w:t>
            </w:r>
          </w:p>
        </w:tc>
        <w:tc>
          <w:tcPr>
            <w:tcW w:w="4230" w:type="dxa"/>
          </w:tcPr>
          <w:p w14:paraId="38F8A906" w14:textId="77777777" w:rsidR="00B152A2" w:rsidRPr="00DD10EC" w:rsidRDefault="00B152A2" w:rsidP="00A766AD">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36791390" w14:textId="77777777" w:rsidR="00B152A2" w:rsidRDefault="00B152A2" w:rsidP="00A766AD">
            <w:pPr>
              <w:pStyle w:val="TableParagraph"/>
              <w:rPr>
                <w:sz w:val="20"/>
              </w:rPr>
            </w:pPr>
            <w:r w:rsidRPr="00DD10EC">
              <w:rPr>
                <w:i/>
                <w:iCs/>
                <w:spacing w:val="-2"/>
                <w:sz w:val="20"/>
              </w:rPr>
              <w:t>ofertantului</w:t>
            </w:r>
          </w:p>
        </w:tc>
        <w:tc>
          <w:tcPr>
            <w:tcW w:w="2105" w:type="dxa"/>
          </w:tcPr>
          <w:p w14:paraId="5DF04C15" w14:textId="77777777" w:rsidR="00B152A2" w:rsidRDefault="00B152A2" w:rsidP="00A766AD">
            <w:pPr>
              <w:pStyle w:val="TableParagraph"/>
              <w:ind w:left="0"/>
              <w:rPr>
                <w:sz w:val="20"/>
              </w:rPr>
            </w:pPr>
          </w:p>
        </w:tc>
      </w:tr>
      <w:tr w:rsidR="00B152A2" w14:paraId="01106B33" w14:textId="77777777" w:rsidTr="00A766AD">
        <w:trPr>
          <w:trHeight w:val="1512"/>
        </w:trPr>
        <w:tc>
          <w:tcPr>
            <w:tcW w:w="528" w:type="dxa"/>
          </w:tcPr>
          <w:p w14:paraId="323626BA" w14:textId="77777777" w:rsidR="00B152A2" w:rsidRDefault="00B152A2" w:rsidP="00A766AD">
            <w:pPr>
              <w:pStyle w:val="TableParagraph"/>
              <w:ind w:left="0"/>
              <w:rPr>
                <w:sz w:val="20"/>
              </w:rPr>
            </w:pPr>
          </w:p>
        </w:tc>
        <w:tc>
          <w:tcPr>
            <w:tcW w:w="2626" w:type="dxa"/>
          </w:tcPr>
          <w:p w14:paraId="627874D3" w14:textId="77777777" w:rsidR="00B152A2" w:rsidRDefault="00B152A2" w:rsidP="00A766AD">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4226B8E4" w14:textId="77777777" w:rsidR="00B152A2" w:rsidRDefault="00B152A2" w:rsidP="00A766AD">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28FCE6E" w14:textId="77777777" w:rsidR="00B152A2" w:rsidRDefault="00B152A2" w:rsidP="00A766AD">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1EF365D"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110576EA" w14:textId="77777777" w:rsidR="00B152A2" w:rsidRDefault="00B152A2" w:rsidP="00A766AD">
            <w:pPr>
              <w:pStyle w:val="TableParagraph"/>
              <w:spacing w:before="120"/>
              <w:ind w:left="105"/>
              <w:rPr>
                <w:sz w:val="20"/>
              </w:rPr>
            </w:pPr>
            <w:r>
              <w:rPr>
                <w:spacing w:val="-2"/>
                <w:sz w:val="20"/>
              </w:rPr>
              <w:t>Obligator</w:t>
            </w:r>
          </w:p>
          <w:p w14:paraId="19AF9C6B"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solicitare)</w:t>
            </w:r>
          </w:p>
        </w:tc>
      </w:tr>
      <w:tr w:rsidR="00B152A2" w14:paraId="7312DAF4" w14:textId="77777777" w:rsidTr="00A766AD">
        <w:trPr>
          <w:trHeight w:val="1067"/>
        </w:trPr>
        <w:tc>
          <w:tcPr>
            <w:tcW w:w="528" w:type="dxa"/>
          </w:tcPr>
          <w:p w14:paraId="6DED2B16" w14:textId="77777777" w:rsidR="00B152A2" w:rsidRDefault="00B152A2" w:rsidP="00A766AD">
            <w:pPr>
              <w:pStyle w:val="TableParagraph"/>
              <w:ind w:left="0"/>
              <w:rPr>
                <w:sz w:val="20"/>
              </w:rPr>
            </w:pPr>
          </w:p>
        </w:tc>
        <w:tc>
          <w:tcPr>
            <w:tcW w:w="2626" w:type="dxa"/>
          </w:tcPr>
          <w:p w14:paraId="3E9AE799" w14:textId="77777777" w:rsidR="00B152A2" w:rsidRPr="006A5C21" w:rsidRDefault="00B152A2" w:rsidP="00A766AD">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57B3C0A8" w14:textId="77777777" w:rsidR="00B152A2" w:rsidRPr="006A5C21" w:rsidRDefault="00B152A2" w:rsidP="00A766AD">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25F2D256" w14:textId="77777777" w:rsidR="00B152A2" w:rsidRPr="006A5C21" w:rsidRDefault="00B152A2" w:rsidP="00A766AD">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6F7BF6E5" w14:textId="77777777" w:rsidR="00B152A2" w:rsidRPr="006A5C21" w:rsidRDefault="00B152A2" w:rsidP="00A766AD">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01BB9E3D" w14:textId="77777777" w:rsidR="00B152A2" w:rsidRDefault="00B152A2" w:rsidP="00A766AD">
            <w:pPr>
              <w:pStyle w:val="TableParagraph"/>
              <w:spacing w:before="120"/>
              <w:ind w:left="105"/>
              <w:rPr>
                <w:sz w:val="20"/>
              </w:rPr>
            </w:pPr>
            <w:r>
              <w:rPr>
                <w:spacing w:val="-2"/>
                <w:sz w:val="20"/>
              </w:rPr>
              <w:t>Obligator</w:t>
            </w:r>
          </w:p>
          <w:p w14:paraId="15B24522"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187EA43E" w14:textId="77777777" w:rsidTr="00A766AD">
        <w:trPr>
          <w:trHeight w:val="1509"/>
        </w:trPr>
        <w:tc>
          <w:tcPr>
            <w:tcW w:w="528" w:type="dxa"/>
          </w:tcPr>
          <w:p w14:paraId="3566BCED" w14:textId="77777777" w:rsidR="00B152A2" w:rsidRDefault="00B152A2" w:rsidP="00A766AD">
            <w:pPr>
              <w:pStyle w:val="TableParagraph"/>
              <w:ind w:left="0"/>
              <w:rPr>
                <w:sz w:val="20"/>
              </w:rPr>
            </w:pPr>
          </w:p>
        </w:tc>
        <w:tc>
          <w:tcPr>
            <w:tcW w:w="2626" w:type="dxa"/>
          </w:tcPr>
          <w:p w14:paraId="416A945C" w14:textId="77777777" w:rsidR="00B152A2" w:rsidRDefault="00B152A2" w:rsidP="00A766AD">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30CA531B" w14:textId="77777777" w:rsidR="00B152A2" w:rsidRDefault="00B152A2" w:rsidP="00A766AD">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5CE309CD" w14:textId="77777777" w:rsidR="00B152A2" w:rsidRDefault="00B152A2" w:rsidP="00A766AD">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CFBD2E5" w14:textId="77777777" w:rsidR="00B152A2" w:rsidRDefault="00B152A2"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3D6515E" w14:textId="77777777" w:rsidR="00B152A2" w:rsidRDefault="00B152A2" w:rsidP="00A766AD">
            <w:pPr>
              <w:pStyle w:val="TableParagraph"/>
              <w:spacing w:before="1"/>
              <w:rPr>
                <w:i/>
                <w:sz w:val="20"/>
              </w:rPr>
            </w:pPr>
            <w:r>
              <w:rPr>
                <w:i/>
                <w:sz w:val="20"/>
              </w:rPr>
              <w:t>a</w:t>
            </w:r>
            <w:r>
              <w:rPr>
                <w:i/>
                <w:spacing w:val="-2"/>
                <w:sz w:val="20"/>
              </w:rPr>
              <w:t xml:space="preserve"> ofertantului</w:t>
            </w:r>
          </w:p>
        </w:tc>
        <w:tc>
          <w:tcPr>
            <w:tcW w:w="2105" w:type="dxa"/>
          </w:tcPr>
          <w:p w14:paraId="3FFC4323" w14:textId="77777777" w:rsidR="00B152A2" w:rsidRDefault="00B152A2" w:rsidP="00A766AD">
            <w:pPr>
              <w:pStyle w:val="TableParagraph"/>
              <w:spacing w:before="120"/>
              <w:ind w:left="105"/>
              <w:rPr>
                <w:sz w:val="20"/>
              </w:rPr>
            </w:pPr>
            <w:r>
              <w:rPr>
                <w:spacing w:val="-2"/>
                <w:sz w:val="20"/>
              </w:rPr>
              <w:t>Obligator</w:t>
            </w:r>
          </w:p>
          <w:p w14:paraId="4BA87433"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646EA27C" w14:textId="77777777" w:rsidTr="00A766AD">
        <w:trPr>
          <w:trHeight w:val="1739"/>
        </w:trPr>
        <w:tc>
          <w:tcPr>
            <w:tcW w:w="528" w:type="dxa"/>
          </w:tcPr>
          <w:p w14:paraId="4D6F9E96" w14:textId="77777777" w:rsidR="00B152A2" w:rsidRDefault="00B152A2" w:rsidP="00A766AD">
            <w:pPr>
              <w:pStyle w:val="TableParagraph"/>
              <w:ind w:left="0"/>
              <w:rPr>
                <w:sz w:val="20"/>
              </w:rPr>
            </w:pPr>
          </w:p>
        </w:tc>
        <w:tc>
          <w:tcPr>
            <w:tcW w:w="2626" w:type="dxa"/>
          </w:tcPr>
          <w:p w14:paraId="4E23C5F2" w14:textId="77777777" w:rsidR="00B152A2" w:rsidRPr="00432F6E" w:rsidRDefault="00B152A2" w:rsidP="00A766AD">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4D6DAC81" w14:textId="77777777" w:rsidR="00B152A2" w:rsidRPr="00432F6E" w:rsidRDefault="00B152A2" w:rsidP="00A766AD">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037FB7AB" w14:textId="77777777" w:rsidR="00B152A2" w:rsidRPr="00432F6E" w:rsidRDefault="00B152A2" w:rsidP="00A766AD">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Pr>
                <w:b/>
                <w:color w:val="FF0000"/>
                <w:sz w:val="20"/>
              </w:rPr>
              <w:t>um</w:t>
            </w:r>
            <w:r w:rsidRPr="00432F6E">
              <w:rPr>
                <w:b/>
                <w:color w:val="FF0000"/>
                <w:spacing w:val="-4"/>
                <w:sz w:val="20"/>
              </w:rPr>
              <w:t xml:space="preserve"> </w:t>
            </w:r>
            <w:r>
              <w:rPr>
                <w:b/>
                <w:color w:val="FF0000"/>
                <w:spacing w:val="-4"/>
                <w:sz w:val="20"/>
              </w:rPr>
              <w:t>60 de luni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55B5D6B0" w14:textId="77777777" w:rsidR="00B152A2" w:rsidRPr="00432F6E" w:rsidRDefault="00B152A2" w:rsidP="00A766AD">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3BFA074A" w14:textId="77777777" w:rsidR="00B152A2" w:rsidRPr="00432F6E" w:rsidRDefault="00B152A2" w:rsidP="00A766AD">
            <w:pPr>
              <w:pStyle w:val="TableParagraph"/>
              <w:spacing w:before="120"/>
              <w:ind w:left="105"/>
              <w:rPr>
                <w:sz w:val="20"/>
              </w:rPr>
            </w:pPr>
            <w:r w:rsidRPr="00432F6E">
              <w:rPr>
                <w:spacing w:val="-2"/>
                <w:sz w:val="20"/>
              </w:rPr>
              <w:t>Obligator</w:t>
            </w:r>
          </w:p>
          <w:p w14:paraId="01F66433" w14:textId="77777777" w:rsidR="00B152A2" w:rsidRPr="00432F6E" w:rsidRDefault="00B152A2" w:rsidP="00A766AD">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B152A2" w14:paraId="6E82C324" w14:textId="77777777" w:rsidTr="00A766AD">
        <w:trPr>
          <w:trHeight w:val="1509"/>
        </w:trPr>
        <w:tc>
          <w:tcPr>
            <w:tcW w:w="528" w:type="dxa"/>
          </w:tcPr>
          <w:p w14:paraId="035C6477" w14:textId="77777777" w:rsidR="00B152A2" w:rsidRDefault="00B152A2" w:rsidP="00A766AD">
            <w:pPr>
              <w:pStyle w:val="TableParagraph"/>
              <w:ind w:left="0"/>
              <w:rPr>
                <w:sz w:val="20"/>
              </w:rPr>
            </w:pPr>
          </w:p>
        </w:tc>
        <w:tc>
          <w:tcPr>
            <w:tcW w:w="2626" w:type="dxa"/>
          </w:tcPr>
          <w:p w14:paraId="0A86E58D" w14:textId="77777777" w:rsidR="00B152A2" w:rsidRDefault="00B152A2" w:rsidP="00A766AD">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74210E2A" w14:textId="77777777" w:rsidR="00B152A2" w:rsidRDefault="00B152A2" w:rsidP="00A766AD">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33294716" w14:textId="77777777" w:rsidR="00B152A2" w:rsidRDefault="00B152A2" w:rsidP="00A766AD">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5198EB23" w14:textId="77777777" w:rsidR="00B152A2" w:rsidRDefault="00B152A2" w:rsidP="00A766AD">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28176E0" w14:textId="77777777" w:rsidR="00B152A2" w:rsidRDefault="00B152A2"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BBA756B" w14:textId="77777777" w:rsidR="00B152A2" w:rsidRDefault="00B152A2" w:rsidP="00A766AD">
            <w:pPr>
              <w:pStyle w:val="TableParagraph"/>
              <w:spacing w:before="1"/>
              <w:rPr>
                <w:i/>
                <w:sz w:val="20"/>
              </w:rPr>
            </w:pPr>
            <w:r>
              <w:rPr>
                <w:i/>
                <w:sz w:val="20"/>
              </w:rPr>
              <w:t>a</w:t>
            </w:r>
            <w:r>
              <w:rPr>
                <w:i/>
                <w:spacing w:val="-2"/>
                <w:sz w:val="20"/>
              </w:rPr>
              <w:t xml:space="preserve"> ofertantului</w:t>
            </w:r>
          </w:p>
        </w:tc>
        <w:tc>
          <w:tcPr>
            <w:tcW w:w="2105" w:type="dxa"/>
          </w:tcPr>
          <w:p w14:paraId="6B37886C" w14:textId="77777777" w:rsidR="00B152A2" w:rsidRDefault="00B152A2" w:rsidP="00A766AD">
            <w:pPr>
              <w:pStyle w:val="TableParagraph"/>
              <w:spacing w:before="120"/>
              <w:ind w:left="105"/>
              <w:rPr>
                <w:sz w:val="20"/>
              </w:rPr>
            </w:pPr>
            <w:r>
              <w:rPr>
                <w:spacing w:val="-2"/>
                <w:sz w:val="20"/>
              </w:rPr>
              <w:t>Obligator</w:t>
            </w:r>
          </w:p>
          <w:p w14:paraId="4C798F7E"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09D3B082" w14:textId="77777777" w:rsidTr="00A766AD">
        <w:trPr>
          <w:trHeight w:val="1521"/>
        </w:trPr>
        <w:tc>
          <w:tcPr>
            <w:tcW w:w="528" w:type="dxa"/>
          </w:tcPr>
          <w:p w14:paraId="29852B46" w14:textId="77777777" w:rsidR="00B152A2" w:rsidRDefault="00B152A2" w:rsidP="00A766AD">
            <w:pPr>
              <w:pStyle w:val="TableParagraph"/>
              <w:ind w:left="0"/>
              <w:rPr>
                <w:sz w:val="20"/>
              </w:rPr>
            </w:pPr>
          </w:p>
        </w:tc>
        <w:tc>
          <w:tcPr>
            <w:tcW w:w="2626" w:type="dxa"/>
          </w:tcPr>
          <w:p w14:paraId="74D9E52F" w14:textId="77777777" w:rsidR="00B152A2" w:rsidRDefault="00B152A2" w:rsidP="00A766AD">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663A2439" w14:textId="77777777" w:rsidR="00B152A2" w:rsidRDefault="00B152A2" w:rsidP="00A766AD">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F8C8B20" w14:textId="77777777" w:rsidR="00B152A2" w:rsidRDefault="00B152A2"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DC24476" w14:textId="77777777" w:rsidR="00B152A2" w:rsidRDefault="00B152A2" w:rsidP="00A766AD">
            <w:pPr>
              <w:pStyle w:val="TableParagraph"/>
              <w:spacing w:before="1"/>
              <w:rPr>
                <w:i/>
                <w:sz w:val="20"/>
              </w:rPr>
            </w:pPr>
            <w:r>
              <w:rPr>
                <w:i/>
                <w:sz w:val="20"/>
              </w:rPr>
              <w:t>a</w:t>
            </w:r>
            <w:r>
              <w:rPr>
                <w:i/>
                <w:spacing w:val="-2"/>
                <w:sz w:val="20"/>
              </w:rPr>
              <w:t xml:space="preserve"> ofertantului</w:t>
            </w:r>
          </w:p>
        </w:tc>
        <w:tc>
          <w:tcPr>
            <w:tcW w:w="2105" w:type="dxa"/>
          </w:tcPr>
          <w:p w14:paraId="10C923AF" w14:textId="77777777" w:rsidR="00B152A2" w:rsidRDefault="00B152A2" w:rsidP="00A766AD">
            <w:pPr>
              <w:pStyle w:val="TableParagraph"/>
              <w:spacing w:before="122"/>
              <w:ind w:left="105"/>
              <w:rPr>
                <w:sz w:val="20"/>
              </w:rPr>
            </w:pPr>
            <w:r>
              <w:rPr>
                <w:spacing w:val="-2"/>
                <w:sz w:val="20"/>
              </w:rPr>
              <w:t>Obligator</w:t>
            </w:r>
          </w:p>
          <w:p w14:paraId="0F6AA8A0" w14:textId="77777777" w:rsidR="00B152A2" w:rsidRDefault="00B152A2"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B152A2" w14:paraId="1405A887" w14:textId="77777777" w:rsidTr="00A766AD">
        <w:trPr>
          <w:trHeight w:val="1518"/>
        </w:trPr>
        <w:tc>
          <w:tcPr>
            <w:tcW w:w="528" w:type="dxa"/>
          </w:tcPr>
          <w:p w14:paraId="19272F6A" w14:textId="77777777" w:rsidR="00B152A2" w:rsidRDefault="00B152A2" w:rsidP="00A766AD">
            <w:pPr>
              <w:pStyle w:val="TableParagraph"/>
              <w:ind w:left="0"/>
              <w:rPr>
                <w:sz w:val="20"/>
              </w:rPr>
            </w:pPr>
          </w:p>
        </w:tc>
        <w:tc>
          <w:tcPr>
            <w:tcW w:w="2626" w:type="dxa"/>
          </w:tcPr>
          <w:p w14:paraId="0F52B43A" w14:textId="77777777" w:rsidR="00B152A2" w:rsidRDefault="00B152A2" w:rsidP="00A766AD">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72D8C9D1" w14:textId="77777777" w:rsidR="00B152A2" w:rsidRDefault="00B152A2" w:rsidP="00A766AD">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1C35256" w14:textId="77777777" w:rsidR="00B152A2" w:rsidRDefault="00B152A2"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D3A6703"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048EB9A9" w14:textId="77777777" w:rsidR="00B152A2" w:rsidRDefault="00B152A2" w:rsidP="00A766AD">
            <w:pPr>
              <w:pStyle w:val="TableParagraph"/>
              <w:spacing w:before="120"/>
              <w:ind w:left="105"/>
              <w:rPr>
                <w:sz w:val="20"/>
              </w:rPr>
            </w:pPr>
            <w:r>
              <w:rPr>
                <w:spacing w:val="-2"/>
                <w:sz w:val="20"/>
              </w:rPr>
              <w:t>Obligator</w:t>
            </w:r>
          </w:p>
          <w:p w14:paraId="72752B29"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7E9AC399" w14:textId="77777777" w:rsidTr="00A766AD">
        <w:trPr>
          <w:trHeight w:val="1512"/>
        </w:trPr>
        <w:tc>
          <w:tcPr>
            <w:tcW w:w="528" w:type="dxa"/>
          </w:tcPr>
          <w:p w14:paraId="381EF46C" w14:textId="77777777" w:rsidR="00B152A2" w:rsidRDefault="00B152A2" w:rsidP="00A766AD">
            <w:pPr>
              <w:pStyle w:val="TableParagraph"/>
              <w:ind w:left="0"/>
              <w:rPr>
                <w:sz w:val="20"/>
              </w:rPr>
            </w:pPr>
          </w:p>
        </w:tc>
        <w:tc>
          <w:tcPr>
            <w:tcW w:w="2626" w:type="dxa"/>
          </w:tcPr>
          <w:p w14:paraId="1693A19D" w14:textId="77777777" w:rsidR="00B152A2" w:rsidRDefault="00B152A2" w:rsidP="00A766AD">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38ABB75D" w14:textId="77777777" w:rsidR="00B152A2" w:rsidRDefault="00B152A2" w:rsidP="00A766AD">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2EA62E86" w14:textId="77777777" w:rsidR="00B152A2" w:rsidRDefault="00B152A2" w:rsidP="00A766AD">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85385F3" w14:textId="77777777" w:rsidR="00B152A2" w:rsidRDefault="00B152A2" w:rsidP="00A766AD">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74688C0"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67F926E8" w14:textId="77777777" w:rsidR="00B152A2" w:rsidRDefault="00B152A2" w:rsidP="00A766AD">
            <w:pPr>
              <w:pStyle w:val="TableParagraph"/>
              <w:spacing w:before="123"/>
              <w:ind w:left="105"/>
              <w:rPr>
                <w:sz w:val="20"/>
              </w:rPr>
            </w:pPr>
            <w:r>
              <w:rPr>
                <w:spacing w:val="-2"/>
                <w:sz w:val="20"/>
              </w:rPr>
              <w:t>Obligator</w:t>
            </w:r>
          </w:p>
          <w:p w14:paraId="5C56878B" w14:textId="77777777" w:rsidR="00B152A2" w:rsidRDefault="00B152A2" w:rsidP="00A766AD">
            <w:pPr>
              <w:pStyle w:val="TableParagraph"/>
              <w:spacing w:before="118"/>
              <w:ind w:left="105"/>
              <w:rPr>
                <w:sz w:val="20"/>
              </w:rPr>
            </w:pPr>
            <w:r>
              <w:rPr>
                <w:sz w:val="20"/>
              </w:rPr>
              <w:t>(la</w:t>
            </w:r>
            <w:r>
              <w:rPr>
                <w:spacing w:val="-3"/>
                <w:sz w:val="20"/>
              </w:rPr>
              <w:t xml:space="preserve"> </w:t>
            </w:r>
            <w:r>
              <w:rPr>
                <w:spacing w:val="-2"/>
                <w:sz w:val="20"/>
              </w:rPr>
              <w:t>solicitare)</w:t>
            </w:r>
          </w:p>
        </w:tc>
      </w:tr>
      <w:tr w:rsidR="00B152A2" w14:paraId="04AD4CB6" w14:textId="77777777" w:rsidTr="00A766AD">
        <w:trPr>
          <w:trHeight w:val="1518"/>
        </w:trPr>
        <w:tc>
          <w:tcPr>
            <w:tcW w:w="528" w:type="dxa"/>
          </w:tcPr>
          <w:p w14:paraId="124EB833" w14:textId="77777777" w:rsidR="00B152A2" w:rsidRDefault="00B152A2" w:rsidP="00A766AD">
            <w:pPr>
              <w:pStyle w:val="TableParagraph"/>
              <w:ind w:left="0"/>
              <w:rPr>
                <w:sz w:val="20"/>
              </w:rPr>
            </w:pPr>
          </w:p>
        </w:tc>
        <w:tc>
          <w:tcPr>
            <w:tcW w:w="2626" w:type="dxa"/>
          </w:tcPr>
          <w:p w14:paraId="70FD3A7E" w14:textId="77777777" w:rsidR="00B152A2" w:rsidRDefault="00B152A2" w:rsidP="00A766AD">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3DB9D5EE" w14:textId="77777777" w:rsidR="00B152A2" w:rsidRDefault="00B152A2" w:rsidP="00A766AD">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D50E381" w14:textId="77777777" w:rsidR="00B152A2" w:rsidRDefault="00B152A2" w:rsidP="00A766AD">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3348FC0"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527B81F4" w14:textId="77777777" w:rsidR="00B152A2" w:rsidRDefault="00B152A2" w:rsidP="00A766AD">
            <w:pPr>
              <w:pStyle w:val="TableParagraph"/>
              <w:spacing w:before="120"/>
              <w:ind w:left="105"/>
              <w:rPr>
                <w:sz w:val="20"/>
              </w:rPr>
            </w:pPr>
            <w:r>
              <w:rPr>
                <w:spacing w:val="-2"/>
                <w:sz w:val="20"/>
              </w:rPr>
              <w:t>Obligator</w:t>
            </w:r>
          </w:p>
          <w:p w14:paraId="6735593C" w14:textId="77777777" w:rsidR="00B152A2" w:rsidRDefault="00B152A2" w:rsidP="00A766AD">
            <w:pPr>
              <w:pStyle w:val="TableParagraph"/>
              <w:spacing w:before="120"/>
              <w:ind w:left="105"/>
              <w:rPr>
                <w:sz w:val="20"/>
              </w:rPr>
            </w:pPr>
            <w:r>
              <w:rPr>
                <w:sz w:val="20"/>
              </w:rPr>
              <w:t>(la</w:t>
            </w:r>
            <w:r>
              <w:rPr>
                <w:spacing w:val="-3"/>
                <w:sz w:val="20"/>
              </w:rPr>
              <w:t xml:space="preserve"> </w:t>
            </w:r>
            <w:r>
              <w:rPr>
                <w:spacing w:val="-2"/>
                <w:sz w:val="20"/>
              </w:rPr>
              <w:t>solicitare)</w:t>
            </w:r>
          </w:p>
        </w:tc>
      </w:tr>
      <w:tr w:rsidR="00B152A2" w14:paraId="30611646" w14:textId="77777777" w:rsidTr="00A766AD">
        <w:trPr>
          <w:trHeight w:val="931"/>
        </w:trPr>
        <w:tc>
          <w:tcPr>
            <w:tcW w:w="528" w:type="dxa"/>
          </w:tcPr>
          <w:p w14:paraId="0764838A" w14:textId="77777777" w:rsidR="00B152A2" w:rsidRDefault="00B152A2" w:rsidP="00A766AD">
            <w:pPr>
              <w:pStyle w:val="TableParagraph"/>
              <w:ind w:left="0"/>
              <w:rPr>
                <w:sz w:val="20"/>
              </w:rPr>
            </w:pPr>
          </w:p>
        </w:tc>
        <w:tc>
          <w:tcPr>
            <w:tcW w:w="2626" w:type="dxa"/>
          </w:tcPr>
          <w:p w14:paraId="3616F90F" w14:textId="77777777" w:rsidR="00B152A2" w:rsidRDefault="00B152A2" w:rsidP="00A766AD">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2A5D8992" w14:textId="77777777" w:rsidR="00B152A2" w:rsidRDefault="00B152A2" w:rsidP="00A766AD">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617366B3" w14:textId="77777777" w:rsidR="00B152A2" w:rsidRDefault="00B152A2" w:rsidP="00A766AD">
            <w:pPr>
              <w:pStyle w:val="TableParagraph"/>
              <w:spacing w:before="120"/>
              <w:ind w:left="105"/>
              <w:rPr>
                <w:sz w:val="20"/>
              </w:rPr>
            </w:pPr>
            <w:r>
              <w:rPr>
                <w:spacing w:val="-2"/>
                <w:sz w:val="20"/>
              </w:rPr>
              <w:t>Obligator</w:t>
            </w:r>
          </w:p>
          <w:p w14:paraId="2337D7DE" w14:textId="77777777" w:rsidR="00B152A2" w:rsidRDefault="00B152A2" w:rsidP="00A766AD">
            <w:pPr>
              <w:pStyle w:val="TableParagraph"/>
              <w:spacing w:before="121"/>
              <w:ind w:left="105"/>
              <w:rPr>
                <w:sz w:val="20"/>
              </w:rPr>
            </w:pPr>
            <w:r>
              <w:rPr>
                <w:sz w:val="20"/>
              </w:rPr>
              <w:t>(la</w:t>
            </w:r>
            <w:r>
              <w:rPr>
                <w:spacing w:val="-3"/>
                <w:sz w:val="20"/>
              </w:rPr>
              <w:t xml:space="preserve"> </w:t>
            </w:r>
            <w:r>
              <w:rPr>
                <w:spacing w:val="-2"/>
                <w:sz w:val="20"/>
              </w:rPr>
              <w:t>solicitare)</w:t>
            </w:r>
          </w:p>
        </w:tc>
      </w:tr>
    </w:tbl>
    <w:p w14:paraId="17A03EDE" w14:textId="77777777" w:rsidR="00B152A2" w:rsidRDefault="00B152A2" w:rsidP="00B152A2">
      <w:pPr>
        <w:rPr>
          <w:sz w:val="20"/>
        </w:rPr>
        <w:sectPr w:rsidR="00B152A2">
          <w:pgSz w:w="11910" w:h="16840"/>
          <w:pgMar w:top="380" w:right="880" w:bottom="280" w:left="720" w:header="708" w:footer="708" w:gutter="0"/>
          <w:cols w:space="708"/>
        </w:sectPr>
      </w:pPr>
    </w:p>
    <w:p w14:paraId="79989067" w14:textId="77777777" w:rsidR="00B152A2" w:rsidRDefault="00B152A2" w:rsidP="00B152A2">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B152A2" w14:paraId="592C3DBD" w14:textId="77777777" w:rsidTr="00A766AD">
        <w:trPr>
          <w:trHeight w:val="578"/>
        </w:trPr>
        <w:tc>
          <w:tcPr>
            <w:tcW w:w="528" w:type="dxa"/>
          </w:tcPr>
          <w:p w14:paraId="6CE8C3BD" w14:textId="77777777" w:rsidR="00B152A2" w:rsidRDefault="00B152A2" w:rsidP="00A766AD">
            <w:pPr>
              <w:pStyle w:val="TableParagraph"/>
              <w:ind w:left="0"/>
              <w:rPr>
                <w:sz w:val="20"/>
              </w:rPr>
            </w:pPr>
          </w:p>
        </w:tc>
        <w:tc>
          <w:tcPr>
            <w:tcW w:w="2626" w:type="dxa"/>
          </w:tcPr>
          <w:p w14:paraId="38AA2179" w14:textId="77777777" w:rsidR="00B152A2" w:rsidRDefault="00B152A2" w:rsidP="00A766AD">
            <w:pPr>
              <w:pStyle w:val="TableParagraph"/>
              <w:ind w:left="0"/>
              <w:rPr>
                <w:sz w:val="20"/>
              </w:rPr>
            </w:pPr>
          </w:p>
        </w:tc>
        <w:tc>
          <w:tcPr>
            <w:tcW w:w="4230" w:type="dxa"/>
          </w:tcPr>
          <w:p w14:paraId="71D2E384" w14:textId="77777777" w:rsidR="00B152A2" w:rsidRDefault="00B152A2" w:rsidP="00A766AD">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26F2083" w14:textId="77777777" w:rsidR="00B152A2" w:rsidRDefault="00B152A2" w:rsidP="00A766AD">
            <w:pPr>
              <w:pStyle w:val="TableParagraph"/>
              <w:rPr>
                <w:i/>
                <w:sz w:val="20"/>
              </w:rPr>
            </w:pPr>
            <w:r>
              <w:rPr>
                <w:i/>
                <w:sz w:val="20"/>
              </w:rPr>
              <w:t>a</w:t>
            </w:r>
            <w:r>
              <w:rPr>
                <w:i/>
                <w:spacing w:val="-2"/>
                <w:sz w:val="20"/>
              </w:rPr>
              <w:t xml:space="preserve"> ofertantului</w:t>
            </w:r>
          </w:p>
        </w:tc>
        <w:tc>
          <w:tcPr>
            <w:tcW w:w="2105" w:type="dxa"/>
          </w:tcPr>
          <w:p w14:paraId="3C3F083F" w14:textId="77777777" w:rsidR="00B152A2" w:rsidRDefault="00B152A2" w:rsidP="00A766AD">
            <w:pPr>
              <w:pStyle w:val="TableParagraph"/>
              <w:ind w:left="0"/>
              <w:rPr>
                <w:sz w:val="20"/>
              </w:rPr>
            </w:pPr>
          </w:p>
        </w:tc>
      </w:tr>
      <w:tr w:rsidR="00B152A2" w14:paraId="7AD6C31A" w14:textId="77777777" w:rsidTr="00A766AD">
        <w:trPr>
          <w:trHeight w:val="1553"/>
        </w:trPr>
        <w:tc>
          <w:tcPr>
            <w:tcW w:w="528" w:type="dxa"/>
            <w:vMerge w:val="restart"/>
          </w:tcPr>
          <w:p w14:paraId="1149683C" w14:textId="77777777" w:rsidR="00B152A2" w:rsidRDefault="00B152A2" w:rsidP="00A766AD">
            <w:pPr>
              <w:pStyle w:val="TableParagraph"/>
              <w:ind w:left="0"/>
              <w:rPr>
                <w:sz w:val="20"/>
              </w:rPr>
            </w:pPr>
          </w:p>
        </w:tc>
        <w:tc>
          <w:tcPr>
            <w:tcW w:w="2626" w:type="dxa"/>
            <w:tcBorders>
              <w:bottom w:val="nil"/>
            </w:tcBorders>
          </w:tcPr>
          <w:p w14:paraId="483080D7" w14:textId="77777777" w:rsidR="00B152A2" w:rsidRDefault="00B152A2" w:rsidP="00A766AD">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07CB970B" w14:textId="77777777" w:rsidR="00B152A2" w:rsidRDefault="00B152A2" w:rsidP="00A766AD">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286E39CB" w14:textId="77777777" w:rsidR="00B152A2" w:rsidRDefault="00B152A2" w:rsidP="00A766AD">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27ABEE73" w14:textId="77777777" w:rsidR="00B152A2" w:rsidRDefault="00B152A2" w:rsidP="00A766AD">
            <w:pPr>
              <w:pStyle w:val="TableParagraph"/>
              <w:spacing w:before="4"/>
            </w:pPr>
            <w:r>
              <w:rPr>
                <w:spacing w:val="-2"/>
              </w:rPr>
              <w:t>„RSAP”</w:t>
            </w:r>
          </w:p>
          <w:p w14:paraId="09E7731E" w14:textId="77777777" w:rsidR="00B152A2" w:rsidRDefault="00B152A2" w:rsidP="00A766AD">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0F38085D" w14:textId="77777777" w:rsidR="00B152A2" w:rsidRDefault="00B152A2" w:rsidP="00A766AD">
            <w:pPr>
              <w:pStyle w:val="TableParagraph"/>
              <w:spacing w:before="121"/>
              <w:ind w:left="105"/>
            </w:pPr>
            <w:r>
              <w:rPr>
                <w:spacing w:val="-2"/>
              </w:rPr>
              <w:t>Obligator</w:t>
            </w:r>
          </w:p>
          <w:p w14:paraId="73A58FAE" w14:textId="77777777" w:rsidR="00B152A2" w:rsidRDefault="00B152A2" w:rsidP="00A766AD">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3185F362" w14:textId="77777777" w:rsidR="00B152A2" w:rsidRDefault="00B152A2" w:rsidP="00A766AD">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B152A2" w14:paraId="5E072403" w14:textId="77777777" w:rsidTr="00A766AD">
        <w:trPr>
          <w:trHeight w:val="362"/>
        </w:trPr>
        <w:tc>
          <w:tcPr>
            <w:tcW w:w="528" w:type="dxa"/>
            <w:vMerge/>
            <w:tcBorders>
              <w:top w:val="nil"/>
            </w:tcBorders>
          </w:tcPr>
          <w:p w14:paraId="1C07A7BF" w14:textId="77777777" w:rsidR="00B152A2" w:rsidRDefault="00B152A2" w:rsidP="00A766AD">
            <w:pPr>
              <w:rPr>
                <w:sz w:val="2"/>
                <w:szCs w:val="2"/>
              </w:rPr>
            </w:pPr>
          </w:p>
        </w:tc>
        <w:tc>
          <w:tcPr>
            <w:tcW w:w="2626" w:type="dxa"/>
            <w:tcBorders>
              <w:top w:val="nil"/>
              <w:bottom w:val="nil"/>
            </w:tcBorders>
          </w:tcPr>
          <w:p w14:paraId="6CBB020E" w14:textId="77777777" w:rsidR="00B152A2" w:rsidRDefault="00B152A2" w:rsidP="00A766AD">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5D4AD1B7" w14:textId="77777777" w:rsidR="00B152A2" w:rsidRDefault="00B152A2" w:rsidP="00A766AD">
            <w:pPr>
              <w:pStyle w:val="TableParagraph"/>
              <w:ind w:left="0"/>
              <w:rPr>
                <w:sz w:val="20"/>
              </w:rPr>
            </w:pPr>
          </w:p>
        </w:tc>
        <w:tc>
          <w:tcPr>
            <w:tcW w:w="2105" w:type="dxa"/>
            <w:tcBorders>
              <w:top w:val="nil"/>
              <w:bottom w:val="nil"/>
            </w:tcBorders>
          </w:tcPr>
          <w:p w14:paraId="1A5C326C" w14:textId="77777777" w:rsidR="00B152A2" w:rsidRDefault="00B152A2" w:rsidP="00A766AD">
            <w:pPr>
              <w:pStyle w:val="TableParagraph"/>
              <w:ind w:left="0"/>
              <w:rPr>
                <w:sz w:val="20"/>
              </w:rPr>
            </w:pPr>
          </w:p>
        </w:tc>
      </w:tr>
      <w:tr w:rsidR="00B152A2" w14:paraId="6E7B756B" w14:textId="77777777" w:rsidTr="00A766AD">
        <w:trPr>
          <w:trHeight w:val="1376"/>
        </w:trPr>
        <w:tc>
          <w:tcPr>
            <w:tcW w:w="528" w:type="dxa"/>
            <w:vMerge/>
            <w:tcBorders>
              <w:top w:val="nil"/>
            </w:tcBorders>
          </w:tcPr>
          <w:p w14:paraId="52FD6B91" w14:textId="77777777" w:rsidR="00B152A2" w:rsidRDefault="00B152A2" w:rsidP="00A766AD">
            <w:pPr>
              <w:rPr>
                <w:sz w:val="2"/>
                <w:szCs w:val="2"/>
              </w:rPr>
            </w:pPr>
          </w:p>
        </w:tc>
        <w:tc>
          <w:tcPr>
            <w:tcW w:w="2626" w:type="dxa"/>
            <w:tcBorders>
              <w:top w:val="nil"/>
              <w:bottom w:val="nil"/>
            </w:tcBorders>
          </w:tcPr>
          <w:p w14:paraId="5F1489C4" w14:textId="77777777" w:rsidR="00B152A2" w:rsidRDefault="00B152A2" w:rsidP="00A766AD">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31F61A37" w14:textId="77777777" w:rsidR="00B152A2" w:rsidRDefault="00B152A2" w:rsidP="00A766AD">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49588D0B" w14:textId="77777777" w:rsidR="00B152A2" w:rsidRDefault="00B152A2" w:rsidP="00A766AD">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6527A966" w14:textId="77777777" w:rsidR="00B152A2" w:rsidRDefault="00B152A2" w:rsidP="00A766AD">
            <w:pPr>
              <w:pStyle w:val="TableParagraph"/>
              <w:ind w:left="0"/>
              <w:rPr>
                <w:sz w:val="20"/>
              </w:rPr>
            </w:pPr>
          </w:p>
        </w:tc>
        <w:tc>
          <w:tcPr>
            <w:tcW w:w="2105" w:type="dxa"/>
            <w:tcBorders>
              <w:top w:val="nil"/>
              <w:bottom w:val="nil"/>
            </w:tcBorders>
          </w:tcPr>
          <w:p w14:paraId="3D9A960E" w14:textId="77777777" w:rsidR="00B152A2" w:rsidRDefault="00B152A2" w:rsidP="00A766AD">
            <w:pPr>
              <w:pStyle w:val="TableParagraph"/>
              <w:ind w:left="0"/>
              <w:rPr>
                <w:sz w:val="20"/>
              </w:rPr>
            </w:pPr>
          </w:p>
        </w:tc>
      </w:tr>
      <w:tr w:rsidR="00B152A2" w14:paraId="393D9AF3" w14:textId="77777777" w:rsidTr="00A766AD">
        <w:trPr>
          <w:trHeight w:val="362"/>
        </w:trPr>
        <w:tc>
          <w:tcPr>
            <w:tcW w:w="528" w:type="dxa"/>
            <w:vMerge/>
            <w:tcBorders>
              <w:top w:val="nil"/>
            </w:tcBorders>
          </w:tcPr>
          <w:p w14:paraId="11547E03" w14:textId="77777777" w:rsidR="00B152A2" w:rsidRDefault="00B152A2" w:rsidP="00A766AD">
            <w:pPr>
              <w:rPr>
                <w:sz w:val="2"/>
                <w:szCs w:val="2"/>
              </w:rPr>
            </w:pPr>
          </w:p>
        </w:tc>
        <w:tc>
          <w:tcPr>
            <w:tcW w:w="2626" w:type="dxa"/>
            <w:tcBorders>
              <w:top w:val="nil"/>
              <w:bottom w:val="nil"/>
            </w:tcBorders>
          </w:tcPr>
          <w:p w14:paraId="7173018B" w14:textId="77777777" w:rsidR="00B152A2" w:rsidRDefault="00B152A2" w:rsidP="00A766AD">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640F2422" w14:textId="77777777" w:rsidR="00B152A2" w:rsidRDefault="00B152A2" w:rsidP="00A766AD">
            <w:pPr>
              <w:pStyle w:val="TableParagraph"/>
              <w:ind w:left="0"/>
              <w:rPr>
                <w:sz w:val="20"/>
              </w:rPr>
            </w:pPr>
          </w:p>
        </w:tc>
        <w:tc>
          <w:tcPr>
            <w:tcW w:w="2105" w:type="dxa"/>
            <w:tcBorders>
              <w:top w:val="nil"/>
              <w:bottom w:val="nil"/>
            </w:tcBorders>
          </w:tcPr>
          <w:p w14:paraId="33EA2942" w14:textId="77777777" w:rsidR="00B152A2" w:rsidRDefault="00B152A2" w:rsidP="00A766AD">
            <w:pPr>
              <w:pStyle w:val="TableParagraph"/>
              <w:ind w:left="0"/>
              <w:rPr>
                <w:sz w:val="20"/>
              </w:rPr>
            </w:pPr>
          </w:p>
        </w:tc>
      </w:tr>
      <w:tr w:rsidR="00B152A2" w14:paraId="2819BB52" w14:textId="77777777" w:rsidTr="00A766AD">
        <w:trPr>
          <w:trHeight w:val="315"/>
        </w:trPr>
        <w:tc>
          <w:tcPr>
            <w:tcW w:w="528" w:type="dxa"/>
            <w:vMerge/>
            <w:tcBorders>
              <w:top w:val="nil"/>
            </w:tcBorders>
          </w:tcPr>
          <w:p w14:paraId="0B6E2B2E" w14:textId="77777777" w:rsidR="00B152A2" w:rsidRDefault="00B152A2" w:rsidP="00A766AD">
            <w:pPr>
              <w:rPr>
                <w:sz w:val="2"/>
                <w:szCs w:val="2"/>
              </w:rPr>
            </w:pPr>
          </w:p>
        </w:tc>
        <w:tc>
          <w:tcPr>
            <w:tcW w:w="2626" w:type="dxa"/>
            <w:tcBorders>
              <w:top w:val="nil"/>
              <w:bottom w:val="nil"/>
            </w:tcBorders>
          </w:tcPr>
          <w:p w14:paraId="1C7B4174" w14:textId="77777777" w:rsidR="00B152A2" w:rsidRDefault="00B152A2" w:rsidP="00A766AD">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3F8ACC64" w14:textId="77777777" w:rsidR="00B152A2" w:rsidRDefault="00B152A2" w:rsidP="00A766AD">
            <w:pPr>
              <w:pStyle w:val="TableParagraph"/>
              <w:ind w:left="0"/>
              <w:rPr>
                <w:sz w:val="20"/>
              </w:rPr>
            </w:pPr>
          </w:p>
        </w:tc>
        <w:tc>
          <w:tcPr>
            <w:tcW w:w="2105" w:type="dxa"/>
            <w:tcBorders>
              <w:top w:val="nil"/>
              <w:bottom w:val="nil"/>
            </w:tcBorders>
          </w:tcPr>
          <w:p w14:paraId="4ACFFC95" w14:textId="77777777" w:rsidR="00B152A2" w:rsidRDefault="00B152A2" w:rsidP="00A766AD">
            <w:pPr>
              <w:pStyle w:val="TableParagraph"/>
              <w:ind w:left="0"/>
              <w:rPr>
                <w:sz w:val="20"/>
              </w:rPr>
            </w:pPr>
          </w:p>
        </w:tc>
      </w:tr>
      <w:tr w:rsidR="00B152A2" w14:paraId="66098472" w14:textId="77777777" w:rsidTr="00A766AD">
        <w:trPr>
          <w:trHeight w:val="557"/>
        </w:trPr>
        <w:tc>
          <w:tcPr>
            <w:tcW w:w="528" w:type="dxa"/>
            <w:vMerge/>
            <w:tcBorders>
              <w:top w:val="nil"/>
            </w:tcBorders>
          </w:tcPr>
          <w:p w14:paraId="7E33EE6F" w14:textId="77777777" w:rsidR="00B152A2" w:rsidRDefault="00B152A2" w:rsidP="00A766AD">
            <w:pPr>
              <w:rPr>
                <w:sz w:val="2"/>
                <w:szCs w:val="2"/>
              </w:rPr>
            </w:pPr>
          </w:p>
        </w:tc>
        <w:tc>
          <w:tcPr>
            <w:tcW w:w="2626" w:type="dxa"/>
            <w:tcBorders>
              <w:top w:val="nil"/>
              <w:bottom w:val="nil"/>
            </w:tcBorders>
          </w:tcPr>
          <w:p w14:paraId="294F1AA0" w14:textId="77777777" w:rsidR="00B152A2" w:rsidRDefault="00B152A2" w:rsidP="00A766AD">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5ABD412B" w14:textId="77777777" w:rsidR="00B152A2" w:rsidRDefault="00B152A2" w:rsidP="00A766AD">
            <w:pPr>
              <w:pStyle w:val="TableParagraph"/>
              <w:spacing w:before="4"/>
            </w:pPr>
            <w:r>
              <w:rPr>
                <w:spacing w:val="-2"/>
              </w:rPr>
              <w:t>comunicării</w:t>
            </w:r>
          </w:p>
        </w:tc>
        <w:tc>
          <w:tcPr>
            <w:tcW w:w="4230" w:type="dxa"/>
            <w:tcBorders>
              <w:top w:val="nil"/>
              <w:bottom w:val="nil"/>
            </w:tcBorders>
          </w:tcPr>
          <w:p w14:paraId="2979EEAE" w14:textId="77777777" w:rsidR="00B152A2" w:rsidRDefault="00B152A2" w:rsidP="00A766AD">
            <w:pPr>
              <w:pStyle w:val="TableParagraph"/>
              <w:ind w:left="0"/>
              <w:rPr>
                <w:sz w:val="20"/>
              </w:rPr>
            </w:pPr>
          </w:p>
        </w:tc>
        <w:tc>
          <w:tcPr>
            <w:tcW w:w="2105" w:type="dxa"/>
            <w:tcBorders>
              <w:top w:val="nil"/>
              <w:bottom w:val="nil"/>
            </w:tcBorders>
          </w:tcPr>
          <w:p w14:paraId="45C65DCE" w14:textId="77777777" w:rsidR="00B152A2" w:rsidRDefault="00B152A2" w:rsidP="00A766AD">
            <w:pPr>
              <w:pStyle w:val="TableParagraph"/>
              <w:ind w:left="0"/>
              <w:rPr>
                <w:sz w:val="20"/>
              </w:rPr>
            </w:pPr>
          </w:p>
        </w:tc>
      </w:tr>
      <w:tr w:rsidR="00B152A2" w14:paraId="60FE07EE" w14:textId="77777777" w:rsidTr="00A766AD">
        <w:trPr>
          <w:trHeight w:val="661"/>
        </w:trPr>
        <w:tc>
          <w:tcPr>
            <w:tcW w:w="528" w:type="dxa"/>
            <w:vMerge/>
            <w:tcBorders>
              <w:top w:val="nil"/>
            </w:tcBorders>
          </w:tcPr>
          <w:p w14:paraId="162AF6BD" w14:textId="77777777" w:rsidR="00B152A2" w:rsidRDefault="00B152A2" w:rsidP="00A766AD">
            <w:pPr>
              <w:rPr>
                <w:sz w:val="2"/>
                <w:szCs w:val="2"/>
              </w:rPr>
            </w:pPr>
          </w:p>
        </w:tc>
        <w:tc>
          <w:tcPr>
            <w:tcW w:w="2626" w:type="dxa"/>
            <w:tcBorders>
              <w:top w:val="nil"/>
            </w:tcBorders>
          </w:tcPr>
          <w:p w14:paraId="094864AA" w14:textId="77777777" w:rsidR="00B152A2" w:rsidRDefault="00B152A2" w:rsidP="00A766AD">
            <w:pPr>
              <w:pStyle w:val="TableParagraph"/>
              <w:spacing w:before="34"/>
            </w:pPr>
            <w:r>
              <w:t>rezultatelor</w:t>
            </w:r>
            <w:r>
              <w:rPr>
                <w:spacing w:val="-8"/>
              </w:rPr>
              <w:t xml:space="preserve"> </w:t>
            </w:r>
            <w:r>
              <w:t>procedurii</w:t>
            </w:r>
            <w:r>
              <w:rPr>
                <w:spacing w:val="-6"/>
              </w:rPr>
              <w:t xml:space="preserve"> </w:t>
            </w:r>
            <w:r>
              <w:rPr>
                <w:spacing w:val="-5"/>
              </w:rPr>
              <w:t>de</w:t>
            </w:r>
          </w:p>
          <w:p w14:paraId="394A837B" w14:textId="77777777" w:rsidR="00B152A2" w:rsidRDefault="00B152A2" w:rsidP="00A766AD">
            <w:pPr>
              <w:pStyle w:val="TableParagraph"/>
              <w:spacing w:before="4"/>
            </w:pPr>
            <w:r>
              <w:t>achiziție</w:t>
            </w:r>
            <w:r>
              <w:rPr>
                <w:spacing w:val="-8"/>
              </w:rPr>
              <w:t xml:space="preserve"> </w:t>
            </w:r>
            <w:r>
              <w:rPr>
                <w:spacing w:val="-2"/>
              </w:rPr>
              <w:t>publică)</w:t>
            </w:r>
          </w:p>
        </w:tc>
        <w:tc>
          <w:tcPr>
            <w:tcW w:w="4230" w:type="dxa"/>
            <w:tcBorders>
              <w:top w:val="nil"/>
            </w:tcBorders>
          </w:tcPr>
          <w:p w14:paraId="7AA2E896" w14:textId="77777777" w:rsidR="00B152A2" w:rsidRDefault="00B152A2" w:rsidP="00A766AD">
            <w:pPr>
              <w:pStyle w:val="TableParagraph"/>
              <w:ind w:left="0"/>
              <w:rPr>
                <w:sz w:val="20"/>
              </w:rPr>
            </w:pPr>
          </w:p>
        </w:tc>
        <w:tc>
          <w:tcPr>
            <w:tcW w:w="2105" w:type="dxa"/>
            <w:tcBorders>
              <w:top w:val="nil"/>
            </w:tcBorders>
          </w:tcPr>
          <w:p w14:paraId="56C1B9B4" w14:textId="77777777" w:rsidR="00B152A2" w:rsidRDefault="00B152A2" w:rsidP="00A766AD">
            <w:pPr>
              <w:pStyle w:val="TableParagraph"/>
              <w:ind w:left="0"/>
              <w:rPr>
                <w:sz w:val="20"/>
              </w:rPr>
            </w:pPr>
          </w:p>
        </w:tc>
      </w:tr>
      <w:tr w:rsidR="00B152A2" w14:paraId="31013BF1" w14:textId="77777777" w:rsidTr="00A766AD">
        <w:trPr>
          <w:trHeight w:val="2402"/>
        </w:trPr>
        <w:tc>
          <w:tcPr>
            <w:tcW w:w="9489" w:type="dxa"/>
            <w:gridSpan w:val="4"/>
          </w:tcPr>
          <w:p w14:paraId="0C8311A0" w14:textId="77777777" w:rsidR="00B152A2" w:rsidRPr="00632E0E" w:rsidRDefault="00B152A2" w:rsidP="00A766AD">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1B47EAA3" w14:textId="77777777" w:rsidR="00B152A2" w:rsidRDefault="00B152A2" w:rsidP="00A766AD">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17656665" w14:textId="77777777" w:rsidR="00B152A2" w:rsidRDefault="00B152A2" w:rsidP="00B152A2">
      <w:pPr>
        <w:pStyle w:val="Listparagraf"/>
        <w:widowControl w:val="0"/>
        <w:numPr>
          <w:ilvl w:val="0"/>
          <w:numId w:val="41"/>
        </w:numPr>
        <w:tabs>
          <w:tab w:val="clear" w:pos="1134"/>
        </w:tabs>
        <w:autoSpaceDE w:val="0"/>
        <w:autoSpaceDN w:val="0"/>
        <w:spacing w:before="123" w:line="252" w:lineRule="exact"/>
        <w:ind w:left="568"/>
        <w:jc w:val="left"/>
      </w:pPr>
      <w:proofErr w:type="spellStart"/>
      <w:r w:rsidRPr="008B6010">
        <w:rPr>
          <w:b/>
          <w:sz w:val="20"/>
        </w:rPr>
        <w:t>Garanția</w:t>
      </w:r>
      <w:proofErr w:type="spellEnd"/>
      <w:r w:rsidRPr="008B6010">
        <w:rPr>
          <w:b/>
          <w:spacing w:val="-2"/>
          <w:sz w:val="20"/>
        </w:rPr>
        <w:t xml:space="preserve"> </w:t>
      </w:r>
      <w:proofErr w:type="spellStart"/>
      <w:r w:rsidRPr="008B6010">
        <w:rPr>
          <w:b/>
          <w:sz w:val="20"/>
        </w:rPr>
        <w:t>pentru</w:t>
      </w:r>
      <w:proofErr w:type="spellEnd"/>
      <w:r w:rsidRPr="008B6010">
        <w:rPr>
          <w:b/>
          <w:spacing w:val="-4"/>
          <w:sz w:val="20"/>
        </w:rPr>
        <w:t xml:space="preserve"> </w:t>
      </w:r>
      <w:proofErr w:type="spellStart"/>
      <w:r w:rsidRPr="008B6010">
        <w:rPr>
          <w:b/>
          <w:sz w:val="20"/>
        </w:rPr>
        <w:t>ofertă</w:t>
      </w:r>
      <w:proofErr w:type="spellEnd"/>
      <w:r w:rsidRPr="008B6010">
        <w:rPr>
          <w:b/>
        </w:rPr>
        <w:t>,</w:t>
      </w:r>
      <w:r w:rsidRPr="008B6010">
        <w:rPr>
          <w:b/>
          <w:spacing w:val="-3"/>
        </w:rPr>
        <w:t xml:space="preserve"> </w:t>
      </w:r>
      <w:proofErr w:type="spellStart"/>
      <w:r w:rsidRPr="008B6010">
        <w:rPr>
          <w:i/>
        </w:rPr>
        <w:t>Oferta</w:t>
      </w:r>
      <w:proofErr w:type="spellEnd"/>
      <w:r w:rsidRPr="008B6010">
        <w:rPr>
          <w:i/>
          <w:spacing w:val="-3"/>
        </w:rPr>
        <w:t xml:space="preserve"> </w:t>
      </w:r>
      <w:proofErr w:type="spellStart"/>
      <w:r w:rsidRPr="008B6010">
        <w:rPr>
          <w:i/>
        </w:rPr>
        <w:t>va</w:t>
      </w:r>
      <w:proofErr w:type="spellEnd"/>
      <w:r w:rsidRPr="008B6010">
        <w:rPr>
          <w:i/>
          <w:spacing w:val="-4"/>
        </w:rPr>
        <w:t xml:space="preserve"> </w:t>
      </w:r>
      <w:r w:rsidRPr="008B6010">
        <w:rPr>
          <w:i/>
        </w:rPr>
        <w:t>fi</w:t>
      </w:r>
      <w:r w:rsidRPr="008B6010">
        <w:rPr>
          <w:i/>
          <w:spacing w:val="-2"/>
        </w:rPr>
        <w:t xml:space="preserve"> </w:t>
      </w:r>
      <w:proofErr w:type="spellStart"/>
      <w:r w:rsidRPr="008B6010">
        <w:rPr>
          <w:i/>
        </w:rPr>
        <w:t>însoţită</w:t>
      </w:r>
      <w:proofErr w:type="spellEnd"/>
      <w:r w:rsidRPr="008B6010">
        <w:rPr>
          <w:i/>
          <w:spacing w:val="-3"/>
        </w:rPr>
        <w:t xml:space="preserve"> </w:t>
      </w:r>
      <w:r w:rsidRPr="008B6010">
        <w:rPr>
          <w:i/>
        </w:rPr>
        <w:t>de</w:t>
      </w:r>
      <w:r w:rsidRPr="008B6010">
        <w:rPr>
          <w:i/>
          <w:spacing w:val="-5"/>
        </w:rPr>
        <w:t xml:space="preserve"> </w:t>
      </w:r>
      <w:r w:rsidRPr="008B6010">
        <w:rPr>
          <w:i/>
        </w:rPr>
        <w:t>o</w:t>
      </w:r>
      <w:r w:rsidRPr="008B6010">
        <w:rPr>
          <w:i/>
          <w:spacing w:val="-3"/>
        </w:rPr>
        <w:t xml:space="preserve"> </w:t>
      </w:r>
      <w:proofErr w:type="spellStart"/>
      <w:r w:rsidRPr="008B6010">
        <w:rPr>
          <w:i/>
        </w:rPr>
        <w:t>Scrisoare</w:t>
      </w:r>
      <w:proofErr w:type="spellEnd"/>
      <w:r w:rsidRPr="008B6010">
        <w:rPr>
          <w:i/>
          <w:spacing w:val="-3"/>
        </w:rPr>
        <w:t xml:space="preserve"> </w:t>
      </w:r>
      <w:r w:rsidRPr="008B6010">
        <w:rPr>
          <w:i/>
        </w:rPr>
        <w:t>de</w:t>
      </w:r>
      <w:r w:rsidRPr="008B6010">
        <w:rPr>
          <w:i/>
          <w:spacing w:val="-5"/>
        </w:rPr>
        <w:t xml:space="preserve"> </w:t>
      </w:r>
      <w:proofErr w:type="spellStart"/>
      <w:r w:rsidRPr="008B6010">
        <w:rPr>
          <w:i/>
        </w:rPr>
        <w:t>garanţie</w:t>
      </w:r>
      <w:proofErr w:type="spellEnd"/>
      <w:r w:rsidRPr="008B6010">
        <w:rPr>
          <w:i/>
          <w:spacing w:val="-3"/>
        </w:rPr>
        <w:t xml:space="preserve"> </w:t>
      </w:r>
      <w:proofErr w:type="spellStart"/>
      <w:r w:rsidRPr="008B6010">
        <w:rPr>
          <w:i/>
        </w:rPr>
        <w:t>bancară</w:t>
      </w:r>
      <w:proofErr w:type="spellEnd"/>
      <w:r w:rsidRPr="008B6010">
        <w:rPr>
          <w:i/>
        </w:rPr>
        <w:t>.</w:t>
      </w:r>
      <w:r w:rsidRPr="008B6010">
        <w:rPr>
          <w:i/>
          <w:spacing w:val="-6"/>
        </w:rPr>
        <w:t xml:space="preserve"> </w:t>
      </w:r>
      <w:r w:rsidRPr="008B6010">
        <w:rPr>
          <w:i/>
        </w:rPr>
        <w:t>(</w:t>
      </w:r>
      <w:proofErr w:type="spellStart"/>
      <w:r>
        <w:t>Anexa</w:t>
      </w:r>
      <w:proofErr w:type="spellEnd"/>
      <w:r w:rsidRPr="008B6010">
        <w:rPr>
          <w:spacing w:val="-3"/>
        </w:rPr>
        <w:t xml:space="preserve"> </w:t>
      </w:r>
      <w:r>
        <w:t>nr.9),</w:t>
      </w:r>
      <w:r w:rsidRPr="008B6010">
        <w:rPr>
          <w:spacing w:val="-6"/>
        </w:rPr>
        <w:t xml:space="preserve"> </w:t>
      </w:r>
      <w:r w:rsidRPr="008B6010">
        <w:rPr>
          <w:spacing w:val="-5"/>
        </w:rPr>
        <w:t>din</w:t>
      </w:r>
    </w:p>
    <w:p w14:paraId="2815DC00" w14:textId="77777777" w:rsidR="00B152A2" w:rsidRDefault="00B152A2" w:rsidP="00B152A2">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69A5C563" w14:textId="77777777" w:rsidR="00B152A2" w:rsidRDefault="00B152A2" w:rsidP="00B152A2">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17925B8E" w14:textId="77777777" w:rsidR="00B152A2" w:rsidRDefault="00B152A2" w:rsidP="00B152A2">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64CF2256" w14:textId="77777777" w:rsidR="00B152A2" w:rsidRDefault="00B152A2" w:rsidP="00B152A2">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79652F94" w14:textId="77777777" w:rsidR="00B152A2" w:rsidRDefault="00B152A2" w:rsidP="00B152A2">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39DF4803" w14:textId="77777777" w:rsidR="00B152A2" w:rsidRDefault="00B152A2" w:rsidP="00B152A2">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45DA6FAF" w14:textId="77777777" w:rsidR="00B152A2" w:rsidRPr="006A5C21" w:rsidRDefault="00B152A2" w:rsidP="00B152A2">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67FB692F" w14:textId="77777777" w:rsidR="00B152A2" w:rsidRPr="00090EC2" w:rsidRDefault="00B152A2" w:rsidP="00B152A2">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minim</w:t>
      </w:r>
      <w:r>
        <w:rPr>
          <w:b/>
          <w:color w:val="FF0000"/>
        </w:rPr>
        <w:t>um</w:t>
      </w:r>
      <w:r w:rsidRPr="00432F6E">
        <w:rPr>
          <w:b/>
          <w:color w:val="FF0000"/>
        </w:rPr>
        <w:t xml:space="preserve"> </w:t>
      </w:r>
      <w:r>
        <w:rPr>
          <w:b/>
          <w:color w:val="FF0000"/>
        </w:rPr>
        <w:t xml:space="preserve">60 de </w:t>
      </w:r>
      <w:proofErr w:type="spellStart"/>
      <w:r>
        <w:rPr>
          <w:b/>
          <w:color w:val="FF0000"/>
        </w:rPr>
        <w:t>luni</w:t>
      </w:r>
      <w:proofErr w:type="spellEnd"/>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r>
        <w:rPr>
          <w:b/>
          <w:spacing w:val="-2"/>
        </w:rPr>
        <w:t xml:space="preserve"> </w:t>
      </w:r>
      <w:proofErr w:type="spellStart"/>
      <w:r w:rsidRPr="00090EC2">
        <w:rPr>
          <w:b/>
        </w:rPr>
        <w:t>procesului</w:t>
      </w:r>
      <w:proofErr w:type="spellEnd"/>
      <w:r w:rsidRPr="00090EC2">
        <w:rPr>
          <w:b/>
        </w:rPr>
        <w:t>-verbal</w:t>
      </w:r>
      <w:r w:rsidRPr="00090EC2">
        <w:rPr>
          <w:b/>
          <w:spacing w:val="-9"/>
        </w:rPr>
        <w:t xml:space="preserve"> </w:t>
      </w:r>
      <w:r w:rsidRPr="00090EC2">
        <w:rPr>
          <w:b/>
        </w:rPr>
        <w:t>de</w:t>
      </w:r>
      <w:r w:rsidRPr="00090EC2">
        <w:rPr>
          <w:b/>
          <w:spacing w:val="-10"/>
        </w:rPr>
        <w:t xml:space="preserve"> </w:t>
      </w:r>
      <w:proofErr w:type="spellStart"/>
      <w:r w:rsidRPr="00090EC2">
        <w:rPr>
          <w:b/>
        </w:rPr>
        <w:t>recepţie</w:t>
      </w:r>
      <w:proofErr w:type="spellEnd"/>
      <w:r w:rsidRPr="00090EC2">
        <w:rPr>
          <w:b/>
          <w:spacing w:val="-11"/>
        </w:rPr>
        <w:t xml:space="preserve"> </w:t>
      </w:r>
      <w:r w:rsidRPr="00090EC2">
        <w:rPr>
          <w:b/>
        </w:rPr>
        <w:t>la</w:t>
      </w:r>
      <w:r w:rsidRPr="00090EC2">
        <w:rPr>
          <w:b/>
          <w:spacing w:val="-9"/>
        </w:rPr>
        <w:t xml:space="preserve"> </w:t>
      </w:r>
      <w:proofErr w:type="spellStart"/>
      <w:r w:rsidRPr="00090EC2">
        <w:rPr>
          <w:b/>
        </w:rPr>
        <w:t>finisarea</w:t>
      </w:r>
      <w:proofErr w:type="spellEnd"/>
      <w:r w:rsidRPr="00090EC2">
        <w:rPr>
          <w:b/>
          <w:spacing w:val="-9"/>
        </w:rPr>
        <w:t xml:space="preserve"> </w:t>
      </w:r>
      <w:proofErr w:type="spellStart"/>
      <w:r w:rsidRPr="00090EC2">
        <w:rPr>
          <w:b/>
          <w:spacing w:val="-2"/>
        </w:rPr>
        <w:t>lucrărilor</w:t>
      </w:r>
      <w:proofErr w:type="spellEnd"/>
      <w:r w:rsidRPr="00090EC2">
        <w:rPr>
          <w:b/>
          <w:spacing w:val="-2"/>
        </w:rPr>
        <w:t>.</w:t>
      </w:r>
    </w:p>
    <w:p w14:paraId="32FF1D65" w14:textId="77777777" w:rsidR="00B152A2" w:rsidRDefault="00B152A2" w:rsidP="00B152A2">
      <w:pPr>
        <w:pStyle w:val="Listparagraf"/>
        <w:widowControl w:val="0"/>
        <w:numPr>
          <w:ilvl w:val="0"/>
          <w:numId w:val="41"/>
        </w:numPr>
        <w:tabs>
          <w:tab w:val="clear" w:pos="1134"/>
          <w:tab w:val="left" w:pos="917"/>
        </w:tabs>
        <w:autoSpaceDE w:val="0"/>
        <w:autoSpaceDN w:val="0"/>
        <w:spacing w:before="126" w:line="232" w:lineRule="auto"/>
        <w:ind w:left="917" w:right="753" w:hanging="360"/>
        <w:rPr>
          <w:b/>
          <w:highlight w:val="yellow"/>
        </w:rPr>
      </w:pPr>
      <w:proofErr w:type="spellStart"/>
      <w:r w:rsidRPr="00A178D3">
        <w:rPr>
          <w:b/>
          <w:highlight w:val="yellow"/>
        </w:rPr>
        <w:t>Garanția</w:t>
      </w:r>
      <w:proofErr w:type="spellEnd"/>
      <w:r w:rsidRPr="00A178D3">
        <w:rPr>
          <w:b/>
          <w:highlight w:val="yellow"/>
        </w:rPr>
        <w:t xml:space="preserve"> de </w:t>
      </w:r>
      <w:proofErr w:type="spellStart"/>
      <w:r w:rsidRPr="00A178D3">
        <w:rPr>
          <w:b/>
          <w:highlight w:val="yellow"/>
        </w:rPr>
        <w:t>bună</w:t>
      </w:r>
      <w:proofErr w:type="spellEnd"/>
      <w:r w:rsidRPr="00A178D3">
        <w:rPr>
          <w:b/>
          <w:highlight w:val="yellow"/>
        </w:rPr>
        <w:t xml:space="preserve"> </w:t>
      </w:r>
      <w:proofErr w:type="spellStart"/>
      <w:r w:rsidRPr="00A178D3">
        <w:rPr>
          <w:b/>
          <w:highlight w:val="yellow"/>
        </w:rPr>
        <w:t>execuție</w:t>
      </w:r>
      <w:proofErr w:type="spellEnd"/>
      <w:r w:rsidRPr="00A178D3">
        <w:rPr>
          <w:b/>
          <w:highlight w:val="yellow"/>
        </w:rPr>
        <w:t xml:space="preserve"> a </w:t>
      </w:r>
      <w:proofErr w:type="spellStart"/>
      <w:r w:rsidRPr="00A178D3">
        <w:rPr>
          <w:b/>
          <w:highlight w:val="yellow"/>
        </w:rPr>
        <w:t>contractului</w:t>
      </w:r>
      <w:proofErr w:type="spellEnd"/>
      <w:r>
        <w:rPr>
          <w:b/>
          <w:highlight w:val="yellow"/>
        </w:rPr>
        <w:t>.</w:t>
      </w:r>
    </w:p>
    <w:p w14:paraId="0017860F" w14:textId="77777777" w:rsidR="00B152A2" w:rsidRPr="00402E4A" w:rsidRDefault="00B152A2" w:rsidP="00B152A2">
      <w:pPr>
        <w:shd w:val="clear" w:color="auto" w:fill="FFFFFF"/>
        <w:spacing w:after="180"/>
        <w:ind w:left="993" w:hanging="284"/>
        <w:jc w:val="both"/>
        <w:rPr>
          <w:sz w:val="20"/>
          <w:szCs w:val="20"/>
          <w:lang w:eastAsia="ro-RO"/>
        </w:rPr>
      </w:pPr>
      <w:r w:rsidRPr="00402E4A">
        <w:rPr>
          <w:sz w:val="20"/>
          <w:szCs w:val="20"/>
          <w:lang w:eastAsia="ro-RO"/>
        </w:rPr>
        <w:t>Garanția de bună execuție a contractului se constituie în cuantum de </w:t>
      </w:r>
      <w:r w:rsidRPr="00402E4A">
        <w:rPr>
          <w:b/>
          <w:bCs/>
          <w:sz w:val="20"/>
          <w:szCs w:val="20"/>
          <w:lang w:eastAsia="ro-RO"/>
        </w:rPr>
        <w:t>5% din valoarea totală a contractului de achiziție publică, inclusiv TVA</w:t>
      </w:r>
      <w:r w:rsidRPr="00402E4A">
        <w:rPr>
          <w:sz w:val="20"/>
          <w:szCs w:val="20"/>
          <w:lang w:eastAsia="ro-RO"/>
        </w:rPr>
        <w:t>.</w:t>
      </w:r>
    </w:p>
    <w:p w14:paraId="217EA32D" w14:textId="77777777" w:rsidR="00B152A2" w:rsidRPr="00402E4A" w:rsidRDefault="00B152A2" w:rsidP="00B152A2">
      <w:pPr>
        <w:shd w:val="clear" w:color="auto" w:fill="FFFFFF"/>
        <w:spacing w:after="180"/>
        <w:ind w:left="993" w:hanging="284"/>
        <w:jc w:val="both"/>
        <w:rPr>
          <w:sz w:val="20"/>
          <w:szCs w:val="20"/>
          <w:lang w:eastAsia="ro-RO"/>
        </w:rPr>
      </w:pPr>
      <w:r w:rsidRPr="00402E4A">
        <w:rPr>
          <w:sz w:val="20"/>
          <w:szCs w:val="20"/>
          <w:highlight w:val="yellow"/>
          <w:lang w:eastAsia="ro-RO"/>
        </w:rPr>
        <w:t>Ofertantul desemnat câștigător va constitui garanția de bună execuție prin una dintre următoarele modalități:</w:t>
      </w:r>
    </w:p>
    <w:p w14:paraId="1246B1E5" w14:textId="77777777" w:rsidR="00B152A2" w:rsidRPr="00402E4A" w:rsidRDefault="00B152A2" w:rsidP="00B152A2">
      <w:pPr>
        <w:numPr>
          <w:ilvl w:val="0"/>
          <w:numId w:val="48"/>
        </w:numPr>
        <w:shd w:val="clear" w:color="auto" w:fill="FFFFFF"/>
        <w:ind w:left="993" w:hanging="284"/>
        <w:jc w:val="both"/>
        <w:rPr>
          <w:sz w:val="20"/>
          <w:szCs w:val="20"/>
          <w:lang w:eastAsia="ro-RO"/>
        </w:rPr>
      </w:pPr>
      <w:r w:rsidRPr="00402E4A">
        <w:rPr>
          <w:b/>
          <w:bCs/>
          <w:sz w:val="20"/>
          <w:szCs w:val="20"/>
          <w:lang w:eastAsia="ro-RO"/>
        </w:rPr>
        <w:t>rețineri succesive din sumele cuvenite pentru facturile fiscale înaintate</w:t>
      </w:r>
      <w:r w:rsidRPr="00402E4A">
        <w:rPr>
          <w:sz w:val="20"/>
          <w:szCs w:val="20"/>
          <w:lang w:eastAsia="ro-RO"/>
        </w:rPr>
        <w:t>, cu transferarea sumelor reținute într-un cont special deschis de Executant la o bancă licențiată și pus la dispoziția Autorității contractante;</w:t>
      </w:r>
    </w:p>
    <w:p w14:paraId="3D235650" w14:textId="77777777" w:rsidR="00B152A2" w:rsidRPr="00402E4A" w:rsidRDefault="00B152A2" w:rsidP="00B152A2">
      <w:pPr>
        <w:numPr>
          <w:ilvl w:val="0"/>
          <w:numId w:val="48"/>
        </w:numPr>
        <w:shd w:val="clear" w:color="auto" w:fill="FFFFFF"/>
        <w:ind w:left="993" w:hanging="284"/>
        <w:jc w:val="both"/>
        <w:rPr>
          <w:sz w:val="20"/>
          <w:szCs w:val="20"/>
          <w:lang w:eastAsia="ro-RO"/>
        </w:rPr>
      </w:pPr>
      <w:r w:rsidRPr="00402E4A">
        <w:rPr>
          <w:b/>
          <w:bCs/>
          <w:sz w:val="20"/>
          <w:szCs w:val="20"/>
          <w:lang w:eastAsia="ro-RO"/>
        </w:rPr>
        <w:t>rețineri succesive directe din sumele cuvenite pentru facturile fiscale înaintate</w:t>
      </w:r>
      <w:r w:rsidRPr="00402E4A">
        <w:rPr>
          <w:sz w:val="20"/>
          <w:szCs w:val="20"/>
          <w:lang w:eastAsia="ro-RO"/>
        </w:rPr>
        <w:t>, până la atingerea cuantumului integral al garanției de bună execuție;</w:t>
      </w:r>
    </w:p>
    <w:p w14:paraId="0FB316C7" w14:textId="77777777" w:rsidR="00B152A2" w:rsidRPr="00402E4A" w:rsidRDefault="00B152A2" w:rsidP="00B152A2">
      <w:pPr>
        <w:numPr>
          <w:ilvl w:val="0"/>
          <w:numId w:val="48"/>
        </w:numPr>
        <w:shd w:val="clear" w:color="auto" w:fill="FFFFFF"/>
        <w:ind w:left="993" w:hanging="284"/>
        <w:jc w:val="both"/>
        <w:rPr>
          <w:sz w:val="20"/>
          <w:szCs w:val="20"/>
          <w:lang w:eastAsia="ro-RO"/>
        </w:rPr>
      </w:pPr>
      <w:r w:rsidRPr="00402E4A">
        <w:rPr>
          <w:b/>
          <w:bCs/>
          <w:sz w:val="20"/>
          <w:szCs w:val="20"/>
          <w:lang w:eastAsia="ro-RO"/>
        </w:rPr>
        <w:lastRenderedPageBreak/>
        <w:t>transferul sumei reprezentând garanția de bună execuție în contul Autorității contractante</w:t>
      </w:r>
      <w:r w:rsidRPr="00402E4A">
        <w:rPr>
          <w:sz w:val="20"/>
          <w:szCs w:val="20"/>
          <w:lang w:eastAsia="ro-RO"/>
        </w:rPr>
        <w:t>.</w:t>
      </w:r>
    </w:p>
    <w:p w14:paraId="647D905B" w14:textId="77777777" w:rsidR="00B152A2" w:rsidRPr="00402E4A" w:rsidRDefault="00B152A2" w:rsidP="00B152A2">
      <w:pPr>
        <w:shd w:val="clear" w:color="auto" w:fill="FFFFFF"/>
        <w:ind w:left="993" w:hanging="284"/>
        <w:jc w:val="both"/>
        <w:rPr>
          <w:sz w:val="20"/>
          <w:szCs w:val="20"/>
          <w:lang w:eastAsia="ro-RO"/>
        </w:rPr>
      </w:pPr>
      <w:r>
        <w:rPr>
          <w:sz w:val="20"/>
          <w:szCs w:val="20"/>
          <w:lang w:eastAsia="ro-RO"/>
        </w:rPr>
        <w:t xml:space="preserve">        </w:t>
      </w:r>
      <w:r w:rsidRPr="00402E4A">
        <w:rPr>
          <w:sz w:val="20"/>
          <w:szCs w:val="20"/>
          <w:highlight w:val="yellow"/>
          <w:lang w:eastAsia="ro-RO"/>
        </w:rPr>
        <w:t>Ofertantul desemnat câștigător va comunica în scris Autorității contractante, în termen de </w:t>
      </w:r>
      <w:r w:rsidRPr="00402E4A">
        <w:rPr>
          <w:b/>
          <w:bCs/>
          <w:sz w:val="20"/>
          <w:szCs w:val="20"/>
          <w:highlight w:val="yellow"/>
          <w:lang w:eastAsia="ro-RO"/>
        </w:rPr>
        <w:t>5 (cinci) zile lucrătoare de la data recepționării comunicării privind rezultatul procedurii de atribuire</w:t>
      </w:r>
      <w:r w:rsidRPr="00402E4A">
        <w:rPr>
          <w:sz w:val="20"/>
          <w:szCs w:val="20"/>
          <w:highlight w:val="yellow"/>
          <w:lang w:eastAsia="ro-RO"/>
        </w:rPr>
        <w:t>, modalitatea de constituire a garanției de bună execuție pentru care optează.</w:t>
      </w:r>
    </w:p>
    <w:p w14:paraId="4017D883" w14:textId="77777777" w:rsidR="00B152A2" w:rsidRPr="00402E4A" w:rsidRDefault="00B152A2" w:rsidP="00B152A2">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Modalitatea de constituire a garanției de bună execuție aleasă de ofertantul desemnat câștigător va fi prevăzută expres în contractul de achiziție publică, iar constituirea, reținerea, utilizarea, reîntregirea și restituirea acesteia se vor efectua în condițiile contractului și ale cadrului normativ aplicabil.</w:t>
      </w:r>
    </w:p>
    <w:p w14:paraId="6DD9F12E" w14:textId="77777777" w:rsidR="00B152A2" w:rsidRPr="00402E4A" w:rsidRDefault="00B152A2" w:rsidP="00B152A2">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În cazul în care garanția de bună execuție se constituie </w:t>
      </w:r>
      <w:r w:rsidRPr="00402E4A">
        <w:rPr>
          <w:b/>
          <w:bCs/>
          <w:sz w:val="20"/>
          <w:szCs w:val="20"/>
          <w:lang w:eastAsia="ro-RO"/>
        </w:rPr>
        <w:t>prin transfer în contul Autorității contractante</w:t>
      </w:r>
      <w:r w:rsidRPr="00402E4A">
        <w:rPr>
          <w:sz w:val="20"/>
          <w:szCs w:val="20"/>
          <w:lang w:eastAsia="ro-RO"/>
        </w:rPr>
        <w:t>, aceasta va fi constituită integral înainte de semnarea contractului, iar dovada efectuării transferului va fi prezentată Autorității contractante.</w:t>
      </w:r>
    </w:p>
    <w:p w14:paraId="5D065883" w14:textId="77777777" w:rsidR="00B152A2" w:rsidRPr="00402E4A" w:rsidRDefault="00B152A2" w:rsidP="00B152A2">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În cazul constituirii garanției </w:t>
      </w:r>
      <w:r w:rsidRPr="00402E4A">
        <w:rPr>
          <w:b/>
          <w:bCs/>
          <w:sz w:val="20"/>
          <w:szCs w:val="20"/>
          <w:lang w:eastAsia="ro-RO"/>
        </w:rPr>
        <w:t>prin rețineri succesive</w:t>
      </w:r>
      <w:r w:rsidRPr="00402E4A">
        <w:rPr>
          <w:sz w:val="20"/>
          <w:szCs w:val="20"/>
          <w:lang w:eastAsia="ro-RO"/>
        </w:rPr>
        <w:t>, reținerile se vor efectua din sumele datorate Executantului pentru lucrările executate, până la atingerea cuantumului integral al garanției de bună execuție stabilit prin contract.</w:t>
      </w:r>
    </w:p>
    <w:p w14:paraId="577E7B85" w14:textId="77777777" w:rsidR="00B152A2" w:rsidRPr="00402E4A" w:rsidRDefault="00B152A2" w:rsidP="00B152A2">
      <w:pPr>
        <w:shd w:val="clear" w:color="auto" w:fill="FFFFFF"/>
        <w:ind w:left="993" w:hanging="284"/>
        <w:jc w:val="both"/>
        <w:rPr>
          <w:sz w:val="20"/>
          <w:szCs w:val="20"/>
          <w:lang w:eastAsia="ro-RO"/>
        </w:rPr>
      </w:pPr>
      <w:r>
        <w:rPr>
          <w:sz w:val="20"/>
          <w:szCs w:val="20"/>
          <w:lang w:eastAsia="ro-RO"/>
        </w:rPr>
        <w:t xml:space="preserve">        </w:t>
      </w:r>
      <w:r w:rsidRPr="00402E4A">
        <w:rPr>
          <w:sz w:val="20"/>
          <w:szCs w:val="20"/>
          <w:lang w:eastAsia="ro-RO"/>
        </w:rPr>
        <w:t xml:space="preserve">Neprezentarea sau neconstituirea garanției de bună execuție de către ofertantul desemnat câștigător, în condițiile și termenul stabilit prin documentația de atribuire și/sau refuzul acestuia de a semna contractul </w:t>
      </w:r>
      <w:r>
        <w:rPr>
          <w:sz w:val="20"/>
          <w:szCs w:val="20"/>
          <w:lang w:eastAsia="ro-RO"/>
        </w:rPr>
        <w:t xml:space="preserve">constituie motiv pentru anularea atribuirii contractului și </w:t>
      </w:r>
      <w:r w:rsidRPr="00402E4A">
        <w:rPr>
          <w:sz w:val="20"/>
          <w:szCs w:val="20"/>
          <w:lang w:eastAsia="ro-RO"/>
        </w:rPr>
        <w:t>reținerea garanției pentru ofertă.</w:t>
      </w:r>
    </w:p>
    <w:p w14:paraId="2A5586AB" w14:textId="77777777" w:rsidR="00B152A2" w:rsidRPr="00522C60" w:rsidRDefault="00B152A2" w:rsidP="00B152A2">
      <w:pPr>
        <w:shd w:val="clear" w:color="auto" w:fill="FFFFFF"/>
        <w:spacing w:after="180"/>
        <w:ind w:left="993" w:hanging="284"/>
        <w:jc w:val="both"/>
        <w:rPr>
          <w:sz w:val="20"/>
          <w:szCs w:val="20"/>
          <w:lang w:eastAsia="ro-RO"/>
        </w:rPr>
      </w:pPr>
      <w:r>
        <w:rPr>
          <w:b/>
          <w:bCs/>
          <w:sz w:val="20"/>
          <w:szCs w:val="20"/>
          <w:lang w:eastAsia="ro-RO"/>
        </w:rPr>
        <w:t xml:space="preserve">        </w:t>
      </w:r>
      <w:r w:rsidRPr="00402E4A">
        <w:rPr>
          <w:b/>
          <w:bCs/>
          <w:sz w:val="20"/>
          <w:szCs w:val="20"/>
          <w:lang w:eastAsia="ro-RO"/>
        </w:rPr>
        <w:t>Autoritatea contractantă va restitui garanția de bună execuție în condițiile și în termenul prevăzute la art. 228 din Codul urbanismului și construcțiilor nr. 434/2023.</w:t>
      </w:r>
    </w:p>
    <w:p w14:paraId="2E1C106F" w14:textId="77777777" w:rsidR="00B152A2" w:rsidRDefault="00B152A2" w:rsidP="00B152A2">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sidRPr="00740BC2">
        <w:rPr>
          <w:b/>
          <w:sz w:val="20"/>
          <w:highlight w:val="yellow"/>
        </w:rPr>
        <w:t>Motivul</w:t>
      </w:r>
      <w:proofErr w:type="spellEnd"/>
      <w:r w:rsidRPr="00740BC2">
        <w:rPr>
          <w:b/>
          <w:spacing w:val="-4"/>
          <w:sz w:val="20"/>
          <w:highlight w:val="yellow"/>
        </w:rPr>
        <w:t xml:space="preserve"> </w:t>
      </w:r>
      <w:proofErr w:type="spellStart"/>
      <w:r w:rsidRPr="00740BC2">
        <w:rPr>
          <w:b/>
          <w:sz w:val="20"/>
          <w:highlight w:val="yellow"/>
        </w:rPr>
        <w:t>recurgerii</w:t>
      </w:r>
      <w:proofErr w:type="spellEnd"/>
      <w:r w:rsidRPr="00740BC2">
        <w:rPr>
          <w:b/>
          <w:spacing w:val="-4"/>
          <w:sz w:val="20"/>
          <w:highlight w:val="yellow"/>
        </w:rPr>
        <w:t xml:space="preserve"> </w:t>
      </w:r>
      <w:r w:rsidRPr="00740BC2">
        <w:rPr>
          <w:b/>
          <w:sz w:val="20"/>
          <w:highlight w:val="yellow"/>
        </w:rPr>
        <w:t>la</w:t>
      </w:r>
      <w:r w:rsidRPr="00740BC2">
        <w:rPr>
          <w:b/>
          <w:spacing w:val="-2"/>
          <w:sz w:val="20"/>
          <w:highlight w:val="yellow"/>
        </w:rPr>
        <w:t xml:space="preserve"> </w:t>
      </w:r>
      <w:proofErr w:type="spellStart"/>
      <w:r w:rsidRPr="00740BC2">
        <w:rPr>
          <w:b/>
          <w:sz w:val="20"/>
          <w:highlight w:val="yellow"/>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05AF42A7" w14:textId="77777777" w:rsidR="00B152A2" w:rsidRDefault="00B152A2" w:rsidP="00B152A2">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2F9CA95B" w14:textId="77777777" w:rsidR="00B152A2" w:rsidRDefault="00B152A2" w:rsidP="00B152A2">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2819D3BD" w14:textId="77777777" w:rsidR="00B152A2" w:rsidRDefault="00B152A2" w:rsidP="00B152A2">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01DCBEAC" w14:textId="77777777" w:rsidR="00B152A2" w:rsidRDefault="00B152A2" w:rsidP="00B152A2">
      <w:pPr>
        <w:rPr>
          <w:sz w:val="20"/>
        </w:rPr>
      </w:pPr>
    </w:p>
    <w:p w14:paraId="0C8B8B21" w14:textId="77777777" w:rsidR="00B152A2" w:rsidRDefault="00B152A2" w:rsidP="00B152A2">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60651EC5" w14:textId="77777777" w:rsidR="00B152A2" w:rsidRDefault="00B152A2" w:rsidP="00B152A2">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225A5BBA" w14:textId="77777777" w:rsidR="00B152A2" w:rsidRDefault="00B152A2" w:rsidP="00B152A2">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7F7DB5E6" w14:textId="77777777" w:rsidR="00B152A2" w:rsidRDefault="00B152A2" w:rsidP="00B152A2">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B152A2" w14:paraId="745DC951" w14:textId="77777777" w:rsidTr="00A766AD">
        <w:trPr>
          <w:trHeight w:val="700"/>
        </w:trPr>
        <w:tc>
          <w:tcPr>
            <w:tcW w:w="576" w:type="dxa"/>
          </w:tcPr>
          <w:p w14:paraId="14B835C3" w14:textId="77777777" w:rsidR="00B152A2" w:rsidRDefault="00B152A2" w:rsidP="00A766AD">
            <w:pPr>
              <w:pStyle w:val="TableParagraph"/>
              <w:spacing w:before="120"/>
              <w:ind w:right="173"/>
              <w:rPr>
                <w:b/>
                <w:sz w:val="20"/>
              </w:rPr>
            </w:pPr>
            <w:r>
              <w:rPr>
                <w:b/>
                <w:spacing w:val="-4"/>
                <w:sz w:val="20"/>
              </w:rPr>
              <w:t xml:space="preserve">Nr. </w:t>
            </w:r>
            <w:r>
              <w:rPr>
                <w:b/>
                <w:spacing w:val="-5"/>
                <w:sz w:val="20"/>
              </w:rPr>
              <w:t>d/o</w:t>
            </w:r>
          </w:p>
        </w:tc>
        <w:tc>
          <w:tcPr>
            <w:tcW w:w="7125" w:type="dxa"/>
          </w:tcPr>
          <w:p w14:paraId="79F34165" w14:textId="77777777" w:rsidR="00B152A2" w:rsidRDefault="00B152A2" w:rsidP="00A766AD">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0420AB71" w14:textId="77777777" w:rsidR="00B152A2" w:rsidRDefault="00B152A2" w:rsidP="00A766AD">
            <w:pPr>
              <w:pStyle w:val="TableParagraph"/>
              <w:spacing w:before="120"/>
              <w:ind w:left="386"/>
              <w:rPr>
                <w:b/>
                <w:sz w:val="20"/>
              </w:rPr>
            </w:pPr>
            <w:r>
              <w:rPr>
                <w:b/>
                <w:spacing w:val="-2"/>
                <w:sz w:val="20"/>
              </w:rPr>
              <w:t>Ponderea%</w:t>
            </w:r>
          </w:p>
        </w:tc>
      </w:tr>
      <w:tr w:rsidR="00B152A2" w14:paraId="0400F113" w14:textId="77777777" w:rsidTr="00A766AD">
        <w:trPr>
          <w:trHeight w:val="470"/>
        </w:trPr>
        <w:tc>
          <w:tcPr>
            <w:tcW w:w="576" w:type="dxa"/>
          </w:tcPr>
          <w:p w14:paraId="4D011C44" w14:textId="77777777" w:rsidR="00B152A2" w:rsidRDefault="00B152A2" w:rsidP="00A766AD">
            <w:pPr>
              <w:pStyle w:val="TableParagraph"/>
              <w:ind w:left="0"/>
              <w:rPr>
                <w:sz w:val="20"/>
              </w:rPr>
            </w:pPr>
          </w:p>
        </w:tc>
        <w:tc>
          <w:tcPr>
            <w:tcW w:w="7125" w:type="dxa"/>
          </w:tcPr>
          <w:p w14:paraId="3EA62FA6" w14:textId="77777777" w:rsidR="00B152A2" w:rsidRDefault="00B152A2" w:rsidP="00A766AD">
            <w:pPr>
              <w:pStyle w:val="TableParagraph"/>
              <w:ind w:left="0"/>
              <w:rPr>
                <w:sz w:val="20"/>
              </w:rPr>
            </w:pPr>
          </w:p>
        </w:tc>
        <w:tc>
          <w:tcPr>
            <w:tcW w:w="1789" w:type="dxa"/>
          </w:tcPr>
          <w:p w14:paraId="087ED012" w14:textId="77777777" w:rsidR="00B152A2" w:rsidRDefault="00B152A2" w:rsidP="00A766AD">
            <w:pPr>
              <w:pStyle w:val="TableParagraph"/>
              <w:ind w:left="0"/>
              <w:rPr>
                <w:sz w:val="20"/>
              </w:rPr>
            </w:pPr>
          </w:p>
        </w:tc>
      </w:tr>
    </w:tbl>
    <w:p w14:paraId="332D11A9" w14:textId="77777777" w:rsidR="00B152A2" w:rsidRDefault="00B152A2" w:rsidP="00B152A2">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630B5D3B" w14:textId="77777777" w:rsidR="00B152A2" w:rsidRDefault="00B152A2" w:rsidP="00B152A2">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46047C4C" w14:textId="77777777" w:rsidR="00B152A2" w:rsidRPr="003A08DA" w:rsidRDefault="00B152A2" w:rsidP="00B152A2">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35213D9C" w14:textId="77777777" w:rsidR="00B152A2" w:rsidRDefault="00B152A2" w:rsidP="00B152A2">
      <w:pPr>
        <w:pStyle w:val="Corptext"/>
        <w:spacing w:before="10"/>
      </w:pPr>
    </w:p>
    <w:p w14:paraId="574566E2" w14:textId="77777777" w:rsidR="00B152A2" w:rsidRDefault="00B152A2" w:rsidP="00B152A2">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1C88C472" w14:textId="77777777" w:rsidR="00B152A2" w:rsidRDefault="00B152A2" w:rsidP="00B152A2">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45E502CF" w14:textId="77777777" w:rsidR="00B152A2" w:rsidRDefault="00B152A2" w:rsidP="00B152A2">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7DA99E48" w14:textId="77777777" w:rsidR="00B152A2" w:rsidRDefault="00B152A2" w:rsidP="00B152A2">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6F2A1D40" w14:textId="77777777" w:rsidR="00B152A2" w:rsidRDefault="00B152A2" w:rsidP="00B152A2">
      <w:pPr>
        <w:rPr>
          <w:sz w:val="20"/>
        </w:rPr>
        <w:sectPr w:rsidR="00B152A2" w:rsidSect="00D12A0F">
          <w:pgSz w:w="11910" w:h="16840"/>
          <w:pgMar w:top="993" w:right="880" w:bottom="280" w:left="720" w:header="708" w:footer="708" w:gutter="0"/>
          <w:cols w:space="708"/>
        </w:sectPr>
      </w:pPr>
    </w:p>
    <w:p w14:paraId="3DB10C13" w14:textId="77777777" w:rsidR="00B152A2" w:rsidRDefault="00B152A2" w:rsidP="00B152A2">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4C28F710" w14:textId="77777777" w:rsidR="00B152A2" w:rsidRDefault="00B152A2" w:rsidP="00B152A2">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5A9B0990" w14:textId="77777777" w:rsidR="00B152A2" w:rsidRDefault="00B152A2" w:rsidP="00B152A2">
      <w:pPr>
        <w:spacing w:line="224" w:lineRule="exact"/>
        <w:rPr>
          <w:sz w:val="20"/>
        </w:rPr>
        <w:sectPr w:rsidR="00B152A2">
          <w:type w:val="continuous"/>
          <w:pgSz w:w="11910" w:h="16840"/>
          <w:pgMar w:top="460" w:right="880" w:bottom="280" w:left="720" w:header="708" w:footer="708" w:gutter="0"/>
          <w:cols w:num="2" w:space="708" w:equalWidth="0">
            <w:col w:w="3715" w:space="889"/>
            <w:col w:w="5706"/>
          </w:cols>
        </w:sectPr>
      </w:pPr>
    </w:p>
    <w:p w14:paraId="08CAB09C" w14:textId="77777777" w:rsidR="00B152A2" w:rsidRDefault="00B152A2" w:rsidP="00B152A2">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62E5F53C" w14:textId="77777777" w:rsidR="00B152A2" w:rsidRDefault="00B152A2" w:rsidP="00B152A2">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2AFDF137" w14:textId="77777777" w:rsidR="00B152A2" w:rsidRDefault="00B152A2" w:rsidP="00B152A2">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Limba</w:t>
      </w:r>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r>
        <w:rPr>
          <w:b/>
          <w:sz w:val="20"/>
        </w:rPr>
        <w:t>Limba</w:t>
      </w:r>
      <w:r>
        <w:rPr>
          <w:b/>
          <w:spacing w:val="-5"/>
          <w:sz w:val="20"/>
        </w:rPr>
        <w:t xml:space="preserve"> </w:t>
      </w:r>
      <w:r>
        <w:rPr>
          <w:b/>
          <w:sz w:val="20"/>
        </w:rPr>
        <w:t>de</w:t>
      </w:r>
      <w:r>
        <w:rPr>
          <w:b/>
          <w:spacing w:val="-5"/>
          <w:sz w:val="20"/>
        </w:rPr>
        <w:t xml:space="preserve"> </w:t>
      </w:r>
      <w:r>
        <w:rPr>
          <w:b/>
          <w:spacing w:val="-4"/>
          <w:sz w:val="20"/>
        </w:rPr>
        <w:t>stat</w:t>
      </w:r>
    </w:p>
    <w:p w14:paraId="6B1B8C77" w14:textId="77777777" w:rsidR="00B152A2" w:rsidRDefault="00B152A2" w:rsidP="00B152A2">
      <w:pPr>
        <w:pStyle w:val="Corptext"/>
        <w:spacing w:before="6"/>
        <w:rPr>
          <w:sz w:val="15"/>
        </w:rPr>
      </w:pPr>
      <w:r>
        <w:rPr>
          <w:noProof/>
        </w:rPr>
        <mc:AlternateContent>
          <mc:Choice Requires="wps">
            <w:drawing>
              <wp:anchor distT="0" distB="0" distL="0" distR="0" simplePos="0" relativeHeight="251659264" behindDoc="1" locked="0" layoutInCell="1" allowOverlap="1" wp14:anchorId="489D5B53" wp14:editId="57C56521">
                <wp:simplePos x="0" y="0"/>
                <wp:positionH relativeFrom="page">
                  <wp:posOffset>1097582</wp:posOffset>
                </wp:positionH>
                <wp:positionV relativeFrom="paragraph">
                  <wp:posOffset>128632</wp:posOffset>
                </wp:positionV>
                <wp:extent cx="1713230" cy="1270"/>
                <wp:effectExtent l="0" t="0" r="0" b="0"/>
                <wp:wrapTopAndBottom/>
                <wp:docPr id="1738333608"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CBCC07"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" path="m,l1712935,e" filled="f" strokeweight=".24242mm">
                <v:path arrowok="t"/>
                <w10:wrap type="topAndBottom" anchorx="page"/>
              </v:shape>
            </w:pict>
          </mc:Fallback>
        </mc:AlternateContent>
      </w:r>
    </w:p>
    <w:p w14:paraId="1AE8A7FF" w14:textId="77777777" w:rsidR="00B152A2" w:rsidRDefault="00B152A2" w:rsidP="00B152A2">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6A81915D" w14:textId="77777777" w:rsidR="00B152A2" w:rsidRDefault="00B152A2" w:rsidP="00B152A2">
      <w:pPr>
        <w:pStyle w:val="Corptext"/>
        <w:spacing w:line="226" w:lineRule="exact"/>
        <w:ind w:left="917"/>
      </w:pPr>
      <w:r>
        <w:t>se</w:t>
      </w:r>
      <w:r>
        <w:rPr>
          <w:spacing w:val="-3"/>
        </w:rPr>
        <w:t xml:space="preserve"> </w:t>
      </w:r>
      <w:r>
        <w:rPr>
          <w:spacing w:val="-2"/>
        </w:rPr>
        <w:t>aplică.</w:t>
      </w:r>
    </w:p>
    <w:p w14:paraId="07B291AD" w14:textId="77777777" w:rsidR="00B152A2" w:rsidRDefault="00B152A2" w:rsidP="00B152A2">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688B5B1C" w14:textId="77777777" w:rsidR="00B152A2" w:rsidRDefault="00B152A2" w:rsidP="00B152A2">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45332307" w14:textId="77777777" w:rsidR="00B152A2" w:rsidRDefault="00B152A2" w:rsidP="00B152A2">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55D3A5EC" w14:textId="77777777" w:rsidR="00B152A2" w:rsidRDefault="00B152A2" w:rsidP="00B152A2">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33913B88" w14:textId="77777777" w:rsidR="00B152A2" w:rsidRDefault="00B152A2" w:rsidP="00B152A2">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65A5A05A" w14:textId="77777777" w:rsidR="00B152A2" w:rsidRDefault="00B152A2" w:rsidP="00B152A2">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lastRenderedPageBreak/>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1E0595A2" w14:textId="77777777" w:rsidR="00B152A2" w:rsidRDefault="00B152A2" w:rsidP="00B152A2">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574A21C5" w14:textId="77777777" w:rsidR="00B152A2" w:rsidRPr="00AB265B" w:rsidRDefault="00B152A2" w:rsidP="00B152A2">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 18.08.2026</w:t>
      </w:r>
    </w:p>
    <w:p w14:paraId="51FE6C11" w14:textId="77777777" w:rsidR="00B152A2" w:rsidRDefault="00B152A2" w:rsidP="00B152A2">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2884986D" w14:textId="77777777" w:rsidR="00B152A2" w:rsidRDefault="00B152A2" w:rsidP="00B152A2">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01D855AF" w14:textId="77777777" w:rsidR="00B152A2" w:rsidRDefault="00B152A2" w:rsidP="00B152A2">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B152A2" w14:paraId="63E097BC" w14:textId="77777777" w:rsidTr="00A766AD">
        <w:trPr>
          <w:trHeight w:val="230"/>
        </w:trPr>
        <w:tc>
          <w:tcPr>
            <w:tcW w:w="5274" w:type="dxa"/>
          </w:tcPr>
          <w:p w14:paraId="635BC402" w14:textId="77777777" w:rsidR="00B152A2" w:rsidRDefault="00B152A2" w:rsidP="00A766AD">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527B6BBA" w14:textId="77777777" w:rsidR="00B152A2" w:rsidRDefault="00B152A2" w:rsidP="00A766AD">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B152A2" w14:paraId="2D7E6BD4" w14:textId="77777777" w:rsidTr="00A766AD">
        <w:trPr>
          <w:trHeight w:val="230"/>
        </w:trPr>
        <w:tc>
          <w:tcPr>
            <w:tcW w:w="5274" w:type="dxa"/>
          </w:tcPr>
          <w:p w14:paraId="3A29E6FB" w14:textId="77777777" w:rsidR="00B152A2" w:rsidRDefault="00B152A2" w:rsidP="00A766AD">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748F034C" w14:textId="77777777" w:rsidR="00B152A2" w:rsidRDefault="00B152A2"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B152A2" w14:paraId="5DAFE300" w14:textId="77777777" w:rsidTr="00A766AD">
        <w:trPr>
          <w:trHeight w:val="230"/>
        </w:trPr>
        <w:tc>
          <w:tcPr>
            <w:tcW w:w="5274" w:type="dxa"/>
          </w:tcPr>
          <w:p w14:paraId="65FB692C" w14:textId="77777777" w:rsidR="00B152A2" w:rsidRDefault="00B152A2" w:rsidP="00A766AD">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78FEAFEC" w14:textId="77777777" w:rsidR="00B152A2" w:rsidRDefault="00B152A2" w:rsidP="00A766AD">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B152A2" w14:paraId="7D7C9476" w14:textId="77777777" w:rsidTr="00A766AD">
        <w:trPr>
          <w:trHeight w:val="230"/>
        </w:trPr>
        <w:tc>
          <w:tcPr>
            <w:tcW w:w="5274" w:type="dxa"/>
          </w:tcPr>
          <w:p w14:paraId="3FA450FD" w14:textId="77777777" w:rsidR="00B152A2" w:rsidRDefault="00B152A2" w:rsidP="00A766AD">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1DC3D985" w14:textId="77777777" w:rsidR="00B152A2" w:rsidRDefault="00B152A2"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B152A2" w14:paraId="0DCCF59B" w14:textId="77777777" w:rsidTr="00A766AD">
        <w:trPr>
          <w:trHeight w:val="230"/>
        </w:trPr>
        <w:tc>
          <w:tcPr>
            <w:tcW w:w="5274" w:type="dxa"/>
          </w:tcPr>
          <w:p w14:paraId="2F586835" w14:textId="77777777" w:rsidR="00B152A2" w:rsidRDefault="00B152A2" w:rsidP="00A766AD">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6DA27E1C" w14:textId="77777777" w:rsidR="00B152A2" w:rsidRDefault="00B152A2" w:rsidP="00A766AD">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0AF6F17C" w14:textId="77777777" w:rsidR="00B152A2" w:rsidRDefault="00B152A2" w:rsidP="00B152A2">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w:t>
      </w:r>
    </w:p>
    <w:p w14:paraId="3E9AE209" w14:textId="77777777" w:rsidR="00B152A2" w:rsidRDefault="00B152A2" w:rsidP="00B152A2">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56DE51C1" w14:textId="77777777" w:rsidR="00B152A2" w:rsidRPr="008664A0" w:rsidRDefault="00B152A2" w:rsidP="00B152A2">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29F334D4" w14:textId="77777777" w:rsidR="00B152A2" w:rsidRDefault="00B152A2" w:rsidP="00B152A2">
      <w:pPr>
        <w:tabs>
          <w:tab w:val="left" w:pos="984"/>
        </w:tabs>
        <w:rPr>
          <w:b/>
          <w:sz w:val="20"/>
        </w:rPr>
      </w:pPr>
    </w:p>
    <w:p w14:paraId="723E6914" w14:textId="77777777" w:rsidR="00B152A2" w:rsidRPr="00293ECB" w:rsidRDefault="00B152A2" w:rsidP="00B152A2">
      <w:pPr>
        <w:pStyle w:val="Listparagraf"/>
        <w:widowControl w:val="0"/>
        <w:numPr>
          <w:ilvl w:val="0"/>
          <w:numId w:val="37"/>
        </w:numPr>
        <w:tabs>
          <w:tab w:val="clear" w:pos="1134"/>
          <w:tab w:val="left" w:pos="1277"/>
          <w:tab w:val="left" w:pos="1327"/>
        </w:tabs>
        <w:autoSpaceDE w:val="0"/>
        <w:autoSpaceDN w:val="0"/>
        <w:spacing w:before="67"/>
        <w:ind w:left="1121" w:right="567" w:hanging="360"/>
        <w:rPr>
          <w:b/>
          <w:sz w:val="20"/>
          <w:szCs w:val="20"/>
        </w:rPr>
      </w:pPr>
      <w:proofErr w:type="spellStart"/>
      <w:r w:rsidRPr="00293ECB">
        <w:rPr>
          <w:b/>
          <w:bCs/>
          <w:sz w:val="20"/>
          <w:szCs w:val="20"/>
        </w:rPr>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5F5209B8" w14:textId="77777777" w:rsidR="00B152A2" w:rsidRPr="00684CAD" w:rsidRDefault="00B152A2" w:rsidP="00B152A2">
      <w:pPr>
        <w:tabs>
          <w:tab w:val="left" w:pos="1277"/>
          <w:tab w:val="left" w:pos="1327"/>
        </w:tabs>
        <w:spacing w:before="67"/>
        <w:ind w:left="1134" w:right="567" w:hanging="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694BAF95" w14:textId="77777777" w:rsidR="00B152A2" w:rsidRPr="00684CAD" w:rsidRDefault="00B152A2" w:rsidP="00B152A2">
      <w:pPr>
        <w:pStyle w:val="Listparagraf"/>
        <w:tabs>
          <w:tab w:val="left" w:pos="1277"/>
          <w:tab w:val="left" w:pos="1327"/>
        </w:tabs>
        <w:spacing w:before="67"/>
        <w:ind w:left="1134" w:right="567" w:hanging="567"/>
        <w:rPr>
          <w:sz w:val="20"/>
          <w:szCs w:val="20"/>
        </w:rPr>
      </w:pPr>
      <w:r>
        <w:rPr>
          <w:sz w:val="20"/>
          <w:szCs w:val="20"/>
        </w:rPr>
        <w:t xml:space="preserve">          </w:t>
      </w:r>
      <w:r w:rsidRPr="00684CAD">
        <w:rPr>
          <w:sz w:val="20"/>
          <w:szCs w:val="20"/>
        </w:rPr>
        <w:t>-</w:t>
      </w:r>
      <w:r>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179BDBDF" w14:textId="77777777" w:rsidR="00B152A2" w:rsidRDefault="00B152A2" w:rsidP="00B152A2">
      <w:pPr>
        <w:pStyle w:val="Listparagraf"/>
        <w:tabs>
          <w:tab w:val="left" w:pos="1277"/>
          <w:tab w:val="left" w:pos="1327"/>
        </w:tabs>
        <w:spacing w:before="67"/>
        <w:ind w:left="1134" w:right="567" w:hanging="567"/>
        <w:rPr>
          <w:sz w:val="20"/>
          <w:szCs w:val="20"/>
        </w:rPr>
      </w:pPr>
      <w:r>
        <w:rPr>
          <w:sz w:val="20"/>
          <w:szCs w:val="20"/>
        </w:rPr>
        <w:t xml:space="preserve">          </w:t>
      </w: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514EAD56" w14:textId="77777777" w:rsidR="00B152A2" w:rsidRPr="00684CAD" w:rsidRDefault="00B152A2" w:rsidP="00B152A2">
      <w:pPr>
        <w:pStyle w:val="Listparagraf"/>
        <w:tabs>
          <w:tab w:val="left" w:pos="1277"/>
          <w:tab w:val="left" w:pos="1327"/>
        </w:tabs>
        <w:spacing w:before="67"/>
        <w:ind w:left="1134" w:right="567" w:hanging="567"/>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525CA657" w14:textId="77777777" w:rsidR="00B152A2" w:rsidRPr="00853504" w:rsidRDefault="00B152A2" w:rsidP="00B152A2">
      <w:pPr>
        <w:pStyle w:val="Listparagraf"/>
        <w:widowControl w:val="0"/>
        <w:numPr>
          <w:ilvl w:val="0"/>
          <w:numId w:val="37"/>
        </w:numPr>
        <w:tabs>
          <w:tab w:val="clear" w:pos="1134"/>
          <w:tab w:val="left" w:pos="1277"/>
          <w:tab w:val="left" w:pos="1327"/>
        </w:tabs>
        <w:autoSpaceDE w:val="0"/>
        <w:autoSpaceDN w:val="0"/>
        <w:spacing w:before="67"/>
        <w:ind w:left="1121" w:right="567" w:hanging="350"/>
        <w:rPr>
          <w:b/>
          <w:sz w:val="20"/>
        </w:rPr>
      </w:pPr>
      <w:proofErr w:type="spellStart"/>
      <w:r w:rsidRPr="00853504">
        <w:t>Antreprenorul</w:t>
      </w:r>
      <w:proofErr w:type="spellEnd"/>
      <w:r w:rsidRPr="00853504">
        <w:t xml:space="preserve"> are </w:t>
      </w:r>
      <w:proofErr w:type="spellStart"/>
      <w:r w:rsidRPr="00853504">
        <w:t>obligaţia</w:t>
      </w:r>
      <w:proofErr w:type="spellEnd"/>
      <w:r w:rsidRPr="00853504">
        <w:t xml:space="preserve"> de a </w:t>
      </w:r>
      <w:proofErr w:type="spellStart"/>
      <w:r w:rsidRPr="00853504">
        <w:t>notifica</w:t>
      </w:r>
      <w:proofErr w:type="spellEnd"/>
      <w:r w:rsidRPr="00853504">
        <w:t xml:space="preserve"> </w:t>
      </w:r>
      <w:proofErr w:type="spellStart"/>
      <w:r w:rsidRPr="00853504">
        <w:t>în</w:t>
      </w:r>
      <w:proofErr w:type="spellEnd"/>
      <w:r w:rsidRPr="00853504">
        <w:t xml:space="preserve"> </w:t>
      </w:r>
      <w:proofErr w:type="spellStart"/>
      <w:r w:rsidRPr="00853504">
        <w:t>scris</w:t>
      </w:r>
      <w:proofErr w:type="spellEnd"/>
      <w:r w:rsidRPr="00853504">
        <w:t xml:space="preserve"> </w:t>
      </w:r>
      <w:proofErr w:type="spellStart"/>
      <w:r w:rsidRPr="00853504">
        <w:t>Beneficiarul</w:t>
      </w:r>
      <w:proofErr w:type="spellEnd"/>
      <w:r w:rsidRPr="00853504">
        <w:t xml:space="preserve"> cu </w:t>
      </w:r>
      <w:proofErr w:type="spellStart"/>
      <w:r w:rsidRPr="00853504">
        <w:t>privire</w:t>
      </w:r>
      <w:proofErr w:type="spellEnd"/>
      <w:r w:rsidRPr="00853504">
        <w:t xml:space="preserve"> la </w:t>
      </w:r>
      <w:proofErr w:type="spellStart"/>
      <w:r w:rsidRPr="00853504">
        <w:t>îndeplinirea</w:t>
      </w:r>
      <w:proofErr w:type="spellEnd"/>
      <w:r w:rsidRPr="00853504">
        <w:t xml:space="preserve"> </w:t>
      </w:r>
      <w:proofErr w:type="spellStart"/>
      <w:r w:rsidRPr="00853504">
        <w:t>condiţiilor</w:t>
      </w:r>
      <w:proofErr w:type="spellEnd"/>
      <w:r w:rsidRPr="00853504">
        <w:t xml:space="preserve"> de </w:t>
      </w:r>
      <w:proofErr w:type="spellStart"/>
      <w:r w:rsidRPr="00853504">
        <w:t>recepţie</w:t>
      </w:r>
      <w:proofErr w:type="spellEnd"/>
      <w:r w:rsidRPr="00853504">
        <w:t xml:space="preserve">, </w:t>
      </w:r>
      <w:proofErr w:type="spellStart"/>
      <w:r w:rsidRPr="00853504">
        <w:t>solicitând</w:t>
      </w:r>
      <w:proofErr w:type="spellEnd"/>
      <w:r w:rsidRPr="00853504">
        <w:t xml:space="preserve"> </w:t>
      </w:r>
      <w:proofErr w:type="spellStart"/>
      <w:r w:rsidRPr="00853504">
        <w:t>acestuia</w:t>
      </w:r>
      <w:proofErr w:type="spellEnd"/>
      <w:r w:rsidRPr="00853504">
        <w:t xml:space="preserve"> </w:t>
      </w:r>
      <w:proofErr w:type="spellStart"/>
      <w:r w:rsidRPr="00853504">
        <w:t>convocarea</w:t>
      </w:r>
      <w:proofErr w:type="spellEnd"/>
      <w:r w:rsidRPr="00853504">
        <w:t xml:space="preserve"> </w:t>
      </w:r>
      <w:proofErr w:type="spellStart"/>
      <w:r w:rsidRPr="00853504">
        <w:t>comisiei</w:t>
      </w:r>
      <w:proofErr w:type="spellEnd"/>
      <w:r w:rsidRPr="00853504">
        <w:t xml:space="preserve"> de </w:t>
      </w:r>
      <w:proofErr w:type="spellStart"/>
      <w:r w:rsidRPr="00853504">
        <w:t>recepţie</w:t>
      </w:r>
      <w:proofErr w:type="spellEnd"/>
      <w:r w:rsidRPr="00853504">
        <w:t xml:space="preserve"> conform </w:t>
      </w:r>
      <w:proofErr w:type="spellStart"/>
      <w:r w:rsidRPr="00853504">
        <w:t>prevederilor</w:t>
      </w:r>
      <w:proofErr w:type="spellEnd"/>
      <w:r w:rsidRPr="00853504">
        <w:t xml:space="preserve"> art.196 din </w:t>
      </w:r>
      <w:proofErr w:type="spellStart"/>
      <w:r w:rsidRPr="00853504">
        <w:t>Codul</w:t>
      </w:r>
      <w:proofErr w:type="spellEnd"/>
      <w:r w:rsidRPr="00853504">
        <w:t xml:space="preserve"> </w:t>
      </w:r>
      <w:proofErr w:type="spellStart"/>
      <w:r w:rsidRPr="00853504">
        <w:t>urbanismului</w:t>
      </w:r>
      <w:proofErr w:type="spellEnd"/>
      <w:r w:rsidRPr="00853504">
        <w:t xml:space="preserve"> </w:t>
      </w:r>
      <w:proofErr w:type="spellStart"/>
      <w:r w:rsidRPr="00853504">
        <w:t>și</w:t>
      </w:r>
      <w:proofErr w:type="spellEnd"/>
      <w:r w:rsidRPr="00853504">
        <w:t xml:space="preserve"> </w:t>
      </w:r>
      <w:proofErr w:type="spellStart"/>
      <w:r w:rsidRPr="00853504">
        <w:t>construcțiilor</w:t>
      </w:r>
      <w:proofErr w:type="spellEnd"/>
      <w:r w:rsidRPr="00853504">
        <w:t xml:space="preserve"> al </w:t>
      </w:r>
      <w:proofErr w:type="spellStart"/>
      <w:r w:rsidRPr="00853504">
        <w:t>Republicii</w:t>
      </w:r>
      <w:proofErr w:type="spellEnd"/>
      <w:r w:rsidRPr="00853504">
        <w:t xml:space="preserve"> Moldova nr. 434/2023. </w:t>
      </w:r>
      <w:proofErr w:type="spellStart"/>
      <w:r w:rsidRPr="00853504">
        <w:t>Notificarea</w:t>
      </w:r>
      <w:proofErr w:type="spellEnd"/>
      <w:r w:rsidRPr="00853504">
        <w:t xml:space="preserve"> </w:t>
      </w:r>
      <w:proofErr w:type="spellStart"/>
      <w:r w:rsidRPr="00853504">
        <w:t>va</w:t>
      </w:r>
      <w:proofErr w:type="spellEnd"/>
      <w:r w:rsidRPr="00853504">
        <w:t xml:space="preserve"> fi </w:t>
      </w:r>
      <w:proofErr w:type="spellStart"/>
      <w:r w:rsidRPr="00853504">
        <w:t>avizată</w:t>
      </w:r>
      <w:proofErr w:type="spellEnd"/>
      <w:r w:rsidRPr="00853504">
        <w:t xml:space="preserve"> de </w:t>
      </w:r>
      <w:proofErr w:type="spellStart"/>
      <w:r w:rsidRPr="00853504">
        <w:t>către</w:t>
      </w:r>
      <w:proofErr w:type="spellEnd"/>
      <w:r w:rsidRPr="00853504">
        <w:t xml:space="preserve"> </w:t>
      </w:r>
      <w:proofErr w:type="spellStart"/>
      <w:r w:rsidRPr="00853504">
        <w:t>dirigintele</w:t>
      </w:r>
      <w:proofErr w:type="spellEnd"/>
      <w:r w:rsidRPr="00853504">
        <w:t xml:space="preserve"> de </w:t>
      </w:r>
      <w:proofErr w:type="spellStart"/>
      <w:r w:rsidRPr="00853504">
        <w:t>șantier</w:t>
      </w:r>
      <w:proofErr w:type="spellEnd"/>
      <w:r w:rsidRPr="00853504">
        <w:t xml:space="preserve">. </w:t>
      </w:r>
      <w:proofErr w:type="spellStart"/>
      <w:r w:rsidRPr="00853504">
        <w:t>În</w:t>
      </w:r>
      <w:proofErr w:type="spellEnd"/>
      <w:r w:rsidRPr="00853504">
        <w:t xml:space="preserve"> </w:t>
      </w:r>
      <w:proofErr w:type="spellStart"/>
      <w:r w:rsidRPr="00853504">
        <w:t>baza</w:t>
      </w:r>
      <w:proofErr w:type="spellEnd"/>
      <w:r w:rsidRPr="00853504">
        <w:t xml:space="preserve"> </w:t>
      </w:r>
      <w:proofErr w:type="spellStart"/>
      <w:r w:rsidRPr="00853504">
        <w:t>acestei</w:t>
      </w:r>
      <w:proofErr w:type="spellEnd"/>
      <w:r w:rsidRPr="00853504">
        <w:t xml:space="preserve"> </w:t>
      </w:r>
      <w:proofErr w:type="spellStart"/>
      <w:r w:rsidRPr="00853504">
        <w:t>notificări</w:t>
      </w:r>
      <w:proofErr w:type="spellEnd"/>
      <w:r w:rsidRPr="00853504">
        <w:t xml:space="preserve">, </w:t>
      </w:r>
      <w:proofErr w:type="spellStart"/>
      <w:r w:rsidRPr="00853504">
        <w:t>Beneficiarul</w:t>
      </w:r>
      <w:proofErr w:type="spellEnd"/>
      <w:r w:rsidRPr="00853504">
        <w:t xml:space="preserve"> </w:t>
      </w:r>
      <w:proofErr w:type="spellStart"/>
      <w:r w:rsidRPr="00853504">
        <w:t>va</w:t>
      </w:r>
      <w:proofErr w:type="spellEnd"/>
      <w:r w:rsidRPr="00853504">
        <w:t xml:space="preserve"> </w:t>
      </w:r>
      <w:proofErr w:type="spellStart"/>
      <w:proofErr w:type="gramStart"/>
      <w:r w:rsidRPr="00853504">
        <w:t>convoca</w:t>
      </w:r>
      <w:proofErr w:type="spellEnd"/>
      <w:r w:rsidRPr="00853504">
        <w:t xml:space="preserve">  </w:t>
      </w:r>
      <w:proofErr w:type="spellStart"/>
      <w:r w:rsidRPr="00853504">
        <w:t>comisia</w:t>
      </w:r>
      <w:proofErr w:type="spellEnd"/>
      <w:proofErr w:type="gramEnd"/>
      <w:r w:rsidRPr="00853504">
        <w:t xml:space="preserve"> de </w:t>
      </w:r>
      <w:proofErr w:type="spellStart"/>
      <w:r w:rsidRPr="00853504">
        <w:t>recepție</w:t>
      </w:r>
      <w:proofErr w:type="spellEnd"/>
      <w:r w:rsidRPr="00853504">
        <w:t xml:space="preserve"> la </w:t>
      </w:r>
      <w:proofErr w:type="spellStart"/>
      <w:r w:rsidRPr="00853504">
        <w:t>terminrea</w:t>
      </w:r>
      <w:proofErr w:type="spellEnd"/>
      <w:r w:rsidRPr="00853504">
        <w:t xml:space="preserve"> </w:t>
      </w:r>
      <w:proofErr w:type="spellStart"/>
      <w:r w:rsidRPr="00853504">
        <w:t>lucrărilor</w:t>
      </w:r>
      <w:proofErr w:type="spellEnd"/>
      <w:r w:rsidRPr="00853504">
        <w:t xml:space="preserve">, </w:t>
      </w:r>
      <w:proofErr w:type="spellStart"/>
      <w:r w:rsidRPr="00853504">
        <w:t>în</w:t>
      </w:r>
      <w:proofErr w:type="spellEnd"/>
      <w:r w:rsidRPr="00853504">
        <w:t xml:space="preserve"> </w:t>
      </w:r>
      <w:proofErr w:type="spellStart"/>
      <w:r w:rsidRPr="00853504">
        <w:t>termenii</w:t>
      </w:r>
      <w:proofErr w:type="spellEnd"/>
      <w:r w:rsidRPr="00853504">
        <w:t xml:space="preserve"> </w:t>
      </w:r>
      <w:proofErr w:type="spellStart"/>
      <w:r w:rsidRPr="00853504">
        <w:t>stabiliți</w:t>
      </w:r>
      <w:proofErr w:type="spellEnd"/>
      <w:r w:rsidRPr="00853504">
        <w:t xml:space="preserve"> de </w:t>
      </w:r>
      <w:proofErr w:type="spellStart"/>
      <w:r w:rsidRPr="00853504">
        <w:t>legislație</w:t>
      </w:r>
      <w:proofErr w:type="spellEnd"/>
    </w:p>
    <w:p w14:paraId="4766393D" w14:textId="77777777" w:rsidR="00B152A2" w:rsidRPr="001C6B4B" w:rsidRDefault="00B152A2" w:rsidP="00B152A2">
      <w:pPr>
        <w:pStyle w:val="Listparagraf"/>
        <w:widowControl w:val="0"/>
        <w:numPr>
          <w:ilvl w:val="0"/>
          <w:numId w:val="37"/>
        </w:numPr>
        <w:tabs>
          <w:tab w:val="clear" w:pos="1134"/>
          <w:tab w:val="left" w:pos="1277"/>
        </w:tabs>
        <w:autoSpaceDE w:val="0"/>
        <w:autoSpaceDN w:val="0"/>
        <w:spacing w:before="230"/>
        <w:ind w:left="1121" w:right="256" w:hanging="350"/>
        <w:jc w:val="left"/>
        <w:rPr>
          <w:bCs/>
          <w:sz w:val="20"/>
        </w:rPr>
      </w:pPr>
      <w:proofErr w:type="spellStart"/>
      <w:r w:rsidRPr="001C6B4B">
        <w:rPr>
          <w:bCs/>
          <w:sz w:val="20"/>
        </w:rPr>
        <w:t>Achitările</w:t>
      </w:r>
      <w:proofErr w:type="spellEnd"/>
      <w:r w:rsidRPr="001C6B4B">
        <w:rPr>
          <w:bCs/>
          <w:sz w:val="20"/>
        </w:rPr>
        <w:t xml:space="preserve"> se </w:t>
      </w:r>
      <w:proofErr w:type="spellStart"/>
      <w:r w:rsidRPr="001C6B4B">
        <w:rPr>
          <w:bCs/>
          <w:sz w:val="20"/>
        </w:rPr>
        <w:t>vor</w:t>
      </w:r>
      <w:proofErr w:type="spellEnd"/>
      <w:r w:rsidRPr="001C6B4B">
        <w:rPr>
          <w:bCs/>
          <w:sz w:val="20"/>
        </w:rPr>
        <w:t xml:space="preserve"> face </w:t>
      </w:r>
      <w:proofErr w:type="spellStart"/>
      <w:r w:rsidRPr="001C6B4B">
        <w:rPr>
          <w:bCs/>
          <w:sz w:val="20"/>
        </w:rPr>
        <w:t>în</w:t>
      </w:r>
      <w:proofErr w:type="spellEnd"/>
      <w:r w:rsidRPr="001C6B4B">
        <w:rPr>
          <w:bCs/>
          <w:sz w:val="20"/>
        </w:rPr>
        <w:t xml:space="preserve"> </w:t>
      </w:r>
      <w:proofErr w:type="spellStart"/>
      <w:r w:rsidRPr="001C6B4B">
        <w:rPr>
          <w:bCs/>
          <w:sz w:val="20"/>
        </w:rPr>
        <w:t>baza</w:t>
      </w:r>
      <w:proofErr w:type="spellEnd"/>
      <w:r w:rsidRPr="001C6B4B">
        <w:rPr>
          <w:bCs/>
          <w:sz w:val="20"/>
        </w:rPr>
        <w:t xml:space="preserve">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procesului</w:t>
      </w:r>
      <w:proofErr w:type="spellEnd"/>
      <w:r w:rsidRPr="001C6B4B">
        <w:rPr>
          <w:bCs/>
          <w:sz w:val="20"/>
        </w:rPr>
        <w:t xml:space="preserve">-verbal al </w:t>
      </w:r>
      <w:proofErr w:type="spellStart"/>
      <w:r w:rsidRPr="001C6B4B">
        <w:rPr>
          <w:bCs/>
          <w:sz w:val="20"/>
        </w:rPr>
        <w:t>lucrărilor</w:t>
      </w:r>
      <w:proofErr w:type="spellEnd"/>
      <w:r w:rsidRPr="001C6B4B">
        <w:rPr>
          <w:bCs/>
          <w:sz w:val="20"/>
        </w:rPr>
        <w:t xml:space="preserve"> </w:t>
      </w:r>
      <w:proofErr w:type="spellStart"/>
      <w:r w:rsidRPr="001C6B4B">
        <w:rPr>
          <w:bCs/>
          <w:sz w:val="20"/>
        </w:rPr>
        <w:t>executate</w:t>
      </w:r>
      <w:proofErr w:type="spellEnd"/>
      <w:r w:rsidRPr="001C6B4B">
        <w:rPr>
          <w:bCs/>
          <w:sz w:val="20"/>
        </w:rPr>
        <w:t xml:space="preserve"> </w:t>
      </w:r>
      <w:proofErr w:type="spellStart"/>
      <w:r w:rsidRPr="001C6B4B">
        <w:rPr>
          <w:bCs/>
          <w:sz w:val="20"/>
        </w:rPr>
        <w:t>semnate</w:t>
      </w:r>
      <w:proofErr w:type="spellEnd"/>
      <w:r w:rsidRPr="001C6B4B">
        <w:rPr>
          <w:bCs/>
          <w:sz w:val="20"/>
        </w:rPr>
        <w:t xml:space="preserve"> de </w:t>
      </w:r>
      <w:proofErr w:type="spellStart"/>
      <w:r w:rsidRPr="001C6B4B">
        <w:rPr>
          <w:bCs/>
          <w:sz w:val="20"/>
        </w:rPr>
        <w:t>către</w:t>
      </w:r>
      <w:proofErr w:type="spellEnd"/>
      <w:r w:rsidRPr="001C6B4B">
        <w:rPr>
          <w:bCs/>
          <w:sz w:val="20"/>
        </w:rPr>
        <w:t xml:space="preserve"> </w:t>
      </w:r>
      <w:proofErr w:type="spellStart"/>
      <w:r w:rsidRPr="001C6B4B">
        <w:rPr>
          <w:bCs/>
          <w:sz w:val="20"/>
        </w:rPr>
        <w:t>Antreprenor</w:t>
      </w:r>
      <w:proofErr w:type="spellEnd"/>
      <w:r w:rsidRPr="001C6B4B">
        <w:rPr>
          <w:bCs/>
          <w:sz w:val="20"/>
        </w:rPr>
        <w:t xml:space="preserve">, </w:t>
      </w:r>
      <w:proofErr w:type="spellStart"/>
      <w:r w:rsidRPr="001C6B4B">
        <w:rPr>
          <w:bCs/>
          <w:sz w:val="20"/>
        </w:rPr>
        <w:t>diriginte</w:t>
      </w:r>
      <w:proofErr w:type="spellEnd"/>
      <w:r w:rsidRPr="001C6B4B">
        <w:rPr>
          <w:bCs/>
          <w:sz w:val="20"/>
        </w:rPr>
        <w:t xml:space="preserve"> de </w:t>
      </w:r>
      <w:proofErr w:type="spellStart"/>
      <w:r w:rsidRPr="001C6B4B">
        <w:rPr>
          <w:bCs/>
          <w:sz w:val="20"/>
        </w:rPr>
        <w:t>șantier</w:t>
      </w:r>
      <w:proofErr w:type="spellEnd"/>
      <w:r w:rsidRPr="001C6B4B">
        <w:rPr>
          <w:bCs/>
          <w:sz w:val="20"/>
        </w:rPr>
        <w:t xml:space="preserve"> </w:t>
      </w:r>
      <w:proofErr w:type="spellStart"/>
      <w:r w:rsidRPr="001C6B4B">
        <w:rPr>
          <w:bCs/>
          <w:sz w:val="20"/>
        </w:rPr>
        <w:t>și</w:t>
      </w:r>
      <w:proofErr w:type="spellEnd"/>
      <w:r w:rsidRPr="001C6B4B">
        <w:rPr>
          <w:bCs/>
          <w:sz w:val="20"/>
        </w:rPr>
        <w:t xml:space="preserve"> </w:t>
      </w:r>
      <w:proofErr w:type="spellStart"/>
      <w:r w:rsidRPr="001C6B4B">
        <w:rPr>
          <w:bCs/>
          <w:sz w:val="20"/>
        </w:rPr>
        <w:t>responsabilul</w:t>
      </w:r>
      <w:proofErr w:type="spellEnd"/>
      <w:r w:rsidRPr="001C6B4B">
        <w:rPr>
          <w:bCs/>
          <w:sz w:val="20"/>
        </w:rPr>
        <w:t xml:space="preserve"> </w:t>
      </w:r>
      <w:proofErr w:type="spellStart"/>
      <w:r w:rsidRPr="001C6B4B">
        <w:rPr>
          <w:bCs/>
          <w:sz w:val="20"/>
        </w:rPr>
        <w:t>tehnic</w:t>
      </w:r>
      <w:proofErr w:type="spellEnd"/>
      <w:r w:rsidRPr="001C6B4B">
        <w:rPr>
          <w:bCs/>
          <w:sz w:val="20"/>
        </w:rPr>
        <w:t xml:space="preserve">, </w:t>
      </w:r>
      <w:proofErr w:type="spellStart"/>
      <w:r w:rsidRPr="001C6B4B">
        <w:rPr>
          <w:bCs/>
          <w:sz w:val="20"/>
        </w:rPr>
        <w:t>în</w:t>
      </w:r>
      <w:proofErr w:type="spellEnd"/>
      <w:r w:rsidRPr="001C6B4B">
        <w:rPr>
          <w:bCs/>
          <w:sz w:val="20"/>
        </w:rPr>
        <w:t xml:space="preserve"> </w:t>
      </w:r>
      <w:proofErr w:type="spellStart"/>
      <w:r w:rsidRPr="001C6B4B">
        <w:rPr>
          <w:bCs/>
          <w:sz w:val="20"/>
        </w:rPr>
        <w:t>limita</w:t>
      </w:r>
      <w:proofErr w:type="spellEnd"/>
      <w:r w:rsidRPr="001C6B4B">
        <w:rPr>
          <w:bCs/>
          <w:sz w:val="20"/>
        </w:rPr>
        <w:t xml:space="preserve"> </w:t>
      </w:r>
      <w:proofErr w:type="spellStart"/>
      <w:r w:rsidRPr="001C6B4B">
        <w:rPr>
          <w:bCs/>
          <w:sz w:val="20"/>
        </w:rPr>
        <w:t>alocațiilor</w:t>
      </w:r>
      <w:proofErr w:type="spellEnd"/>
      <w:r w:rsidRPr="001C6B4B">
        <w:rPr>
          <w:bCs/>
          <w:sz w:val="20"/>
        </w:rPr>
        <w:t xml:space="preserve"> </w:t>
      </w:r>
      <w:proofErr w:type="spellStart"/>
      <w:r w:rsidRPr="001C6B4B">
        <w:rPr>
          <w:bCs/>
          <w:sz w:val="20"/>
        </w:rPr>
        <w:t>anuale</w:t>
      </w:r>
      <w:proofErr w:type="spellEnd"/>
      <w:r w:rsidRPr="001C6B4B">
        <w:rPr>
          <w:bCs/>
          <w:sz w:val="20"/>
        </w:rPr>
        <w:t xml:space="preserve"> </w:t>
      </w:r>
      <w:proofErr w:type="spellStart"/>
      <w:r w:rsidRPr="001C6B4B">
        <w:rPr>
          <w:bCs/>
          <w:sz w:val="20"/>
        </w:rPr>
        <w:t>bugetare</w:t>
      </w:r>
      <w:proofErr w:type="spellEnd"/>
      <w:r w:rsidRPr="001C6B4B">
        <w:rPr>
          <w:bCs/>
          <w:sz w:val="20"/>
        </w:rPr>
        <w:t xml:space="preserve"> </w:t>
      </w:r>
      <w:proofErr w:type="spellStart"/>
      <w:r w:rsidRPr="001C6B4B">
        <w:rPr>
          <w:bCs/>
          <w:sz w:val="20"/>
        </w:rPr>
        <w:t>aprobate</w:t>
      </w:r>
      <w:proofErr w:type="spellEnd"/>
      <w:r w:rsidRPr="001C6B4B">
        <w:rPr>
          <w:bCs/>
          <w:sz w:val="20"/>
        </w:rPr>
        <w:t>.</w:t>
      </w:r>
      <w:r w:rsidRPr="001C6B4B">
        <w:rPr>
          <w:bCs/>
          <w:spacing w:val="-3"/>
          <w:sz w:val="20"/>
        </w:rPr>
        <w:t xml:space="preserve"> </w:t>
      </w:r>
      <w:r w:rsidRPr="001C6B4B">
        <w:rPr>
          <w:bCs/>
          <w:sz w:val="20"/>
        </w:rPr>
        <w:t>Ultima</w:t>
      </w:r>
      <w:r w:rsidRPr="001C6B4B">
        <w:rPr>
          <w:bCs/>
          <w:spacing w:val="-3"/>
          <w:sz w:val="20"/>
        </w:rPr>
        <w:t xml:space="preserve"> </w:t>
      </w:r>
      <w:proofErr w:type="spellStart"/>
      <w:r w:rsidRPr="001C6B4B">
        <w:rPr>
          <w:bCs/>
          <w:sz w:val="20"/>
        </w:rPr>
        <w:t>plată</w:t>
      </w:r>
      <w:proofErr w:type="spellEnd"/>
      <w:r w:rsidRPr="001C6B4B">
        <w:rPr>
          <w:bCs/>
          <w:spacing w:val="-2"/>
          <w:sz w:val="20"/>
        </w:rPr>
        <w:t xml:space="preserve"> </w:t>
      </w:r>
      <w:r w:rsidRPr="001C6B4B">
        <w:rPr>
          <w:bCs/>
          <w:sz w:val="20"/>
        </w:rPr>
        <w:t>se</w:t>
      </w:r>
      <w:r w:rsidRPr="001C6B4B">
        <w:rPr>
          <w:bCs/>
          <w:spacing w:val="-3"/>
          <w:sz w:val="20"/>
        </w:rPr>
        <w:t xml:space="preserve"> </w:t>
      </w:r>
      <w:proofErr w:type="spellStart"/>
      <w:r w:rsidRPr="001C6B4B">
        <w:rPr>
          <w:bCs/>
          <w:sz w:val="20"/>
        </w:rPr>
        <w:t>va</w:t>
      </w:r>
      <w:proofErr w:type="spellEnd"/>
      <w:r w:rsidRPr="001C6B4B">
        <w:rPr>
          <w:bCs/>
          <w:spacing w:val="-4"/>
          <w:sz w:val="20"/>
        </w:rPr>
        <w:t xml:space="preserve"> </w:t>
      </w:r>
      <w:proofErr w:type="spellStart"/>
      <w:r w:rsidRPr="001C6B4B">
        <w:rPr>
          <w:bCs/>
          <w:sz w:val="20"/>
        </w:rPr>
        <w:t>efectua</w:t>
      </w:r>
      <w:proofErr w:type="spellEnd"/>
      <w:r w:rsidRPr="001C6B4B">
        <w:rPr>
          <w:bCs/>
          <w:spacing w:val="-3"/>
          <w:sz w:val="20"/>
        </w:rPr>
        <w:t xml:space="preserve"> </w:t>
      </w:r>
      <w:proofErr w:type="spellStart"/>
      <w:r w:rsidRPr="001C6B4B">
        <w:rPr>
          <w:bCs/>
          <w:sz w:val="20"/>
        </w:rPr>
        <w:t>în</w:t>
      </w:r>
      <w:proofErr w:type="spellEnd"/>
      <w:r w:rsidRPr="001C6B4B">
        <w:rPr>
          <w:bCs/>
          <w:spacing w:val="-4"/>
          <w:sz w:val="20"/>
        </w:rPr>
        <w:t xml:space="preserve"> </w:t>
      </w:r>
      <w:proofErr w:type="spellStart"/>
      <w:r w:rsidRPr="001C6B4B">
        <w:rPr>
          <w:bCs/>
          <w:sz w:val="20"/>
        </w:rPr>
        <w:t>baza</w:t>
      </w:r>
      <w:proofErr w:type="spellEnd"/>
      <w:r w:rsidRPr="001C6B4B">
        <w:rPr>
          <w:bCs/>
          <w:spacing w:val="-2"/>
          <w:sz w:val="20"/>
        </w:rPr>
        <w:t xml:space="preserve"> </w:t>
      </w:r>
      <w:proofErr w:type="spellStart"/>
      <w:r w:rsidRPr="001C6B4B">
        <w:rPr>
          <w:bCs/>
          <w:sz w:val="20"/>
        </w:rPr>
        <w:t>procesului</w:t>
      </w:r>
      <w:proofErr w:type="spellEnd"/>
      <w:r w:rsidRPr="001C6B4B">
        <w:rPr>
          <w:bCs/>
          <w:sz w:val="20"/>
        </w:rPr>
        <w:t>-verbal</w:t>
      </w:r>
      <w:r w:rsidRPr="001C6B4B">
        <w:rPr>
          <w:bCs/>
          <w:spacing w:val="-4"/>
          <w:sz w:val="20"/>
        </w:rPr>
        <w:t xml:space="preserve"> </w:t>
      </w:r>
      <w:r w:rsidRPr="001C6B4B">
        <w:rPr>
          <w:bCs/>
          <w:sz w:val="20"/>
        </w:rPr>
        <w:t>la</w:t>
      </w:r>
      <w:r w:rsidRPr="001C6B4B">
        <w:rPr>
          <w:bCs/>
          <w:spacing w:val="-2"/>
          <w:sz w:val="20"/>
        </w:rPr>
        <w:t xml:space="preserve"> </w:t>
      </w:r>
      <w:proofErr w:type="spellStart"/>
      <w:r w:rsidRPr="001C6B4B">
        <w:rPr>
          <w:bCs/>
          <w:sz w:val="20"/>
        </w:rPr>
        <w:t>terminarea</w:t>
      </w:r>
      <w:proofErr w:type="spellEnd"/>
      <w:r w:rsidRPr="001C6B4B">
        <w:rPr>
          <w:bCs/>
          <w:spacing w:val="-4"/>
          <w:sz w:val="20"/>
        </w:rPr>
        <w:t xml:space="preserve"> </w:t>
      </w:r>
      <w:proofErr w:type="spellStart"/>
      <w:r w:rsidRPr="001C6B4B">
        <w:rPr>
          <w:bCs/>
          <w:sz w:val="20"/>
        </w:rPr>
        <w:t>lucrărilor</w:t>
      </w:r>
      <w:proofErr w:type="spellEnd"/>
      <w:r w:rsidRPr="001C6B4B">
        <w:rPr>
          <w:bCs/>
          <w:spacing w:val="-3"/>
          <w:sz w:val="20"/>
        </w:rPr>
        <w:t xml:space="preserve"> </w:t>
      </w:r>
      <w:proofErr w:type="spellStart"/>
      <w:r w:rsidRPr="001C6B4B">
        <w:rPr>
          <w:bCs/>
          <w:sz w:val="20"/>
        </w:rPr>
        <w:t>semnat</w:t>
      </w:r>
      <w:proofErr w:type="spellEnd"/>
      <w:r w:rsidRPr="001C6B4B">
        <w:rPr>
          <w:bCs/>
          <w:spacing w:val="-3"/>
          <w:sz w:val="20"/>
        </w:rPr>
        <w:t xml:space="preserve"> </w:t>
      </w:r>
      <w:r w:rsidRPr="001C6B4B">
        <w:rPr>
          <w:bCs/>
          <w:sz w:val="20"/>
        </w:rPr>
        <w:t>de</w:t>
      </w:r>
      <w:r w:rsidRPr="001C6B4B">
        <w:rPr>
          <w:bCs/>
          <w:spacing w:val="-3"/>
          <w:sz w:val="20"/>
        </w:rPr>
        <w:t xml:space="preserve"> </w:t>
      </w:r>
      <w:proofErr w:type="spellStart"/>
      <w:r w:rsidRPr="001C6B4B">
        <w:rPr>
          <w:bCs/>
          <w:sz w:val="20"/>
        </w:rPr>
        <w:t>către</w:t>
      </w:r>
      <w:proofErr w:type="spellEnd"/>
      <w:r w:rsidRPr="001C6B4B">
        <w:rPr>
          <w:bCs/>
          <w:sz w:val="20"/>
        </w:rPr>
        <w:t xml:space="preserve"> </w:t>
      </w:r>
      <w:proofErr w:type="spellStart"/>
      <w:r w:rsidRPr="001C6B4B">
        <w:rPr>
          <w:bCs/>
          <w:sz w:val="20"/>
        </w:rPr>
        <w:t>toți</w:t>
      </w:r>
      <w:proofErr w:type="spellEnd"/>
      <w:r w:rsidRPr="001C6B4B">
        <w:rPr>
          <w:bCs/>
          <w:sz w:val="20"/>
        </w:rPr>
        <w:t xml:space="preserve"> </w:t>
      </w:r>
      <w:proofErr w:type="spellStart"/>
      <w:r w:rsidRPr="001C6B4B">
        <w:rPr>
          <w:bCs/>
          <w:sz w:val="20"/>
        </w:rPr>
        <w:t>membrii</w:t>
      </w:r>
      <w:proofErr w:type="spellEnd"/>
      <w:r w:rsidRPr="001C6B4B">
        <w:rPr>
          <w:bCs/>
          <w:sz w:val="20"/>
        </w:rPr>
        <w:t xml:space="preserve"> </w:t>
      </w:r>
      <w:proofErr w:type="spellStart"/>
      <w:r w:rsidRPr="001C6B4B">
        <w:rPr>
          <w:bCs/>
          <w:sz w:val="20"/>
        </w:rPr>
        <w:t>comisiei</w:t>
      </w:r>
      <w:proofErr w:type="spellEnd"/>
      <w:r w:rsidRPr="001C6B4B">
        <w:rPr>
          <w:bCs/>
          <w:sz w:val="20"/>
        </w:rPr>
        <w:t xml:space="preserve"> de </w:t>
      </w:r>
      <w:proofErr w:type="spellStart"/>
      <w:r w:rsidRPr="001C6B4B">
        <w:rPr>
          <w:bCs/>
          <w:sz w:val="20"/>
        </w:rPr>
        <w:t>recepție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w:t>
      </w:r>
    </w:p>
    <w:p w14:paraId="37AEA6A3" w14:textId="77777777" w:rsidR="00B152A2" w:rsidRDefault="00B152A2" w:rsidP="00B152A2">
      <w:pPr>
        <w:pStyle w:val="Corptext"/>
        <w:ind w:hanging="350"/>
      </w:pPr>
    </w:p>
    <w:p w14:paraId="423B8E03" w14:textId="77777777" w:rsidR="00B152A2" w:rsidRDefault="00B152A2" w:rsidP="00B152A2">
      <w:pPr>
        <w:pStyle w:val="Corptext"/>
        <w:ind w:hanging="350"/>
      </w:pPr>
    </w:p>
    <w:p w14:paraId="01C3D7EB" w14:textId="77777777" w:rsidR="00B152A2" w:rsidRDefault="00B152A2" w:rsidP="00B152A2">
      <w:pPr>
        <w:pStyle w:val="Listparagraf"/>
        <w:widowControl w:val="0"/>
        <w:numPr>
          <w:ilvl w:val="0"/>
          <w:numId w:val="37"/>
        </w:numPr>
        <w:tabs>
          <w:tab w:val="clear" w:pos="1134"/>
          <w:tab w:val="left" w:pos="1277"/>
        </w:tabs>
        <w:autoSpaceDE w:val="0"/>
        <w:autoSpaceDN w:val="0"/>
        <w:ind w:left="1121" w:hanging="35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513F0925" w14:textId="77777777" w:rsidR="00B152A2" w:rsidRDefault="00B152A2" w:rsidP="00B152A2">
      <w:pPr>
        <w:pStyle w:val="Corptext"/>
        <w:spacing w:before="10"/>
      </w:pPr>
    </w:p>
    <w:p w14:paraId="7A4EA1D0" w14:textId="77777777" w:rsidR="00B152A2" w:rsidRPr="00432F6E" w:rsidRDefault="00B152A2" w:rsidP="00B152A2">
      <w:pPr>
        <w:pStyle w:val="Listparagraf"/>
        <w:widowControl w:val="0"/>
        <w:numPr>
          <w:ilvl w:val="0"/>
          <w:numId w:val="37"/>
        </w:numPr>
        <w:tabs>
          <w:tab w:val="clear" w:pos="1134"/>
        </w:tabs>
        <w:autoSpaceDE w:val="0"/>
        <w:autoSpaceDN w:val="0"/>
        <w:spacing w:before="1"/>
        <w:ind w:left="1134" w:hanging="350"/>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Pr>
          <w:b/>
          <w:color w:val="FF0000"/>
        </w:rPr>
        <w:t>imum</w:t>
      </w:r>
      <w:r w:rsidRPr="000F5661">
        <w:rPr>
          <w:b/>
          <w:color w:val="FF0000"/>
          <w:spacing w:val="-3"/>
        </w:rPr>
        <w:t xml:space="preserve"> </w:t>
      </w:r>
      <w:r>
        <w:rPr>
          <w:b/>
          <w:color w:val="FF0000"/>
        </w:rPr>
        <w:t xml:space="preserve">60 de </w:t>
      </w:r>
      <w:proofErr w:type="spellStart"/>
      <w:r>
        <w:rPr>
          <w:b/>
          <w:color w:val="FF0000"/>
        </w:rPr>
        <w:t>luni</w:t>
      </w:r>
      <w:proofErr w:type="spellEnd"/>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35A2A372" w14:textId="77777777" w:rsidR="00B152A2" w:rsidRDefault="00B152A2" w:rsidP="00B152A2">
      <w:pPr>
        <w:pStyle w:val="Corptext"/>
        <w:ind w:hanging="350"/>
      </w:pPr>
    </w:p>
    <w:p w14:paraId="3B65220F" w14:textId="77777777" w:rsidR="00B152A2" w:rsidRDefault="00B152A2" w:rsidP="00B152A2">
      <w:pPr>
        <w:pStyle w:val="Listparagraf"/>
        <w:widowControl w:val="0"/>
        <w:numPr>
          <w:ilvl w:val="0"/>
          <w:numId w:val="37"/>
        </w:numPr>
        <w:tabs>
          <w:tab w:val="left" w:pos="1327"/>
        </w:tabs>
        <w:autoSpaceDE w:val="0"/>
        <w:autoSpaceDN w:val="0"/>
        <w:ind w:left="1121" w:right="368" w:hanging="35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31D86487" w14:textId="77777777" w:rsidR="00B152A2" w:rsidRDefault="00B152A2" w:rsidP="00B152A2">
      <w:pPr>
        <w:pStyle w:val="Listparagraf"/>
        <w:widowControl w:val="0"/>
        <w:numPr>
          <w:ilvl w:val="0"/>
          <w:numId w:val="37"/>
        </w:numPr>
        <w:tabs>
          <w:tab w:val="clear" w:pos="1134"/>
          <w:tab w:val="left" w:pos="1277"/>
        </w:tabs>
        <w:autoSpaceDE w:val="0"/>
        <w:autoSpaceDN w:val="0"/>
        <w:spacing w:before="229"/>
        <w:ind w:left="1121" w:right="334" w:hanging="35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55956908" w14:textId="77777777" w:rsidR="00B152A2" w:rsidRDefault="00B152A2" w:rsidP="00B152A2">
      <w:pPr>
        <w:pStyle w:val="Corptext"/>
        <w:spacing w:before="9"/>
        <w:ind w:hanging="350"/>
      </w:pPr>
    </w:p>
    <w:p w14:paraId="5FEB3783" w14:textId="77777777" w:rsidR="00B152A2" w:rsidRPr="004E13D0" w:rsidRDefault="00B152A2" w:rsidP="00B152A2">
      <w:pPr>
        <w:pStyle w:val="Listparagraf"/>
        <w:widowControl w:val="0"/>
        <w:numPr>
          <w:ilvl w:val="0"/>
          <w:numId w:val="37"/>
        </w:numPr>
        <w:tabs>
          <w:tab w:val="clear" w:pos="1134"/>
          <w:tab w:val="left" w:pos="1187"/>
        </w:tabs>
        <w:autoSpaceDE w:val="0"/>
        <w:autoSpaceDN w:val="0"/>
        <w:spacing w:before="119"/>
        <w:ind w:left="1121" w:hanging="350"/>
        <w:jc w:val="left"/>
        <w:rPr>
          <w:b/>
          <w:sz w:val="20"/>
        </w:rPr>
      </w:pPr>
      <w:proofErr w:type="spellStart"/>
      <w:r w:rsidRPr="004E13D0">
        <w:rPr>
          <w:b/>
          <w:sz w:val="20"/>
        </w:rPr>
        <w:t>Autoritatea</w:t>
      </w:r>
      <w:proofErr w:type="spellEnd"/>
      <w:r w:rsidRPr="004E13D0">
        <w:rPr>
          <w:b/>
          <w:spacing w:val="-9"/>
          <w:sz w:val="20"/>
        </w:rPr>
        <w:t xml:space="preserve"> </w:t>
      </w:r>
      <w:proofErr w:type="spellStart"/>
      <w:r w:rsidRPr="004E13D0">
        <w:rPr>
          <w:b/>
          <w:sz w:val="20"/>
        </w:rPr>
        <w:t>contractantă</w:t>
      </w:r>
      <w:proofErr w:type="spellEnd"/>
      <w:r w:rsidRPr="004E13D0">
        <w:rPr>
          <w:b/>
          <w:sz w:val="20"/>
        </w:rPr>
        <w:t>,</w:t>
      </w:r>
      <w:r w:rsidRPr="004E13D0">
        <w:rPr>
          <w:b/>
          <w:spacing w:val="-8"/>
          <w:sz w:val="20"/>
        </w:rPr>
        <w:t xml:space="preserve"> </w:t>
      </w:r>
      <w:proofErr w:type="spellStart"/>
      <w:r w:rsidRPr="004E13D0">
        <w:rPr>
          <w:b/>
          <w:sz w:val="20"/>
        </w:rPr>
        <w:t>după</w:t>
      </w:r>
      <w:proofErr w:type="spellEnd"/>
      <w:r w:rsidRPr="004E13D0">
        <w:rPr>
          <w:b/>
          <w:spacing w:val="-7"/>
          <w:sz w:val="20"/>
        </w:rPr>
        <w:t xml:space="preserve"> </w:t>
      </w:r>
      <w:proofErr w:type="spellStart"/>
      <w:r w:rsidRPr="004E13D0">
        <w:rPr>
          <w:b/>
          <w:sz w:val="20"/>
        </w:rPr>
        <w:t>expirarea</w:t>
      </w:r>
      <w:proofErr w:type="spellEnd"/>
      <w:r w:rsidRPr="004E13D0">
        <w:rPr>
          <w:b/>
          <w:spacing w:val="-7"/>
          <w:sz w:val="20"/>
        </w:rPr>
        <w:t xml:space="preserve"> </w:t>
      </w:r>
      <w:proofErr w:type="spellStart"/>
      <w:r w:rsidRPr="004E13D0">
        <w:rPr>
          <w:b/>
          <w:sz w:val="20"/>
        </w:rPr>
        <w:t>termenului</w:t>
      </w:r>
      <w:proofErr w:type="spellEnd"/>
      <w:r w:rsidRPr="004E13D0">
        <w:rPr>
          <w:b/>
          <w:spacing w:val="-8"/>
          <w:sz w:val="20"/>
        </w:rPr>
        <w:t xml:space="preserve"> </w:t>
      </w:r>
      <w:r w:rsidRPr="004E13D0">
        <w:rPr>
          <w:b/>
          <w:sz w:val="20"/>
        </w:rPr>
        <w:t>de</w:t>
      </w:r>
      <w:r w:rsidRPr="004E13D0">
        <w:rPr>
          <w:b/>
          <w:spacing w:val="-8"/>
          <w:sz w:val="20"/>
        </w:rPr>
        <w:t xml:space="preserve"> </w:t>
      </w:r>
      <w:proofErr w:type="spellStart"/>
      <w:r w:rsidRPr="004E13D0">
        <w:rPr>
          <w:b/>
          <w:sz w:val="20"/>
        </w:rPr>
        <w:t>așteptare</w:t>
      </w:r>
      <w:proofErr w:type="spellEnd"/>
      <w:r w:rsidRPr="004E13D0">
        <w:rPr>
          <w:b/>
          <w:sz w:val="20"/>
        </w:rPr>
        <w:t>,</w:t>
      </w:r>
      <w:r w:rsidRPr="004E13D0">
        <w:rPr>
          <w:b/>
          <w:spacing w:val="-7"/>
          <w:sz w:val="20"/>
        </w:rPr>
        <w:t xml:space="preserve"> </w:t>
      </w:r>
      <w:proofErr w:type="spellStart"/>
      <w:r w:rsidRPr="004E13D0">
        <w:rPr>
          <w:b/>
          <w:sz w:val="20"/>
        </w:rPr>
        <w:t>remite</w:t>
      </w:r>
      <w:proofErr w:type="spellEnd"/>
      <w:r w:rsidRPr="004E13D0">
        <w:rPr>
          <w:b/>
          <w:spacing w:val="-8"/>
          <w:sz w:val="20"/>
        </w:rPr>
        <w:t xml:space="preserve"> </w:t>
      </w:r>
      <w:proofErr w:type="spellStart"/>
      <w:r w:rsidRPr="004E13D0">
        <w:rPr>
          <w:b/>
          <w:sz w:val="20"/>
        </w:rPr>
        <w:t>în</w:t>
      </w:r>
      <w:proofErr w:type="spellEnd"/>
      <w:r w:rsidRPr="004E13D0">
        <w:rPr>
          <w:b/>
          <w:spacing w:val="-8"/>
          <w:sz w:val="20"/>
        </w:rPr>
        <w:t xml:space="preserve"> </w:t>
      </w:r>
      <w:proofErr w:type="spellStart"/>
      <w:r w:rsidRPr="004E13D0">
        <w:rPr>
          <w:b/>
          <w:sz w:val="20"/>
        </w:rPr>
        <w:t>adresa</w:t>
      </w:r>
      <w:proofErr w:type="spellEnd"/>
      <w:r w:rsidRPr="004E13D0">
        <w:rPr>
          <w:b/>
          <w:spacing w:val="-8"/>
          <w:sz w:val="20"/>
        </w:rPr>
        <w:t xml:space="preserve"> </w:t>
      </w:r>
      <w:proofErr w:type="spellStart"/>
      <w:r w:rsidRPr="004E13D0">
        <w:rPr>
          <w:b/>
          <w:spacing w:val="-2"/>
          <w:sz w:val="20"/>
        </w:rPr>
        <w:t>operatorului</w:t>
      </w:r>
      <w:proofErr w:type="spellEnd"/>
    </w:p>
    <w:p w14:paraId="5DBD9419" w14:textId="77777777" w:rsidR="00B152A2" w:rsidRDefault="00B152A2" w:rsidP="00B152A2">
      <w:pPr>
        <w:pStyle w:val="Corptext"/>
        <w:spacing w:before="1"/>
        <w:ind w:left="557" w:right="446" w:hanging="350"/>
      </w:pPr>
      <w:r>
        <w:t xml:space="preserve">                  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 xml:space="preserve">publice   </w:t>
      </w:r>
    </w:p>
    <w:p w14:paraId="4CE7786B" w14:textId="77777777" w:rsidR="00B152A2" w:rsidRDefault="00B152A2" w:rsidP="00B152A2">
      <w:pPr>
        <w:pStyle w:val="Corptext"/>
        <w:spacing w:before="1"/>
        <w:ind w:left="557" w:right="446" w:hanging="350"/>
        <w:rPr>
          <w:spacing w:val="-2"/>
        </w:rPr>
      </w:pPr>
      <w:r>
        <w:t xml:space="preserv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p>
    <w:p w14:paraId="67038BF1" w14:textId="77777777" w:rsidR="00B152A2" w:rsidRDefault="00B152A2" w:rsidP="00B152A2">
      <w:pPr>
        <w:pStyle w:val="Corptext"/>
        <w:spacing w:before="1"/>
        <w:ind w:left="557" w:right="446" w:hanging="350"/>
      </w:pP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 xml:space="preserve">clauzele contractuale și a semna contractul. Dacă după expirarea termenului </w:t>
      </w:r>
    </w:p>
    <w:p w14:paraId="0E1C8C0C" w14:textId="77777777" w:rsidR="00B152A2" w:rsidRDefault="00B152A2" w:rsidP="00B152A2">
      <w:pPr>
        <w:pStyle w:val="Corptext"/>
        <w:spacing w:before="1"/>
        <w:ind w:left="557" w:right="446" w:hanging="350"/>
      </w:pPr>
      <w:r>
        <w:t xml:space="preserve">                  de 10 zile, autoritatea contractantă nu primește contractul semnat, se consideră ca refuz a            </w:t>
      </w:r>
    </w:p>
    <w:p w14:paraId="7835669F" w14:textId="77777777" w:rsidR="00B152A2" w:rsidRDefault="00B152A2" w:rsidP="00B152A2">
      <w:pPr>
        <w:pStyle w:val="Corptext"/>
        <w:spacing w:before="1"/>
        <w:ind w:left="557" w:right="446" w:hanging="350"/>
      </w:pPr>
      <w:r>
        <w:lastRenderedPageBreak/>
        <w:t xml:space="preserve">                  operatorului economic de a semna 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33AEDFCB" w14:textId="77777777" w:rsidR="00B152A2" w:rsidRDefault="00B152A2" w:rsidP="00B152A2">
      <w:pPr>
        <w:pStyle w:val="Corptext"/>
        <w:ind w:hanging="350"/>
      </w:pPr>
    </w:p>
    <w:p w14:paraId="56CC364D" w14:textId="77777777" w:rsidR="00B152A2" w:rsidRDefault="00B152A2" w:rsidP="00B152A2">
      <w:pPr>
        <w:pStyle w:val="Corptext"/>
        <w:spacing w:before="139"/>
      </w:pPr>
    </w:p>
    <w:p w14:paraId="734C13B7" w14:textId="51782250" w:rsidR="00B152A2" w:rsidRPr="00D74482" w:rsidRDefault="00B152A2" w:rsidP="00B152A2">
      <w:pPr>
        <w:pStyle w:val="Corptext"/>
        <w:spacing w:before="1"/>
        <w:ind w:left="557"/>
        <w:sectPr w:rsidR="00B152A2" w:rsidRPr="00D74482">
          <w:type w:val="continuous"/>
          <w:pgSz w:w="11910" w:h="16840"/>
          <w:pgMar w:top="460" w:right="880" w:bottom="280" w:left="720" w:header="708" w:footer="708" w:gutter="0"/>
          <w:cols w:space="708"/>
        </w:sectPr>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bookmarkEnd w:id="46"/>
    <w:p w14:paraId="1B185DF5" w14:textId="15F885AB" w:rsidR="0055058D" w:rsidRPr="00D74482" w:rsidRDefault="0055058D" w:rsidP="0055058D">
      <w:pPr>
        <w:pStyle w:val="Corptext"/>
        <w:spacing w:before="1"/>
        <w:ind w:left="557"/>
        <w:rPr>
          <w:b/>
          <w:sz w:val="20"/>
        </w:rPr>
        <w:sectPr w:rsidR="0055058D" w:rsidRPr="00D74482">
          <w:type w:val="continuous"/>
          <w:pgSz w:w="11910" w:h="16840"/>
          <w:pgMar w:top="460" w:right="880" w:bottom="280" w:left="720" w:header="708" w:footer="708" w:gutter="0"/>
          <w:cols w:space="708"/>
        </w:sectPr>
      </w:pPr>
    </w:p>
    <w:p w14:paraId="52A68194" w14:textId="77777777" w:rsidR="000960C1" w:rsidRPr="0055058D" w:rsidRDefault="000960C1" w:rsidP="002A6E99">
      <w:pPr>
        <w:pStyle w:val="Style3"/>
        <w:tabs>
          <w:tab w:val="left" w:pos="567"/>
        </w:tabs>
        <w:spacing w:before="0" w:beforeAutospacing="0" w:after="0"/>
        <w:ind w:left="0" w:firstLine="0"/>
        <w:jc w:val="center"/>
        <w:rPr>
          <w:rFonts w:eastAsia="PMingLiU"/>
          <w:lang w:val="ro-RO"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712EFA48" w:rsidR="00702222" w:rsidRPr="00C90C57" w:rsidRDefault="00702222" w:rsidP="00C90C57">
            <w:pPr>
              <w:jc w:val="both"/>
              <w:rPr>
                <w:noProof w:val="0"/>
              </w:rPr>
            </w:pPr>
            <w:r w:rsidRPr="006369F2">
              <w:rPr>
                <w:lang w:val="en-US"/>
              </w:rPr>
              <w:t>Antreprenorul se obligă să execute</w:t>
            </w:r>
            <w:r w:rsidR="00C90C57">
              <w:rPr>
                <w:lang w:val="en-US"/>
              </w:rPr>
              <w:t xml:space="preserve"> </w:t>
            </w:r>
            <w:bookmarkStart w:id="64" w:name="_Hlk238024880"/>
            <w:r w:rsidR="00C90C57" w:rsidRPr="00C90C57">
              <w:rPr>
                <w:b/>
                <w:bCs/>
                <w:i/>
                <w:iCs/>
              </w:rPr>
              <w:t>Construcția unui sector de drum de pe drumul public local L 349 – R1 drum de acces spre s. Oricova</w:t>
            </w:r>
            <w:bookmarkEnd w:id="64"/>
            <w:r w:rsidR="00C64D9A" w:rsidRPr="00C90C57">
              <w:rPr>
                <w:b/>
                <w:bCs/>
                <w:i/>
                <w:iC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C90C57">
              <w:rPr>
                <w:b/>
                <w:bCs/>
                <w:color w:val="333333"/>
                <w:shd w:val="clear" w:color="auto" w:fill="FFFFFF"/>
              </w:rPr>
              <w:t>Licitație deschisă</w:t>
            </w:r>
            <w:r w:rsidR="00C90C57">
              <w:t xml:space="preserve"> </w:t>
            </w:r>
            <w:r w:rsidRPr="006369F2">
              <w:rPr>
                <w:lang w:val="en-US"/>
              </w:rPr>
              <w:t xml:space="preserve">nr. </w:t>
            </w:r>
            <w:r w:rsidR="00CD2ED8">
              <w:rPr>
                <w:rFonts w:ascii="Helvetica" w:hAnsi="Helvetica" w:cs="Helvetica"/>
                <w:color w:val="333333"/>
                <w:sz w:val="2"/>
                <w:szCs w:val="2"/>
                <w:shd w:val="clear" w:color="auto" w:fill="FFFFFF"/>
              </w:rPr>
              <w:t> </w:t>
            </w:r>
            <w:r w:rsidR="00C90C57">
              <w:rPr>
                <w:rFonts w:ascii="Helvetica" w:hAnsi="Helvetica" w:cs="Helvetica"/>
                <w:color w:val="333333"/>
                <w:sz w:val="2"/>
                <w:szCs w:val="2"/>
                <w:shd w:val="clear" w:color="auto" w:fill="FFFFFF"/>
              </w:rPr>
              <w:t> </w:t>
            </w:r>
            <w:hyperlink r:id="rId20" w:tgtFrame="_blank" w:history="1">
              <w:r w:rsidR="00C90C57">
                <w:rPr>
                  <w:rStyle w:val="Hyperlink"/>
                  <w:rFonts w:ascii="inherit" w:eastAsiaTheme="majorEastAsia" w:hAnsi="inherit" w:cs="Helvetica"/>
                  <w:color w:val="3560B9"/>
                  <w:sz w:val="23"/>
                  <w:szCs w:val="23"/>
                  <w:bdr w:val="none" w:sz="0" w:space="0" w:color="auto" w:frame="1"/>
                </w:rPr>
                <w:t>ocds-b3wdp1-MD-1787121642761</w:t>
              </w:r>
            </w:hyperlink>
            <w:r w:rsidRPr="006369F2">
              <w:rPr>
                <w:lang w:val="en-US"/>
              </w:rPr>
              <w:t xml:space="preserve">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1B0826E"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DC14FE" w:rsidRPr="005451E5">
              <w:rPr>
                <w:u w:val="single"/>
                <w:lang w:val="en-US"/>
              </w:rPr>
              <w:t>două</w:t>
            </w:r>
            <w:proofErr w:type="spellEnd"/>
            <w:r w:rsidR="00DC14FE" w:rsidRPr="005451E5">
              <w:rPr>
                <w:u w:val="single"/>
                <w:lang w:val="en-US"/>
              </w:rPr>
              <w:t xml:space="preserve"> (2)</w:t>
            </w:r>
            <w:r w:rsidRPr="005451E5">
              <w:rPr>
                <w:u w:val="single"/>
                <w:lang w:val="en-US"/>
              </w:rPr>
              <w:t xml:space="preserve"> </w:t>
            </w:r>
            <w:proofErr w:type="spellStart"/>
            <w:r w:rsidRPr="005451E5">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DF394C2"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5451E5" w:rsidRPr="005451E5">
              <w:rPr>
                <w:u w:val="single"/>
                <w:lang w:val="en-US"/>
              </w:rPr>
              <w:t>două</w:t>
            </w:r>
            <w:proofErr w:type="spellEnd"/>
            <w:r w:rsidR="005451E5" w:rsidRPr="005451E5">
              <w:rPr>
                <w:u w:val="single"/>
                <w:lang w:val="en-US"/>
              </w:rPr>
              <w:t xml:space="preserve"> (2) </w:t>
            </w:r>
            <w:r w:rsidRPr="005451E5">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F80AC7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5451E5">
              <w:rPr>
                <w:lang w:val="en-US"/>
              </w:rPr>
              <w:t>60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7E3953A6" w14:textId="77777777" w:rsidR="00702222" w:rsidRDefault="00702222" w:rsidP="007F29C0">
                  <w:pPr>
                    <w:tabs>
                      <w:tab w:val="left" w:pos="3295"/>
                    </w:tabs>
                    <w:rPr>
                      <w:b/>
                      <w:iCs/>
                      <w:lang w:val="en-US"/>
                    </w:rPr>
                  </w:pPr>
                  <w:r w:rsidRPr="006369F2">
                    <w:rPr>
                      <w:b/>
                      <w:iCs/>
                      <w:lang w:val="en-US"/>
                    </w:rPr>
                    <w:t>BENEFICIAR</w:t>
                  </w:r>
                </w:p>
                <w:p w14:paraId="6AE48D0A" w14:textId="784AF944" w:rsidR="000A0781" w:rsidRPr="006369F2" w:rsidRDefault="000A0781" w:rsidP="007F29C0">
                  <w:pPr>
                    <w:tabs>
                      <w:tab w:val="left" w:pos="3295"/>
                    </w:tabs>
                    <w:rPr>
                      <w:b/>
                      <w:lang w:val="en-US"/>
                    </w:rPr>
                  </w:pPr>
                  <w:r w:rsidRPr="001A043F">
                    <w:rPr>
                      <w:b/>
                      <w:bCs/>
                      <w:lang w:val="ro-MD"/>
                    </w:rPr>
                    <w:t>Consiliul raional Călărași</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50DC156E" w:rsidR="00702222" w:rsidRPr="000A0781" w:rsidRDefault="00702222" w:rsidP="007F29C0">
                  <w:pPr>
                    <w:tabs>
                      <w:tab w:val="left" w:pos="1134"/>
                      <w:tab w:val="left" w:pos="4680"/>
                      <w:tab w:val="left" w:pos="7020"/>
                    </w:tabs>
                    <w:suppressAutoHyphens/>
                    <w:jc w:val="both"/>
                    <w:rPr>
                      <w:lang w:val="ro-MD"/>
                    </w:rPr>
                  </w:pPr>
                  <w:r w:rsidRPr="006369F2">
                    <w:rPr>
                      <w:lang w:val="en-US"/>
                    </w:rPr>
                    <w:t>Adresa poştală:</w:t>
                  </w:r>
                  <w:r w:rsidR="000A0781" w:rsidRPr="00DB71B7">
                    <w:rPr>
                      <w:color w:val="000000" w:themeColor="text1"/>
                      <w:lang w:val="en-US"/>
                    </w:rPr>
                    <w:t xml:space="preserve"> or. Călărași, str. </w:t>
                  </w:r>
                  <w:r w:rsidR="000A0781" w:rsidRPr="00164A27">
                    <w:rPr>
                      <w:color w:val="000000" w:themeColor="text1"/>
                    </w:rPr>
                    <w:t>Biruinței 1/1</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06CE2A2D"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r w:rsidR="000A0781" w:rsidRPr="00164A27">
                    <w:rPr>
                      <w:color w:val="000000" w:themeColor="text1"/>
                    </w:rPr>
                    <w:t xml:space="preserve"> </w:t>
                  </w:r>
                  <w:r w:rsidR="000A0781">
                    <w:rPr>
                      <w:color w:val="000000" w:themeColor="text1"/>
                    </w:rPr>
                    <w:t>(</w:t>
                  </w:r>
                  <w:r w:rsidR="000A0781" w:rsidRPr="00164A27">
                    <w:rPr>
                      <w:color w:val="000000" w:themeColor="text1"/>
                    </w:rPr>
                    <w:t>0244)22058</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0A67C68F"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r w:rsidR="000A0781" w:rsidRPr="00164A27">
                    <w:rPr>
                      <w:color w:val="000000" w:themeColor="text1"/>
                    </w:rPr>
                    <w:t xml:space="preserve"> 1007601009886</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4762DFB2" w:rsidR="00702222" w:rsidRPr="000A0781" w:rsidRDefault="00702222" w:rsidP="007F29C0">
                  <w:pPr>
                    <w:tabs>
                      <w:tab w:val="left" w:pos="1134"/>
                      <w:tab w:val="left" w:pos="4680"/>
                      <w:tab w:val="left" w:pos="7020"/>
                    </w:tabs>
                    <w:suppressAutoHyphens/>
                    <w:jc w:val="both"/>
                    <w:rPr>
                      <w:lang w:val="ro-MD"/>
                    </w:rPr>
                  </w:pPr>
                  <w:r w:rsidRPr="006369F2">
                    <w:rPr>
                      <w:lang w:val="en-US"/>
                    </w:rPr>
                    <w:t>Banca:</w:t>
                  </w:r>
                  <w:r w:rsidR="000A0781" w:rsidRPr="00DB71B7">
                    <w:rPr>
                      <w:color w:val="000000" w:themeColor="text1"/>
                      <w:lang w:val="en-US"/>
                    </w:rPr>
                    <w:t xml:space="preserve"> MF-TR Centru Călărași</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0B4A47BB" w14:textId="3BAE8D67" w:rsidR="000A0781" w:rsidRDefault="00702222" w:rsidP="007F29C0">
                  <w:pPr>
                    <w:tabs>
                      <w:tab w:val="left" w:pos="1134"/>
                      <w:tab w:val="left" w:pos="4680"/>
                      <w:tab w:val="left" w:pos="7020"/>
                    </w:tabs>
                    <w:suppressAutoHyphens/>
                    <w:jc w:val="both"/>
                    <w:rPr>
                      <w:lang w:val="en-US"/>
                    </w:rPr>
                  </w:pPr>
                  <w:r w:rsidRPr="006369F2">
                    <w:rPr>
                      <w:lang w:val="en-US"/>
                    </w:rPr>
                    <w:t xml:space="preserve">Cod </w:t>
                  </w:r>
                  <w:r w:rsidR="000A0781" w:rsidRPr="00DB71B7">
                    <w:rPr>
                      <w:color w:val="000000" w:themeColor="text1"/>
                      <w:lang w:val="en-US"/>
                    </w:rPr>
                    <w:t>TREZMD2X</w:t>
                  </w:r>
                </w:p>
                <w:p w14:paraId="11F86280" w14:textId="1E025B97" w:rsidR="00702222" w:rsidRPr="006369F2" w:rsidRDefault="00702222" w:rsidP="007F29C0">
                  <w:pPr>
                    <w:tabs>
                      <w:tab w:val="left" w:pos="1134"/>
                      <w:tab w:val="left" w:pos="4680"/>
                      <w:tab w:val="left" w:pos="7020"/>
                    </w:tabs>
                    <w:suppressAutoHyphens/>
                    <w:jc w:val="both"/>
                    <w:rPr>
                      <w:lang w:val="en-US"/>
                    </w:rPr>
                  </w:pPr>
                  <w:r w:rsidRPr="006369F2">
                    <w:rPr>
                      <w:lang w:val="en-US"/>
                    </w:rPr>
                    <w:t>IBAN:</w:t>
                  </w:r>
                  <w:r w:rsidR="000A0781" w:rsidRPr="008D5F4C">
                    <w:rPr>
                      <w:sz w:val="22"/>
                      <w:szCs w:val="22"/>
                      <w:shd w:val="clear" w:color="auto" w:fill="FFFFFF"/>
                      <w:lang w:val="en-US"/>
                    </w:rPr>
                    <w:t xml:space="preserve"> MD72TRPDBH312120A11618AB</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0C462E"/>
    <w:multiLevelType w:val="multilevel"/>
    <w:tmpl w:val="169A5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3"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7"/>
  </w:num>
  <w:num w:numId="2" w16cid:durableId="2126997186">
    <w:abstractNumId w:val="47"/>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9"/>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1"/>
  </w:num>
  <w:num w:numId="19" w16cid:durableId="544024064">
    <w:abstractNumId w:val="36"/>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40"/>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8"/>
  </w:num>
  <w:num w:numId="35" w16cid:durableId="484246065">
    <w:abstractNumId w:val="15"/>
  </w:num>
  <w:num w:numId="36" w16cid:durableId="1307079521">
    <w:abstractNumId w:val="44"/>
  </w:num>
  <w:num w:numId="37" w16cid:durableId="71124611">
    <w:abstractNumId w:val="42"/>
  </w:num>
  <w:num w:numId="38" w16cid:durableId="828785723">
    <w:abstractNumId w:val="46"/>
  </w:num>
  <w:num w:numId="39" w16cid:durableId="248925584">
    <w:abstractNumId w:val="5"/>
  </w:num>
  <w:num w:numId="40" w16cid:durableId="1038050779">
    <w:abstractNumId w:val="32"/>
  </w:num>
  <w:num w:numId="41" w16cid:durableId="1335066228">
    <w:abstractNumId w:val="29"/>
  </w:num>
  <w:num w:numId="42" w16cid:durableId="1473791682">
    <w:abstractNumId w:val="35"/>
  </w:num>
  <w:num w:numId="43" w16cid:durableId="1159271683">
    <w:abstractNumId w:val="17"/>
  </w:num>
  <w:num w:numId="44" w16cid:durableId="910892398">
    <w:abstractNumId w:val="23"/>
  </w:num>
  <w:num w:numId="45" w16cid:durableId="1054933539">
    <w:abstractNumId w:val="45"/>
  </w:num>
  <w:num w:numId="46" w16cid:durableId="934943340">
    <w:abstractNumId w:val="24"/>
  </w:num>
  <w:num w:numId="47" w16cid:durableId="1995063765">
    <w:abstractNumId w:val="43"/>
  </w:num>
  <w:num w:numId="48" w16cid:durableId="227032240">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781"/>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058D"/>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2A2"/>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C5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ED8"/>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795297313">
      <w:bodyDiv w:val="1"/>
      <w:marLeft w:val="0"/>
      <w:marRight w:val="0"/>
      <w:marTop w:val="0"/>
      <w:marBottom w:val="0"/>
      <w:divBdr>
        <w:top w:val="none" w:sz="0" w:space="0" w:color="auto"/>
        <w:left w:val="none" w:sz="0" w:space="0" w:color="auto"/>
        <w:bottom w:val="none" w:sz="0" w:space="0" w:color="auto"/>
        <w:right w:val="none" w:sz="0" w:space="0" w:color="auto"/>
      </w:divBdr>
      <w:divsChild>
        <w:div w:id="1296329637">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39430827">
      <w:bodyDiv w:val="1"/>
      <w:marLeft w:val="0"/>
      <w:marRight w:val="0"/>
      <w:marTop w:val="0"/>
      <w:marBottom w:val="0"/>
      <w:divBdr>
        <w:top w:val="none" w:sz="0" w:space="0" w:color="auto"/>
        <w:left w:val="none" w:sz="0" w:space="0" w:color="auto"/>
        <w:bottom w:val="none" w:sz="0" w:space="0" w:color="auto"/>
        <w:right w:val="none" w:sz="0" w:space="0" w:color="auto"/>
      </w:divBdr>
      <w:divsChild>
        <w:div w:id="1731534651">
          <w:marLeft w:val="0"/>
          <w:marRight w:val="0"/>
          <w:marTop w:val="0"/>
          <w:marBottom w:val="0"/>
          <w:divBdr>
            <w:top w:val="none" w:sz="0" w:space="0" w:color="auto"/>
            <w:left w:val="none" w:sz="0" w:space="0" w:color="auto"/>
            <w:bottom w:val="none" w:sz="0" w:space="0" w:color="auto"/>
            <w:right w:val="none" w:sz="0" w:space="0" w:color="auto"/>
          </w:divBdr>
        </w:div>
      </w:divsChild>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871216427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74</Pages>
  <Words>28524</Words>
  <Characters>165440</Characters>
  <Application>Microsoft Office Word</Application>
  <DocSecurity>0</DocSecurity>
  <Lines>1378</Lines>
  <Paragraphs>387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2021-06-01T11:52:00Z</cp:lastPrinted>
  <dcterms:created xsi:type="dcterms:W3CDTF">2026-02-03T11:46:00Z</dcterms:created>
  <dcterms:modified xsi:type="dcterms:W3CDTF">2026-08-19T07:22:00Z</dcterms:modified>
</cp:coreProperties>
</file>