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904C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904C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904CC">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904CC">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904CC">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904CC">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904CC">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904CC">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904CC">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904CC">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904CC">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904CC">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904CC">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904CC">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904CC">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904CC">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904CC">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904CC">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904CC">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904CC">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904CC">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904CC">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904CC" w:rsidP="008904CC">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904C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904CC">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904CC">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904C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904C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904C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904C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904C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904C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904C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904CC">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904CC">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904C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904C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904C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904C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904C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904C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8904CC">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8904CC">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8904CC">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8904CC">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8904C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8904C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8904C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8904C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8904C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8904C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8904C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8904C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8904C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8904C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8904C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8904C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8904C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8904C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8904C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8904C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8904C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8904C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8904CC">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8904C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8904C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8904C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8904C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8904C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8904C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8904C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8904C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8904C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8904C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8904C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8904C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8904C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8904C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8904C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904CC">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904C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904C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904C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904C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8904C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8904C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904C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904C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8904C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8904C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8904C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8904C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904C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8904C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8904C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904C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904C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904C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904C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904C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904C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8904C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904C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904CC">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904CC">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904CC">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904CC">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904C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904C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904C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904C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904C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904C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904CC">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904CC">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8904CC">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904CC">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904CC">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904CC">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904CC">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904CC">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904CC">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904CC">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904CC">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04CC">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202A15C6"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proofErr w:type="gramStart"/>
            <w:r w:rsidRPr="00892FAB">
              <w:rPr>
                <w:b/>
                <w:noProof w:val="0"/>
                <w:lang w:val="en-US" w:eastAsia="ru-RU"/>
              </w:rPr>
              <w:t xml:space="preserve">lucrările </w:t>
            </w:r>
            <w:r w:rsidR="00B739FA" w:rsidRPr="00DC7631">
              <w:rPr>
                <w:b/>
                <w:i/>
                <w:iCs/>
                <w:color w:val="000000" w:themeColor="text1"/>
                <w:shd w:val="clear" w:color="auto" w:fill="FFFFFF"/>
                <w:lang w:val="ro-MD" w:eastAsia="ru-RU"/>
              </w:rPr>
              <w:t>”</w:t>
            </w:r>
            <w:r w:rsidR="00B739FA">
              <w:rPr>
                <w:b/>
                <w:bCs/>
                <w:i/>
                <w:iCs/>
                <w:color w:val="000000" w:themeColor="text1"/>
                <w:sz w:val="26"/>
                <w:szCs w:val="26"/>
                <w:lang w:val="ro-MD" w:eastAsia="ru-RU"/>
              </w:rPr>
              <w:t>Lucrări</w:t>
            </w:r>
            <w:proofErr w:type="gramEnd"/>
            <w:r w:rsidR="00B739FA">
              <w:rPr>
                <w:b/>
                <w:bCs/>
                <w:i/>
                <w:iCs/>
                <w:color w:val="000000" w:themeColor="text1"/>
                <w:sz w:val="26"/>
                <w:szCs w:val="26"/>
                <w:lang w:val="ro-MD" w:eastAsia="ru-RU"/>
              </w:rPr>
              <w:t xml:space="preserve"> de reparație a drumurilor locale, str. 31 August intersecție cu str. V. Pocoi din s. Slobozia Mare, r. Cahul”</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904CC">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904CC">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904CC">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904CC">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904CC">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904CC">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904CC">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2E89915B"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w:t>
            </w:r>
            <w:r w:rsidRPr="00B739FA">
              <w:rPr>
                <w:noProof w:val="0"/>
                <w:color w:val="FF0000"/>
                <w:lang w:val="en-US" w:eastAsia="ru-RU"/>
              </w:rPr>
              <w:t xml:space="preserve">de </w:t>
            </w:r>
            <w:r w:rsidR="00B739FA" w:rsidRPr="00B739FA">
              <w:rPr>
                <w:noProof w:val="0"/>
                <w:color w:val="FF0000"/>
                <w:lang w:val="en-US" w:eastAsia="ru-RU"/>
              </w:rPr>
              <w:t>2</w:t>
            </w:r>
            <w:r w:rsidRPr="00B739FA">
              <w:rPr>
                <w:noProof w:val="0"/>
                <w:color w:val="FF0000"/>
                <w:lang w:val="en-US" w:eastAsia="ru-RU"/>
              </w:rPr>
              <w:t xml:space="preserve"> luni</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904CC">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904CC">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904CC">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2D1F9CE8"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 curge de la data recepției la termi</w:t>
            </w:r>
            <w:r w:rsidR="00B739FA">
              <w:rPr>
                <w:noProof w:val="0"/>
                <w:lang w:val="en-US" w:eastAsia="ru-RU"/>
              </w:rPr>
              <w:t xml:space="preserve">narea lucrărilor și </w:t>
            </w:r>
            <w:proofErr w:type="gramStart"/>
            <w:r w:rsidR="00B739FA">
              <w:rPr>
                <w:noProof w:val="0"/>
                <w:lang w:val="en-US" w:eastAsia="ru-RU"/>
              </w:rPr>
              <w:t>este  de</w:t>
            </w:r>
            <w:proofErr w:type="gramEnd"/>
            <w:r w:rsidR="00B739FA">
              <w:rPr>
                <w:noProof w:val="0"/>
                <w:lang w:val="en-US" w:eastAsia="ru-RU"/>
              </w:rPr>
              <w:t xml:space="preserve">  60</w:t>
            </w:r>
            <w:r w:rsidRPr="00892FAB">
              <w:rPr>
                <w:noProof w:val="0"/>
                <w:lang w:val="en-US" w:eastAsia="ru-RU"/>
              </w:rPr>
              <w:t xml:space="preserve">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04CC">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904CC">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904C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904CC">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904CC">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904C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904CC">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904CC">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904C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904CC">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904CC">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904CC">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904CC">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904CC">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904CC">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904CC">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904CC">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904CC">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04CC">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04CC">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04CC">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12FB14BF"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r w:rsidR="00B739FA">
                    <w:rPr>
                      <w:noProof w:val="0"/>
                      <w:lang w:val="en-US" w:eastAsia="ru-RU"/>
                    </w:rPr>
                    <w:t>s. Slobozia Mare</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46CD2E0A"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r w:rsidR="00B739FA">
                    <w:rPr>
                      <w:noProof w:val="0"/>
                      <w:lang w:val="en-US" w:eastAsia="ru-RU"/>
                    </w:rPr>
                    <w:t>067217988/029961236</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25073C5B"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B739FA">
                    <w:rPr>
                      <w:noProof w:val="0"/>
                      <w:lang w:val="en-US" w:eastAsia="ru-RU"/>
                    </w:rPr>
                    <w:t>1007601007044</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371A1068"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B739FA">
                    <w:rPr>
                      <w:noProof w:val="0"/>
                      <w:lang w:val="en-US" w:eastAsia="ru-RU"/>
                    </w:rPr>
                    <w:t>TREZMD2X</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36CBB911"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r w:rsidR="00B739FA">
                    <w:rPr>
                      <w:rFonts w:ascii="Segoe UI" w:hAnsi="Segoe UI" w:cs="Segoe UI"/>
                      <w:sz w:val="20"/>
                      <w:szCs w:val="20"/>
                      <w:shd w:val="clear" w:color="auto" w:fill="FAFAFA"/>
                    </w:rPr>
                    <w:t xml:space="preserve"> </w:t>
                  </w:r>
                  <w:r w:rsidR="00B739FA">
                    <w:rPr>
                      <w:rFonts w:ascii="Segoe UI" w:hAnsi="Segoe UI" w:cs="Segoe UI"/>
                      <w:sz w:val="20"/>
                      <w:szCs w:val="20"/>
                      <w:shd w:val="clear" w:color="auto" w:fill="FAFAFA"/>
                    </w:rPr>
                    <w:t>MD03TRPDAH312120F10672AB</w:t>
                  </w:r>
                  <w:bookmarkStart w:id="63" w:name="_GoBack"/>
                  <w:bookmarkEnd w:id="63"/>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04CC">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904C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904C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904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904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904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904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904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904C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904C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04CC">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8904CC">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8904CC">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8904CC">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8904CC">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8904CC">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FC8AB" w14:textId="77777777" w:rsidR="008904CC" w:rsidRDefault="008904CC" w:rsidP="00A20ACF">
      <w:r>
        <w:separator/>
      </w:r>
    </w:p>
  </w:endnote>
  <w:endnote w:type="continuationSeparator" w:id="0">
    <w:p w14:paraId="79DF994D" w14:textId="77777777" w:rsidR="008904CC" w:rsidRDefault="008904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8BB158E" w:rsidR="008F1D40" w:rsidRDefault="008F1D40">
        <w:pPr>
          <w:pStyle w:val="a4"/>
          <w:jc w:val="right"/>
        </w:pPr>
        <w:r>
          <w:fldChar w:fldCharType="begin"/>
        </w:r>
        <w:r>
          <w:instrText xml:space="preserve"> PAGE   \* MERGEFORMAT </w:instrText>
        </w:r>
        <w:r>
          <w:fldChar w:fldCharType="separate"/>
        </w:r>
        <w:r w:rsidR="00B739FA">
          <w:t>68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2E3ECE" w14:textId="77777777" w:rsidR="008904CC" w:rsidRDefault="008904CC" w:rsidP="00A20ACF">
      <w:r>
        <w:separator/>
      </w:r>
    </w:p>
  </w:footnote>
  <w:footnote w:type="continuationSeparator" w:id="0">
    <w:p w14:paraId="3F87A5E3" w14:textId="77777777" w:rsidR="008904CC" w:rsidRDefault="008904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4CC"/>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39FA"/>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CDF42-C74B-4C38-B0D6-94B72E680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70</Pages>
  <Words>28104</Words>
  <Characters>160197</Characters>
  <Application>Microsoft Office Word</Application>
  <DocSecurity>0</DocSecurity>
  <Lines>1334</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PC-Admin2</cp:lastModifiedBy>
  <cp:revision>10</cp:revision>
  <cp:lastPrinted>2021-06-01T11:52:00Z</cp:lastPrinted>
  <dcterms:created xsi:type="dcterms:W3CDTF">2026-02-19T08:09:00Z</dcterms:created>
  <dcterms:modified xsi:type="dcterms:W3CDTF">2026-03-05T08:09:00Z</dcterms:modified>
</cp:coreProperties>
</file>