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F50" w:rsidRDefault="00B66F50" w:rsidP="00B66F50">
      <w:pPr>
        <w:ind w:right="567"/>
        <w:jc w:val="right"/>
        <w:rPr>
          <w:b/>
          <w:bCs/>
          <w:sz w:val="28"/>
          <w:szCs w:val="28"/>
          <w:lang w:val="en-US"/>
        </w:rPr>
      </w:pPr>
    </w:p>
    <w:p w:rsidR="008B47FF" w:rsidRPr="008B47FF" w:rsidRDefault="008B47FF" w:rsidP="008B47FF">
      <w:pPr>
        <w:ind w:right="567"/>
        <w:jc w:val="center"/>
        <w:rPr>
          <w:b/>
          <w:bCs/>
          <w:sz w:val="28"/>
          <w:szCs w:val="28"/>
          <w:lang w:val="en-US"/>
        </w:rPr>
      </w:pPr>
      <w:r w:rsidRPr="008B47FF">
        <w:rPr>
          <w:b/>
          <w:bCs/>
          <w:sz w:val="28"/>
          <w:szCs w:val="28"/>
          <w:lang w:val="en-US"/>
        </w:rPr>
        <w:t>CAIET DE SARCINI</w:t>
      </w:r>
      <w:r w:rsidR="008F0214">
        <w:rPr>
          <w:b/>
          <w:bCs/>
          <w:sz w:val="28"/>
          <w:szCs w:val="28"/>
          <w:lang w:val="en-US"/>
        </w:rPr>
        <w:t xml:space="preserve"> </w:t>
      </w:r>
    </w:p>
    <w:p w:rsidR="00734256" w:rsidRPr="008F0214" w:rsidRDefault="00734256" w:rsidP="00734256">
      <w:pPr>
        <w:ind w:right="567"/>
        <w:jc w:val="center"/>
        <w:rPr>
          <w:b/>
          <w:bCs/>
          <w:sz w:val="28"/>
          <w:szCs w:val="28"/>
          <w:lang w:val="ro-MD"/>
        </w:rPr>
      </w:pPr>
      <w:proofErr w:type="gramStart"/>
      <w:r w:rsidRPr="00734256">
        <w:rPr>
          <w:b/>
          <w:bCs/>
          <w:sz w:val="28"/>
          <w:szCs w:val="28"/>
          <w:lang w:val="en-US"/>
        </w:rPr>
        <w:t>PENTRU  CONCURS</w:t>
      </w:r>
      <w:proofErr w:type="gramEnd"/>
      <w:r w:rsidRPr="00734256">
        <w:rPr>
          <w:b/>
          <w:bCs/>
          <w:sz w:val="28"/>
          <w:szCs w:val="28"/>
          <w:lang w:val="en-US"/>
        </w:rPr>
        <w:t xml:space="preserve"> PRIN </w:t>
      </w:r>
      <w:r w:rsidR="008F0214">
        <w:rPr>
          <w:b/>
          <w:bCs/>
          <w:sz w:val="28"/>
          <w:szCs w:val="28"/>
          <w:lang w:val="en-US"/>
        </w:rPr>
        <w:t>CEREREA OFERTELOR DE PRE</w:t>
      </w:r>
      <w:r w:rsidR="008F0214">
        <w:rPr>
          <w:b/>
          <w:bCs/>
          <w:sz w:val="28"/>
          <w:szCs w:val="28"/>
          <w:lang w:val="ro-MD"/>
        </w:rPr>
        <w:t>Ț</w:t>
      </w:r>
    </w:p>
    <w:p w:rsidR="001F276C" w:rsidRDefault="001F276C" w:rsidP="008B47FF">
      <w:pPr>
        <w:ind w:right="567"/>
        <w:jc w:val="center"/>
        <w:rPr>
          <w:b/>
          <w:bCs/>
          <w:sz w:val="28"/>
          <w:szCs w:val="28"/>
          <w:lang w:val="ro-MD"/>
        </w:rPr>
      </w:pPr>
    </w:p>
    <w:p w:rsidR="00165949" w:rsidRDefault="00165949" w:rsidP="00165949">
      <w:pPr>
        <w:autoSpaceDE/>
        <w:autoSpaceDN/>
        <w:ind w:firstLine="709"/>
        <w:jc w:val="both"/>
        <w:rPr>
          <w:bCs/>
          <w:sz w:val="22"/>
          <w:szCs w:val="22"/>
          <w:lang w:val="en-US"/>
        </w:rPr>
      </w:pPr>
      <w:r w:rsidRPr="00165949">
        <w:rPr>
          <w:b/>
          <w:noProof/>
          <w:sz w:val="24"/>
          <w:szCs w:val="24"/>
          <w:lang w:val="ro-MD" w:eastAsia="en-US"/>
        </w:rPr>
        <w:t>Obiectul:</w:t>
      </w:r>
      <w:r w:rsidRPr="00165949">
        <w:rPr>
          <w:sz w:val="22"/>
          <w:szCs w:val="22"/>
          <w:lang w:val="ro-RO"/>
        </w:rPr>
        <w:t xml:space="preserve"> </w:t>
      </w:r>
      <w:r w:rsidRPr="0026768D">
        <w:rPr>
          <w:sz w:val="22"/>
          <w:szCs w:val="22"/>
          <w:lang w:val="ro-RO"/>
        </w:rPr>
        <w:t xml:space="preserve">Lucrări de </w:t>
      </w:r>
      <w:r>
        <w:rPr>
          <w:sz w:val="22"/>
          <w:szCs w:val="22"/>
          <w:lang w:val="ro-RO"/>
        </w:rPr>
        <w:t xml:space="preserve">schimbare a ferestrelor în blocul </w:t>
      </w:r>
      <w:r w:rsidRPr="0026768D">
        <w:rPr>
          <w:sz w:val="22"/>
          <w:szCs w:val="22"/>
          <w:lang w:val="ro-RO"/>
        </w:rPr>
        <w:t>administrativ nr. 1</w:t>
      </w:r>
      <w:r>
        <w:rPr>
          <w:b/>
          <w:bCs/>
          <w:sz w:val="22"/>
          <w:szCs w:val="22"/>
          <w:lang w:val="en-US"/>
        </w:rPr>
        <w:t xml:space="preserve">, </w:t>
      </w:r>
      <w:r w:rsidRPr="0026768D">
        <w:rPr>
          <w:bCs/>
          <w:sz w:val="22"/>
          <w:szCs w:val="22"/>
          <w:lang w:val="en-US"/>
        </w:rPr>
        <w:t xml:space="preserve">cu </w:t>
      </w:r>
      <w:proofErr w:type="spellStart"/>
      <w:r w:rsidRPr="0026768D">
        <w:rPr>
          <w:bCs/>
          <w:sz w:val="22"/>
          <w:szCs w:val="22"/>
          <w:lang w:val="en-US"/>
        </w:rPr>
        <w:t>nr</w:t>
      </w:r>
      <w:proofErr w:type="spellEnd"/>
      <w:r w:rsidRPr="0026768D">
        <w:rPr>
          <w:bCs/>
          <w:sz w:val="22"/>
          <w:szCs w:val="22"/>
          <w:lang w:val="en-US"/>
        </w:rPr>
        <w:t xml:space="preserve">. </w:t>
      </w:r>
      <w:proofErr w:type="gramStart"/>
      <w:r w:rsidRPr="0026768D">
        <w:rPr>
          <w:bCs/>
          <w:sz w:val="22"/>
          <w:szCs w:val="22"/>
          <w:lang w:val="en-US"/>
        </w:rPr>
        <w:t>cadastral</w:t>
      </w:r>
      <w:proofErr w:type="gramEnd"/>
      <w:r w:rsidRPr="0026768D">
        <w:rPr>
          <w:bCs/>
          <w:sz w:val="22"/>
          <w:szCs w:val="22"/>
          <w:lang w:val="en-US"/>
        </w:rPr>
        <w:t xml:space="preserve"> 0100419455.01</w:t>
      </w:r>
      <w:r>
        <w:rPr>
          <w:bCs/>
          <w:sz w:val="22"/>
          <w:szCs w:val="22"/>
          <w:lang w:val="en-US"/>
        </w:rPr>
        <w:t xml:space="preserve"> din</w:t>
      </w:r>
      <w:r w:rsidRPr="0026768D">
        <w:rPr>
          <w:bCs/>
          <w:sz w:val="22"/>
          <w:szCs w:val="22"/>
          <w:lang w:val="en-US"/>
        </w:rPr>
        <w:t xml:space="preserve"> str. Constantin </w:t>
      </w:r>
      <w:proofErr w:type="spellStart"/>
      <w:r w:rsidRPr="0026768D">
        <w:rPr>
          <w:bCs/>
          <w:sz w:val="22"/>
          <w:szCs w:val="22"/>
          <w:lang w:val="en-US"/>
        </w:rPr>
        <w:t>Tanase</w:t>
      </w:r>
      <w:proofErr w:type="spellEnd"/>
      <w:r w:rsidRPr="0026768D">
        <w:rPr>
          <w:bCs/>
          <w:sz w:val="22"/>
          <w:szCs w:val="22"/>
          <w:lang w:val="en-US"/>
        </w:rPr>
        <w:t>, 7</w:t>
      </w:r>
      <w:r>
        <w:rPr>
          <w:bCs/>
          <w:sz w:val="22"/>
          <w:szCs w:val="22"/>
          <w:lang w:val="en-US"/>
        </w:rPr>
        <w:t>.</w:t>
      </w:r>
    </w:p>
    <w:p w:rsidR="00B62F2B" w:rsidRPr="00165949" w:rsidRDefault="00B62F2B" w:rsidP="00165949">
      <w:pPr>
        <w:autoSpaceDE/>
        <w:autoSpaceDN/>
        <w:ind w:firstLine="709"/>
        <w:jc w:val="both"/>
        <w:rPr>
          <w:noProof/>
          <w:sz w:val="24"/>
          <w:szCs w:val="24"/>
          <w:lang w:val="ro-MD" w:eastAsia="en-US"/>
        </w:rPr>
      </w:pPr>
    </w:p>
    <w:p w:rsidR="00165949" w:rsidRDefault="00165949" w:rsidP="00165949">
      <w:pPr>
        <w:autoSpaceDE/>
        <w:autoSpaceDN/>
        <w:ind w:firstLine="709"/>
        <w:jc w:val="both"/>
        <w:rPr>
          <w:noProof/>
          <w:sz w:val="24"/>
          <w:szCs w:val="24"/>
          <w:lang w:val="ro-MD" w:eastAsia="en-US"/>
        </w:rPr>
      </w:pPr>
      <w:r w:rsidRPr="00165949">
        <w:rPr>
          <w:b/>
          <w:noProof/>
          <w:sz w:val="24"/>
          <w:szCs w:val="24"/>
          <w:lang w:val="ro-MD" w:eastAsia="en-US"/>
        </w:rPr>
        <w:t>Autoritatea contractantă:</w:t>
      </w:r>
      <w:r>
        <w:rPr>
          <w:noProof/>
          <w:sz w:val="24"/>
          <w:szCs w:val="24"/>
          <w:lang w:val="ro-MD" w:eastAsia="en-US"/>
        </w:rPr>
        <w:t xml:space="preserve"> Ministerul Finanțelor, str. Constantin Tănase, 7.</w:t>
      </w:r>
    </w:p>
    <w:p w:rsidR="00165949" w:rsidRPr="00165949" w:rsidRDefault="00165949" w:rsidP="00165949">
      <w:pPr>
        <w:autoSpaceDE/>
        <w:autoSpaceDN/>
        <w:ind w:firstLine="709"/>
        <w:jc w:val="both"/>
        <w:rPr>
          <w:i/>
          <w:noProof/>
          <w:sz w:val="24"/>
          <w:szCs w:val="24"/>
          <w:lang w:val="ro-MD" w:eastAsia="en-US"/>
        </w:rPr>
      </w:pPr>
    </w:p>
    <w:p w:rsidR="00165949" w:rsidRPr="00165949" w:rsidRDefault="00165949" w:rsidP="00165949">
      <w:pPr>
        <w:autoSpaceDE/>
        <w:autoSpaceDN/>
        <w:ind w:firstLine="709"/>
        <w:jc w:val="both"/>
        <w:rPr>
          <w:bCs/>
          <w:sz w:val="24"/>
          <w:szCs w:val="24"/>
          <w:lang w:val="ro-MD"/>
        </w:rPr>
      </w:pPr>
      <w:r w:rsidRPr="00165949">
        <w:rPr>
          <w:bCs/>
          <w:sz w:val="24"/>
          <w:szCs w:val="24"/>
          <w:lang w:val="ro-MD"/>
        </w:rPr>
        <w:t>1 . Descriere generală</w:t>
      </w:r>
    </w:p>
    <w:p w:rsidR="00165949" w:rsidRDefault="00165949" w:rsidP="00165949">
      <w:pPr>
        <w:autoSpaceDE/>
        <w:autoSpaceDN/>
        <w:ind w:firstLine="709"/>
        <w:jc w:val="both"/>
        <w:rPr>
          <w:bCs/>
          <w:sz w:val="22"/>
          <w:szCs w:val="22"/>
          <w:lang w:val="en-US"/>
        </w:rPr>
      </w:pPr>
      <w:r w:rsidRPr="0026768D">
        <w:rPr>
          <w:sz w:val="22"/>
          <w:szCs w:val="22"/>
          <w:lang w:val="ro-RO"/>
        </w:rPr>
        <w:t xml:space="preserve">Lucrări de </w:t>
      </w:r>
      <w:r>
        <w:rPr>
          <w:sz w:val="22"/>
          <w:szCs w:val="22"/>
          <w:lang w:val="ro-RO"/>
        </w:rPr>
        <w:t xml:space="preserve">schimbare a ferestrelor în blocul </w:t>
      </w:r>
      <w:r w:rsidRPr="0026768D">
        <w:rPr>
          <w:sz w:val="22"/>
          <w:szCs w:val="22"/>
          <w:lang w:val="ro-RO"/>
        </w:rPr>
        <w:t>administrativ nr. 1</w:t>
      </w:r>
      <w:r>
        <w:rPr>
          <w:b/>
          <w:bCs/>
          <w:sz w:val="22"/>
          <w:szCs w:val="22"/>
          <w:lang w:val="en-US"/>
        </w:rPr>
        <w:t xml:space="preserve">, </w:t>
      </w:r>
      <w:r w:rsidRPr="0026768D">
        <w:rPr>
          <w:bCs/>
          <w:sz w:val="22"/>
          <w:szCs w:val="22"/>
          <w:lang w:val="en-US"/>
        </w:rPr>
        <w:t xml:space="preserve">cu </w:t>
      </w:r>
      <w:proofErr w:type="spellStart"/>
      <w:r w:rsidRPr="0026768D">
        <w:rPr>
          <w:bCs/>
          <w:sz w:val="22"/>
          <w:szCs w:val="22"/>
          <w:lang w:val="en-US"/>
        </w:rPr>
        <w:t>nr</w:t>
      </w:r>
      <w:proofErr w:type="spellEnd"/>
      <w:r w:rsidRPr="0026768D">
        <w:rPr>
          <w:bCs/>
          <w:sz w:val="22"/>
          <w:szCs w:val="22"/>
          <w:lang w:val="en-US"/>
        </w:rPr>
        <w:t xml:space="preserve">. </w:t>
      </w:r>
      <w:proofErr w:type="gramStart"/>
      <w:r w:rsidRPr="0026768D">
        <w:rPr>
          <w:bCs/>
          <w:sz w:val="22"/>
          <w:szCs w:val="22"/>
          <w:lang w:val="en-US"/>
        </w:rPr>
        <w:t>cadastral</w:t>
      </w:r>
      <w:proofErr w:type="gramEnd"/>
      <w:r w:rsidRPr="0026768D">
        <w:rPr>
          <w:bCs/>
          <w:sz w:val="22"/>
          <w:szCs w:val="22"/>
          <w:lang w:val="en-US"/>
        </w:rPr>
        <w:t xml:space="preserve"> 0100419455.01</w:t>
      </w:r>
      <w:r w:rsidR="008A11F3">
        <w:rPr>
          <w:bCs/>
          <w:sz w:val="22"/>
          <w:szCs w:val="22"/>
          <w:lang w:val="en-US"/>
        </w:rPr>
        <w:t xml:space="preserve">, </w:t>
      </w:r>
      <w:proofErr w:type="spellStart"/>
      <w:r w:rsidR="008A11F3">
        <w:rPr>
          <w:bCs/>
          <w:sz w:val="22"/>
          <w:szCs w:val="22"/>
          <w:lang w:val="en-US"/>
        </w:rPr>
        <w:t>partea</w:t>
      </w:r>
      <w:proofErr w:type="spellEnd"/>
      <w:r w:rsidR="008A11F3">
        <w:rPr>
          <w:bCs/>
          <w:sz w:val="22"/>
          <w:szCs w:val="22"/>
          <w:lang w:val="en-US"/>
        </w:rPr>
        <w:t xml:space="preserve"> din</w:t>
      </w:r>
      <w:r w:rsidRPr="0026768D">
        <w:rPr>
          <w:bCs/>
          <w:sz w:val="22"/>
          <w:szCs w:val="22"/>
          <w:lang w:val="en-US"/>
        </w:rPr>
        <w:t xml:space="preserve"> str. </w:t>
      </w:r>
      <w:r w:rsidR="008A11F3">
        <w:rPr>
          <w:bCs/>
          <w:sz w:val="22"/>
          <w:szCs w:val="22"/>
          <w:lang w:val="en-US"/>
        </w:rPr>
        <w:t xml:space="preserve">Eugen </w:t>
      </w:r>
      <w:proofErr w:type="spellStart"/>
      <w:r w:rsidR="008A11F3">
        <w:rPr>
          <w:bCs/>
          <w:sz w:val="22"/>
          <w:szCs w:val="22"/>
          <w:lang w:val="en-US"/>
        </w:rPr>
        <w:t>Doga</w:t>
      </w:r>
      <w:proofErr w:type="spellEnd"/>
      <w:r w:rsidR="008A11F3">
        <w:rPr>
          <w:bCs/>
          <w:sz w:val="22"/>
          <w:szCs w:val="22"/>
          <w:lang w:val="en-US"/>
        </w:rPr>
        <w:t xml:space="preserve"> </w:t>
      </w:r>
      <w:proofErr w:type="spellStart"/>
      <w:r w:rsidR="008A11F3">
        <w:rPr>
          <w:bCs/>
          <w:sz w:val="22"/>
          <w:szCs w:val="22"/>
          <w:lang w:val="en-US"/>
        </w:rPr>
        <w:t>și</w:t>
      </w:r>
      <w:proofErr w:type="spellEnd"/>
      <w:r w:rsidR="008A11F3">
        <w:rPr>
          <w:bCs/>
          <w:sz w:val="22"/>
          <w:szCs w:val="22"/>
          <w:lang w:val="en-US"/>
        </w:rPr>
        <w:t xml:space="preserve"> Constantin </w:t>
      </w:r>
      <w:proofErr w:type="spellStart"/>
      <w:r w:rsidR="008A11F3">
        <w:rPr>
          <w:bCs/>
          <w:sz w:val="22"/>
          <w:szCs w:val="22"/>
          <w:lang w:val="en-US"/>
        </w:rPr>
        <w:t>Tanase</w:t>
      </w:r>
      <w:proofErr w:type="spellEnd"/>
      <w:r>
        <w:rPr>
          <w:bCs/>
          <w:sz w:val="22"/>
          <w:szCs w:val="22"/>
          <w:lang w:val="en-US"/>
        </w:rPr>
        <w:t>.</w:t>
      </w:r>
    </w:p>
    <w:p w:rsidR="008E2A84" w:rsidRDefault="008E2A84" w:rsidP="00165949">
      <w:pPr>
        <w:autoSpaceDE/>
        <w:autoSpaceDN/>
        <w:ind w:firstLine="709"/>
        <w:jc w:val="both"/>
        <w:rPr>
          <w:bCs/>
          <w:sz w:val="22"/>
          <w:szCs w:val="22"/>
          <w:lang w:val="en-US"/>
        </w:rPr>
      </w:pPr>
    </w:p>
    <w:p w:rsidR="00165949" w:rsidRPr="00165949" w:rsidRDefault="00165949" w:rsidP="00165949">
      <w:pPr>
        <w:autoSpaceDE/>
        <w:autoSpaceDN/>
        <w:ind w:firstLine="709"/>
        <w:jc w:val="both"/>
        <w:rPr>
          <w:b/>
          <w:noProof/>
          <w:sz w:val="24"/>
          <w:szCs w:val="24"/>
          <w:lang w:val="ro-MD" w:eastAsia="en-US"/>
        </w:rPr>
      </w:pPr>
      <w:r w:rsidRPr="008E2A84">
        <w:rPr>
          <w:noProof/>
          <w:sz w:val="24"/>
          <w:szCs w:val="24"/>
          <w:lang w:val="ro-MD" w:eastAsia="en-US"/>
        </w:rPr>
        <w:t>2</w:t>
      </w:r>
      <w:r w:rsidRPr="00165949">
        <w:rPr>
          <w:b/>
          <w:noProof/>
          <w:sz w:val="24"/>
          <w:szCs w:val="24"/>
          <w:lang w:val="ro-MD" w:eastAsia="en-US"/>
        </w:rPr>
        <w:t xml:space="preserve">. </w:t>
      </w:r>
      <w:r w:rsidRPr="00165949">
        <w:rPr>
          <w:noProof/>
          <w:sz w:val="24"/>
          <w:szCs w:val="24"/>
          <w:lang w:val="ro-MD" w:eastAsia="en-US"/>
        </w:rPr>
        <w:t>Materiale, compatibilităţi, reglementări tehnice şi standarde utilizate</w:t>
      </w:r>
    </w:p>
    <w:p w:rsidR="00165949" w:rsidRDefault="008E1385" w:rsidP="00165949">
      <w:pPr>
        <w:autoSpaceDE/>
        <w:autoSpaceDN/>
        <w:ind w:firstLine="709"/>
        <w:jc w:val="both"/>
        <w:rPr>
          <w:noProof/>
          <w:sz w:val="24"/>
          <w:szCs w:val="24"/>
          <w:lang w:val="ro-MD" w:eastAsia="en-US"/>
        </w:rPr>
      </w:pPr>
      <w:r>
        <w:rPr>
          <w:noProof/>
          <w:sz w:val="24"/>
          <w:szCs w:val="24"/>
          <w:lang w:val="ro-MD" w:eastAsia="en-US"/>
        </w:rPr>
        <w:t xml:space="preserve">Materialele utilizate trebuie să fie de calitatea menționată în caietul de sarcini (volumele de lucrări). În acest sens, la evaluare, operatorii economici vor prezenta lista materialelor obligatorii ce urmează a fi utilizate la executarea lucrărilor conform </w:t>
      </w:r>
      <w:r w:rsidR="00C92C9C" w:rsidRPr="00C92C9C">
        <w:rPr>
          <w:noProof/>
          <w:sz w:val="24"/>
          <w:szCs w:val="24"/>
          <w:lang w:val="ro-MD" w:eastAsia="en-US"/>
        </w:rPr>
        <w:t>anexei nr. 23</w:t>
      </w:r>
      <w:r w:rsidRPr="00C92C9C">
        <w:rPr>
          <w:noProof/>
          <w:sz w:val="24"/>
          <w:szCs w:val="24"/>
          <w:lang w:val="ro-MD" w:eastAsia="en-US"/>
        </w:rPr>
        <w:t xml:space="preserve"> din caietul de sarcini.</w:t>
      </w:r>
    </w:p>
    <w:p w:rsidR="008E2A84" w:rsidRDefault="008E2A84" w:rsidP="00165949">
      <w:pPr>
        <w:autoSpaceDE/>
        <w:autoSpaceDN/>
        <w:ind w:firstLine="709"/>
        <w:jc w:val="both"/>
        <w:rPr>
          <w:noProof/>
          <w:sz w:val="24"/>
          <w:szCs w:val="24"/>
          <w:lang w:val="ro-MD" w:eastAsia="en-US"/>
        </w:rPr>
      </w:pPr>
    </w:p>
    <w:p w:rsidR="003709D8" w:rsidRPr="008E2A84" w:rsidRDefault="003709D8" w:rsidP="003709D8">
      <w:pPr>
        <w:ind w:firstLine="567"/>
        <w:jc w:val="both"/>
        <w:rPr>
          <w:noProof/>
          <w:sz w:val="24"/>
          <w:szCs w:val="24"/>
          <w:lang w:val="ro-RO"/>
        </w:rPr>
      </w:pPr>
      <w:r>
        <w:rPr>
          <w:noProof/>
          <w:sz w:val="24"/>
          <w:szCs w:val="24"/>
          <w:lang w:val="ro-MD" w:eastAsia="en-US"/>
        </w:rPr>
        <w:t xml:space="preserve">  </w:t>
      </w:r>
      <w:r w:rsidRPr="008E2A84">
        <w:rPr>
          <w:noProof/>
          <w:sz w:val="24"/>
          <w:szCs w:val="24"/>
          <w:lang w:val="ro-MD" w:eastAsia="en-US"/>
        </w:rPr>
        <w:t xml:space="preserve">3. </w:t>
      </w:r>
      <w:r w:rsidRPr="008E2A84">
        <w:rPr>
          <w:noProof/>
          <w:sz w:val="24"/>
          <w:szCs w:val="24"/>
          <w:lang w:val="ro-RO"/>
        </w:rPr>
        <w:t>Prezentul Caiet de sarcini conţine anexe destinate să faciliteze elaborarea şi prezentarea ofertei, şi a documentelor care să permită grupului de lucru examinarea şi evaluarea tuturor ofertelor depuse, după cum urmează:</w:t>
      </w:r>
    </w:p>
    <w:p w:rsidR="005A7D16" w:rsidRPr="005A7D16" w:rsidRDefault="005A7D16" w:rsidP="0010522F">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r w:rsidRPr="005A7D16">
        <w:rPr>
          <w:sz w:val="24"/>
          <w:szCs w:val="24"/>
          <w:lang w:val="ro-MD" w:eastAsia="en-US"/>
        </w:rPr>
        <w:t>Cerere de participare (anexa nr. 7);</w:t>
      </w:r>
    </w:p>
    <w:p w:rsidR="005A7D16" w:rsidRDefault="005A7D16" w:rsidP="0010522F">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privind valabilitatea ofertei (anexa nr. 8);</w:t>
      </w:r>
    </w:p>
    <w:p w:rsidR="003F7EB9" w:rsidRPr="003F7EB9" w:rsidRDefault="003F7EB9" w:rsidP="003F7EB9">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r w:rsidRPr="005A7D16">
        <w:rPr>
          <w:sz w:val="24"/>
          <w:szCs w:val="24"/>
          <w:lang w:val="ro-MD" w:eastAsia="en-US"/>
        </w:rPr>
        <w:t xml:space="preserve">Scrisoare  de  </w:t>
      </w:r>
      <w:proofErr w:type="spellStart"/>
      <w:r w:rsidRPr="005A7D16">
        <w:rPr>
          <w:sz w:val="24"/>
          <w:szCs w:val="24"/>
          <w:lang w:val="ro-MD" w:eastAsia="en-US"/>
        </w:rPr>
        <w:t>garanţie</w:t>
      </w:r>
      <w:proofErr w:type="spellEnd"/>
      <w:r w:rsidRPr="005A7D16">
        <w:rPr>
          <w:sz w:val="24"/>
          <w:szCs w:val="24"/>
          <w:lang w:val="ro-MD" w:eastAsia="en-US"/>
        </w:rPr>
        <w:t xml:space="preserve">  bancară (anexa nr. 9);</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Grafic de executare a lucrărilor (anexa nr. 10.);</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 xml:space="preserve">Declarație privind </w:t>
      </w:r>
      <w:proofErr w:type="spellStart"/>
      <w:r w:rsidRPr="005A7D16">
        <w:rPr>
          <w:sz w:val="24"/>
          <w:szCs w:val="24"/>
          <w:lang w:val="ro-MD" w:eastAsia="en-US"/>
        </w:rPr>
        <w:t>experienţa</w:t>
      </w:r>
      <w:proofErr w:type="spellEnd"/>
      <w:r w:rsidRPr="005A7D16">
        <w:rPr>
          <w:sz w:val="24"/>
          <w:szCs w:val="24"/>
          <w:lang w:val="ro-MD" w:eastAsia="en-US"/>
        </w:rPr>
        <w:t xml:space="preserve"> similară (anexa nr. 12);</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Declarație privind lista principalelor lucrări executate în ultimul an de activitate (anexa nr. 13);</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2"/>
          <w:szCs w:val="22"/>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privind personalul de specialitate propus pentru implementarea contractului (anexa nr. 15);</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2"/>
          <w:szCs w:val="22"/>
          <w:lang w:val="ro-MD" w:eastAsia="en-US"/>
        </w:rPr>
      </w:pPr>
      <w:r w:rsidRPr="005A7D16">
        <w:rPr>
          <w:sz w:val="24"/>
          <w:szCs w:val="24"/>
          <w:lang w:val="ro-MD" w:eastAsia="en-US"/>
        </w:rPr>
        <w:t xml:space="preserve">Lista subcontractanților </w:t>
      </w:r>
      <w:proofErr w:type="spellStart"/>
      <w:r w:rsidRPr="005A7D16">
        <w:rPr>
          <w:sz w:val="24"/>
          <w:szCs w:val="24"/>
          <w:lang w:val="ro-MD" w:eastAsia="en-US"/>
        </w:rPr>
        <w:t>şi</w:t>
      </w:r>
      <w:proofErr w:type="spellEnd"/>
      <w:r w:rsidRPr="005A7D16">
        <w:rPr>
          <w:sz w:val="24"/>
          <w:szCs w:val="24"/>
          <w:lang w:val="ro-MD" w:eastAsia="en-US"/>
        </w:rPr>
        <w:t xml:space="preserve"> partea/</w:t>
      </w:r>
      <w:proofErr w:type="spellStart"/>
      <w:r w:rsidRPr="005A7D16">
        <w:rPr>
          <w:sz w:val="24"/>
          <w:szCs w:val="24"/>
          <w:lang w:val="ro-MD" w:eastAsia="en-US"/>
        </w:rPr>
        <w:t>părţile</w:t>
      </w:r>
      <w:proofErr w:type="spellEnd"/>
      <w:r w:rsidRPr="005A7D16">
        <w:rPr>
          <w:sz w:val="24"/>
          <w:szCs w:val="24"/>
          <w:lang w:val="ro-MD" w:eastAsia="en-US"/>
        </w:rPr>
        <w:t xml:space="preserve"> din contract care sunt îndeplinite de </w:t>
      </w:r>
      <w:proofErr w:type="spellStart"/>
      <w:r w:rsidRPr="005A7D16">
        <w:rPr>
          <w:sz w:val="24"/>
          <w:szCs w:val="24"/>
          <w:lang w:val="ro-MD" w:eastAsia="en-US"/>
        </w:rPr>
        <w:t>aceştia</w:t>
      </w:r>
      <w:proofErr w:type="spellEnd"/>
      <w:r w:rsidRPr="005A7D16">
        <w:rPr>
          <w:sz w:val="24"/>
          <w:szCs w:val="24"/>
          <w:lang w:val="ro-MD" w:eastAsia="en-US"/>
        </w:rPr>
        <w:t xml:space="preserve"> (anexa nr. 16);</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proofErr w:type="spellStart"/>
      <w:r w:rsidRPr="005A7D16">
        <w:rPr>
          <w:sz w:val="24"/>
          <w:szCs w:val="24"/>
          <w:lang w:val="ro-MD" w:eastAsia="en-US"/>
        </w:rPr>
        <w:t>Informaţii</w:t>
      </w:r>
      <w:proofErr w:type="spellEnd"/>
      <w:r w:rsidRPr="005A7D16">
        <w:rPr>
          <w:sz w:val="24"/>
          <w:szCs w:val="24"/>
          <w:lang w:val="ro-MD" w:eastAsia="en-US"/>
        </w:rPr>
        <w:t xml:space="preserve"> privind asocierea (anexa nr. 17);</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 xml:space="preserve">Angajament </w:t>
      </w:r>
      <w:proofErr w:type="spellStart"/>
      <w:r w:rsidRPr="005A7D16">
        <w:rPr>
          <w:sz w:val="24"/>
          <w:szCs w:val="24"/>
          <w:lang w:val="ro-MD" w:eastAsia="en-US"/>
        </w:rPr>
        <w:t>terţ</w:t>
      </w:r>
      <w:proofErr w:type="spellEnd"/>
      <w:r w:rsidRPr="005A7D16">
        <w:rPr>
          <w:sz w:val="24"/>
          <w:szCs w:val="24"/>
          <w:lang w:val="ro-MD" w:eastAsia="en-US"/>
        </w:rPr>
        <w:t xml:space="preserve"> </w:t>
      </w:r>
      <w:proofErr w:type="spellStart"/>
      <w:r w:rsidRPr="005A7D16">
        <w:rPr>
          <w:sz w:val="24"/>
          <w:szCs w:val="24"/>
          <w:lang w:val="ro-MD" w:eastAsia="en-US"/>
        </w:rPr>
        <w:t>susţinător</w:t>
      </w:r>
      <w:proofErr w:type="spellEnd"/>
      <w:r w:rsidRPr="005A7D16">
        <w:rPr>
          <w:sz w:val="24"/>
          <w:szCs w:val="24"/>
          <w:lang w:val="ro-MD" w:eastAsia="en-US"/>
        </w:rPr>
        <w:t xml:space="preserve"> financiar (anexa nr. 18);</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 xml:space="preserve">Angajament privind </w:t>
      </w:r>
      <w:proofErr w:type="spellStart"/>
      <w:r w:rsidRPr="005A7D16">
        <w:rPr>
          <w:sz w:val="24"/>
          <w:szCs w:val="24"/>
          <w:lang w:val="ro-MD" w:eastAsia="en-US"/>
        </w:rPr>
        <w:t>susţinerea</w:t>
      </w:r>
      <w:proofErr w:type="spellEnd"/>
      <w:r w:rsidRPr="005A7D16">
        <w:rPr>
          <w:sz w:val="24"/>
          <w:szCs w:val="24"/>
          <w:lang w:val="ro-MD" w:eastAsia="en-US"/>
        </w:rPr>
        <w:t xml:space="preserve"> tehnică și profesională a ofertantului/grupului de operatori economici (anexa nr. 19);</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w:t>
      </w:r>
      <w:proofErr w:type="spellStart"/>
      <w:r w:rsidRPr="005A7D16">
        <w:rPr>
          <w:sz w:val="24"/>
          <w:szCs w:val="24"/>
          <w:lang w:val="ro-MD" w:eastAsia="en-US"/>
        </w:rPr>
        <w:t>terţ</w:t>
      </w:r>
      <w:proofErr w:type="spellEnd"/>
      <w:r w:rsidRPr="005A7D16">
        <w:rPr>
          <w:sz w:val="24"/>
          <w:szCs w:val="24"/>
          <w:lang w:val="ro-MD" w:eastAsia="en-US"/>
        </w:rPr>
        <w:t xml:space="preserve"> </w:t>
      </w:r>
      <w:proofErr w:type="spellStart"/>
      <w:r w:rsidRPr="005A7D16">
        <w:rPr>
          <w:sz w:val="24"/>
          <w:szCs w:val="24"/>
          <w:lang w:val="ro-MD" w:eastAsia="en-US"/>
        </w:rPr>
        <w:t>susţinător</w:t>
      </w:r>
      <w:proofErr w:type="spellEnd"/>
      <w:r w:rsidRPr="005A7D16">
        <w:rPr>
          <w:sz w:val="24"/>
          <w:szCs w:val="24"/>
          <w:lang w:val="ro-MD" w:eastAsia="en-US"/>
        </w:rPr>
        <w:t xml:space="preserve"> tehnic (anexa nr. 20);</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w:t>
      </w:r>
      <w:proofErr w:type="spellStart"/>
      <w:r w:rsidRPr="005A7D16">
        <w:rPr>
          <w:sz w:val="24"/>
          <w:szCs w:val="24"/>
          <w:lang w:val="ro-MD" w:eastAsia="en-US"/>
        </w:rPr>
        <w:t>terţ</w:t>
      </w:r>
      <w:proofErr w:type="spellEnd"/>
      <w:r w:rsidRPr="005A7D16">
        <w:rPr>
          <w:sz w:val="24"/>
          <w:szCs w:val="24"/>
          <w:lang w:val="ro-MD" w:eastAsia="en-US"/>
        </w:rPr>
        <w:t xml:space="preserve"> </w:t>
      </w:r>
      <w:proofErr w:type="spellStart"/>
      <w:r w:rsidRPr="005A7D16">
        <w:rPr>
          <w:sz w:val="24"/>
          <w:szCs w:val="24"/>
          <w:lang w:val="ro-MD" w:eastAsia="en-US"/>
        </w:rPr>
        <w:t>susţinător</w:t>
      </w:r>
      <w:proofErr w:type="spellEnd"/>
      <w:r w:rsidRPr="005A7D16">
        <w:rPr>
          <w:sz w:val="24"/>
          <w:szCs w:val="24"/>
          <w:lang w:val="ro-MD" w:eastAsia="en-US"/>
        </w:rPr>
        <w:t xml:space="preserve"> profesional (anexa nr. 21);</w:t>
      </w:r>
    </w:p>
    <w:p w:rsid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Aviz pentru participare la licitațiile publice de lucrări din domeniul construcțiilor și instalațiilor (anexa nr. 22);</w:t>
      </w:r>
    </w:p>
    <w:p w:rsidR="00F74FB2" w:rsidRPr="005A7D16" w:rsidRDefault="00F74FB2"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Pr>
          <w:sz w:val="24"/>
          <w:szCs w:val="24"/>
          <w:lang w:val="ro-MD" w:eastAsia="en-US"/>
        </w:rPr>
        <w:t>Lista materialelor obligatorii ce urmează a fi utilizate  la executarea lucrărilor (Anexa nr. 23)</w:t>
      </w:r>
    </w:p>
    <w:p w:rsidR="005A7D16" w:rsidRDefault="005A7D16" w:rsidP="005A7D16">
      <w:pPr>
        <w:numPr>
          <w:ilvl w:val="0"/>
          <w:numId w:val="1"/>
        </w:numPr>
        <w:tabs>
          <w:tab w:val="left" w:pos="-284"/>
          <w:tab w:val="left" w:pos="426"/>
        </w:tabs>
        <w:autoSpaceDE/>
        <w:autoSpaceDN/>
        <w:ind w:left="-284" w:firstLine="284"/>
        <w:jc w:val="both"/>
        <w:rPr>
          <w:sz w:val="24"/>
          <w:szCs w:val="24"/>
          <w:lang w:val="ro-MD" w:eastAsia="en-US"/>
        </w:rPr>
      </w:pPr>
      <w:r w:rsidRPr="005A7D16">
        <w:rPr>
          <w:sz w:val="24"/>
          <w:szCs w:val="24"/>
          <w:lang w:val="ro-MD" w:eastAsia="en-US"/>
        </w:rPr>
        <w:t>Contract de antrepriză (anexa nr. 25);</w:t>
      </w:r>
    </w:p>
    <w:p w:rsidR="00F74FB2" w:rsidRPr="005A7D16" w:rsidRDefault="00F74FB2" w:rsidP="00F74FB2">
      <w:pPr>
        <w:tabs>
          <w:tab w:val="left" w:pos="-284"/>
          <w:tab w:val="left" w:pos="426"/>
        </w:tabs>
        <w:autoSpaceDE/>
        <w:autoSpaceDN/>
        <w:jc w:val="both"/>
        <w:rPr>
          <w:sz w:val="24"/>
          <w:szCs w:val="24"/>
          <w:lang w:val="ro-MD" w:eastAsia="en-US"/>
        </w:rPr>
      </w:pPr>
    </w:p>
    <w:p w:rsidR="008E2A84" w:rsidRPr="008E2A84" w:rsidRDefault="008E2A84" w:rsidP="008E2A84">
      <w:pPr>
        <w:autoSpaceDE/>
        <w:autoSpaceDN/>
        <w:ind w:firstLine="567"/>
        <w:jc w:val="both"/>
        <w:rPr>
          <w:noProof/>
          <w:sz w:val="24"/>
          <w:szCs w:val="24"/>
          <w:lang w:val="en-US"/>
        </w:rPr>
      </w:pPr>
      <w:r>
        <w:rPr>
          <w:bCs/>
          <w:noProof/>
          <w:sz w:val="24"/>
          <w:szCs w:val="24"/>
          <w:lang w:val="ro-RO"/>
        </w:rPr>
        <w:t>4</w:t>
      </w:r>
      <w:r w:rsidRPr="008E2A84">
        <w:rPr>
          <w:bCs/>
          <w:noProof/>
          <w:sz w:val="24"/>
          <w:szCs w:val="24"/>
          <w:lang w:val="ro-RO"/>
        </w:rPr>
        <w:t>.</w:t>
      </w:r>
      <w:r w:rsidRPr="008E2A84">
        <w:rPr>
          <w:noProof/>
          <w:sz w:val="24"/>
          <w:szCs w:val="24"/>
          <w:lang w:val="ro-RO"/>
        </w:rPr>
        <w:t xml:space="preserve"> </w:t>
      </w:r>
      <w:r w:rsidRPr="008E2A84">
        <w:rPr>
          <w:noProof/>
          <w:sz w:val="24"/>
          <w:szCs w:val="24"/>
          <w:lang w:val="en-US"/>
        </w:rPr>
        <w:t>Mai multe persoane juridice au dreptul de a se asocia şi de a depune o ofertă comună, fiind obligate să prezinte asocierea în formă scrisă.</w:t>
      </w:r>
    </w:p>
    <w:p w:rsidR="008E2A84" w:rsidRPr="008E2A84" w:rsidRDefault="008E2A84" w:rsidP="008E2A84">
      <w:pPr>
        <w:autoSpaceDE/>
        <w:autoSpaceDN/>
        <w:ind w:firstLine="567"/>
        <w:jc w:val="both"/>
        <w:rPr>
          <w:noProof/>
          <w:sz w:val="24"/>
          <w:szCs w:val="24"/>
          <w:lang w:val="en-US"/>
        </w:rPr>
      </w:pPr>
      <w:r w:rsidRPr="008E2A84">
        <w:rPr>
          <w:noProof/>
          <w:sz w:val="24"/>
          <w:szCs w:val="24"/>
          <w:lang w:val="en-US"/>
        </w:rPr>
        <w:t xml:space="preserve">Fiecare dintre aceştia îşi asumă obligaţia pentru oferta comună şi răspunde pentru orice consecinţe ale viitorului contract de achiziţie publică. </w:t>
      </w:r>
    </w:p>
    <w:p w:rsidR="008E2A84" w:rsidRPr="008E2A84" w:rsidRDefault="008E2A84" w:rsidP="008E2A84">
      <w:pPr>
        <w:autoSpaceDE/>
        <w:autoSpaceDN/>
        <w:ind w:firstLine="567"/>
        <w:jc w:val="both"/>
        <w:rPr>
          <w:noProof/>
          <w:sz w:val="24"/>
          <w:szCs w:val="24"/>
          <w:lang w:val="en-US"/>
        </w:rPr>
      </w:pPr>
      <w:r w:rsidRPr="008E2A84">
        <w:rPr>
          <w:noProof/>
          <w:sz w:val="24"/>
          <w:szCs w:val="24"/>
          <w:lang w:val="en-US"/>
        </w:rPr>
        <w:t>Informaţia privind asocierea se prezintă complet</w:t>
      </w:r>
      <w:r w:rsidRPr="008E2A84">
        <w:rPr>
          <w:noProof/>
          <w:sz w:val="24"/>
          <w:szCs w:val="24"/>
          <w:lang w:val="ro-MD"/>
        </w:rPr>
        <w:t>â</w:t>
      </w:r>
      <w:r w:rsidRPr="008E2A84">
        <w:rPr>
          <w:noProof/>
          <w:sz w:val="24"/>
          <w:szCs w:val="24"/>
          <w:lang w:val="en-US"/>
        </w:rPr>
        <w:t>nd Anexa nr.</w:t>
      </w:r>
      <w:r w:rsidRPr="00940CF0">
        <w:rPr>
          <w:noProof/>
          <w:sz w:val="24"/>
          <w:szCs w:val="24"/>
          <w:shd w:val="clear" w:color="auto" w:fill="FFFFFF" w:themeFill="background1"/>
          <w:lang w:val="en-US"/>
        </w:rPr>
        <w:t xml:space="preserve"> 17</w:t>
      </w:r>
      <w:r w:rsidRPr="008E2A84">
        <w:rPr>
          <w:noProof/>
          <w:sz w:val="24"/>
          <w:szCs w:val="24"/>
          <w:lang w:val="en-US"/>
        </w:rPr>
        <w:t xml:space="preserve"> indicând valoarea  și cota procentuală a angajamentelor executate de fiecare asociat.</w:t>
      </w:r>
    </w:p>
    <w:p w:rsidR="008E2A84" w:rsidRDefault="008E2A84" w:rsidP="008E2A84">
      <w:pPr>
        <w:autoSpaceDE/>
        <w:autoSpaceDN/>
        <w:ind w:firstLine="567"/>
        <w:jc w:val="both"/>
        <w:rPr>
          <w:noProof/>
          <w:sz w:val="24"/>
          <w:szCs w:val="24"/>
          <w:lang w:val="en-US"/>
        </w:rPr>
      </w:pPr>
      <w:r w:rsidRPr="008E2A84">
        <w:rPr>
          <w:i/>
          <w:noProof/>
          <w:sz w:val="24"/>
          <w:szCs w:val="24"/>
          <w:u w:val="single"/>
          <w:lang w:val="en-US"/>
        </w:rPr>
        <w:t xml:space="preserve">Liderul asociației va executa cel puţin 40% din valoarea viitorului contract. </w:t>
      </w:r>
      <w:r w:rsidRPr="008E2A84">
        <w:rPr>
          <w:noProof/>
          <w:sz w:val="24"/>
          <w:szCs w:val="24"/>
          <w:lang w:val="en-US"/>
        </w:rPr>
        <w:t>(după caz)</w:t>
      </w:r>
      <w:r w:rsidR="00D00E9B">
        <w:rPr>
          <w:noProof/>
          <w:sz w:val="24"/>
          <w:szCs w:val="24"/>
          <w:lang w:val="en-US"/>
        </w:rPr>
        <w:t>.</w:t>
      </w:r>
    </w:p>
    <w:p w:rsidR="00D00E9B" w:rsidRDefault="00D00E9B" w:rsidP="008E2A84">
      <w:pPr>
        <w:autoSpaceDE/>
        <w:autoSpaceDN/>
        <w:ind w:firstLine="567"/>
        <w:jc w:val="both"/>
        <w:rPr>
          <w:noProof/>
          <w:sz w:val="24"/>
          <w:szCs w:val="24"/>
          <w:lang w:val="en-US"/>
        </w:rPr>
      </w:pPr>
    </w:p>
    <w:p w:rsidR="004D671F" w:rsidRDefault="004D671F" w:rsidP="008E2A84">
      <w:pPr>
        <w:autoSpaceDE/>
        <w:autoSpaceDN/>
        <w:ind w:firstLine="567"/>
        <w:jc w:val="both"/>
        <w:rPr>
          <w:noProof/>
          <w:sz w:val="24"/>
          <w:szCs w:val="24"/>
          <w:lang w:val="en-US"/>
        </w:rPr>
      </w:pPr>
      <w:r>
        <w:rPr>
          <w:noProof/>
          <w:sz w:val="24"/>
          <w:szCs w:val="24"/>
          <w:lang w:val="en-US"/>
        </w:rPr>
        <w:t>5. În cazul în care o parte a contractului urmează a fi subcontractată, ofertantul urmeză să prezinte informațiile relevante conform Anexei nr</w:t>
      </w:r>
      <w:r w:rsidRPr="00940CF0">
        <w:rPr>
          <w:noProof/>
          <w:sz w:val="24"/>
          <w:szCs w:val="24"/>
          <w:shd w:val="clear" w:color="auto" w:fill="FFFFFF" w:themeFill="background1"/>
          <w:lang w:val="en-US"/>
        </w:rPr>
        <w:t>. 16.</w:t>
      </w:r>
    </w:p>
    <w:p w:rsidR="004D671F" w:rsidRDefault="004D671F" w:rsidP="008E2A84">
      <w:pPr>
        <w:autoSpaceDE/>
        <w:autoSpaceDN/>
        <w:ind w:firstLine="567"/>
        <w:jc w:val="both"/>
        <w:rPr>
          <w:noProof/>
          <w:sz w:val="24"/>
          <w:szCs w:val="24"/>
          <w:lang w:val="en-US"/>
        </w:rPr>
      </w:pPr>
    </w:p>
    <w:p w:rsidR="004D671F" w:rsidRPr="004D671F" w:rsidRDefault="004D671F" w:rsidP="004D671F">
      <w:pPr>
        <w:ind w:firstLine="567"/>
        <w:jc w:val="both"/>
        <w:rPr>
          <w:noProof/>
          <w:sz w:val="24"/>
          <w:szCs w:val="24"/>
          <w:lang w:val="ro-RO"/>
        </w:rPr>
      </w:pPr>
      <w:r>
        <w:rPr>
          <w:noProof/>
          <w:sz w:val="24"/>
          <w:szCs w:val="24"/>
          <w:lang w:val="en-US"/>
        </w:rPr>
        <w:t xml:space="preserve">6. </w:t>
      </w:r>
      <w:r w:rsidRPr="004D671F">
        <w:rPr>
          <w:noProof/>
          <w:sz w:val="24"/>
          <w:szCs w:val="24"/>
          <w:lang w:val="ro-RO"/>
        </w:rPr>
        <w:t xml:space="preserve">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w:t>
      </w:r>
      <w:r w:rsidRPr="004D671F">
        <w:rPr>
          <w:noProof/>
          <w:sz w:val="24"/>
          <w:szCs w:val="24"/>
          <w:lang w:val="ro-RO"/>
        </w:rPr>
        <w:lastRenderedPageBreak/>
        <w:t>încheiat în formă autentică şi declaraţiile terţului susţinător financiar şi terţului susţinător tehnic şi profesional (anexele nr.</w:t>
      </w:r>
      <w:r w:rsidR="00D30808" w:rsidRPr="00D30808">
        <w:rPr>
          <w:noProof/>
          <w:sz w:val="24"/>
          <w:szCs w:val="24"/>
          <w:shd w:val="clear" w:color="auto" w:fill="FFFFFF" w:themeFill="background1"/>
          <w:lang w:val="ro-RO"/>
        </w:rPr>
        <w:t xml:space="preserve">18, </w:t>
      </w:r>
      <w:r w:rsidRPr="00D30808">
        <w:rPr>
          <w:noProof/>
          <w:sz w:val="24"/>
          <w:szCs w:val="24"/>
          <w:shd w:val="clear" w:color="auto" w:fill="FFFFFF" w:themeFill="background1"/>
          <w:lang w:val="ro-RO"/>
        </w:rPr>
        <w:t>19</w:t>
      </w:r>
      <w:r w:rsidR="00D30808" w:rsidRPr="00D30808">
        <w:rPr>
          <w:noProof/>
          <w:sz w:val="24"/>
          <w:szCs w:val="24"/>
          <w:shd w:val="clear" w:color="auto" w:fill="FFFFFF" w:themeFill="background1"/>
          <w:lang w:val="ro-RO"/>
        </w:rPr>
        <w:t>, 20 şi nr.21</w:t>
      </w:r>
      <w:r w:rsidRPr="004D671F">
        <w:rPr>
          <w:noProof/>
          <w:sz w:val="24"/>
          <w:szCs w:val="24"/>
          <w:lang w:val="ro-RO"/>
        </w:rPr>
        <w:t>),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4D671F" w:rsidRDefault="004D671F" w:rsidP="008E2A84">
      <w:pPr>
        <w:autoSpaceDE/>
        <w:autoSpaceDN/>
        <w:ind w:firstLine="567"/>
        <w:jc w:val="both"/>
        <w:rPr>
          <w:noProof/>
          <w:sz w:val="24"/>
          <w:szCs w:val="24"/>
          <w:lang w:val="ro-RO"/>
        </w:rPr>
      </w:pPr>
    </w:p>
    <w:p w:rsidR="00EC0995" w:rsidRPr="00EC0995" w:rsidRDefault="00BB7FCC" w:rsidP="00EC0995">
      <w:pPr>
        <w:autoSpaceDE/>
        <w:autoSpaceDN/>
        <w:ind w:firstLine="709"/>
        <w:jc w:val="both"/>
        <w:rPr>
          <w:b/>
          <w:noProof/>
          <w:sz w:val="24"/>
          <w:szCs w:val="24"/>
          <w:lang w:val="ro-MD" w:eastAsia="en-US"/>
        </w:rPr>
      </w:pPr>
      <w:r w:rsidRPr="00EC0995">
        <w:rPr>
          <w:b/>
          <w:noProof/>
          <w:sz w:val="24"/>
          <w:szCs w:val="24"/>
          <w:lang w:val="ro-MD" w:eastAsia="en-US"/>
        </w:rPr>
        <w:t>7</w:t>
      </w:r>
      <w:r w:rsidR="00165949" w:rsidRPr="00165949">
        <w:rPr>
          <w:b/>
          <w:noProof/>
          <w:sz w:val="24"/>
          <w:szCs w:val="24"/>
          <w:lang w:val="ro-MD" w:eastAsia="en-US"/>
        </w:rPr>
        <w:t>. Documente obligatorii la depunerea ofertei</w:t>
      </w:r>
      <w:r w:rsidRPr="00EC0995">
        <w:rPr>
          <w:b/>
          <w:noProof/>
          <w:sz w:val="24"/>
          <w:szCs w:val="24"/>
          <w:lang w:val="ro-MD" w:eastAsia="en-US"/>
        </w:rPr>
        <w:t>:</w:t>
      </w:r>
    </w:p>
    <w:p w:rsidR="00EC0995" w:rsidRPr="00EC0995" w:rsidRDefault="00EC0995" w:rsidP="001B651B">
      <w:pPr>
        <w:autoSpaceDE/>
        <w:autoSpaceDN/>
        <w:ind w:firstLine="709"/>
        <w:rPr>
          <w:noProof/>
          <w:sz w:val="24"/>
          <w:szCs w:val="24"/>
          <w:lang w:val="ro-RO"/>
        </w:rPr>
      </w:pPr>
      <w:r w:rsidRPr="00EC0995">
        <w:rPr>
          <w:noProof/>
          <w:sz w:val="24"/>
          <w:szCs w:val="24"/>
          <w:lang w:val="ro-RO"/>
        </w:rPr>
        <w:t>1) Cerere de participare (anexa nr.</w:t>
      </w:r>
      <w:r>
        <w:rPr>
          <w:noProof/>
          <w:sz w:val="24"/>
          <w:szCs w:val="24"/>
          <w:lang w:val="ro-RO"/>
        </w:rPr>
        <w:t>7</w:t>
      </w:r>
      <w:r w:rsidRPr="00EC0995">
        <w:rPr>
          <w:noProof/>
          <w:sz w:val="24"/>
          <w:szCs w:val="24"/>
          <w:lang w:val="ro-RO"/>
        </w:rPr>
        <w:t>);</w:t>
      </w:r>
    </w:p>
    <w:p w:rsidR="00EC0995" w:rsidRPr="00EC0995" w:rsidRDefault="00EC0995" w:rsidP="001B651B">
      <w:pPr>
        <w:autoSpaceDE/>
        <w:autoSpaceDN/>
        <w:ind w:firstLine="709"/>
        <w:rPr>
          <w:noProof/>
          <w:sz w:val="24"/>
          <w:szCs w:val="24"/>
          <w:lang w:val="ro-RO"/>
        </w:rPr>
      </w:pPr>
      <w:r w:rsidRPr="00EC0995">
        <w:rPr>
          <w:noProof/>
          <w:sz w:val="24"/>
          <w:szCs w:val="24"/>
          <w:lang w:val="ro-RO"/>
        </w:rPr>
        <w:t>2) Declaraţie privind valabilitatea ofertei (anexa nr.</w:t>
      </w:r>
      <w:r>
        <w:rPr>
          <w:noProof/>
          <w:sz w:val="24"/>
          <w:szCs w:val="24"/>
          <w:lang w:val="ro-RO"/>
        </w:rPr>
        <w:t>8</w:t>
      </w:r>
      <w:r w:rsidRPr="00EC0995">
        <w:rPr>
          <w:noProof/>
          <w:sz w:val="24"/>
          <w:szCs w:val="24"/>
          <w:lang w:val="ro-RO"/>
        </w:rPr>
        <w:t>);</w:t>
      </w:r>
    </w:p>
    <w:p w:rsidR="00EC0995" w:rsidRPr="001B651B" w:rsidRDefault="00EC0995" w:rsidP="001B651B">
      <w:pPr>
        <w:autoSpaceDE/>
        <w:autoSpaceDN/>
        <w:ind w:firstLine="709"/>
        <w:rPr>
          <w:noProof/>
          <w:sz w:val="24"/>
          <w:szCs w:val="24"/>
          <w:lang w:val="en-GB"/>
        </w:rPr>
      </w:pPr>
      <w:r w:rsidRPr="001B651B">
        <w:rPr>
          <w:noProof/>
          <w:sz w:val="24"/>
          <w:szCs w:val="24"/>
          <w:lang w:val="ro-RO"/>
        </w:rPr>
        <w:t>3) Oferta tehnică și de preț (</w:t>
      </w:r>
      <w:r w:rsidRPr="001B651B">
        <w:rPr>
          <w:noProof/>
          <w:sz w:val="24"/>
          <w:szCs w:val="24"/>
          <w:lang w:val="ro-MD"/>
        </w:rPr>
        <w:t>Formularele de deviz nr. F3, F5, F7</w:t>
      </w:r>
      <w:r w:rsidRPr="001B651B">
        <w:rPr>
          <w:noProof/>
          <w:sz w:val="24"/>
          <w:szCs w:val="24"/>
          <w:lang w:val="ro-RO"/>
        </w:rPr>
        <w:t>);</w:t>
      </w:r>
    </w:p>
    <w:p w:rsidR="00EC0995" w:rsidRPr="001B651B" w:rsidRDefault="00EC0995" w:rsidP="001B651B">
      <w:pPr>
        <w:autoSpaceDE/>
        <w:autoSpaceDN/>
        <w:ind w:firstLine="709"/>
        <w:jc w:val="both"/>
        <w:rPr>
          <w:noProof/>
          <w:sz w:val="24"/>
          <w:szCs w:val="24"/>
          <w:lang w:val="ro-RO"/>
        </w:rPr>
      </w:pPr>
      <w:r w:rsidRPr="001B651B">
        <w:rPr>
          <w:noProof/>
          <w:sz w:val="24"/>
          <w:szCs w:val="24"/>
          <w:lang w:val="ro-RO"/>
        </w:rPr>
        <w:t xml:space="preserve">4) </w:t>
      </w:r>
      <w:r w:rsidRPr="001B651B">
        <w:rPr>
          <w:iCs/>
          <w:noProof/>
          <w:sz w:val="24"/>
          <w:szCs w:val="24"/>
          <w:lang w:val="ro-MD"/>
        </w:rPr>
        <w:t>Graficul de executare  a lucrărilor (Anexa nr. 10 );</w:t>
      </w:r>
    </w:p>
    <w:p w:rsidR="00EC0995" w:rsidRPr="001B651B" w:rsidRDefault="00EC0995" w:rsidP="001B651B">
      <w:pPr>
        <w:autoSpaceDE/>
        <w:autoSpaceDN/>
        <w:ind w:firstLine="709"/>
        <w:jc w:val="both"/>
        <w:rPr>
          <w:noProof/>
          <w:sz w:val="24"/>
          <w:szCs w:val="24"/>
          <w:lang w:val="ro-RO"/>
        </w:rPr>
      </w:pPr>
      <w:r w:rsidRPr="001B651B">
        <w:rPr>
          <w:noProof/>
          <w:sz w:val="24"/>
          <w:szCs w:val="24"/>
          <w:lang w:val="ro-RO"/>
        </w:rPr>
        <w:t xml:space="preserve">5) </w:t>
      </w:r>
      <w:r w:rsidRPr="001B651B">
        <w:rPr>
          <w:noProof/>
          <w:sz w:val="24"/>
          <w:szCs w:val="24"/>
          <w:lang w:val="en-US"/>
        </w:rPr>
        <w:t>Documentul unic de achiziţii european (DUAE).</w:t>
      </w:r>
    </w:p>
    <w:p w:rsidR="00D30808" w:rsidRPr="001B651B" w:rsidRDefault="00D30808" w:rsidP="00165949">
      <w:pPr>
        <w:autoSpaceDE/>
        <w:autoSpaceDN/>
        <w:ind w:firstLine="709"/>
        <w:jc w:val="both"/>
        <w:rPr>
          <w:b/>
          <w:noProof/>
          <w:sz w:val="24"/>
          <w:szCs w:val="24"/>
          <w:lang w:val="ro-MD" w:eastAsia="en-US"/>
        </w:rPr>
      </w:pPr>
    </w:p>
    <w:p w:rsidR="00165949" w:rsidRPr="001B651B" w:rsidRDefault="00BB7FCC" w:rsidP="00165949">
      <w:pPr>
        <w:autoSpaceDE/>
        <w:autoSpaceDN/>
        <w:ind w:firstLine="709"/>
        <w:jc w:val="both"/>
        <w:rPr>
          <w:b/>
          <w:noProof/>
          <w:sz w:val="24"/>
          <w:szCs w:val="24"/>
          <w:lang w:val="ro-MD" w:eastAsia="en-US"/>
        </w:rPr>
      </w:pPr>
      <w:r w:rsidRPr="001B651B">
        <w:rPr>
          <w:b/>
          <w:noProof/>
          <w:sz w:val="24"/>
          <w:szCs w:val="24"/>
          <w:lang w:val="ro-MD" w:eastAsia="en-US"/>
        </w:rPr>
        <w:t>8</w:t>
      </w:r>
      <w:r w:rsidR="00165949" w:rsidRPr="001B651B">
        <w:rPr>
          <w:b/>
          <w:noProof/>
          <w:sz w:val="24"/>
          <w:szCs w:val="24"/>
          <w:lang w:val="ro-MD" w:eastAsia="en-US"/>
        </w:rPr>
        <w:t>. Documente obligatorii la evaluarea ofertelor</w:t>
      </w:r>
      <w:r w:rsidRPr="001B651B">
        <w:rPr>
          <w:b/>
          <w:noProof/>
          <w:sz w:val="24"/>
          <w:szCs w:val="24"/>
          <w:lang w:val="ro-MD" w:eastAsia="en-US"/>
        </w:rPr>
        <w:t>:</w:t>
      </w:r>
    </w:p>
    <w:p w:rsidR="002D685D" w:rsidRPr="002D685D" w:rsidRDefault="002D685D" w:rsidP="002D685D">
      <w:pPr>
        <w:numPr>
          <w:ilvl w:val="0"/>
          <w:numId w:val="2"/>
        </w:numPr>
        <w:shd w:val="clear" w:color="auto" w:fill="FFFFFF" w:themeFill="background1"/>
        <w:tabs>
          <w:tab w:val="left" w:pos="-284"/>
          <w:tab w:val="left" w:pos="426"/>
          <w:tab w:val="left" w:pos="993"/>
        </w:tabs>
        <w:autoSpaceDE/>
        <w:autoSpaceDN/>
        <w:ind w:left="1134" w:hanging="425"/>
        <w:jc w:val="both"/>
        <w:rPr>
          <w:sz w:val="24"/>
          <w:szCs w:val="24"/>
          <w:lang w:val="ro-MD" w:eastAsia="en-US"/>
        </w:rPr>
      </w:pPr>
      <w:r w:rsidRPr="005A7D16">
        <w:rPr>
          <w:sz w:val="24"/>
          <w:szCs w:val="24"/>
          <w:lang w:val="ro-MD" w:eastAsia="en-US"/>
        </w:rPr>
        <w:t xml:space="preserve">Scrisoare  de  </w:t>
      </w:r>
      <w:proofErr w:type="spellStart"/>
      <w:r w:rsidRPr="005A7D16">
        <w:rPr>
          <w:sz w:val="24"/>
          <w:szCs w:val="24"/>
          <w:lang w:val="ro-MD" w:eastAsia="en-US"/>
        </w:rPr>
        <w:t>garanţie</w:t>
      </w:r>
      <w:proofErr w:type="spellEnd"/>
      <w:r w:rsidRPr="005A7D16">
        <w:rPr>
          <w:sz w:val="24"/>
          <w:szCs w:val="24"/>
          <w:lang w:val="ro-MD" w:eastAsia="en-US"/>
        </w:rPr>
        <w:t xml:space="preserve">  bancară (anexa nr. 9);</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 xml:space="preserve">Declarație privind </w:t>
      </w:r>
      <w:proofErr w:type="spellStart"/>
      <w:r w:rsidRPr="001B651B">
        <w:rPr>
          <w:sz w:val="24"/>
          <w:szCs w:val="24"/>
          <w:lang w:val="ro-MD" w:eastAsia="en-US"/>
        </w:rPr>
        <w:t>experienţa</w:t>
      </w:r>
      <w:proofErr w:type="spellEnd"/>
      <w:r w:rsidRPr="001B651B">
        <w:rPr>
          <w:sz w:val="24"/>
          <w:szCs w:val="24"/>
          <w:lang w:val="ro-MD" w:eastAsia="en-US"/>
        </w:rPr>
        <w:t xml:space="preserve"> similară (anexa nr. 12) inclusiv anexarea documentelor confirmatorii;</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Declarație privind lista principalelor lucrări executate în ultimul an de activitate (anexa nr. 13), inclusiv anexarea documentelor confirmatorii;</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2"/>
          <w:szCs w:val="22"/>
          <w:lang w:val="ro-MD" w:eastAsia="en-US"/>
        </w:rPr>
      </w:pPr>
      <w:proofErr w:type="spellStart"/>
      <w:r w:rsidRPr="001B651B">
        <w:rPr>
          <w:sz w:val="24"/>
          <w:szCs w:val="24"/>
          <w:lang w:val="ro-MD" w:eastAsia="en-US"/>
        </w:rPr>
        <w:t>Declaraţie</w:t>
      </w:r>
      <w:proofErr w:type="spellEnd"/>
      <w:r w:rsidRPr="001B651B">
        <w:rPr>
          <w:sz w:val="24"/>
          <w:szCs w:val="24"/>
          <w:lang w:val="ro-MD" w:eastAsia="en-US"/>
        </w:rPr>
        <w:t xml:space="preserve"> privind personalul de specialitate propus pentru implementarea contractului (anexa nr. 15);</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2"/>
          <w:szCs w:val="22"/>
          <w:lang w:val="ro-MD" w:eastAsia="en-US"/>
        </w:rPr>
      </w:pPr>
      <w:r w:rsidRPr="001B651B">
        <w:rPr>
          <w:sz w:val="24"/>
          <w:szCs w:val="24"/>
          <w:lang w:val="ro-MD" w:eastAsia="en-US"/>
        </w:rPr>
        <w:t xml:space="preserve">Lista subcontractanților </w:t>
      </w:r>
      <w:proofErr w:type="spellStart"/>
      <w:r w:rsidRPr="001B651B">
        <w:rPr>
          <w:sz w:val="24"/>
          <w:szCs w:val="24"/>
          <w:lang w:val="ro-MD" w:eastAsia="en-US"/>
        </w:rPr>
        <w:t>şi</w:t>
      </w:r>
      <w:proofErr w:type="spellEnd"/>
      <w:r w:rsidRPr="001B651B">
        <w:rPr>
          <w:sz w:val="24"/>
          <w:szCs w:val="24"/>
          <w:lang w:val="ro-MD" w:eastAsia="en-US"/>
        </w:rPr>
        <w:t xml:space="preserve"> partea/</w:t>
      </w:r>
      <w:proofErr w:type="spellStart"/>
      <w:r w:rsidRPr="001B651B">
        <w:rPr>
          <w:sz w:val="24"/>
          <w:szCs w:val="24"/>
          <w:lang w:val="ro-MD" w:eastAsia="en-US"/>
        </w:rPr>
        <w:t>părţile</w:t>
      </w:r>
      <w:proofErr w:type="spellEnd"/>
      <w:r w:rsidRPr="001B651B">
        <w:rPr>
          <w:sz w:val="24"/>
          <w:szCs w:val="24"/>
          <w:lang w:val="ro-MD" w:eastAsia="en-US"/>
        </w:rPr>
        <w:t xml:space="preserve"> din contract care sunt îndeplinite de </w:t>
      </w:r>
      <w:proofErr w:type="spellStart"/>
      <w:r w:rsidRPr="001B651B">
        <w:rPr>
          <w:sz w:val="24"/>
          <w:szCs w:val="24"/>
          <w:lang w:val="ro-MD" w:eastAsia="en-US"/>
        </w:rPr>
        <w:t>aceştia</w:t>
      </w:r>
      <w:proofErr w:type="spellEnd"/>
      <w:r w:rsidRPr="001B651B">
        <w:rPr>
          <w:sz w:val="24"/>
          <w:szCs w:val="24"/>
          <w:lang w:val="ro-MD" w:eastAsia="en-US"/>
        </w:rPr>
        <w:t xml:space="preserve"> (anexa nr. 16);</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proofErr w:type="spellStart"/>
      <w:r w:rsidRPr="001B651B">
        <w:rPr>
          <w:sz w:val="24"/>
          <w:szCs w:val="24"/>
          <w:lang w:val="ro-MD" w:eastAsia="en-US"/>
        </w:rPr>
        <w:t>Informaţii</w:t>
      </w:r>
      <w:proofErr w:type="spellEnd"/>
      <w:r w:rsidRPr="001B651B">
        <w:rPr>
          <w:sz w:val="24"/>
          <w:szCs w:val="24"/>
          <w:lang w:val="ro-MD" w:eastAsia="en-US"/>
        </w:rPr>
        <w:t xml:space="preserve"> privind asocierea (anexa nr. 17);</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 xml:space="preserve">Angajament </w:t>
      </w:r>
      <w:proofErr w:type="spellStart"/>
      <w:r w:rsidRPr="001B651B">
        <w:rPr>
          <w:sz w:val="24"/>
          <w:szCs w:val="24"/>
          <w:lang w:val="ro-MD" w:eastAsia="en-US"/>
        </w:rPr>
        <w:t>terţ</w:t>
      </w:r>
      <w:proofErr w:type="spellEnd"/>
      <w:r w:rsidRPr="001B651B">
        <w:rPr>
          <w:sz w:val="24"/>
          <w:szCs w:val="24"/>
          <w:lang w:val="ro-MD" w:eastAsia="en-US"/>
        </w:rPr>
        <w:t xml:space="preserve"> </w:t>
      </w:r>
      <w:proofErr w:type="spellStart"/>
      <w:r w:rsidRPr="001B651B">
        <w:rPr>
          <w:sz w:val="24"/>
          <w:szCs w:val="24"/>
          <w:lang w:val="ro-MD" w:eastAsia="en-US"/>
        </w:rPr>
        <w:t>susţinător</w:t>
      </w:r>
      <w:proofErr w:type="spellEnd"/>
      <w:r w:rsidRPr="001B651B">
        <w:rPr>
          <w:sz w:val="24"/>
          <w:szCs w:val="24"/>
          <w:lang w:val="ro-MD" w:eastAsia="en-US"/>
        </w:rPr>
        <w:t xml:space="preserve"> financiar (anexa nr. 18);</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 xml:space="preserve">Angajament privind </w:t>
      </w:r>
      <w:proofErr w:type="spellStart"/>
      <w:r w:rsidRPr="001B651B">
        <w:rPr>
          <w:sz w:val="24"/>
          <w:szCs w:val="24"/>
          <w:lang w:val="ro-MD" w:eastAsia="en-US"/>
        </w:rPr>
        <w:t>susţinerea</w:t>
      </w:r>
      <w:proofErr w:type="spellEnd"/>
      <w:r w:rsidRPr="001B651B">
        <w:rPr>
          <w:sz w:val="24"/>
          <w:szCs w:val="24"/>
          <w:lang w:val="ro-MD" w:eastAsia="en-US"/>
        </w:rPr>
        <w:t xml:space="preserve"> tehnică și profesională a ofertantului/grupului de operatori economici (anexa nr. 19);</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proofErr w:type="spellStart"/>
      <w:r w:rsidRPr="001B651B">
        <w:rPr>
          <w:sz w:val="24"/>
          <w:szCs w:val="24"/>
          <w:lang w:val="ro-MD" w:eastAsia="en-US"/>
        </w:rPr>
        <w:t>Declaraţie</w:t>
      </w:r>
      <w:proofErr w:type="spellEnd"/>
      <w:r w:rsidRPr="001B651B">
        <w:rPr>
          <w:sz w:val="24"/>
          <w:szCs w:val="24"/>
          <w:lang w:val="ro-MD" w:eastAsia="en-US"/>
        </w:rPr>
        <w:t xml:space="preserve"> </w:t>
      </w:r>
      <w:proofErr w:type="spellStart"/>
      <w:r w:rsidRPr="001B651B">
        <w:rPr>
          <w:sz w:val="24"/>
          <w:szCs w:val="24"/>
          <w:lang w:val="ro-MD" w:eastAsia="en-US"/>
        </w:rPr>
        <w:t>terţ</w:t>
      </w:r>
      <w:proofErr w:type="spellEnd"/>
      <w:r w:rsidRPr="001B651B">
        <w:rPr>
          <w:sz w:val="24"/>
          <w:szCs w:val="24"/>
          <w:lang w:val="ro-MD" w:eastAsia="en-US"/>
        </w:rPr>
        <w:t xml:space="preserve"> </w:t>
      </w:r>
      <w:proofErr w:type="spellStart"/>
      <w:r w:rsidRPr="001B651B">
        <w:rPr>
          <w:sz w:val="24"/>
          <w:szCs w:val="24"/>
          <w:lang w:val="ro-MD" w:eastAsia="en-US"/>
        </w:rPr>
        <w:t>susţinător</w:t>
      </w:r>
      <w:proofErr w:type="spellEnd"/>
      <w:r w:rsidRPr="001B651B">
        <w:rPr>
          <w:sz w:val="24"/>
          <w:szCs w:val="24"/>
          <w:lang w:val="ro-MD" w:eastAsia="en-US"/>
        </w:rPr>
        <w:t xml:space="preserve"> tehnic (anexa nr. 20);</w:t>
      </w:r>
    </w:p>
    <w:p w:rsidR="00D114FE" w:rsidRPr="001B651B" w:rsidRDefault="00D114FE" w:rsidP="002871DE">
      <w:pPr>
        <w:numPr>
          <w:ilvl w:val="0"/>
          <w:numId w:val="2"/>
        </w:numPr>
        <w:shd w:val="clear" w:color="auto" w:fill="FFFFFF" w:themeFill="background1"/>
        <w:tabs>
          <w:tab w:val="left" w:pos="284"/>
          <w:tab w:val="left" w:pos="993"/>
        </w:tabs>
        <w:autoSpaceDE/>
        <w:autoSpaceDN/>
        <w:ind w:left="284" w:firstLine="283"/>
        <w:jc w:val="both"/>
        <w:rPr>
          <w:sz w:val="24"/>
          <w:szCs w:val="24"/>
          <w:lang w:val="ro-MD" w:eastAsia="en-US"/>
        </w:rPr>
      </w:pPr>
      <w:proofErr w:type="spellStart"/>
      <w:r w:rsidRPr="001B651B">
        <w:rPr>
          <w:sz w:val="24"/>
          <w:szCs w:val="24"/>
          <w:lang w:val="ro-MD" w:eastAsia="en-US"/>
        </w:rPr>
        <w:t>Declaraţie</w:t>
      </w:r>
      <w:proofErr w:type="spellEnd"/>
      <w:r w:rsidRPr="001B651B">
        <w:rPr>
          <w:sz w:val="24"/>
          <w:szCs w:val="24"/>
          <w:lang w:val="ro-MD" w:eastAsia="en-US"/>
        </w:rPr>
        <w:t xml:space="preserve"> </w:t>
      </w:r>
      <w:proofErr w:type="spellStart"/>
      <w:r w:rsidRPr="001B651B">
        <w:rPr>
          <w:sz w:val="24"/>
          <w:szCs w:val="24"/>
          <w:lang w:val="ro-MD" w:eastAsia="en-US"/>
        </w:rPr>
        <w:t>terţ</w:t>
      </w:r>
      <w:proofErr w:type="spellEnd"/>
      <w:r w:rsidRPr="001B651B">
        <w:rPr>
          <w:sz w:val="24"/>
          <w:szCs w:val="24"/>
          <w:lang w:val="ro-MD" w:eastAsia="en-US"/>
        </w:rPr>
        <w:t xml:space="preserve"> </w:t>
      </w:r>
      <w:proofErr w:type="spellStart"/>
      <w:r w:rsidRPr="001B651B">
        <w:rPr>
          <w:sz w:val="24"/>
          <w:szCs w:val="24"/>
          <w:lang w:val="ro-MD" w:eastAsia="en-US"/>
        </w:rPr>
        <w:t>susţinător</w:t>
      </w:r>
      <w:proofErr w:type="spellEnd"/>
      <w:r w:rsidRPr="001B651B">
        <w:rPr>
          <w:sz w:val="24"/>
          <w:szCs w:val="24"/>
          <w:lang w:val="ro-MD" w:eastAsia="en-US"/>
        </w:rPr>
        <w:t xml:space="preserve"> profesional (anexa nr. 21);</w:t>
      </w:r>
    </w:p>
    <w:p w:rsidR="00D114FE" w:rsidRPr="001B651B" w:rsidRDefault="00D114FE" w:rsidP="002871DE">
      <w:pPr>
        <w:numPr>
          <w:ilvl w:val="0"/>
          <w:numId w:val="2"/>
        </w:numPr>
        <w:shd w:val="clear" w:color="auto" w:fill="FFFFFF" w:themeFill="background1"/>
        <w:tabs>
          <w:tab w:val="left" w:pos="284"/>
          <w:tab w:val="left" w:pos="993"/>
        </w:tabs>
        <w:autoSpaceDE/>
        <w:autoSpaceDN/>
        <w:ind w:left="851" w:hanging="284"/>
        <w:jc w:val="both"/>
        <w:rPr>
          <w:sz w:val="24"/>
          <w:szCs w:val="24"/>
          <w:lang w:val="ro-MD" w:eastAsia="en-US"/>
        </w:rPr>
      </w:pPr>
      <w:r w:rsidRPr="001B651B">
        <w:rPr>
          <w:sz w:val="24"/>
          <w:szCs w:val="24"/>
          <w:lang w:val="ro-MD" w:eastAsia="en-US"/>
        </w:rPr>
        <w:t>Aviz pentru participare la licitațiile publice de lucrări din domeniul construcțiilor și instalațiilor (anexa nr. 22);</w:t>
      </w:r>
    </w:p>
    <w:p w:rsidR="00D114FE" w:rsidRPr="001B651B" w:rsidRDefault="00D114FE" w:rsidP="002871DE">
      <w:pPr>
        <w:numPr>
          <w:ilvl w:val="0"/>
          <w:numId w:val="2"/>
        </w:numPr>
        <w:shd w:val="clear" w:color="auto" w:fill="FFFFFF" w:themeFill="background1"/>
        <w:tabs>
          <w:tab w:val="left" w:pos="284"/>
          <w:tab w:val="left" w:pos="993"/>
        </w:tabs>
        <w:autoSpaceDE/>
        <w:autoSpaceDN/>
        <w:ind w:left="851" w:hanging="284"/>
        <w:jc w:val="both"/>
        <w:rPr>
          <w:sz w:val="24"/>
          <w:szCs w:val="24"/>
          <w:lang w:val="ro-MD" w:eastAsia="en-US"/>
        </w:rPr>
      </w:pPr>
      <w:r w:rsidRPr="001B651B">
        <w:rPr>
          <w:sz w:val="24"/>
          <w:szCs w:val="24"/>
          <w:lang w:val="ro-MD" w:eastAsia="en-US"/>
        </w:rPr>
        <w:t>Lista materialelor obligatorii ce urmează a fi utilizate  la executarea lucrărilor (Anexa nr. 23).</w:t>
      </w:r>
    </w:p>
    <w:p w:rsidR="00D114FE" w:rsidRDefault="00D114FE" w:rsidP="00D114FE">
      <w:pPr>
        <w:tabs>
          <w:tab w:val="left" w:pos="-284"/>
          <w:tab w:val="left" w:pos="426"/>
        </w:tabs>
        <w:autoSpaceDE/>
        <w:autoSpaceDN/>
        <w:jc w:val="both"/>
        <w:rPr>
          <w:sz w:val="24"/>
          <w:szCs w:val="24"/>
          <w:lang w:val="ro-MD" w:eastAsia="en-US"/>
        </w:rPr>
      </w:pPr>
    </w:p>
    <w:p w:rsidR="00D81F75" w:rsidRPr="00E01051" w:rsidRDefault="00E01051" w:rsidP="00E01051">
      <w:pPr>
        <w:jc w:val="center"/>
        <w:rPr>
          <w:b/>
          <w:sz w:val="28"/>
          <w:szCs w:val="28"/>
          <w:lang w:val="ro-MD"/>
        </w:rPr>
      </w:pPr>
      <w:r w:rsidRPr="00E01051">
        <w:rPr>
          <w:b/>
          <w:sz w:val="28"/>
          <w:szCs w:val="28"/>
          <w:lang w:val="ro-MD"/>
        </w:rPr>
        <w:t>LOTUL nr. 1</w:t>
      </w:r>
      <w:r>
        <w:rPr>
          <w:b/>
          <w:sz w:val="28"/>
          <w:szCs w:val="28"/>
          <w:lang w:val="ro-MD"/>
        </w:rPr>
        <w:t xml:space="preserve"> </w:t>
      </w:r>
    </w:p>
    <w:p w:rsidR="005549E8" w:rsidRDefault="00E01051" w:rsidP="00E01051">
      <w:pPr>
        <w:jc w:val="center"/>
        <w:rPr>
          <w:b/>
          <w:sz w:val="24"/>
          <w:szCs w:val="24"/>
          <w:u w:val="single"/>
          <w:lang w:val="en-US"/>
        </w:rPr>
      </w:pPr>
      <w:proofErr w:type="spellStart"/>
      <w:r w:rsidRPr="00E01051">
        <w:rPr>
          <w:b/>
          <w:sz w:val="24"/>
          <w:szCs w:val="24"/>
          <w:u w:val="single"/>
          <w:lang w:val="en-US"/>
        </w:rPr>
        <w:t>Schimbarea</w:t>
      </w:r>
      <w:proofErr w:type="spellEnd"/>
      <w:r w:rsidRPr="00E01051">
        <w:rPr>
          <w:b/>
          <w:sz w:val="24"/>
          <w:szCs w:val="24"/>
          <w:u w:val="single"/>
          <w:lang w:val="en-US"/>
        </w:rPr>
        <w:t xml:space="preserve"> </w:t>
      </w:r>
      <w:proofErr w:type="spellStart"/>
      <w:r w:rsidRPr="00E01051">
        <w:rPr>
          <w:b/>
          <w:sz w:val="24"/>
          <w:szCs w:val="24"/>
          <w:u w:val="single"/>
          <w:lang w:val="en-US"/>
        </w:rPr>
        <w:t>ferest</w:t>
      </w:r>
      <w:r w:rsidR="006E7ECF">
        <w:rPr>
          <w:b/>
          <w:sz w:val="24"/>
          <w:szCs w:val="24"/>
          <w:u w:val="single"/>
          <w:lang w:val="en-US"/>
        </w:rPr>
        <w:t>relor</w:t>
      </w:r>
      <w:proofErr w:type="spellEnd"/>
      <w:r w:rsidR="006E7ECF">
        <w:rPr>
          <w:b/>
          <w:sz w:val="24"/>
          <w:szCs w:val="24"/>
          <w:u w:val="single"/>
          <w:lang w:val="en-US"/>
        </w:rPr>
        <w:t xml:space="preserve"> la </w:t>
      </w:r>
      <w:proofErr w:type="spellStart"/>
      <w:r w:rsidR="006E7ECF">
        <w:rPr>
          <w:b/>
          <w:sz w:val="24"/>
          <w:szCs w:val="24"/>
          <w:u w:val="single"/>
          <w:lang w:val="en-US"/>
        </w:rPr>
        <w:t>blocul</w:t>
      </w:r>
      <w:proofErr w:type="spellEnd"/>
      <w:r w:rsidR="006E7ECF">
        <w:rPr>
          <w:b/>
          <w:sz w:val="24"/>
          <w:szCs w:val="24"/>
          <w:u w:val="single"/>
          <w:lang w:val="en-US"/>
        </w:rPr>
        <w:t xml:space="preserve"> </w:t>
      </w:r>
      <w:proofErr w:type="spellStart"/>
      <w:r w:rsidR="006E7ECF">
        <w:rPr>
          <w:b/>
          <w:sz w:val="24"/>
          <w:szCs w:val="24"/>
          <w:u w:val="single"/>
          <w:lang w:val="en-US"/>
        </w:rPr>
        <w:t>nr</w:t>
      </w:r>
      <w:proofErr w:type="spellEnd"/>
      <w:r w:rsidR="006E7ECF">
        <w:rPr>
          <w:b/>
          <w:sz w:val="24"/>
          <w:szCs w:val="24"/>
          <w:u w:val="single"/>
          <w:lang w:val="en-US"/>
        </w:rPr>
        <w:t xml:space="preserve">. </w:t>
      </w:r>
      <w:proofErr w:type="gramStart"/>
      <w:r w:rsidR="006E7ECF">
        <w:rPr>
          <w:b/>
          <w:sz w:val="24"/>
          <w:szCs w:val="24"/>
          <w:u w:val="single"/>
          <w:lang w:val="en-US"/>
        </w:rPr>
        <w:t>1</w:t>
      </w:r>
      <w:proofErr w:type="gramEnd"/>
      <w:r w:rsidR="006E7ECF">
        <w:rPr>
          <w:b/>
          <w:sz w:val="24"/>
          <w:szCs w:val="24"/>
          <w:u w:val="single"/>
          <w:lang w:val="en-US"/>
        </w:rPr>
        <w:t xml:space="preserve">, </w:t>
      </w:r>
      <w:proofErr w:type="spellStart"/>
      <w:r w:rsidR="006E7ECF">
        <w:rPr>
          <w:b/>
          <w:sz w:val="24"/>
          <w:szCs w:val="24"/>
          <w:u w:val="single"/>
          <w:lang w:val="en-US"/>
        </w:rPr>
        <w:t>partea</w:t>
      </w:r>
      <w:proofErr w:type="spellEnd"/>
      <w:r w:rsidR="006E7ECF">
        <w:rPr>
          <w:b/>
          <w:sz w:val="24"/>
          <w:szCs w:val="24"/>
          <w:u w:val="single"/>
          <w:lang w:val="en-US"/>
        </w:rPr>
        <w:t xml:space="preserve"> din str. Eugen </w:t>
      </w:r>
      <w:proofErr w:type="spellStart"/>
      <w:r w:rsidR="006E7ECF">
        <w:rPr>
          <w:b/>
          <w:sz w:val="24"/>
          <w:szCs w:val="24"/>
          <w:u w:val="single"/>
          <w:lang w:val="en-US"/>
        </w:rPr>
        <w:t>Doga</w:t>
      </w:r>
      <w:proofErr w:type="spellEnd"/>
      <w:r w:rsidR="006E7ECF">
        <w:rPr>
          <w:b/>
          <w:sz w:val="24"/>
          <w:szCs w:val="24"/>
          <w:u w:val="single"/>
          <w:lang w:val="en-US"/>
        </w:rPr>
        <w:t xml:space="preserve"> </w:t>
      </w:r>
      <w:proofErr w:type="spellStart"/>
      <w:r w:rsidR="006E7ECF">
        <w:rPr>
          <w:b/>
          <w:sz w:val="24"/>
          <w:szCs w:val="24"/>
          <w:u w:val="single"/>
          <w:lang w:val="en-US"/>
        </w:rPr>
        <w:t>și</w:t>
      </w:r>
      <w:proofErr w:type="spellEnd"/>
      <w:r w:rsidR="006E7ECF">
        <w:rPr>
          <w:b/>
          <w:sz w:val="24"/>
          <w:szCs w:val="24"/>
          <w:u w:val="single"/>
          <w:lang w:val="en-US"/>
        </w:rPr>
        <w:t xml:space="preserve"> Constantin </w:t>
      </w:r>
      <w:proofErr w:type="spellStart"/>
      <w:r w:rsidR="006E7ECF">
        <w:rPr>
          <w:b/>
          <w:sz w:val="24"/>
          <w:szCs w:val="24"/>
          <w:u w:val="single"/>
          <w:lang w:val="en-US"/>
        </w:rPr>
        <w:t>Tănase</w:t>
      </w:r>
      <w:proofErr w:type="spellEnd"/>
    </w:p>
    <w:p w:rsidR="00E01051" w:rsidRDefault="00E01051" w:rsidP="00E01051">
      <w:pPr>
        <w:jc w:val="center"/>
        <w:rPr>
          <w:b/>
          <w:sz w:val="24"/>
          <w:szCs w:val="24"/>
          <w:u w:val="single"/>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45B42" w:rsidRPr="00E45B42" w:rsidTr="00B97060">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ind w:right="-108"/>
              <w:jc w:val="center"/>
              <w:rPr>
                <w:rFonts w:eastAsia="SimSun"/>
                <w:sz w:val="22"/>
                <w:szCs w:val="22"/>
                <w:lang w:val="en-US"/>
              </w:rPr>
            </w:pPr>
            <w:r w:rsidRPr="00E45B42">
              <w:rPr>
                <w:rFonts w:eastAsia="SimSun"/>
                <w:sz w:val="22"/>
                <w:szCs w:val="22"/>
              </w:rPr>
              <w:t>№</w:t>
            </w:r>
          </w:p>
          <w:p w:rsidR="00E45B42" w:rsidRPr="00E45B42" w:rsidRDefault="00E45B42" w:rsidP="00E45B42">
            <w:pPr>
              <w:ind w:right="-108"/>
              <w:jc w:val="center"/>
              <w:rPr>
                <w:rFonts w:eastAsia="SimSun"/>
                <w:sz w:val="22"/>
                <w:szCs w:val="22"/>
              </w:rPr>
            </w:pPr>
            <w:r w:rsidRPr="00E45B42">
              <w:rPr>
                <w:rFonts w:eastAsia="SimSun"/>
                <w:sz w:val="22"/>
                <w:szCs w:val="22"/>
              </w:rPr>
              <w:t xml:space="preserve"> </w:t>
            </w:r>
            <w:proofErr w:type="spellStart"/>
            <w:proofErr w:type="gramStart"/>
            <w:r w:rsidRPr="00E45B42">
              <w:rPr>
                <w:rFonts w:eastAsia="SimSun"/>
                <w:sz w:val="22"/>
                <w:szCs w:val="22"/>
                <w:lang w:val="en-US"/>
              </w:rPr>
              <w:t>crt</w:t>
            </w:r>
            <w:proofErr w:type="spellEnd"/>
            <w:proofErr w:type="gramEnd"/>
            <w:r w:rsidRPr="00E45B42">
              <w:rPr>
                <w:rFonts w:eastAsia="SimSun"/>
                <w:sz w:val="22"/>
                <w:szCs w:val="22"/>
              </w:rPr>
              <w:t>.</w:t>
            </w:r>
          </w:p>
        </w:tc>
        <w:tc>
          <w:tcPr>
            <w:tcW w:w="1559"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ind w:left="-120" w:right="-108"/>
              <w:jc w:val="center"/>
              <w:rPr>
                <w:rFonts w:eastAsia="SimSun"/>
                <w:sz w:val="22"/>
                <w:szCs w:val="22"/>
                <w:lang w:val="en-US"/>
              </w:rPr>
            </w:pPr>
            <w:r w:rsidRPr="00E45B42">
              <w:rPr>
                <w:rFonts w:eastAsia="SimSun"/>
                <w:sz w:val="22"/>
                <w:szCs w:val="22"/>
                <w:lang w:val="ro-RO"/>
              </w:rPr>
              <w:t>Simbol</w:t>
            </w:r>
            <w:r w:rsidRPr="00E45B42">
              <w:rPr>
                <w:rFonts w:eastAsia="SimSun"/>
                <w:sz w:val="22"/>
                <w:szCs w:val="22"/>
                <w:lang w:val="en-US"/>
              </w:rPr>
              <w:t xml:space="preserve"> </w:t>
            </w:r>
            <w:r w:rsidRPr="00E45B42">
              <w:rPr>
                <w:rFonts w:eastAsia="SimSun"/>
                <w:sz w:val="22"/>
                <w:szCs w:val="22"/>
                <w:lang w:val="ro-RO"/>
              </w:rPr>
              <w:t>norme</w:t>
            </w:r>
            <w:r w:rsidRPr="00E45B42">
              <w:rPr>
                <w:rFonts w:eastAsia="SimSun"/>
                <w:sz w:val="22"/>
                <w:szCs w:val="22"/>
                <w:lang w:val="en-US"/>
              </w:rPr>
              <w:t xml:space="preserve"> </w:t>
            </w:r>
            <w:proofErr w:type="spellStart"/>
            <w:r w:rsidRPr="00E45B42">
              <w:rPr>
                <w:rFonts w:eastAsia="SimSun"/>
                <w:sz w:val="22"/>
                <w:szCs w:val="22"/>
                <w:lang w:val="ro-RO"/>
              </w:rPr>
              <w:t>şi</w:t>
            </w:r>
            <w:proofErr w:type="spellEnd"/>
            <w:r w:rsidRPr="00E45B42">
              <w:rPr>
                <w:rFonts w:eastAsia="SimSun"/>
                <w:sz w:val="22"/>
                <w:szCs w:val="22"/>
                <w:lang w:val="ro-RO"/>
              </w:rPr>
              <w:t xml:space="preserve"> Cod </w:t>
            </w:r>
            <w:r w:rsidRPr="00E45B42">
              <w:rPr>
                <w:rFonts w:eastAsia="SimSun"/>
                <w:sz w:val="22"/>
                <w:szCs w:val="22"/>
                <w:lang w:val="en-US"/>
              </w:rPr>
              <w:t xml:space="preserve"> </w:t>
            </w:r>
            <w:r w:rsidRPr="00E45B42">
              <w:rPr>
                <w:rFonts w:eastAsia="SimSun"/>
                <w:sz w:val="22"/>
                <w:szCs w:val="22"/>
                <w:lang w:val="ro-RO"/>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jc w:val="center"/>
              <w:rPr>
                <w:rFonts w:eastAsia="SimSun"/>
                <w:sz w:val="22"/>
                <w:szCs w:val="22"/>
                <w:lang w:val="ro-RO"/>
              </w:rPr>
            </w:pPr>
          </w:p>
          <w:p w:rsidR="00E45B42" w:rsidRPr="00E45B42" w:rsidRDefault="00E45B42" w:rsidP="00E45B42">
            <w:pPr>
              <w:jc w:val="center"/>
              <w:rPr>
                <w:rFonts w:eastAsia="SimSun"/>
                <w:sz w:val="22"/>
                <w:szCs w:val="22"/>
                <w:lang w:val="en-US"/>
              </w:rPr>
            </w:pPr>
            <w:r w:rsidRPr="00E45B42">
              <w:rPr>
                <w:rFonts w:eastAsia="SimSun"/>
                <w:sz w:val="22"/>
                <w:szCs w:val="22"/>
                <w:lang w:val="ro-RO"/>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ind w:left="-108" w:right="-108"/>
              <w:jc w:val="center"/>
              <w:rPr>
                <w:rFonts w:eastAsia="SimSun"/>
                <w:sz w:val="22"/>
                <w:szCs w:val="22"/>
              </w:rPr>
            </w:pPr>
            <w:r w:rsidRPr="00E45B42">
              <w:rPr>
                <w:rFonts w:eastAsia="SimSun"/>
                <w:sz w:val="22"/>
                <w:szCs w:val="22"/>
                <w:lang w:val="ro-RO"/>
              </w:rPr>
              <w:t xml:space="preserve">Unitatea de </w:t>
            </w:r>
            <w:proofErr w:type="spellStart"/>
            <w:r w:rsidRPr="00E45B42">
              <w:rPr>
                <w:rFonts w:eastAsia="SimSun"/>
                <w:sz w:val="22"/>
                <w:szCs w:val="22"/>
                <w:lang w:val="ro-RO"/>
              </w:rPr>
              <w:t>masura</w:t>
            </w:r>
            <w:proofErr w:type="spellEnd"/>
            <w:r w:rsidRPr="00E45B42">
              <w:rPr>
                <w:rFonts w:eastAsia="SimSun"/>
                <w:sz w:val="22"/>
                <w:szCs w:val="22"/>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rsidR="00E45B42" w:rsidRPr="00E45B42" w:rsidRDefault="00E45B42" w:rsidP="00E45B42">
            <w:pPr>
              <w:jc w:val="center"/>
              <w:rPr>
                <w:rFonts w:eastAsia="SimSun"/>
                <w:sz w:val="22"/>
                <w:szCs w:val="22"/>
                <w:lang w:val="en-US"/>
              </w:rPr>
            </w:pPr>
            <w:proofErr w:type="spellStart"/>
            <w:r w:rsidRPr="00E45B42">
              <w:rPr>
                <w:rFonts w:eastAsia="SimSun"/>
                <w:sz w:val="22"/>
                <w:szCs w:val="22"/>
                <w:lang w:val="en-US"/>
              </w:rPr>
              <w:t>Volum</w:t>
            </w:r>
            <w:proofErr w:type="spellEnd"/>
          </w:p>
        </w:tc>
      </w:tr>
    </w:tbl>
    <w:p w:rsidR="00E45B42" w:rsidRPr="00E45B42" w:rsidRDefault="00E45B42" w:rsidP="00E45B42">
      <w:pPr>
        <w:rPr>
          <w:rFonts w:eastAsia="SimSun"/>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45B42" w:rsidRPr="00E45B42" w:rsidTr="00B97060">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ind w:right="-108"/>
              <w:jc w:val="center"/>
              <w:rPr>
                <w:rFonts w:eastAsia="SimSun"/>
                <w:sz w:val="22"/>
                <w:szCs w:val="22"/>
              </w:rPr>
            </w:pPr>
            <w:r w:rsidRPr="00E45B42">
              <w:rPr>
                <w:rFonts w:eastAsia="SimSun"/>
                <w:sz w:val="22"/>
                <w:szCs w:val="22"/>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ind w:left="-120" w:right="-108"/>
              <w:jc w:val="center"/>
              <w:rPr>
                <w:rFonts w:eastAsia="SimSun"/>
                <w:sz w:val="22"/>
                <w:szCs w:val="22"/>
              </w:rPr>
            </w:pPr>
            <w:r w:rsidRPr="00E45B42">
              <w:rPr>
                <w:rFonts w:eastAsia="SimSun"/>
                <w:sz w:val="22"/>
                <w:szCs w:val="22"/>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jc w:val="center"/>
              <w:rPr>
                <w:rFonts w:eastAsia="SimSun"/>
                <w:sz w:val="22"/>
                <w:szCs w:val="22"/>
              </w:rPr>
            </w:pPr>
            <w:r w:rsidRPr="00E45B42">
              <w:rPr>
                <w:rFonts w:eastAsia="SimSun"/>
                <w:sz w:val="22"/>
                <w:szCs w:val="22"/>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ind w:left="-108" w:right="-108"/>
              <w:jc w:val="center"/>
              <w:rPr>
                <w:rFonts w:eastAsia="SimSun"/>
                <w:sz w:val="22"/>
                <w:szCs w:val="22"/>
              </w:rPr>
            </w:pPr>
            <w:r w:rsidRPr="00E45B42">
              <w:rPr>
                <w:rFonts w:eastAsia="SimSun"/>
                <w:sz w:val="22"/>
                <w:szCs w:val="22"/>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rsidR="00E45B42" w:rsidRPr="00E45B42" w:rsidRDefault="00E45B42" w:rsidP="00E45B42">
            <w:pPr>
              <w:jc w:val="center"/>
              <w:rPr>
                <w:rFonts w:eastAsia="SimSun"/>
                <w:sz w:val="22"/>
                <w:szCs w:val="22"/>
                <w:lang w:val="en-US"/>
              </w:rPr>
            </w:pPr>
            <w:r w:rsidRPr="00E45B42">
              <w:rPr>
                <w:rFonts w:eastAsia="SimSun"/>
                <w:sz w:val="22"/>
                <w:szCs w:val="22"/>
                <w:lang w:val="en-US"/>
              </w:rPr>
              <w:t>5</w:t>
            </w:r>
          </w:p>
        </w:tc>
      </w:tr>
      <w:tr w:rsidR="00E45B42" w:rsidRPr="00E45B42" w:rsidTr="00B97060">
        <w:tc>
          <w:tcPr>
            <w:tcW w:w="709" w:type="dxa"/>
            <w:tcBorders>
              <w:top w:val="nil"/>
              <w:left w:val="single" w:sz="6" w:space="0" w:color="auto"/>
              <w:bottom w:val="nil"/>
              <w:right w:val="nil"/>
              <w:tl2br w:val="nil"/>
              <w:tr2bl w:val="nil"/>
            </w:tcBorders>
          </w:tcPr>
          <w:p w:rsidR="00E45B42" w:rsidRPr="00E45B42" w:rsidRDefault="00E45B42" w:rsidP="00E45B42">
            <w:pPr>
              <w:jc w:val="center"/>
              <w:rPr>
                <w:rFonts w:eastAsia="SimSun"/>
              </w:rPr>
            </w:pPr>
          </w:p>
        </w:tc>
        <w:tc>
          <w:tcPr>
            <w:tcW w:w="1559" w:type="dxa"/>
            <w:tcBorders>
              <w:top w:val="nil"/>
              <w:left w:val="single" w:sz="6" w:space="0" w:color="auto"/>
              <w:bottom w:val="nil"/>
              <w:right w:val="nil"/>
              <w:tl2br w:val="nil"/>
              <w:tr2bl w:val="nil"/>
            </w:tcBorders>
          </w:tcPr>
          <w:p w:rsidR="00E45B42" w:rsidRPr="00E45B42" w:rsidRDefault="00E45B42" w:rsidP="00E45B42">
            <w:pPr>
              <w:rPr>
                <w:rFonts w:eastAsia="SimSun"/>
              </w:rPr>
            </w:pPr>
          </w:p>
        </w:tc>
        <w:tc>
          <w:tcPr>
            <w:tcW w:w="7513" w:type="dxa"/>
            <w:gridSpan w:val="3"/>
            <w:tcBorders>
              <w:top w:val="nil"/>
              <w:left w:val="single" w:sz="6" w:space="0" w:color="auto"/>
              <w:bottom w:val="nil"/>
              <w:right w:val="single" w:sz="6" w:space="0" w:color="auto"/>
              <w:tl2br w:val="nil"/>
              <w:tr2bl w:val="nil"/>
            </w:tcBorders>
          </w:tcPr>
          <w:p w:rsidR="00E45B42" w:rsidRPr="00E45B42" w:rsidRDefault="00E45B42" w:rsidP="00E45B42">
            <w:pPr>
              <w:rPr>
                <w:rFonts w:eastAsia="SimSun"/>
                <w:b/>
                <w:sz w:val="22"/>
                <w:szCs w:val="22"/>
                <w:lang w:val="en-US"/>
              </w:rPr>
            </w:pPr>
            <w:r w:rsidRPr="00E45B42">
              <w:rPr>
                <w:rFonts w:eastAsia="SimSun"/>
                <w:b/>
                <w:sz w:val="22"/>
                <w:szCs w:val="22"/>
              </w:rPr>
              <w:t xml:space="preserve">1. </w:t>
            </w:r>
            <w:proofErr w:type="spellStart"/>
            <w:r w:rsidRPr="00E45B42">
              <w:rPr>
                <w:rFonts w:eastAsia="SimSun"/>
                <w:b/>
                <w:sz w:val="22"/>
                <w:szCs w:val="22"/>
              </w:rPr>
              <w:t>Lucrari</w:t>
            </w:r>
            <w:proofErr w:type="spellEnd"/>
            <w:r w:rsidRPr="00E45B42">
              <w:rPr>
                <w:rFonts w:eastAsia="SimSun"/>
                <w:b/>
                <w:sz w:val="22"/>
                <w:szCs w:val="22"/>
              </w:rPr>
              <w:t xml:space="preserve"> </w:t>
            </w:r>
            <w:proofErr w:type="spellStart"/>
            <w:r w:rsidRPr="00E45B42">
              <w:rPr>
                <w:rFonts w:eastAsia="SimSun"/>
                <w:b/>
                <w:sz w:val="22"/>
                <w:szCs w:val="22"/>
              </w:rPr>
              <w:t>de</w:t>
            </w:r>
            <w:proofErr w:type="spellEnd"/>
            <w:r w:rsidRPr="00E45B42">
              <w:rPr>
                <w:rFonts w:eastAsia="SimSun"/>
                <w:b/>
                <w:sz w:val="22"/>
                <w:szCs w:val="22"/>
              </w:rPr>
              <w:t xml:space="preserve"> </w:t>
            </w:r>
            <w:proofErr w:type="spellStart"/>
            <w:proofErr w:type="gramStart"/>
            <w:r w:rsidRPr="00E45B42">
              <w:rPr>
                <w:rFonts w:eastAsia="SimSun"/>
                <w:b/>
                <w:sz w:val="22"/>
                <w:szCs w:val="22"/>
              </w:rPr>
              <w:t>constructie.Ferestre</w:t>
            </w:r>
            <w:proofErr w:type="spellEnd"/>
            <w:proofErr w:type="gramEnd"/>
          </w:p>
          <w:p w:rsidR="00E45B42" w:rsidRPr="00E45B42" w:rsidRDefault="00E45B42" w:rsidP="00E45B42">
            <w:pPr>
              <w:rPr>
                <w:rFonts w:eastAsia="SimSun"/>
              </w:rPr>
            </w:pP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RpCO56A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Demontari</w:t>
            </w:r>
            <w:proofErr w:type="spellEnd"/>
            <w:r w:rsidRPr="00E45B42">
              <w:rPr>
                <w:rFonts w:eastAsia="SimSun"/>
                <w:sz w:val="24"/>
                <w:szCs w:val="24"/>
                <w:lang w:val="en-US"/>
              </w:rPr>
              <w:t xml:space="preserve">: </w:t>
            </w:r>
            <w:proofErr w:type="spellStart"/>
            <w:r w:rsidRPr="00E45B42">
              <w:rPr>
                <w:rFonts w:eastAsia="SimSun"/>
                <w:sz w:val="24"/>
                <w:szCs w:val="24"/>
                <w:lang w:val="en-US"/>
              </w:rPr>
              <w:t>timplarie</w:t>
            </w:r>
            <w:proofErr w:type="spellEnd"/>
            <w:r w:rsidRPr="00E45B42">
              <w:rPr>
                <w:rFonts w:eastAsia="SimSun"/>
                <w:sz w:val="24"/>
                <w:szCs w:val="24"/>
                <w:lang w:val="en-US"/>
              </w:rPr>
              <w:t xml:space="preserve"> din </w:t>
            </w:r>
            <w:proofErr w:type="spellStart"/>
            <w:r w:rsidRPr="00E45B42">
              <w:rPr>
                <w:rFonts w:eastAsia="SimSun"/>
                <w:sz w:val="24"/>
                <w:szCs w:val="24"/>
                <w:lang w:val="en-US"/>
              </w:rPr>
              <w:t>lemn</w:t>
            </w:r>
            <w:proofErr w:type="spellEnd"/>
            <w:r w:rsidRPr="00E45B42">
              <w:rPr>
                <w:rFonts w:eastAsia="SimSun"/>
                <w:sz w:val="24"/>
                <w:szCs w:val="24"/>
                <w:lang w:val="en-US"/>
              </w:rPr>
              <w:t xml:space="preserve">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obloane</w:t>
            </w:r>
            <w:proofErr w:type="spellEnd"/>
            <w:r w:rsidRPr="00E45B42">
              <w:rPr>
                <w:rFonts w:eastAsia="SimSun"/>
                <w:sz w:val="24"/>
                <w:szCs w:val="24"/>
                <w:lang w:val="en-US"/>
              </w:rPr>
              <w:t xml:space="preserve">, </w:t>
            </w:r>
            <w:proofErr w:type="spellStart"/>
            <w:r w:rsidRPr="00E45B42">
              <w:rPr>
                <w:rFonts w:eastAsia="SimSun"/>
                <w:sz w:val="24"/>
                <w:szCs w:val="24"/>
                <w:lang w:val="en-US"/>
              </w:rPr>
              <w:t>cutii</w:t>
            </w:r>
            <w:proofErr w:type="spellEnd"/>
            <w:r w:rsidRPr="00E45B42">
              <w:rPr>
                <w:rFonts w:eastAsia="SimSun"/>
                <w:sz w:val="24"/>
                <w:szCs w:val="24"/>
                <w:lang w:val="en-US"/>
              </w:rPr>
              <w:t xml:space="preserve">, </w:t>
            </w:r>
            <w:proofErr w:type="spellStart"/>
            <w:r w:rsidRPr="00E45B42">
              <w:rPr>
                <w:rFonts w:eastAsia="SimSun"/>
                <w:sz w:val="24"/>
                <w:szCs w:val="24"/>
                <w:lang w:val="en-US"/>
              </w:rPr>
              <w:t>rulou</w:t>
            </w:r>
            <w:proofErr w:type="spellEnd"/>
            <w:r w:rsidRPr="00E45B42">
              <w:rPr>
                <w:rFonts w:eastAsia="SimSun"/>
                <w:sz w:val="24"/>
                <w:szCs w:val="24"/>
                <w:lang w:val="en-US"/>
              </w:rPr>
              <w:t xml:space="preserve">, </w:t>
            </w:r>
            <w:proofErr w:type="spellStart"/>
            <w:r w:rsidRPr="00E45B42">
              <w:rPr>
                <w:rFonts w:eastAsia="SimSun"/>
                <w:sz w:val="24"/>
                <w:szCs w:val="24"/>
                <w:lang w:val="en-US"/>
              </w:rPr>
              <w:t>masti</w:t>
            </w:r>
            <w:proofErr w:type="spellEnd"/>
            <w:r w:rsidRPr="00E45B42">
              <w:rPr>
                <w:rFonts w:eastAsia="SimSun"/>
                <w:sz w:val="24"/>
                <w:szCs w:val="24"/>
                <w:lang w:val="en-US"/>
              </w:rPr>
              <w:t>, etc.)</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CK23C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Ferestre</w:t>
            </w:r>
            <w:proofErr w:type="spellEnd"/>
            <w:r w:rsidRPr="00E45B42">
              <w:rPr>
                <w:rFonts w:eastAsia="SimSun"/>
                <w:sz w:val="24"/>
                <w:szCs w:val="24"/>
                <w:lang w:val="en-US"/>
              </w:rPr>
              <w:t xml:space="preserve"> din </w:t>
            </w:r>
            <w:proofErr w:type="spellStart"/>
            <w:r w:rsidRPr="00E45B42">
              <w:rPr>
                <w:rFonts w:eastAsia="SimSun"/>
                <w:sz w:val="24"/>
                <w:szCs w:val="24"/>
                <w:lang w:val="en-US"/>
              </w:rPr>
              <w:t>mase</w:t>
            </w:r>
            <w:proofErr w:type="spellEnd"/>
            <w:r w:rsidRPr="00E45B42">
              <w:rPr>
                <w:rFonts w:eastAsia="SimSun"/>
                <w:sz w:val="24"/>
                <w:szCs w:val="24"/>
                <w:lang w:val="en-US"/>
              </w:rPr>
              <w:t xml:space="preserve"> </w:t>
            </w:r>
            <w:proofErr w:type="spellStart"/>
            <w:r w:rsidRPr="00E45B42">
              <w:rPr>
                <w:rFonts w:eastAsia="SimSun"/>
                <w:sz w:val="24"/>
                <w:szCs w:val="24"/>
                <w:lang w:val="en-US"/>
              </w:rPr>
              <w:t>plastice</w:t>
            </w:r>
            <w:proofErr w:type="spellEnd"/>
            <w:r w:rsidRPr="00E45B42">
              <w:rPr>
                <w:rFonts w:eastAsia="SimSun"/>
                <w:sz w:val="24"/>
                <w:szCs w:val="24"/>
                <w:lang w:val="en-US"/>
              </w:rPr>
              <w:t xml:space="preserve"> cu </w:t>
            </w:r>
            <w:proofErr w:type="spellStart"/>
            <w:r w:rsidRPr="00E45B42">
              <w:rPr>
                <w:rFonts w:eastAsia="SimSun"/>
                <w:sz w:val="24"/>
                <w:szCs w:val="24"/>
                <w:lang w:val="en-US"/>
              </w:rPr>
              <w:t>unul</w:t>
            </w:r>
            <w:proofErr w:type="spellEnd"/>
            <w:r w:rsidRPr="00E45B42">
              <w:rPr>
                <w:rFonts w:eastAsia="SimSun"/>
                <w:sz w:val="24"/>
                <w:szCs w:val="24"/>
                <w:lang w:val="en-US"/>
              </w:rPr>
              <w:t xml:space="preserve"> </w:t>
            </w:r>
            <w:proofErr w:type="spellStart"/>
            <w:r w:rsidRPr="00E45B42">
              <w:rPr>
                <w:rFonts w:eastAsia="SimSun"/>
                <w:sz w:val="24"/>
                <w:szCs w:val="24"/>
                <w:lang w:val="en-US"/>
              </w:rPr>
              <w:t>sau</w:t>
            </w:r>
            <w:proofErr w:type="spellEnd"/>
            <w:r w:rsidRPr="00E45B42">
              <w:rPr>
                <w:rFonts w:eastAsia="SimSun"/>
                <w:sz w:val="24"/>
                <w:szCs w:val="24"/>
                <w:lang w:val="en-US"/>
              </w:rPr>
              <w:t xml:space="preserve"> </w:t>
            </w:r>
            <w:proofErr w:type="spellStart"/>
            <w:r w:rsidRPr="00E45B42">
              <w:rPr>
                <w:rFonts w:eastAsia="SimSun"/>
                <w:sz w:val="24"/>
                <w:szCs w:val="24"/>
                <w:lang w:val="en-US"/>
              </w:rPr>
              <w:t>mai</w:t>
            </w:r>
            <w:proofErr w:type="spellEnd"/>
            <w:r w:rsidRPr="00E45B42">
              <w:rPr>
                <w:rFonts w:eastAsia="SimSun"/>
                <w:sz w:val="24"/>
                <w:szCs w:val="24"/>
                <w:lang w:val="en-US"/>
              </w:rPr>
              <w:t xml:space="preserve"> </w:t>
            </w:r>
            <w:proofErr w:type="spellStart"/>
            <w:r w:rsidRPr="00E45B42">
              <w:rPr>
                <w:rFonts w:eastAsia="SimSun"/>
                <w:sz w:val="24"/>
                <w:szCs w:val="24"/>
                <w:lang w:val="en-US"/>
              </w:rPr>
              <w:t>multe</w:t>
            </w:r>
            <w:proofErr w:type="spellEnd"/>
            <w:r w:rsidRPr="00E45B42">
              <w:rPr>
                <w:rFonts w:eastAsia="SimSun"/>
                <w:sz w:val="24"/>
                <w:szCs w:val="24"/>
                <w:lang w:val="en-US"/>
              </w:rPr>
              <w:t xml:space="preserve"> </w:t>
            </w:r>
            <w:proofErr w:type="spellStart"/>
            <w:r w:rsidRPr="00E45B42">
              <w:rPr>
                <w:rFonts w:eastAsia="SimSun"/>
                <w:sz w:val="24"/>
                <w:szCs w:val="24"/>
                <w:lang w:val="en-US"/>
              </w:rPr>
              <w:t>canaturi</w:t>
            </w:r>
            <w:proofErr w:type="spellEnd"/>
            <w:r w:rsidRPr="00E45B42">
              <w:rPr>
                <w:rFonts w:eastAsia="SimSun"/>
                <w:sz w:val="24"/>
                <w:szCs w:val="24"/>
                <w:lang w:val="en-US"/>
              </w:rPr>
              <w:t xml:space="preserve"> la </w:t>
            </w:r>
            <w:proofErr w:type="spellStart"/>
            <w:r w:rsidRPr="00E45B42">
              <w:rPr>
                <w:rFonts w:eastAsia="SimSun"/>
                <w:sz w:val="24"/>
                <w:szCs w:val="24"/>
                <w:lang w:val="en-US"/>
              </w:rPr>
              <w:t>constructii</w:t>
            </w:r>
            <w:proofErr w:type="spellEnd"/>
            <w:r w:rsidRPr="00E45B42">
              <w:rPr>
                <w:rFonts w:eastAsia="SimSun"/>
                <w:sz w:val="24"/>
                <w:szCs w:val="24"/>
                <w:lang w:val="en-US"/>
              </w:rPr>
              <w:t xml:space="preserve"> cu </w:t>
            </w:r>
            <w:proofErr w:type="spellStart"/>
            <w:r w:rsidRPr="00E45B42">
              <w:rPr>
                <w:rFonts w:eastAsia="SimSun"/>
                <w:sz w:val="24"/>
                <w:szCs w:val="24"/>
                <w:lang w:val="en-US"/>
              </w:rPr>
              <w:t>inaltimi</w:t>
            </w:r>
            <w:proofErr w:type="spellEnd"/>
            <w:r w:rsidRPr="00E45B42">
              <w:rPr>
                <w:rFonts w:eastAsia="SimSun"/>
                <w:sz w:val="24"/>
                <w:szCs w:val="24"/>
                <w:lang w:val="en-US"/>
              </w:rPr>
              <w:t xml:space="preserve"> </w:t>
            </w:r>
            <w:proofErr w:type="spellStart"/>
            <w:r w:rsidRPr="00E45B42">
              <w:rPr>
                <w:rFonts w:eastAsia="SimSun"/>
                <w:sz w:val="24"/>
                <w:szCs w:val="24"/>
                <w:lang w:val="en-US"/>
              </w:rPr>
              <w:t>pina</w:t>
            </w:r>
            <w:proofErr w:type="spellEnd"/>
            <w:r w:rsidRPr="00E45B42">
              <w:rPr>
                <w:rFonts w:eastAsia="SimSun"/>
                <w:sz w:val="24"/>
                <w:szCs w:val="24"/>
                <w:lang w:val="en-US"/>
              </w:rPr>
              <w:t xml:space="preserve"> la 35 m </w:t>
            </w:r>
            <w:proofErr w:type="spellStart"/>
            <w:r w:rsidRPr="00E45B42">
              <w:rPr>
                <w:rFonts w:eastAsia="SimSun"/>
                <w:sz w:val="24"/>
                <w:szCs w:val="24"/>
                <w:lang w:val="en-US"/>
              </w:rPr>
              <w:t>inclusiv</w:t>
            </w:r>
            <w:proofErr w:type="spellEnd"/>
            <w:r w:rsidRPr="00E45B42">
              <w:rPr>
                <w:rFonts w:eastAsia="SimSun"/>
                <w:sz w:val="24"/>
                <w:szCs w:val="24"/>
                <w:lang w:val="en-US"/>
              </w:rPr>
              <w:t xml:space="preserve">, </w:t>
            </w:r>
            <w:proofErr w:type="spellStart"/>
            <w:r w:rsidRPr="00E45B42">
              <w:rPr>
                <w:rFonts w:eastAsia="SimSun"/>
                <w:sz w:val="24"/>
                <w:szCs w:val="24"/>
                <w:lang w:val="en-US"/>
              </w:rPr>
              <w:t>avind</w:t>
            </w:r>
            <w:proofErr w:type="spellEnd"/>
            <w:r w:rsidRPr="00E45B42">
              <w:rPr>
                <w:rFonts w:eastAsia="SimSun"/>
                <w:sz w:val="24"/>
                <w:szCs w:val="24"/>
                <w:lang w:val="en-US"/>
              </w:rPr>
              <w:t xml:space="preserve"> </w:t>
            </w:r>
            <w:proofErr w:type="spellStart"/>
            <w:r w:rsidRPr="00E45B42">
              <w:rPr>
                <w:rFonts w:eastAsia="SimSun"/>
                <w:sz w:val="24"/>
                <w:szCs w:val="24"/>
                <w:lang w:val="en-US"/>
              </w:rPr>
              <w:t>suprafata</w:t>
            </w:r>
            <w:proofErr w:type="spellEnd"/>
            <w:r w:rsidRPr="00E45B42">
              <w:rPr>
                <w:rFonts w:eastAsia="SimSun"/>
                <w:sz w:val="24"/>
                <w:szCs w:val="24"/>
                <w:lang w:val="en-US"/>
              </w:rPr>
              <w:t xml:space="preserve"> </w:t>
            </w:r>
            <w:proofErr w:type="spellStart"/>
            <w:r w:rsidRPr="00E45B42">
              <w:rPr>
                <w:rFonts w:eastAsia="SimSun"/>
                <w:sz w:val="24"/>
                <w:szCs w:val="24"/>
                <w:lang w:val="en-US"/>
              </w:rPr>
              <w:t>tocului</w:t>
            </w:r>
            <w:proofErr w:type="spellEnd"/>
            <w:r w:rsidRPr="00E45B42">
              <w:rPr>
                <w:rFonts w:eastAsia="SimSun"/>
                <w:sz w:val="24"/>
                <w:szCs w:val="24"/>
                <w:lang w:val="en-US"/>
              </w:rPr>
              <w:t xml:space="preserve"> </w:t>
            </w:r>
            <w:proofErr w:type="spellStart"/>
            <w:r w:rsidRPr="00E45B42">
              <w:rPr>
                <w:rFonts w:eastAsia="SimSun"/>
                <w:sz w:val="24"/>
                <w:szCs w:val="24"/>
                <w:lang w:val="en-US"/>
              </w:rPr>
              <w:t>peste</w:t>
            </w:r>
            <w:proofErr w:type="spellEnd"/>
            <w:r w:rsidRPr="00E45B42">
              <w:rPr>
                <w:rFonts w:eastAsia="SimSun"/>
                <w:sz w:val="24"/>
                <w:szCs w:val="24"/>
                <w:lang w:val="en-US"/>
              </w:rPr>
              <w:t xml:space="preserve"> 2,5  </w:t>
            </w:r>
            <w:proofErr w:type="spellStart"/>
            <w:r w:rsidRPr="00E45B42">
              <w:rPr>
                <w:rFonts w:eastAsia="SimSun"/>
                <w:sz w:val="24"/>
                <w:szCs w:val="24"/>
                <w:lang w:val="en-US"/>
              </w:rPr>
              <w:t>mp</w:t>
            </w:r>
            <w:proofErr w:type="spellEnd"/>
            <w:r w:rsidRPr="00E45B42">
              <w:rPr>
                <w:rFonts w:eastAsia="SimSun"/>
                <w:sz w:val="24"/>
                <w:szCs w:val="24"/>
                <w:lang w:val="en-US"/>
              </w:rPr>
              <w:t xml:space="preserve"> (2,1Hx1,8m) cu 5 </w:t>
            </w:r>
            <w:proofErr w:type="spellStart"/>
            <w:r w:rsidRPr="00E45B42">
              <w:rPr>
                <w:rFonts w:eastAsia="SimSun"/>
                <w:sz w:val="24"/>
                <w:szCs w:val="24"/>
                <w:lang w:val="en-US"/>
              </w:rPr>
              <w:t>camere</w:t>
            </w:r>
            <w:proofErr w:type="spellEnd"/>
            <w:r w:rsidRPr="00E45B42">
              <w:rPr>
                <w:rFonts w:eastAsia="SimSun"/>
                <w:sz w:val="24"/>
                <w:szCs w:val="24"/>
                <w:lang w:val="en-US"/>
              </w:rPr>
              <w:t xml:space="preserve"> ,1 </w:t>
            </w:r>
            <w:proofErr w:type="spellStart"/>
            <w:r w:rsidRPr="00E45B42">
              <w:rPr>
                <w:rFonts w:eastAsia="SimSun"/>
                <w:sz w:val="24"/>
                <w:szCs w:val="24"/>
                <w:lang w:val="en-US"/>
              </w:rPr>
              <w:t>sectie-dubla</w:t>
            </w:r>
            <w:proofErr w:type="spellEnd"/>
            <w:r w:rsidRPr="00E45B42">
              <w:rPr>
                <w:rFonts w:eastAsia="SimSun"/>
                <w:sz w:val="24"/>
                <w:szCs w:val="24"/>
                <w:lang w:val="en-US"/>
              </w:rPr>
              <w:t xml:space="preserve"> </w:t>
            </w:r>
            <w:proofErr w:type="spellStart"/>
            <w:r w:rsidRPr="00E45B42">
              <w:rPr>
                <w:rFonts w:eastAsia="SimSun"/>
                <w:sz w:val="24"/>
                <w:szCs w:val="24"/>
                <w:lang w:val="en-US"/>
              </w:rPr>
              <w:t>deschidere</w:t>
            </w:r>
            <w:proofErr w:type="spellEnd"/>
            <w:r w:rsidRPr="00E45B42">
              <w:rPr>
                <w:rFonts w:eastAsia="SimSun"/>
                <w:sz w:val="24"/>
                <w:szCs w:val="24"/>
                <w:lang w:val="en-US"/>
              </w:rPr>
              <w:t xml:space="preserve">, 1 </w:t>
            </w:r>
            <w:proofErr w:type="spellStart"/>
            <w:r w:rsidRPr="00E45B42">
              <w:rPr>
                <w:rFonts w:eastAsia="SimSun"/>
                <w:sz w:val="24"/>
                <w:szCs w:val="24"/>
                <w:lang w:val="en-US"/>
              </w:rPr>
              <w:t>sectie</w:t>
            </w:r>
            <w:proofErr w:type="spellEnd"/>
            <w:r w:rsidRPr="00E45B42">
              <w:rPr>
                <w:rFonts w:eastAsia="SimSun"/>
                <w:sz w:val="24"/>
                <w:szCs w:val="24"/>
                <w:lang w:val="en-US"/>
              </w:rPr>
              <w:t xml:space="preserve"> -</w:t>
            </w:r>
            <w:proofErr w:type="spellStart"/>
            <w:r w:rsidRPr="00E45B42">
              <w:rPr>
                <w:rFonts w:eastAsia="SimSun"/>
                <w:sz w:val="24"/>
                <w:szCs w:val="24"/>
                <w:lang w:val="en-US"/>
              </w:rPr>
              <w:t>simpla</w:t>
            </w:r>
            <w:proofErr w:type="spellEnd"/>
            <w:r w:rsidRPr="00E45B42">
              <w:rPr>
                <w:rFonts w:eastAsia="SimSun"/>
                <w:sz w:val="24"/>
                <w:szCs w:val="24"/>
                <w:lang w:val="en-US"/>
              </w:rPr>
              <w:t xml:space="preserve"> </w:t>
            </w:r>
            <w:proofErr w:type="spellStart"/>
            <w:r w:rsidRPr="00E45B42">
              <w:rPr>
                <w:rFonts w:eastAsia="SimSun"/>
                <w:sz w:val="24"/>
                <w:szCs w:val="24"/>
                <w:lang w:val="en-US"/>
              </w:rPr>
              <w:t>deschidere</w:t>
            </w:r>
            <w:proofErr w:type="spellEnd"/>
            <w:r w:rsidRPr="00E45B42">
              <w:rPr>
                <w:rFonts w:eastAsia="SimSun"/>
                <w:sz w:val="24"/>
                <w:szCs w:val="24"/>
                <w:lang w:val="en-US"/>
              </w:rPr>
              <w:t xml:space="preserve">, </w:t>
            </w:r>
            <w:proofErr w:type="spellStart"/>
            <w:r w:rsidRPr="00E45B42">
              <w:rPr>
                <w:rFonts w:eastAsia="SimSun"/>
                <w:sz w:val="24"/>
                <w:szCs w:val="24"/>
                <w:lang w:val="en-US"/>
              </w:rPr>
              <w:t>fara</w:t>
            </w:r>
            <w:proofErr w:type="spellEnd"/>
            <w:r w:rsidRPr="00E45B42">
              <w:rPr>
                <w:rFonts w:eastAsia="SimSun"/>
                <w:sz w:val="24"/>
                <w:szCs w:val="24"/>
                <w:lang w:val="en-US"/>
              </w:rPr>
              <w:t xml:space="preserve"> </w:t>
            </w:r>
            <w:proofErr w:type="spellStart"/>
            <w:r w:rsidRPr="00E45B42">
              <w:rPr>
                <w:rFonts w:eastAsia="SimSun"/>
                <w:sz w:val="24"/>
                <w:szCs w:val="24"/>
                <w:lang w:val="en-US"/>
              </w:rPr>
              <w:t>plasa</w:t>
            </w:r>
            <w:proofErr w:type="spellEnd"/>
            <w:r w:rsidRPr="00E45B42">
              <w:rPr>
                <w:rFonts w:eastAsia="SimSun"/>
                <w:sz w:val="24"/>
                <w:szCs w:val="24"/>
                <w:lang w:val="en-US"/>
              </w:rPr>
              <w:t xml:space="preserve"> </w:t>
            </w:r>
            <w:proofErr w:type="spellStart"/>
            <w:r w:rsidRPr="00E45B42">
              <w:rPr>
                <w:rFonts w:eastAsia="SimSun"/>
                <w:sz w:val="24"/>
                <w:szCs w:val="24"/>
                <w:lang w:val="en-US"/>
              </w:rPr>
              <w:t>moschit,VHS</w:t>
            </w:r>
            <w:proofErr w:type="spellEnd"/>
            <w:r w:rsidRPr="00E45B42">
              <w:rPr>
                <w:rFonts w:eastAsia="SimSun"/>
                <w:sz w:val="24"/>
                <w:szCs w:val="24"/>
                <w:lang w:val="en-US"/>
              </w:rPr>
              <w:t xml:space="preserve"> by VEKA, </w:t>
            </w:r>
            <w:proofErr w:type="spellStart"/>
            <w:r w:rsidRPr="00E45B42">
              <w:rPr>
                <w:rFonts w:eastAsia="SimSun"/>
                <w:sz w:val="24"/>
                <w:szCs w:val="24"/>
                <w:lang w:val="en-US"/>
              </w:rPr>
              <w:t>culoare</w:t>
            </w:r>
            <w:proofErr w:type="spellEnd"/>
            <w:r w:rsidRPr="00E45B42">
              <w:rPr>
                <w:rFonts w:eastAsia="SimSun"/>
                <w:sz w:val="24"/>
                <w:szCs w:val="24"/>
                <w:lang w:val="en-US"/>
              </w:rPr>
              <w:t xml:space="preserve"> </w:t>
            </w:r>
            <w:proofErr w:type="spellStart"/>
            <w:r w:rsidRPr="00E45B42">
              <w:rPr>
                <w:rFonts w:eastAsia="SimSun"/>
                <w:sz w:val="24"/>
                <w:szCs w:val="24"/>
                <w:lang w:val="en-US"/>
              </w:rPr>
              <w:t>alba,latimea</w:t>
            </w:r>
            <w:proofErr w:type="spellEnd"/>
            <w:r w:rsidRPr="00E45B42">
              <w:rPr>
                <w:rFonts w:eastAsia="SimSun"/>
                <w:sz w:val="24"/>
                <w:szCs w:val="24"/>
                <w:lang w:val="en-US"/>
              </w:rPr>
              <w:t xml:space="preserve"> toc 72mm, 2 </w:t>
            </w:r>
            <w:proofErr w:type="spellStart"/>
            <w:r w:rsidRPr="00E45B42">
              <w:rPr>
                <w:rFonts w:eastAsia="SimSun"/>
                <w:sz w:val="24"/>
                <w:szCs w:val="24"/>
                <w:lang w:val="en-US"/>
              </w:rPr>
              <w:t>garnituri</w:t>
            </w:r>
            <w:proofErr w:type="spellEnd"/>
            <w:r w:rsidRPr="00E45B42">
              <w:rPr>
                <w:rFonts w:eastAsia="SimSun"/>
                <w:sz w:val="24"/>
                <w:szCs w:val="24"/>
                <w:lang w:val="en-US"/>
              </w:rPr>
              <w:t xml:space="preserve"> de </w:t>
            </w:r>
            <w:proofErr w:type="spellStart"/>
            <w:r w:rsidRPr="00E45B42">
              <w:rPr>
                <w:rFonts w:eastAsia="SimSun"/>
                <w:sz w:val="24"/>
                <w:szCs w:val="24"/>
                <w:lang w:val="en-US"/>
              </w:rPr>
              <w:t>etansare,grosimea</w:t>
            </w:r>
            <w:proofErr w:type="spellEnd"/>
            <w:r w:rsidRPr="00E45B42">
              <w:rPr>
                <w:rFonts w:eastAsia="SimSun"/>
                <w:sz w:val="24"/>
                <w:szCs w:val="24"/>
                <w:lang w:val="en-US"/>
              </w:rPr>
              <w:t xml:space="preserve"> </w:t>
            </w:r>
            <w:proofErr w:type="spellStart"/>
            <w:r w:rsidRPr="00E45B42">
              <w:rPr>
                <w:rFonts w:eastAsia="SimSun"/>
                <w:sz w:val="24"/>
                <w:szCs w:val="24"/>
                <w:lang w:val="en-US"/>
              </w:rPr>
              <w:t>peretelui</w:t>
            </w:r>
            <w:proofErr w:type="spellEnd"/>
            <w:r w:rsidRPr="00E45B42">
              <w:rPr>
                <w:rFonts w:eastAsia="SimSun"/>
                <w:sz w:val="24"/>
                <w:szCs w:val="24"/>
                <w:lang w:val="en-US"/>
              </w:rPr>
              <w:t xml:space="preserve"> exterior 2,7mm, </w:t>
            </w:r>
            <w:proofErr w:type="spellStart"/>
            <w:r w:rsidRPr="00E45B42">
              <w:rPr>
                <w:rFonts w:eastAsia="SimSun"/>
                <w:sz w:val="24"/>
                <w:szCs w:val="24"/>
                <w:lang w:val="en-US"/>
              </w:rPr>
              <w:t>grosimea</w:t>
            </w:r>
            <w:proofErr w:type="spellEnd"/>
            <w:r w:rsidRPr="00E45B42">
              <w:rPr>
                <w:rFonts w:eastAsia="SimSun"/>
                <w:sz w:val="24"/>
                <w:szCs w:val="24"/>
                <w:lang w:val="en-US"/>
              </w:rPr>
              <w:t xml:space="preserve"> </w:t>
            </w:r>
            <w:proofErr w:type="spellStart"/>
            <w:r w:rsidRPr="00E45B42">
              <w:rPr>
                <w:rFonts w:eastAsia="SimSun"/>
                <w:sz w:val="24"/>
                <w:szCs w:val="24"/>
                <w:lang w:val="en-US"/>
              </w:rPr>
              <w:t>profilelor</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de </w:t>
            </w:r>
            <w:proofErr w:type="spellStart"/>
            <w:r w:rsidRPr="00E45B42">
              <w:rPr>
                <w:rFonts w:eastAsia="SimSun"/>
                <w:sz w:val="24"/>
                <w:szCs w:val="24"/>
                <w:lang w:val="en-US"/>
              </w:rPr>
              <w:t>armare</w:t>
            </w:r>
            <w:proofErr w:type="spellEnd"/>
            <w:r w:rsidRPr="00E45B42">
              <w:rPr>
                <w:rFonts w:eastAsia="SimSun"/>
                <w:sz w:val="24"/>
                <w:szCs w:val="24"/>
                <w:lang w:val="en-US"/>
              </w:rPr>
              <w:t xml:space="preserve"> </w:t>
            </w:r>
            <w:r w:rsidRPr="00E45B42">
              <w:rPr>
                <w:rFonts w:eastAsia="SimSun"/>
                <w:sz w:val="24"/>
                <w:szCs w:val="24"/>
                <w:lang w:val="en-US"/>
              </w:rPr>
              <w:lastRenderedPageBreak/>
              <w:t xml:space="preserve">1,9mm, cu 5 </w:t>
            </w:r>
            <w:proofErr w:type="spellStart"/>
            <w:r w:rsidRPr="00E45B42">
              <w:rPr>
                <w:rFonts w:eastAsia="SimSun"/>
                <w:sz w:val="24"/>
                <w:szCs w:val="24"/>
                <w:lang w:val="en-US"/>
              </w:rPr>
              <w:t>camere</w:t>
            </w:r>
            <w:proofErr w:type="spellEnd"/>
            <w:r w:rsidRPr="00E45B42">
              <w:rPr>
                <w:rFonts w:eastAsia="SimSun"/>
                <w:sz w:val="24"/>
                <w:szCs w:val="24"/>
                <w:lang w:val="en-US"/>
              </w:rPr>
              <w:t xml:space="preserve"> , </w:t>
            </w:r>
            <w:proofErr w:type="spellStart"/>
            <w:r w:rsidRPr="00E45B42">
              <w:rPr>
                <w:rFonts w:eastAsia="SimSun"/>
                <w:sz w:val="24"/>
                <w:szCs w:val="24"/>
                <w:lang w:val="en-US"/>
              </w:rPr>
              <w:t>coeficientul</w:t>
            </w:r>
            <w:proofErr w:type="spellEnd"/>
            <w:r w:rsidRPr="00E45B42">
              <w:rPr>
                <w:rFonts w:eastAsia="SimSun"/>
                <w:sz w:val="24"/>
                <w:szCs w:val="24"/>
                <w:lang w:val="en-US"/>
              </w:rPr>
              <w:t xml:space="preserve"> </w:t>
            </w:r>
            <w:proofErr w:type="spellStart"/>
            <w:r w:rsidRPr="00E45B42">
              <w:rPr>
                <w:rFonts w:eastAsia="SimSun"/>
                <w:sz w:val="24"/>
                <w:szCs w:val="24"/>
                <w:lang w:val="en-US"/>
              </w:rPr>
              <w:t>termic</w:t>
            </w:r>
            <w:proofErr w:type="spellEnd"/>
            <w:r w:rsidRPr="00E45B42">
              <w:rPr>
                <w:rFonts w:eastAsia="SimSun"/>
                <w:sz w:val="24"/>
                <w:szCs w:val="24"/>
                <w:lang w:val="en-US"/>
              </w:rPr>
              <w:t xml:space="preserve"> 0,93 W/m2K, </w:t>
            </w:r>
            <w:proofErr w:type="spellStart"/>
            <w:r w:rsidRPr="00E45B42">
              <w:rPr>
                <w:rFonts w:eastAsia="SimSun"/>
                <w:sz w:val="24"/>
                <w:szCs w:val="24"/>
                <w:lang w:val="en-US"/>
              </w:rPr>
              <w:t>mecanisme</w:t>
            </w:r>
            <w:proofErr w:type="spellEnd"/>
            <w:r w:rsidRPr="00E45B42">
              <w:rPr>
                <w:rFonts w:eastAsia="SimSun"/>
                <w:sz w:val="24"/>
                <w:szCs w:val="24"/>
                <w:lang w:val="en-US"/>
              </w:rPr>
              <w:t xml:space="preserve"> WINKHAUS-Germania,,</w:t>
            </w:r>
            <w:proofErr w:type="spellStart"/>
            <w:r w:rsidRPr="00E45B42">
              <w:rPr>
                <w:rFonts w:eastAsia="SimSun"/>
                <w:sz w:val="24"/>
                <w:szCs w:val="24"/>
                <w:lang w:val="en-US"/>
              </w:rPr>
              <w:t>manere</w:t>
            </w:r>
            <w:proofErr w:type="spellEnd"/>
            <w:r w:rsidRPr="00E45B42">
              <w:rPr>
                <w:rFonts w:eastAsia="SimSun"/>
                <w:sz w:val="24"/>
                <w:szCs w:val="24"/>
                <w:lang w:val="en-US"/>
              </w:rPr>
              <w:t xml:space="preserve"> Hoppe </w:t>
            </w:r>
            <w:proofErr w:type="spellStart"/>
            <w:r w:rsidRPr="00E45B42">
              <w:rPr>
                <w:rFonts w:eastAsia="SimSun"/>
                <w:sz w:val="24"/>
                <w:szCs w:val="24"/>
                <w:lang w:val="en-US"/>
              </w:rPr>
              <w:t>Secustic</w:t>
            </w:r>
            <w:proofErr w:type="spellEnd"/>
            <w:r w:rsidRPr="00E45B42">
              <w:rPr>
                <w:rFonts w:eastAsia="SimSun"/>
                <w:sz w:val="24"/>
                <w:szCs w:val="24"/>
                <w:lang w:val="en-US"/>
              </w:rPr>
              <w:t xml:space="preserve">-Germania, </w:t>
            </w:r>
            <w:proofErr w:type="spellStart"/>
            <w:r w:rsidRPr="00E45B42">
              <w:rPr>
                <w:rFonts w:eastAsia="SimSun"/>
                <w:sz w:val="24"/>
                <w:szCs w:val="24"/>
                <w:lang w:val="en-US"/>
              </w:rPr>
              <w:t>Geam</w:t>
            </w:r>
            <w:proofErr w:type="spellEnd"/>
            <w:r w:rsidRPr="00E45B42">
              <w:rPr>
                <w:rFonts w:eastAsia="SimSun"/>
                <w:sz w:val="24"/>
                <w:szCs w:val="24"/>
                <w:lang w:val="en-US"/>
              </w:rPr>
              <w:t xml:space="preserve"> </w:t>
            </w:r>
            <w:proofErr w:type="spellStart"/>
            <w:r w:rsidRPr="00E45B42">
              <w:rPr>
                <w:rFonts w:eastAsia="SimSun"/>
                <w:sz w:val="24"/>
                <w:szCs w:val="24"/>
                <w:lang w:val="en-US"/>
              </w:rPr>
              <w:t>termopan</w:t>
            </w:r>
            <w:proofErr w:type="spellEnd"/>
            <w:r w:rsidRPr="00E45B42">
              <w:rPr>
                <w:rFonts w:eastAsia="SimSun"/>
                <w:sz w:val="24"/>
                <w:szCs w:val="24"/>
                <w:lang w:val="en-US"/>
              </w:rPr>
              <w:t xml:space="preserve"> cu formula 4Sevo/16/4fl/16/4Lov-e,3 </w:t>
            </w:r>
            <w:proofErr w:type="spellStart"/>
            <w:r w:rsidRPr="00E45B42">
              <w:rPr>
                <w:rFonts w:eastAsia="SimSun"/>
                <w:sz w:val="24"/>
                <w:szCs w:val="24"/>
                <w:lang w:val="en-US"/>
              </w:rPr>
              <w:t>sticle</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2 </w:t>
            </w:r>
            <w:proofErr w:type="spellStart"/>
            <w:r w:rsidRPr="00E45B42">
              <w:rPr>
                <w:rFonts w:eastAsia="SimSun"/>
                <w:sz w:val="24"/>
                <w:szCs w:val="24"/>
                <w:lang w:val="en-US"/>
              </w:rPr>
              <w:t>camere</w:t>
            </w:r>
            <w:proofErr w:type="spellEnd"/>
            <w:r w:rsidRPr="00E45B42">
              <w:rPr>
                <w:rFonts w:eastAsia="SimSun"/>
                <w:sz w:val="24"/>
                <w:szCs w:val="24"/>
                <w:lang w:val="en-US"/>
              </w:rPr>
              <w:t xml:space="preserve"> , </w:t>
            </w:r>
            <w:proofErr w:type="spellStart"/>
            <w:r w:rsidRPr="00E45B42">
              <w:rPr>
                <w:rFonts w:eastAsia="SimSun"/>
                <w:sz w:val="24"/>
                <w:szCs w:val="24"/>
                <w:lang w:val="en-US"/>
              </w:rPr>
              <w:t>coeficient</w:t>
            </w:r>
            <w:proofErr w:type="spellEnd"/>
            <w:r w:rsidRPr="00E45B42">
              <w:rPr>
                <w:rFonts w:eastAsia="SimSun"/>
                <w:sz w:val="24"/>
                <w:szCs w:val="24"/>
                <w:lang w:val="en-US"/>
              </w:rPr>
              <w:t xml:space="preserve"> </w:t>
            </w:r>
            <w:proofErr w:type="spellStart"/>
            <w:r w:rsidRPr="00E45B42">
              <w:rPr>
                <w:rFonts w:eastAsia="SimSun"/>
                <w:sz w:val="24"/>
                <w:szCs w:val="24"/>
                <w:lang w:val="en-US"/>
              </w:rPr>
              <w:t>termic</w:t>
            </w:r>
            <w:proofErr w:type="spellEnd"/>
            <w:r w:rsidRPr="00E45B42">
              <w:rPr>
                <w:rFonts w:eastAsia="SimSun"/>
                <w:sz w:val="24"/>
                <w:szCs w:val="24"/>
                <w:lang w:val="en-US"/>
              </w:rPr>
              <w:t xml:space="preserve"> -0,95 W/m2K</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din </w:t>
            </w:r>
            <w:proofErr w:type="spellStart"/>
            <w:r w:rsidRPr="00E45B42">
              <w:rPr>
                <w:rFonts w:eastAsia="SimSun"/>
                <w:sz w:val="24"/>
                <w:szCs w:val="24"/>
                <w:lang w:val="en-US"/>
              </w:rPr>
              <w:t>mase</w:t>
            </w:r>
            <w:proofErr w:type="spellEnd"/>
            <w:r w:rsidRPr="00E45B42">
              <w:rPr>
                <w:rFonts w:eastAsia="SimSun"/>
                <w:sz w:val="24"/>
                <w:szCs w:val="24"/>
                <w:lang w:val="en-US"/>
              </w:rPr>
              <w:t xml:space="preserve"> </w:t>
            </w:r>
            <w:proofErr w:type="spellStart"/>
            <w:r w:rsidRPr="00E45B42">
              <w:rPr>
                <w:rFonts w:eastAsia="SimSun"/>
                <w:sz w:val="24"/>
                <w:szCs w:val="24"/>
                <w:lang w:val="en-US"/>
              </w:rPr>
              <w:t>plastice</w:t>
            </w:r>
            <w:proofErr w:type="spellEnd"/>
            <w:r w:rsidRPr="00E45B42">
              <w:rPr>
                <w:rFonts w:eastAsia="SimSun"/>
                <w:sz w:val="24"/>
                <w:szCs w:val="24"/>
                <w:lang w:val="en-US"/>
              </w:rPr>
              <w:t xml:space="preserve"> b=420mm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155,000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din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b=300mm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155,000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carnizuri</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de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b=150mm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carnizuri</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de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b=200mm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carnizuri</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de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b=100mm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RpCJ06C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Reparatii</w:t>
            </w:r>
            <w:proofErr w:type="spellEnd"/>
            <w:r w:rsidRPr="00E45B42">
              <w:rPr>
                <w:rFonts w:eastAsia="SimSun"/>
                <w:sz w:val="24"/>
                <w:szCs w:val="24"/>
                <w:lang w:val="en-US"/>
              </w:rPr>
              <w:t xml:space="preserve"> de </w:t>
            </w:r>
            <w:proofErr w:type="spellStart"/>
            <w:r w:rsidRPr="00E45B42">
              <w:rPr>
                <w:rFonts w:eastAsia="SimSun"/>
                <w:sz w:val="24"/>
                <w:szCs w:val="24"/>
                <w:lang w:val="en-US"/>
              </w:rPr>
              <w:t>tencuieli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in </w:t>
            </w:r>
            <w:proofErr w:type="spellStart"/>
            <w:r w:rsidRPr="00E45B42">
              <w:rPr>
                <w:rFonts w:eastAsia="SimSun"/>
                <w:sz w:val="24"/>
                <w:szCs w:val="24"/>
                <w:lang w:val="en-US"/>
              </w:rPr>
              <w:t>jurul</w:t>
            </w:r>
            <w:proofErr w:type="spellEnd"/>
            <w:r w:rsidRPr="00E45B42">
              <w:rPr>
                <w:rFonts w:eastAsia="SimSun"/>
                <w:sz w:val="24"/>
                <w:szCs w:val="24"/>
                <w:lang w:val="en-US"/>
              </w:rPr>
              <w:t xml:space="preserve"> </w:t>
            </w:r>
            <w:proofErr w:type="spellStart"/>
            <w:r w:rsidRPr="00E45B42">
              <w:rPr>
                <w:rFonts w:eastAsia="SimSun"/>
                <w:sz w:val="24"/>
                <w:szCs w:val="24"/>
                <w:lang w:val="en-US"/>
              </w:rPr>
              <w:t>tocurilor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pervazurilor</w:t>
            </w:r>
            <w:proofErr w:type="spellEnd"/>
            <w:r w:rsidRPr="00E45B42">
              <w:rPr>
                <w:rFonts w:eastAsia="SimSun"/>
                <w:sz w:val="24"/>
                <w:szCs w:val="24"/>
                <w:lang w:val="en-US"/>
              </w:rPr>
              <w:t xml:space="preserve">, la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de 2 cm </w:t>
            </w:r>
            <w:proofErr w:type="spellStart"/>
            <w:r w:rsidRPr="00E45B42">
              <w:rPr>
                <w:rFonts w:eastAsia="SimSun"/>
                <w:sz w:val="24"/>
                <w:szCs w:val="24"/>
                <w:lang w:val="en-US"/>
              </w:rPr>
              <w:t>grosime</w:t>
            </w:r>
            <w:proofErr w:type="spellEnd"/>
            <w:r w:rsidRPr="00E45B42">
              <w:rPr>
                <w:rFonts w:eastAsia="SimSun"/>
                <w:sz w:val="24"/>
                <w:szCs w:val="24"/>
                <w:lang w:val="en-US"/>
              </w:rPr>
              <w:t xml:space="preserve">, </w:t>
            </w:r>
            <w:proofErr w:type="spellStart"/>
            <w:r w:rsidRPr="00E45B42">
              <w:rPr>
                <w:rFonts w:eastAsia="SimSun"/>
                <w:sz w:val="24"/>
                <w:szCs w:val="24"/>
                <w:lang w:val="en-US"/>
              </w:rPr>
              <w:t>driscuite</w:t>
            </w:r>
            <w:proofErr w:type="spellEnd"/>
            <w:r w:rsidRPr="00E45B42">
              <w:rPr>
                <w:rFonts w:eastAsia="SimSun"/>
                <w:sz w:val="24"/>
                <w:szCs w:val="24"/>
                <w:lang w:val="en-US"/>
              </w:rPr>
              <w:t xml:space="preserve">,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cu mortar de </w:t>
            </w:r>
            <w:proofErr w:type="spellStart"/>
            <w:r w:rsidRPr="00E45B42">
              <w:rPr>
                <w:rFonts w:eastAsia="SimSun"/>
                <w:sz w:val="24"/>
                <w:szCs w:val="24"/>
                <w:lang w:val="en-US"/>
              </w:rPr>
              <w:t>ciment-var</w:t>
            </w:r>
            <w:proofErr w:type="spellEnd"/>
            <w:r w:rsidRPr="00E45B42">
              <w:rPr>
                <w:rFonts w:eastAsia="SimSun"/>
                <w:sz w:val="24"/>
                <w:szCs w:val="24"/>
                <w:lang w:val="en-US"/>
              </w:rPr>
              <w:t xml:space="preserve"> </w:t>
            </w:r>
            <w:proofErr w:type="spellStart"/>
            <w:r w:rsidRPr="00E45B42">
              <w:rPr>
                <w:rFonts w:eastAsia="SimSun"/>
                <w:sz w:val="24"/>
                <w:szCs w:val="24"/>
                <w:lang w:val="en-US"/>
              </w:rPr>
              <w:t>marca</w:t>
            </w:r>
            <w:proofErr w:type="spellEnd"/>
            <w:r w:rsidRPr="00E45B42">
              <w:rPr>
                <w:rFonts w:eastAsia="SimSun"/>
                <w:sz w:val="24"/>
                <w:szCs w:val="24"/>
                <w:lang w:val="en-US"/>
              </w:rPr>
              <w:t xml:space="preserve"> 25 T, </w:t>
            </w:r>
            <w:proofErr w:type="spellStart"/>
            <w:r w:rsidRPr="00E45B42">
              <w:rPr>
                <w:rFonts w:eastAsia="SimSun"/>
                <w:sz w:val="24"/>
                <w:szCs w:val="24"/>
                <w:lang w:val="en-US"/>
              </w:rPr>
              <w:t>avind</w:t>
            </w:r>
            <w:proofErr w:type="spellEnd"/>
            <w:r w:rsidRPr="00E45B42">
              <w:rPr>
                <w:rFonts w:eastAsia="SimSun"/>
                <w:sz w:val="24"/>
                <w:szCs w:val="24"/>
                <w:lang w:val="en-US"/>
              </w:rPr>
              <w:t xml:space="preserve"> </w:t>
            </w:r>
            <w:proofErr w:type="spellStart"/>
            <w:r w:rsidRPr="00E45B42">
              <w:rPr>
                <w:rFonts w:eastAsia="SimSun"/>
                <w:sz w:val="24"/>
                <w:szCs w:val="24"/>
                <w:lang w:val="en-US"/>
              </w:rPr>
              <w:t>spaletii</w:t>
            </w:r>
            <w:proofErr w:type="spellEnd"/>
            <w:r w:rsidRPr="00E45B42">
              <w:rPr>
                <w:rFonts w:eastAsia="SimSun"/>
                <w:sz w:val="24"/>
                <w:szCs w:val="24"/>
                <w:lang w:val="en-US"/>
              </w:rPr>
              <w:t xml:space="preserve"> </w:t>
            </w:r>
            <w:proofErr w:type="spellStart"/>
            <w:r w:rsidRPr="00E45B42">
              <w:rPr>
                <w:rFonts w:eastAsia="SimSun"/>
                <w:sz w:val="24"/>
                <w:szCs w:val="24"/>
                <w:lang w:val="en-US"/>
              </w:rPr>
              <w:t>drepti</w:t>
            </w:r>
            <w:proofErr w:type="spellEnd"/>
            <w:r w:rsidRPr="00E45B42">
              <w:rPr>
                <w:rFonts w:eastAsia="SimSun"/>
                <w:sz w:val="24"/>
                <w:szCs w:val="24"/>
                <w:lang w:val="en-US"/>
              </w:rPr>
              <w:t xml:space="preserve">, </w:t>
            </w:r>
            <w:proofErr w:type="spellStart"/>
            <w:r w:rsidRPr="00E45B42">
              <w:rPr>
                <w:rFonts w:eastAsia="SimSun"/>
                <w:sz w:val="24"/>
                <w:szCs w:val="24"/>
                <w:lang w:val="en-US"/>
              </w:rPr>
              <w:t>intre</w:t>
            </w:r>
            <w:proofErr w:type="spellEnd"/>
            <w:r w:rsidRPr="00E45B42">
              <w:rPr>
                <w:rFonts w:eastAsia="SimSun"/>
                <w:sz w:val="24"/>
                <w:szCs w:val="24"/>
                <w:lang w:val="en-US"/>
              </w:rPr>
              <w:t xml:space="preserve"> 25 - 35 cm </w:t>
            </w:r>
            <w:proofErr w:type="spellStart"/>
            <w:r w:rsidRPr="00E45B42">
              <w:rPr>
                <w:rFonts w:eastAsia="SimSun"/>
                <w:sz w:val="24"/>
                <w:szCs w:val="24"/>
                <w:lang w:val="en-US"/>
              </w:rPr>
              <w:t>latime-glaf</w:t>
            </w:r>
            <w:proofErr w:type="spellEnd"/>
            <w:r w:rsidRPr="00E45B42">
              <w:rPr>
                <w:rFonts w:eastAsia="SimSun"/>
                <w:sz w:val="24"/>
                <w:szCs w:val="24"/>
                <w:lang w:val="en-US"/>
              </w:rPr>
              <w:t xml:space="preserve"> interior</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630,000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RpCJ06B</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Reparatii</w:t>
            </w:r>
            <w:proofErr w:type="spellEnd"/>
            <w:r w:rsidRPr="00E45B42">
              <w:rPr>
                <w:rFonts w:eastAsia="SimSun"/>
                <w:sz w:val="24"/>
                <w:szCs w:val="24"/>
                <w:lang w:val="en-US"/>
              </w:rPr>
              <w:t xml:space="preserve"> de </w:t>
            </w:r>
            <w:proofErr w:type="spellStart"/>
            <w:r w:rsidRPr="00E45B42">
              <w:rPr>
                <w:rFonts w:eastAsia="SimSun"/>
                <w:sz w:val="24"/>
                <w:szCs w:val="24"/>
                <w:lang w:val="en-US"/>
              </w:rPr>
              <w:t>tencuieli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in </w:t>
            </w:r>
            <w:proofErr w:type="spellStart"/>
            <w:r w:rsidRPr="00E45B42">
              <w:rPr>
                <w:rFonts w:eastAsia="SimSun"/>
                <w:sz w:val="24"/>
                <w:szCs w:val="24"/>
                <w:lang w:val="en-US"/>
              </w:rPr>
              <w:t>jurul</w:t>
            </w:r>
            <w:proofErr w:type="spellEnd"/>
            <w:r w:rsidRPr="00E45B42">
              <w:rPr>
                <w:rFonts w:eastAsia="SimSun"/>
                <w:sz w:val="24"/>
                <w:szCs w:val="24"/>
                <w:lang w:val="en-US"/>
              </w:rPr>
              <w:t xml:space="preserve"> </w:t>
            </w:r>
            <w:proofErr w:type="spellStart"/>
            <w:r w:rsidRPr="00E45B42">
              <w:rPr>
                <w:rFonts w:eastAsia="SimSun"/>
                <w:sz w:val="24"/>
                <w:szCs w:val="24"/>
                <w:lang w:val="en-US"/>
              </w:rPr>
              <w:t>tocurilor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pervazurilor</w:t>
            </w:r>
            <w:proofErr w:type="spellEnd"/>
            <w:r w:rsidRPr="00E45B42">
              <w:rPr>
                <w:rFonts w:eastAsia="SimSun"/>
                <w:sz w:val="24"/>
                <w:szCs w:val="24"/>
                <w:lang w:val="en-US"/>
              </w:rPr>
              <w:t xml:space="preserve">, la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de 2 cm </w:t>
            </w:r>
            <w:proofErr w:type="spellStart"/>
            <w:r w:rsidRPr="00E45B42">
              <w:rPr>
                <w:rFonts w:eastAsia="SimSun"/>
                <w:sz w:val="24"/>
                <w:szCs w:val="24"/>
                <w:lang w:val="en-US"/>
              </w:rPr>
              <w:t>grosime</w:t>
            </w:r>
            <w:proofErr w:type="spellEnd"/>
            <w:r w:rsidRPr="00E45B42">
              <w:rPr>
                <w:rFonts w:eastAsia="SimSun"/>
                <w:sz w:val="24"/>
                <w:szCs w:val="24"/>
                <w:lang w:val="en-US"/>
              </w:rPr>
              <w:t xml:space="preserve">, </w:t>
            </w:r>
            <w:proofErr w:type="spellStart"/>
            <w:r w:rsidRPr="00E45B42">
              <w:rPr>
                <w:rFonts w:eastAsia="SimSun"/>
                <w:sz w:val="24"/>
                <w:szCs w:val="24"/>
                <w:lang w:val="en-US"/>
              </w:rPr>
              <w:t>driscuite</w:t>
            </w:r>
            <w:proofErr w:type="spellEnd"/>
            <w:r w:rsidRPr="00E45B42">
              <w:rPr>
                <w:rFonts w:eastAsia="SimSun"/>
                <w:sz w:val="24"/>
                <w:szCs w:val="24"/>
                <w:lang w:val="en-US"/>
              </w:rPr>
              <w:t xml:space="preserve">,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cu mortar de </w:t>
            </w:r>
            <w:proofErr w:type="spellStart"/>
            <w:r w:rsidRPr="00E45B42">
              <w:rPr>
                <w:rFonts w:eastAsia="SimSun"/>
                <w:sz w:val="24"/>
                <w:szCs w:val="24"/>
                <w:lang w:val="en-US"/>
              </w:rPr>
              <w:t>ciment-var</w:t>
            </w:r>
            <w:proofErr w:type="spellEnd"/>
            <w:r w:rsidRPr="00E45B42">
              <w:rPr>
                <w:rFonts w:eastAsia="SimSun"/>
                <w:sz w:val="24"/>
                <w:szCs w:val="24"/>
                <w:lang w:val="en-US"/>
              </w:rPr>
              <w:t xml:space="preserve"> </w:t>
            </w:r>
            <w:proofErr w:type="spellStart"/>
            <w:r w:rsidRPr="00E45B42">
              <w:rPr>
                <w:rFonts w:eastAsia="SimSun"/>
                <w:sz w:val="24"/>
                <w:szCs w:val="24"/>
                <w:lang w:val="en-US"/>
              </w:rPr>
              <w:t>marca</w:t>
            </w:r>
            <w:proofErr w:type="spellEnd"/>
            <w:r w:rsidRPr="00E45B42">
              <w:rPr>
                <w:rFonts w:eastAsia="SimSun"/>
                <w:sz w:val="24"/>
                <w:szCs w:val="24"/>
                <w:lang w:val="en-US"/>
              </w:rPr>
              <w:t xml:space="preserve"> 25 T, </w:t>
            </w:r>
            <w:proofErr w:type="spellStart"/>
            <w:r w:rsidRPr="00E45B42">
              <w:rPr>
                <w:rFonts w:eastAsia="SimSun"/>
                <w:sz w:val="24"/>
                <w:szCs w:val="24"/>
                <w:lang w:val="en-US"/>
              </w:rPr>
              <w:t>avind</w:t>
            </w:r>
            <w:proofErr w:type="spellEnd"/>
            <w:r w:rsidRPr="00E45B42">
              <w:rPr>
                <w:rFonts w:eastAsia="SimSun"/>
                <w:sz w:val="24"/>
                <w:szCs w:val="24"/>
                <w:lang w:val="en-US"/>
              </w:rPr>
              <w:t xml:space="preserve"> </w:t>
            </w:r>
            <w:proofErr w:type="spellStart"/>
            <w:r w:rsidRPr="00E45B42">
              <w:rPr>
                <w:rFonts w:eastAsia="SimSun"/>
                <w:sz w:val="24"/>
                <w:szCs w:val="24"/>
                <w:lang w:val="en-US"/>
              </w:rPr>
              <w:t>spaletii</w:t>
            </w:r>
            <w:proofErr w:type="spellEnd"/>
            <w:r w:rsidRPr="00E45B42">
              <w:rPr>
                <w:rFonts w:eastAsia="SimSun"/>
                <w:sz w:val="24"/>
                <w:szCs w:val="24"/>
                <w:lang w:val="en-US"/>
              </w:rPr>
              <w:t xml:space="preserve"> </w:t>
            </w:r>
            <w:proofErr w:type="spellStart"/>
            <w:r w:rsidRPr="00E45B42">
              <w:rPr>
                <w:rFonts w:eastAsia="SimSun"/>
                <w:sz w:val="24"/>
                <w:szCs w:val="24"/>
                <w:lang w:val="en-US"/>
              </w:rPr>
              <w:t>drepti</w:t>
            </w:r>
            <w:proofErr w:type="spellEnd"/>
            <w:r w:rsidRPr="00E45B42">
              <w:rPr>
                <w:rFonts w:eastAsia="SimSun"/>
                <w:sz w:val="24"/>
                <w:szCs w:val="24"/>
                <w:lang w:val="en-US"/>
              </w:rPr>
              <w:t xml:space="preserve">, </w:t>
            </w:r>
            <w:proofErr w:type="spellStart"/>
            <w:r w:rsidRPr="00E45B42">
              <w:rPr>
                <w:rFonts w:eastAsia="SimSun"/>
                <w:sz w:val="24"/>
                <w:szCs w:val="24"/>
                <w:lang w:val="en-US"/>
              </w:rPr>
              <w:t>intre</w:t>
            </w:r>
            <w:proofErr w:type="spellEnd"/>
            <w:r w:rsidRPr="00E45B42">
              <w:rPr>
                <w:rFonts w:eastAsia="SimSun"/>
                <w:sz w:val="24"/>
                <w:szCs w:val="24"/>
                <w:lang w:val="en-US"/>
              </w:rPr>
              <w:t xml:space="preserve"> 15 - 25 cm </w:t>
            </w:r>
            <w:proofErr w:type="spellStart"/>
            <w:r w:rsidRPr="00E45B42">
              <w:rPr>
                <w:rFonts w:eastAsia="SimSun"/>
                <w:sz w:val="24"/>
                <w:szCs w:val="24"/>
                <w:lang w:val="en-US"/>
              </w:rPr>
              <w:t>latime</w:t>
            </w:r>
            <w:proofErr w:type="spellEnd"/>
            <w:r w:rsidRPr="00E45B42">
              <w:rPr>
                <w:rFonts w:eastAsia="SimSun"/>
                <w:sz w:val="24"/>
                <w:szCs w:val="24"/>
                <w:lang w:val="en-US"/>
              </w:rPr>
              <w:t xml:space="preserve">-exterior cu </w:t>
            </w:r>
            <w:proofErr w:type="spellStart"/>
            <w:r w:rsidRPr="00E45B42">
              <w:rPr>
                <w:rFonts w:eastAsia="SimSun"/>
                <w:sz w:val="24"/>
                <w:szCs w:val="24"/>
                <w:lang w:val="en-US"/>
              </w:rPr>
              <w:t>ciment</w:t>
            </w:r>
            <w:proofErr w:type="spellEnd"/>
            <w:r w:rsidRPr="00E45B42">
              <w:rPr>
                <w:rFonts w:eastAsia="SimSun"/>
                <w:sz w:val="24"/>
                <w:szCs w:val="24"/>
                <w:lang w:val="en-US"/>
              </w:rPr>
              <w:t xml:space="preserve"> </w:t>
            </w:r>
            <w:proofErr w:type="spellStart"/>
            <w:r w:rsidRPr="00E45B42">
              <w:rPr>
                <w:rFonts w:eastAsia="SimSun"/>
                <w:sz w:val="24"/>
                <w:szCs w:val="24"/>
                <w:lang w:val="en-US"/>
              </w:rPr>
              <w:t>alb</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630,000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CN53A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Grunduirea</w:t>
            </w:r>
            <w:proofErr w:type="spellEnd"/>
            <w:r w:rsidRPr="00E45B42">
              <w:rPr>
                <w:rFonts w:eastAsia="SimSun"/>
                <w:sz w:val="24"/>
                <w:szCs w:val="24"/>
                <w:lang w:val="en-US"/>
              </w:rPr>
              <w:t xml:space="preserve"> </w:t>
            </w:r>
            <w:proofErr w:type="spellStart"/>
            <w:r w:rsidRPr="00E45B42">
              <w:rPr>
                <w:rFonts w:eastAsia="SimSun"/>
                <w:sz w:val="24"/>
                <w:szCs w:val="24"/>
                <w:lang w:val="en-US"/>
              </w:rPr>
              <w:t>suprafetelor</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a </w:t>
            </w:r>
            <w:proofErr w:type="spellStart"/>
            <w:r w:rsidRPr="00E45B42">
              <w:rPr>
                <w:rFonts w:eastAsia="SimSun"/>
                <w:sz w:val="24"/>
                <w:szCs w:val="24"/>
                <w:lang w:val="en-US"/>
              </w:rPr>
              <w:t>peretilor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tavanelor</w:t>
            </w:r>
            <w:proofErr w:type="spellEnd"/>
            <w:r w:rsidRPr="00E45B42">
              <w:rPr>
                <w:rFonts w:eastAsia="SimSun"/>
                <w:sz w:val="24"/>
                <w:szCs w:val="24"/>
                <w:lang w:val="en-US"/>
              </w:rPr>
              <w:t xml:space="preserve"> </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CF61A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Driscuire</w:t>
            </w:r>
            <w:proofErr w:type="spellEnd"/>
            <w:r w:rsidRPr="00E45B42">
              <w:rPr>
                <w:rFonts w:eastAsia="SimSun"/>
                <w:sz w:val="24"/>
                <w:szCs w:val="24"/>
                <w:lang w:val="en-US"/>
              </w:rPr>
              <w:t xml:space="preserve"> continua a </w:t>
            </w:r>
            <w:proofErr w:type="spellStart"/>
            <w:r w:rsidRPr="00E45B42">
              <w:rPr>
                <w:rFonts w:eastAsia="SimSun"/>
                <w:sz w:val="24"/>
                <w:szCs w:val="24"/>
                <w:lang w:val="en-US"/>
              </w:rPr>
              <w:t>suprafetei</w:t>
            </w:r>
            <w:proofErr w:type="spellEnd"/>
            <w:r w:rsidRPr="00E45B42">
              <w:rPr>
                <w:rFonts w:eastAsia="SimSun"/>
                <w:sz w:val="24"/>
                <w:szCs w:val="24"/>
                <w:lang w:val="en-US"/>
              </w:rPr>
              <w:t xml:space="preserve"> (</w:t>
            </w:r>
            <w:proofErr w:type="spellStart"/>
            <w:r w:rsidRPr="00E45B42">
              <w:rPr>
                <w:rFonts w:eastAsia="SimSun"/>
                <w:sz w:val="24"/>
                <w:szCs w:val="24"/>
                <w:lang w:val="en-US"/>
              </w:rPr>
              <w:t>tencuiala</w:t>
            </w:r>
            <w:proofErr w:type="spellEnd"/>
            <w:r w:rsidRPr="00E45B42">
              <w:rPr>
                <w:rFonts w:eastAsia="SimSun"/>
                <w:sz w:val="24"/>
                <w:szCs w:val="24"/>
                <w:lang w:val="en-US"/>
              </w:rPr>
              <w:t xml:space="preserve"> de un </w:t>
            </w:r>
            <w:proofErr w:type="spellStart"/>
            <w:r w:rsidRPr="00E45B42">
              <w:rPr>
                <w:rFonts w:eastAsia="SimSun"/>
                <w:sz w:val="24"/>
                <w:szCs w:val="24"/>
                <w:lang w:val="en-US"/>
              </w:rPr>
              <w:t>strat</w:t>
            </w:r>
            <w:proofErr w:type="spellEnd"/>
            <w:r w:rsidRPr="00E45B42">
              <w:rPr>
                <w:rFonts w:eastAsia="SimSun"/>
                <w:sz w:val="24"/>
                <w:szCs w:val="24"/>
                <w:lang w:val="en-US"/>
              </w:rPr>
              <w:t xml:space="preserve">) cu </w:t>
            </w:r>
            <w:proofErr w:type="spellStart"/>
            <w:r w:rsidRPr="00E45B42">
              <w:rPr>
                <w:rFonts w:eastAsia="SimSun"/>
                <w:sz w:val="24"/>
                <w:szCs w:val="24"/>
                <w:lang w:val="en-US"/>
              </w:rPr>
              <w:t>amestec</w:t>
            </w:r>
            <w:proofErr w:type="spellEnd"/>
            <w:r w:rsidRPr="00E45B42">
              <w:rPr>
                <w:rFonts w:eastAsia="SimSun"/>
                <w:sz w:val="24"/>
                <w:szCs w:val="24"/>
                <w:lang w:val="en-US"/>
              </w:rPr>
              <w:t xml:space="preserve"> </w:t>
            </w:r>
            <w:proofErr w:type="spellStart"/>
            <w:r w:rsidRPr="00E45B42">
              <w:rPr>
                <w:rFonts w:eastAsia="SimSun"/>
                <w:sz w:val="24"/>
                <w:szCs w:val="24"/>
                <w:lang w:val="en-US"/>
              </w:rPr>
              <w:t>uscat</w:t>
            </w:r>
            <w:proofErr w:type="spellEnd"/>
            <w:r w:rsidRPr="00E45B42">
              <w:rPr>
                <w:rFonts w:eastAsia="SimSun"/>
                <w:sz w:val="24"/>
                <w:szCs w:val="24"/>
                <w:lang w:val="en-US"/>
              </w:rPr>
              <w:t xml:space="preserve"> de </w:t>
            </w:r>
            <w:proofErr w:type="spellStart"/>
            <w:r w:rsidRPr="00E45B42">
              <w:rPr>
                <w:rFonts w:eastAsia="SimSun"/>
                <w:sz w:val="24"/>
                <w:szCs w:val="24"/>
                <w:lang w:val="en-US"/>
              </w:rPr>
              <w:t>ipsos</w:t>
            </w:r>
            <w:proofErr w:type="spellEnd"/>
            <w:r w:rsidRPr="00E45B42">
              <w:rPr>
                <w:rFonts w:eastAsia="SimSun"/>
                <w:sz w:val="24"/>
                <w:szCs w:val="24"/>
                <w:lang w:val="en-US"/>
              </w:rPr>
              <w:t xml:space="preserve">: </w:t>
            </w:r>
            <w:proofErr w:type="spellStart"/>
            <w:r w:rsidRPr="00E45B42">
              <w:rPr>
                <w:rFonts w:eastAsia="SimSun"/>
                <w:sz w:val="24"/>
                <w:szCs w:val="24"/>
                <w:lang w:val="en-US"/>
              </w:rPr>
              <w:t>glafuri</w:t>
            </w:r>
            <w:proofErr w:type="spellEnd"/>
            <w:r w:rsidRPr="00E45B42">
              <w:rPr>
                <w:rFonts w:eastAsia="SimSun"/>
                <w:sz w:val="24"/>
                <w:szCs w:val="24"/>
                <w:lang w:val="en-US"/>
              </w:rPr>
              <w:t xml:space="preserve"> de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usi</w:t>
            </w:r>
            <w:proofErr w:type="spellEnd"/>
            <w:r w:rsidRPr="00E45B42">
              <w:rPr>
                <w:rFonts w:eastAsia="SimSun"/>
                <w:sz w:val="24"/>
                <w:szCs w:val="24"/>
                <w:lang w:val="en-US"/>
              </w:rPr>
              <w:t xml:space="preserve"> plane</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CF57A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Aplicarea</w:t>
            </w:r>
            <w:proofErr w:type="spellEnd"/>
            <w:r w:rsidRPr="00E45B42">
              <w:rPr>
                <w:rFonts w:eastAsia="SimSun"/>
                <w:sz w:val="24"/>
                <w:szCs w:val="24"/>
                <w:lang w:val="en-US"/>
              </w:rPr>
              <w:t xml:space="preserve"> </w:t>
            </w:r>
            <w:proofErr w:type="spellStart"/>
            <w:r w:rsidRPr="00E45B42">
              <w:rPr>
                <w:rFonts w:eastAsia="SimSun"/>
                <w:sz w:val="24"/>
                <w:szCs w:val="24"/>
                <w:lang w:val="en-US"/>
              </w:rPr>
              <w:t>manuala</w:t>
            </w:r>
            <w:proofErr w:type="spellEnd"/>
            <w:r w:rsidRPr="00E45B42">
              <w:rPr>
                <w:rFonts w:eastAsia="SimSun"/>
                <w:sz w:val="24"/>
                <w:szCs w:val="24"/>
                <w:lang w:val="en-US"/>
              </w:rPr>
              <w:t xml:space="preserve"> a </w:t>
            </w:r>
            <w:proofErr w:type="spellStart"/>
            <w:r w:rsidRPr="00E45B42">
              <w:rPr>
                <w:rFonts w:eastAsia="SimSun"/>
                <w:sz w:val="24"/>
                <w:szCs w:val="24"/>
                <w:lang w:val="en-US"/>
              </w:rPr>
              <w:t>chitului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ipsos</w:t>
            </w:r>
            <w:proofErr w:type="spellEnd"/>
            <w:r w:rsidRPr="00E45B42">
              <w:rPr>
                <w:rFonts w:eastAsia="SimSun"/>
                <w:sz w:val="24"/>
                <w:szCs w:val="24"/>
                <w:lang w:val="en-US"/>
              </w:rPr>
              <w:t xml:space="preserve"> "</w:t>
            </w:r>
            <w:proofErr w:type="spellStart"/>
            <w:r w:rsidRPr="00E45B42">
              <w:rPr>
                <w:rFonts w:eastAsia="SimSun"/>
                <w:sz w:val="24"/>
                <w:szCs w:val="24"/>
                <w:lang w:val="en-US"/>
              </w:rPr>
              <w:t>Eurofin</w:t>
            </w:r>
            <w:proofErr w:type="spellEnd"/>
            <w:r w:rsidRPr="00E45B42">
              <w:rPr>
                <w:rFonts w:eastAsia="SimSun"/>
                <w:sz w:val="24"/>
                <w:szCs w:val="24"/>
                <w:lang w:val="en-US"/>
              </w:rPr>
              <w:t xml:space="preserve">" </w:t>
            </w:r>
            <w:proofErr w:type="spellStart"/>
            <w:r w:rsidRPr="00E45B42">
              <w:rPr>
                <w:rFonts w:eastAsia="SimSun"/>
                <w:sz w:val="24"/>
                <w:szCs w:val="24"/>
                <w:lang w:val="en-US"/>
              </w:rPr>
              <w:t>grosime</w:t>
            </w:r>
            <w:proofErr w:type="spellEnd"/>
            <w:r w:rsidRPr="00E45B42">
              <w:rPr>
                <w:rFonts w:eastAsia="SimSun"/>
                <w:sz w:val="24"/>
                <w:szCs w:val="24"/>
                <w:lang w:val="en-US"/>
              </w:rPr>
              <w:t xml:space="preserve"> 1,0 mm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suprafetele</w:t>
            </w:r>
            <w:proofErr w:type="spellEnd"/>
            <w:r w:rsidRPr="00E45B42">
              <w:rPr>
                <w:rFonts w:eastAsia="SimSun"/>
                <w:sz w:val="24"/>
                <w:szCs w:val="24"/>
                <w:lang w:val="en-US"/>
              </w:rPr>
              <w:t xml:space="preserve">  </w:t>
            </w:r>
            <w:proofErr w:type="spellStart"/>
            <w:r w:rsidRPr="00E45B42">
              <w:rPr>
                <w:rFonts w:eastAsia="SimSun"/>
                <w:sz w:val="24"/>
                <w:szCs w:val="24"/>
                <w:lang w:val="en-US"/>
              </w:rPr>
              <w:t>peretilor</w:t>
            </w:r>
            <w:proofErr w:type="spellEnd"/>
            <w:r w:rsidRPr="00E45B42">
              <w:rPr>
                <w:rFonts w:eastAsia="SimSun"/>
                <w:sz w:val="24"/>
                <w:szCs w:val="24"/>
                <w:lang w:val="en-US"/>
              </w:rPr>
              <w:t xml:space="preserve">,  </w:t>
            </w:r>
            <w:proofErr w:type="spellStart"/>
            <w:r w:rsidRPr="00E45B42">
              <w:rPr>
                <w:rFonts w:eastAsia="SimSun"/>
                <w:sz w:val="24"/>
                <w:szCs w:val="24"/>
                <w:lang w:val="en-US"/>
              </w:rPr>
              <w:t>coloanelor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tavanelor</w:t>
            </w:r>
            <w:proofErr w:type="spellEnd"/>
            <w:r w:rsidRPr="00E45B42">
              <w:rPr>
                <w:rFonts w:eastAsia="SimSun"/>
                <w:sz w:val="24"/>
                <w:szCs w:val="24"/>
                <w:lang w:val="en-US"/>
              </w:rPr>
              <w:t xml:space="preserve"> </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CN53A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Grunduirea</w:t>
            </w:r>
            <w:proofErr w:type="spellEnd"/>
            <w:r w:rsidRPr="00E45B42">
              <w:rPr>
                <w:rFonts w:eastAsia="SimSun"/>
                <w:sz w:val="24"/>
                <w:szCs w:val="24"/>
                <w:lang w:val="en-US"/>
              </w:rPr>
              <w:t xml:space="preserve"> </w:t>
            </w:r>
            <w:proofErr w:type="spellStart"/>
            <w:r w:rsidRPr="00E45B42">
              <w:rPr>
                <w:rFonts w:eastAsia="SimSun"/>
                <w:sz w:val="24"/>
                <w:szCs w:val="24"/>
                <w:lang w:val="en-US"/>
              </w:rPr>
              <w:t>suprafetelor</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a </w:t>
            </w:r>
            <w:proofErr w:type="spellStart"/>
            <w:r w:rsidRPr="00E45B42">
              <w:rPr>
                <w:rFonts w:eastAsia="SimSun"/>
                <w:sz w:val="24"/>
                <w:szCs w:val="24"/>
                <w:lang w:val="en-US"/>
              </w:rPr>
              <w:t>peretilor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tavanelor</w:t>
            </w:r>
            <w:proofErr w:type="spellEnd"/>
            <w:r w:rsidRPr="00E45B42">
              <w:rPr>
                <w:rFonts w:eastAsia="SimSun"/>
                <w:sz w:val="24"/>
                <w:szCs w:val="24"/>
                <w:lang w:val="en-US"/>
              </w:rPr>
              <w:t xml:space="preserve"> </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350,000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CN06A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Vopsitorii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cu </w:t>
            </w:r>
            <w:proofErr w:type="spellStart"/>
            <w:r w:rsidRPr="00E45B42">
              <w:rPr>
                <w:rFonts w:eastAsia="SimSun"/>
                <w:sz w:val="24"/>
                <w:szCs w:val="24"/>
                <w:lang w:val="en-US"/>
              </w:rPr>
              <w:t>vopsea</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copolimeri</w:t>
            </w:r>
            <w:proofErr w:type="spellEnd"/>
            <w:r w:rsidRPr="00E45B42">
              <w:rPr>
                <w:rFonts w:eastAsia="SimSun"/>
                <w:sz w:val="24"/>
                <w:szCs w:val="24"/>
                <w:lang w:val="en-US"/>
              </w:rPr>
              <w:t xml:space="preserve"> </w:t>
            </w:r>
            <w:proofErr w:type="spellStart"/>
            <w:r w:rsidRPr="00E45B42">
              <w:rPr>
                <w:rFonts w:eastAsia="SimSun"/>
                <w:sz w:val="24"/>
                <w:szCs w:val="24"/>
                <w:lang w:val="en-US"/>
              </w:rPr>
              <w:t>vinilici</w:t>
            </w:r>
            <w:proofErr w:type="spellEnd"/>
            <w:r w:rsidRPr="00E45B42">
              <w:rPr>
                <w:rFonts w:eastAsia="SimSun"/>
                <w:sz w:val="24"/>
                <w:szCs w:val="24"/>
                <w:lang w:val="en-US"/>
              </w:rPr>
              <w:t xml:space="preserve"> in </w:t>
            </w:r>
            <w:proofErr w:type="spellStart"/>
            <w:r w:rsidRPr="00E45B42">
              <w:rPr>
                <w:rFonts w:eastAsia="SimSun"/>
                <w:sz w:val="24"/>
                <w:szCs w:val="24"/>
                <w:lang w:val="en-US"/>
              </w:rPr>
              <w:t>emulsie</w:t>
            </w:r>
            <w:proofErr w:type="spellEnd"/>
            <w:r w:rsidRPr="00E45B42">
              <w:rPr>
                <w:rFonts w:eastAsia="SimSun"/>
                <w:sz w:val="24"/>
                <w:szCs w:val="24"/>
                <w:lang w:val="en-US"/>
              </w:rPr>
              <w:t xml:space="preserve"> </w:t>
            </w:r>
            <w:proofErr w:type="spellStart"/>
            <w:r w:rsidRPr="00E45B42">
              <w:rPr>
                <w:rFonts w:eastAsia="SimSun"/>
                <w:sz w:val="24"/>
                <w:szCs w:val="24"/>
                <w:lang w:val="en-US"/>
              </w:rPr>
              <w:t>apoasa</w:t>
            </w:r>
            <w:proofErr w:type="spellEnd"/>
            <w:r w:rsidRPr="00E45B42">
              <w:rPr>
                <w:rFonts w:eastAsia="SimSun"/>
                <w:sz w:val="24"/>
                <w:szCs w:val="24"/>
                <w:lang w:val="en-US"/>
              </w:rPr>
              <w:t xml:space="preserve">,  </w:t>
            </w:r>
            <w:proofErr w:type="spellStart"/>
            <w:r w:rsidRPr="00E45B42">
              <w:rPr>
                <w:rFonts w:eastAsia="SimSun"/>
                <w:sz w:val="24"/>
                <w:szCs w:val="24"/>
                <w:lang w:val="en-US"/>
              </w:rPr>
              <w:t>aplicate</w:t>
            </w:r>
            <w:proofErr w:type="spellEnd"/>
            <w:r w:rsidRPr="00E45B42">
              <w:rPr>
                <w:rFonts w:eastAsia="SimSun"/>
                <w:sz w:val="24"/>
                <w:szCs w:val="24"/>
                <w:lang w:val="en-US"/>
              </w:rPr>
              <w:t xml:space="preserve"> in 2 </w:t>
            </w:r>
            <w:proofErr w:type="spellStart"/>
            <w:r w:rsidRPr="00E45B42">
              <w:rPr>
                <w:rFonts w:eastAsia="SimSun"/>
                <w:sz w:val="24"/>
                <w:szCs w:val="24"/>
                <w:lang w:val="en-US"/>
              </w:rPr>
              <w:t>straturi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glet</w:t>
            </w:r>
            <w:proofErr w:type="spellEnd"/>
            <w:r w:rsidRPr="00E45B42">
              <w:rPr>
                <w:rFonts w:eastAsia="SimSun"/>
                <w:sz w:val="24"/>
                <w:szCs w:val="24"/>
                <w:lang w:val="en-US"/>
              </w:rPr>
              <w:t xml:space="preserve"> existent,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manual</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350,000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TrB05A2-5</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Transportul</w:t>
            </w:r>
            <w:proofErr w:type="spellEnd"/>
            <w:r w:rsidRPr="00E45B42">
              <w:rPr>
                <w:rFonts w:eastAsia="SimSun"/>
                <w:sz w:val="24"/>
                <w:szCs w:val="24"/>
                <w:lang w:val="en-US"/>
              </w:rPr>
              <w:t xml:space="preserve">, </w:t>
            </w:r>
            <w:proofErr w:type="spellStart"/>
            <w:r w:rsidRPr="00E45B42">
              <w:rPr>
                <w:rFonts w:eastAsia="SimSun"/>
                <w:sz w:val="24"/>
                <w:szCs w:val="24"/>
                <w:lang w:val="en-US"/>
              </w:rPr>
              <w:t>prin</w:t>
            </w:r>
            <w:proofErr w:type="spellEnd"/>
            <w:r w:rsidRPr="00E45B42">
              <w:rPr>
                <w:rFonts w:eastAsia="SimSun"/>
                <w:sz w:val="24"/>
                <w:szCs w:val="24"/>
                <w:lang w:val="en-US"/>
              </w:rPr>
              <w:t xml:space="preserve"> </w:t>
            </w:r>
            <w:proofErr w:type="spellStart"/>
            <w:r w:rsidRPr="00E45B42">
              <w:rPr>
                <w:rFonts w:eastAsia="SimSun"/>
                <w:sz w:val="24"/>
                <w:szCs w:val="24"/>
                <w:lang w:val="en-US"/>
              </w:rPr>
              <w:t>purtare</w:t>
            </w:r>
            <w:proofErr w:type="spellEnd"/>
            <w:r w:rsidRPr="00E45B42">
              <w:rPr>
                <w:rFonts w:eastAsia="SimSun"/>
                <w:sz w:val="24"/>
                <w:szCs w:val="24"/>
                <w:lang w:val="en-US"/>
              </w:rPr>
              <w:t xml:space="preserve"> </w:t>
            </w:r>
            <w:proofErr w:type="spellStart"/>
            <w:r w:rsidRPr="00E45B42">
              <w:rPr>
                <w:rFonts w:eastAsia="SimSun"/>
                <w:sz w:val="24"/>
                <w:szCs w:val="24"/>
                <w:lang w:val="en-US"/>
              </w:rPr>
              <w:t>directa</w:t>
            </w:r>
            <w:proofErr w:type="spellEnd"/>
            <w:r w:rsidRPr="00E45B42">
              <w:rPr>
                <w:rFonts w:eastAsia="SimSun"/>
                <w:sz w:val="24"/>
                <w:szCs w:val="24"/>
                <w:lang w:val="en-US"/>
              </w:rPr>
              <w:t xml:space="preserve">, al </w:t>
            </w:r>
            <w:proofErr w:type="spellStart"/>
            <w:r w:rsidRPr="00E45B42">
              <w:rPr>
                <w:rFonts w:eastAsia="SimSun"/>
                <w:sz w:val="24"/>
                <w:szCs w:val="24"/>
                <w:lang w:val="en-US"/>
              </w:rPr>
              <w:t>materialelor</w:t>
            </w:r>
            <w:proofErr w:type="spellEnd"/>
            <w:r w:rsidRPr="00E45B42">
              <w:rPr>
                <w:rFonts w:eastAsia="SimSun"/>
                <w:sz w:val="24"/>
                <w:szCs w:val="24"/>
                <w:lang w:val="en-US"/>
              </w:rPr>
              <w:t xml:space="preserve"> </w:t>
            </w:r>
            <w:proofErr w:type="spellStart"/>
            <w:r w:rsidRPr="00E45B42">
              <w:rPr>
                <w:rFonts w:eastAsia="SimSun"/>
                <w:sz w:val="24"/>
                <w:szCs w:val="24"/>
                <w:lang w:val="en-US"/>
              </w:rPr>
              <w:t>incomode</w:t>
            </w:r>
            <w:proofErr w:type="spellEnd"/>
            <w:r w:rsidRPr="00E45B42">
              <w:rPr>
                <w:rFonts w:eastAsia="SimSun"/>
                <w:sz w:val="24"/>
                <w:szCs w:val="24"/>
                <w:lang w:val="en-US"/>
              </w:rPr>
              <w:t xml:space="preserve">, </w:t>
            </w:r>
            <w:proofErr w:type="spellStart"/>
            <w:r w:rsidRPr="00E45B42">
              <w:rPr>
                <w:rFonts w:eastAsia="SimSun"/>
                <w:sz w:val="24"/>
                <w:szCs w:val="24"/>
                <w:lang w:val="en-US"/>
              </w:rPr>
              <w:t>avind</w:t>
            </w:r>
            <w:proofErr w:type="spellEnd"/>
            <w:r w:rsidRPr="00E45B42">
              <w:rPr>
                <w:rFonts w:eastAsia="SimSun"/>
                <w:sz w:val="24"/>
                <w:szCs w:val="24"/>
                <w:lang w:val="en-US"/>
              </w:rPr>
              <w:t xml:space="preserve"> sub 25 kg,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distanta</w:t>
            </w:r>
            <w:proofErr w:type="spellEnd"/>
            <w:r w:rsidRPr="00E45B42">
              <w:rPr>
                <w:rFonts w:eastAsia="SimSun"/>
                <w:sz w:val="24"/>
                <w:szCs w:val="24"/>
                <w:lang w:val="en-US"/>
              </w:rPr>
              <w:t xml:space="preserve"> de 50 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lastRenderedPageBreak/>
              <w:t>16</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TrI1AA01C1</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Incarcarea</w:t>
            </w:r>
            <w:proofErr w:type="spellEnd"/>
            <w:r w:rsidRPr="00E45B42">
              <w:rPr>
                <w:rFonts w:eastAsia="SimSun"/>
                <w:sz w:val="24"/>
                <w:szCs w:val="24"/>
                <w:lang w:val="en-US"/>
              </w:rPr>
              <w:t xml:space="preserve"> </w:t>
            </w:r>
            <w:proofErr w:type="spellStart"/>
            <w:r w:rsidRPr="00E45B42">
              <w:rPr>
                <w:rFonts w:eastAsia="SimSun"/>
                <w:sz w:val="24"/>
                <w:szCs w:val="24"/>
                <w:lang w:val="en-US"/>
              </w:rPr>
              <w:t>materialelor</w:t>
            </w:r>
            <w:proofErr w:type="spellEnd"/>
            <w:r w:rsidRPr="00E45B42">
              <w:rPr>
                <w:rFonts w:eastAsia="SimSun"/>
                <w:sz w:val="24"/>
                <w:szCs w:val="24"/>
                <w:lang w:val="en-US"/>
              </w:rPr>
              <w:t xml:space="preserve"> din </w:t>
            </w:r>
            <w:proofErr w:type="spellStart"/>
            <w:r w:rsidRPr="00E45B42">
              <w:rPr>
                <w:rFonts w:eastAsia="SimSun"/>
                <w:sz w:val="24"/>
                <w:szCs w:val="24"/>
                <w:lang w:val="en-US"/>
              </w:rPr>
              <w:t>grupa</w:t>
            </w:r>
            <w:proofErr w:type="spellEnd"/>
            <w:r w:rsidRPr="00E45B42">
              <w:rPr>
                <w:rFonts w:eastAsia="SimSun"/>
                <w:sz w:val="24"/>
                <w:szCs w:val="24"/>
                <w:lang w:val="en-US"/>
              </w:rPr>
              <w:t xml:space="preserve"> A - </w:t>
            </w:r>
            <w:proofErr w:type="spellStart"/>
            <w:r w:rsidRPr="00E45B42">
              <w:rPr>
                <w:rFonts w:eastAsia="SimSun"/>
                <w:sz w:val="24"/>
                <w:szCs w:val="24"/>
                <w:lang w:val="en-US"/>
              </w:rPr>
              <w:t>grele</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marunte</w:t>
            </w:r>
            <w:proofErr w:type="spellEnd"/>
            <w:r w:rsidRPr="00E45B42">
              <w:rPr>
                <w:rFonts w:eastAsia="SimSun"/>
                <w:sz w:val="24"/>
                <w:szCs w:val="24"/>
                <w:lang w:val="en-US"/>
              </w:rPr>
              <w:t xml:space="preserve"> </w:t>
            </w:r>
            <w:proofErr w:type="spellStart"/>
            <w:r w:rsidRPr="00E45B42">
              <w:rPr>
                <w:rFonts w:eastAsia="SimSun"/>
                <w:sz w:val="24"/>
                <w:szCs w:val="24"/>
                <w:lang w:val="en-US"/>
              </w:rPr>
              <w:t>prin</w:t>
            </w:r>
            <w:proofErr w:type="spellEnd"/>
            <w:r w:rsidRPr="00E45B42">
              <w:rPr>
                <w:rFonts w:eastAsia="SimSun"/>
                <w:sz w:val="24"/>
                <w:szCs w:val="24"/>
                <w:lang w:val="en-US"/>
              </w:rPr>
              <w:t xml:space="preserve"> </w:t>
            </w:r>
            <w:proofErr w:type="spellStart"/>
            <w:r w:rsidRPr="00E45B42">
              <w:rPr>
                <w:rFonts w:eastAsia="SimSun"/>
                <w:sz w:val="24"/>
                <w:szCs w:val="24"/>
                <w:lang w:val="en-US"/>
              </w:rPr>
              <w:t>aruncare</w:t>
            </w:r>
            <w:proofErr w:type="spellEnd"/>
            <w:r w:rsidRPr="00E45B42">
              <w:rPr>
                <w:rFonts w:eastAsia="SimSun"/>
                <w:sz w:val="24"/>
                <w:szCs w:val="24"/>
                <w:lang w:val="en-US"/>
              </w:rPr>
              <w:t xml:space="preserve"> - de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rampa</w:t>
            </w:r>
            <w:proofErr w:type="spellEnd"/>
            <w:r w:rsidRPr="00E45B42">
              <w:rPr>
                <w:rFonts w:eastAsia="SimSun"/>
                <w:sz w:val="24"/>
                <w:szCs w:val="24"/>
                <w:lang w:val="en-US"/>
              </w:rPr>
              <w:t xml:space="preserve"> </w:t>
            </w:r>
            <w:proofErr w:type="spellStart"/>
            <w:r w:rsidRPr="00E45B42">
              <w:rPr>
                <w:rFonts w:eastAsia="SimSun"/>
                <w:sz w:val="24"/>
                <w:szCs w:val="24"/>
                <w:lang w:val="en-US"/>
              </w:rPr>
              <w:t>sau</w:t>
            </w:r>
            <w:proofErr w:type="spellEnd"/>
            <w:r w:rsidRPr="00E45B42">
              <w:rPr>
                <w:rFonts w:eastAsia="SimSun"/>
                <w:sz w:val="24"/>
                <w:szCs w:val="24"/>
                <w:lang w:val="en-US"/>
              </w:rPr>
              <w:t xml:space="preserve"> </w:t>
            </w:r>
            <w:proofErr w:type="spellStart"/>
            <w:r w:rsidRPr="00E45B42">
              <w:rPr>
                <w:rFonts w:eastAsia="SimSun"/>
                <w:sz w:val="24"/>
                <w:szCs w:val="24"/>
                <w:lang w:val="en-US"/>
              </w:rPr>
              <w:t>teren</w:t>
            </w:r>
            <w:proofErr w:type="spellEnd"/>
            <w:r w:rsidRPr="00E45B42">
              <w:rPr>
                <w:rFonts w:eastAsia="SimSun"/>
                <w:sz w:val="24"/>
                <w:szCs w:val="24"/>
                <w:lang w:val="en-US"/>
              </w:rPr>
              <w:t xml:space="preserve">, in auto </w:t>
            </w:r>
            <w:proofErr w:type="spellStart"/>
            <w:r w:rsidRPr="00E45B42">
              <w:rPr>
                <w:rFonts w:eastAsia="SimSun"/>
                <w:sz w:val="24"/>
                <w:szCs w:val="24"/>
                <w:lang w:val="en-US"/>
              </w:rPr>
              <w:t>categoria</w:t>
            </w:r>
            <w:proofErr w:type="spellEnd"/>
            <w:r w:rsidRPr="00E45B42">
              <w:rPr>
                <w:rFonts w:eastAsia="SimSun"/>
                <w:sz w:val="24"/>
                <w:szCs w:val="24"/>
                <w:lang w:val="en-US"/>
              </w:rPr>
              <w:t xml:space="preserve"> 1</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TsI50C5</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Transportarea</w:t>
            </w:r>
            <w:proofErr w:type="spellEnd"/>
            <w:r w:rsidRPr="00E45B42">
              <w:rPr>
                <w:rFonts w:eastAsia="SimSun"/>
                <w:sz w:val="24"/>
                <w:szCs w:val="24"/>
                <w:lang w:val="en-US"/>
              </w:rPr>
              <w:t xml:space="preserve"> </w:t>
            </w:r>
            <w:proofErr w:type="spellStart"/>
            <w:r w:rsidRPr="00E45B42">
              <w:rPr>
                <w:rFonts w:eastAsia="SimSun"/>
                <w:sz w:val="24"/>
                <w:szCs w:val="24"/>
                <w:lang w:val="en-US"/>
              </w:rPr>
              <w:t>pamintului</w:t>
            </w:r>
            <w:proofErr w:type="spellEnd"/>
            <w:r w:rsidRPr="00E45B42">
              <w:rPr>
                <w:rFonts w:eastAsia="SimSun"/>
                <w:sz w:val="24"/>
                <w:szCs w:val="24"/>
                <w:lang w:val="en-US"/>
              </w:rPr>
              <w:t xml:space="preserve"> cu </w:t>
            </w:r>
            <w:proofErr w:type="spellStart"/>
            <w:r w:rsidRPr="00E45B42">
              <w:rPr>
                <w:rFonts w:eastAsia="SimSun"/>
                <w:sz w:val="24"/>
                <w:szCs w:val="24"/>
                <w:lang w:val="en-US"/>
              </w:rPr>
              <w:t>autobasculanta</w:t>
            </w:r>
            <w:proofErr w:type="spellEnd"/>
            <w:r w:rsidRPr="00E45B42">
              <w:rPr>
                <w:rFonts w:eastAsia="SimSun"/>
                <w:sz w:val="24"/>
                <w:szCs w:val="24"/>
                <w:lang w:val="en-US"/>
              </w:rPr>
              <w:t xml:space="preserve"> de 5 t la </w:t>
            </w:r>
            <w:proofErr w:type="spellStart"/>
            <w:r w:rsidRPr="00E45B42">
              <w:rPr>
                <w:rFonts w:eastAsia="SimSun"/>
                <w:sz w:val="24"/>
                <w:szCs w:val="24"/>
                <w:lang w:val="en-US"/>
              </w:rPr>
              <w:t>distanta</w:t>
            </w:r>
            <w:proofErr w:type="spellEnd"/>
            <w:r w:rsidRPr="00E45B42">
              <w:rPr>
                <w:rFonts w:eastAsia="SimSun"/>
                <w:sz w:val="24"/>
                <w:szCs w:val="24"/>
                <w:lang w:val="en-US"/>
              </w:rPr>
              <w:t xml:space="preserve"> de 25 km-</w:t>
            </w:r>
            <w:proofErr w:type="spellStart"/>
            <w:r w:rsidRPr="00E45B42">
              <w:rPr>
                <w:rFonts w:eastAsia="SimSun"/>
                <w:sz w:val="24"/>
                <w:szCs w:val="24"/>
                <w:lang w:val="en-US"/>
              </w:rPr>
              <w:t>gunoi</w:t>
            </w:r>
            <w:proofErr w:type="spellEnd"/>
            <w:r w:rsidRPr="00E45B42">
              <w:rPr>
                <w:rFonts w:eastAsia="SimSun"/>
                <w:sz w:val="24"/>
                <w:szCs w:val="24"/>
                <w:lang w:val="en-US"/>
              </w:rPr>
              <w:t xml:space="preserve"> de </w:t>
            </w:r>
            <w:proofErr w:type="spellStart"/>
            <w:r w:rsidRPr="00E45B42">
              <w:rPr>
                <w:rFonts w:eastAsia="SimSun"/>
                <w:sz w:val="24"/>
                <w:szCs w:val="24"/>
                <w:lang w:val="en-US"/>
              </w:rPr>
              <w:t>constructie</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18</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RpCP45D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Demontarea</w:t>
            </w:r>
            <w:proofErr w:type="spellEnd"/>
            <w:r w:rsidRPr="00E45B42">
              <w:rPr>
                <w:rFonts w:eastAsia="SimSun"/>
                <w:sz w:val="24"/>
                <w:szCs w:val="24"/>
                <w:lang w:val="en-US"/>
              </w:rPr>
              <w:t xml:space="preserve"> </w:t>
            </w:r>
            <w:proofErr w:type="spellStart"/>
            <w:r w:rsidRPr="00E45B42">
              <w:rPr>
                <w:rFonts w:eastAsia="SimSun"/>
                <w:sz w:val="24"/>
                <w:szCs w:val="24"/>
                <w:lang w:val="en-US"/>
              </w:rPr>
              <w:t>balustradelor</w:t>
            </w:r>
            <w:proofErr w:type="spellEnd"/>
            <w:r w:rsidRPr="00E45B42">
              <w:rPr>
                <w:rFonts w:eastAsia="SimSun"/>
                <w:sz w:val="24"/>
                <w:szCs w:val="24"/>
                <w:lang w:val="en-US"/>
              </w:rPr>
              <w:t xml:space="preserve">, </w:t>
            </w:r>
            <w:proofErr w:type="spellStart"/>
            <w:r w:rsidRPr="00E45B42">
              <w:rPr>
                <w:rFonts w:eastAsia="SimSun"/>
                <w:sz w:val="24"/>
                <w:szCs w:val="24"/>
                <w:lang w:val="en-US"/>
              </w:rPr>
              <w:t>grilelor</w:t>
            </w:r>
            <w:proofErr w:type="spellEnd"/>
            <w:r w:rsidRPr="00E45B42">
              <w:rPr>
                <w:rFonts w:eastAsia="SimSun"/>
                <w:sz w:val="24"/>
                <w:szCs w:val="24"/>
                <w:lang w:val="en-US"/>
              </w:rPr>
              <w:t xml:space="preserve">, </w:t>
            </w:r>
            <w:proofErr w:type="spellStart"/>
            <w:r w:rsidRPr="00E45B42">
              <w:rPr>
                <w:rFonts w:eastAsia="SimSun"/>
                <w:sz w:val="24"/>
                <w:szCs w:val="24"/>
                <w:lang w:val="en-US"/>
              </w:rPr>
              <w:t>parapetilor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imprejmuirilor</w:t>
            </w:r>
            <w:proofErr w:type="spellEnd"/>
            <w:r w:rsidRPr="00E45B42">
              <w:rPr>
                <w:rFonts w:eastAsia="SimSun"/>
                <w:sz w:val="24"/>
                <w:szCs w:val="24"/>
                <w:lang w:val="en-US"/>
              </w:rPr>
              <w:t xml:space="preserve"> </w:t>
            </w:r>
            <w:proofErr w:type="spellStart"/>
            <w:r w:rsidRPr="00E45B42">
              <w:rPr>
                <w:rFonts w:eastAsia="SimSun"/>
                <w:sz w:val="24"/>
                <w:szCs w:val="24"/>
                <w:lang w:val="en-US"/>
              </w:rPr>
              <w:t>metalice</w:t>
            </w:r>
            <w:proofErr w:type="spellEnd"/>
            <w:r w:rsidRPr="00E45B42">
              <w:rPr>
                <w:rFonts w:eastAsia="SimSun"/>
                <w:sz w:val="24"/>
                <w:szCs w:val="24"/>
                <w:lang w:val="en-US"/>
              </w:rPr>
              <w:t xml:space="preserve"> </w:t>
            </w:r>
            <w:proofErr w:type="spellStart"/>
            <w:r w:rsidRPr="00E45B42">
              <w:rPr>
                <w:rFonts w:eastAsia="SimSun"/>
                <w:sz w:val="24"/>
                <w:szCs w:val="24"/>
                <w:lang w:val="en-US"/>
              </w:rPr>
              <w:t>etc</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kg</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1 080,000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19</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CL26A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Rame</w:t>
            </w:r>
            <w:proofErr w:type="spellEnd"/>
            <w:r w:rsidRPr="00E45B42">
              <w:rPr>
                <w:rFonts w:eastAsia="SimSun"/>
                <w:sz w:val="24"/>
                <w:szCs w:val="24"/>
                <w:lang w:val="en-US"/>
              </w:rPr>
              <w:t xml:space="preserve"> </w:t>
            </w:r>
            <w:proofErr w:type="spellStart"/>
            <w:r w:rsidRPr="00E45B42">
              <w:rPr>
                <w:rFonts w:eastAsia="SimSun"/>
                <w:sz w:val="24"/>
                <w:szCs w:val="24"/>
                <w:lang w:val="en-US"/>
              </w:rPr>
              <w:t>metalice</w:t>
            </w:r>
            <w:proofErr w:type="spellEnd"/>
            <w:r w:rsidRPr="00E45B42">
              <w:rPr>
                <w:rFonts w:eastAsia="SimSun"/>
                <w:sz w:val="24"/>
                <w:szCs w:val="24"/>
                <w:lang w:val="en-US"/>
              </w:rPr>
              <w:t xml:space="preserve"> </w:t>
            </w:r>
            <w:proofErr w:type="spellStart"/>
            <w:r w:rsidRPr="00E45B42">
              <w:rPr>
                <w:rFonts w:eastAsia="SimSun"/>
                <w:sz w:val="24"/>
                <w:szCs w:val="24"/>
                <w:lang w:val="en-US"/>
              </w:rPr>
              <w:t>gata</w:t>
            </w:r>
            <w:proofErr w:type="spellEnd"/>
            <w:r w:rsidRPr="00E45B42">
              <w:rPr>
                <w:rFonts w:eastAsia="SimSun"/>
                <w:sz w:val="24"/>
                <w:szCs w:val="24"/>
                <w:lang w:val="en-US"/>
              </w:rPr>
              <w:t xml:space="preserve"> </w:t>
            </w:r>
            <w:proofErr w:type="spellStart"/>
            <w:r w:rsidRPr="00E45B42">
              <w:rPr>
                <w:rFonts w:eastAsia="SimSun"/>
                <w:sz w:val="24"/>
                <w:szCs w:val="24"/>
                <w:lang w:val="en-US"/>
              </w:rPr>
              <w:t>confectionate-montarea</w:t>
            </w:r>
            <w:proofErr w:type="spellEnd"/>
            <w:r w:rsidRPr="00E45B42">
              <w:rPr>
                <w:rFonts w:eastAsia="SimSun"/>
                <w:sz w:val="24"/>
                <w:szCs w:val="24"/>
                <w:lang w:val="en-US"/>
              </w:rPr>
              <w:t xml:space="preserve"> </w:t>
            </w:r>
            <w:proofErr w:type="spellStart"/>
            <w:r w:rsidRPr="00E45B42">
              <w:rPr>
                <w:rFonts w:eastAsia="SimSun"/>
                <w:sz w:val="24"/>
                <w:szCs w:val="24"/>
                <w:lang w:val="en-US"/>
              </w:rPr>
              <w:t>gratii</w:t>
            </w:r>
            <w:proofErr w:type="spellEnd"/>
            <w:r w:rsidRPr="00E45B42">
              <w:rPr>
                <w:rFonts w:eastAsia="SimSun"/>
                <w:sz w:val="24"/>
                <w:szCs w:val="24"/>
                <w:lang w:val="en-US"/>
              </w:rPr>
              <w:t xml:space="preserve"> </w:t>
            </w:r>
            <w:proofErr w:type="spellStart"/>
            <w:r w:rsidRPr="00E45B42">
              <w:rPr>
                <w:rFonts w:eastAsia="SimSun"/>
                <w:sz w:val="24"/>
                <w:szCs w:val="24"/>
                <w:lang w:val="en-US"/>
              </w:rPr>
              <w:t>metalice</w:t>
            </w:r>
            <w:proofErr w:type="spellEnd"/>
            <w:r w:rsidRPr="00E45B42">
              <w:rPr>
                <w:rFonts w:eastAsia="SimSun"/>
                <w:sz w:val="24"/>
                <w:szCs w:val="24"/>
                <w:lang w:val="en-US"/>
              </w:rPr>
              <w:t xml:space="preserve"> la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din </w:t>
            </w:r>
            <w:proofErr w:type="spellStart"/>
            <w:r w:rsidRPr="00E45B42">
              <w:rPr>
                <w:rFonts w:eastAsia="SimSun"/>
                <w:sz w:val="24"/>
                <w:szCs w:val="24"/>
                <w:lang w:val="en-US"/>
              </w:rPr>
              <w:t>demontari</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kg</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20</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CN21A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Vopsitorii</w:t>
            </w:r>
            <w:proofErr w:type="spellEnd"/>
            <w:r w:rsidRPr="00E45B42">
              <w:rPr>
                <w:rFonts w:eastAsia="SimSun"/>
                <w:sz w:val="24"/>
                <w:szCs w:val="24"/>
                <w:lang w:val="en-US"/>
              </w:rPr>
              <w:t xml:space="preserve"> la balustrade, </w:t>
            </w:r>
            <w:proofErr w:type="spellStart"/>
            <w:r w:rsidRPr="00E45B42">
              <w:rPr>
                <w:rFonts w:eastAsia="SimSun"/>
                <w:sz w:val="24"/>
                <w:szCs w:val="24"/>
                <w:lang w:val="en-US"/>
              </w:rPr>
              <w:t>grile</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parapete</w:t>
            </w:r>
            <w:proofErr w:type="spellEnd"/>
            <w:r w:rsidRPr="00E45B42">
              <w:rPr>
                <w:rFonts w:eastAsia="SimSun"/>
                <w:sz w:val="24"/>
                <w:szCs w:val="24"/>
                <w:lang w:val="en-US"/>
              </w:rPr>
              <w:t xml:space="preserve"> </w:t>
            </w:r>
            <w:proofErr w:type="spellStart"/>
            <w:r w:rsidRPr="00E45B42">
              <w:rPr>
                <w:rFonts w:eastAsia="SimSun"/>
                <w:sz w:val="24"/>
                <w:szCs w:val="24"/>
                <w:lang w:val="en-US"/>
              </w:rPr>
              <w:t>metalice,executate</w:t>
            </w:r>
            <w:proofErr w:type="spellEnd"/>
            <w:r w:rsidRPr="00E45B42">
              <w:rPr>
                <w:rFonts w:eastAsia="SimSun"/>
                <w:sz w:val="24"/>
                <w:szCs w:val="24"/>
                <w:lang w:val="en-US"/>
              </w:rPr>
              <w:t xml:space="preserve"> cu  </w:t>
            </w:r>
            <w:proofErr w:type="spellStart"/>
            <w:r w:rsidRPr="00E45B42">
              <w:rPr>
                <w:rFonts w:eastAsia="SimSun"/>
                <w:sz w:val="24"/>
                <w:szCs w:val="24"/>
                <w:lang w:val="en-US"/>
              </w:rPr>
              <w:t>vopsele</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ulei</w:t>
            </w:r>
            <w:proofErr w:type="spellEnd"/>
            <w:r w:rsidRPr="00E45B42">
              <w:rPr>
                <w:rFonts w:eastAsia="SimSun"/>
                <w:sz w:val="24"/>
                <w:szCs w:val="24"/>
                <w:lang w:val="en-US"/>
              </w:rPr>
              <w:t xml:space="preserve"> in 2 </w:t>
            </w:r>
            <w:proofErr w:type="spellStart"/>
            <w:r w:rsidRPr="00E45B42">
              <w:rPr>
                <w:rFonts w:eastAsia="SimSun"/>
                <w:sz w:val="24"/>
                <w:szCs w:val="24"/>
                <w:lang w:val="en-US"/>
              </w:rPr>
              <w:t>straturi</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90,000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21</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CB14A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Schela</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w:t>
            </w:r>
            <w:proofErr w:type="spellStart"/>
            <w:r w:rsidRPr="00E45B42">
              <w:rPr>
                <w:rFonts w:eastAsia="SimSun"/>
                <w:sz w:val="24"/>
                <w:szCs w:val="24"/>
                <w:lang w:val="en-US"/>
              </w:rPr>
              <w:t>tubulara</w:t>
            </w:r>
            <w:proofErr w:type="spellEnd"/>
            <w:r w:rsidRPr="00E45B42">
              <w:rPr>
                <w:rFonts w:eastAsia="SimSun"/>
                <w:sz w:val="24"/>
                <w:szCs w:val="24"/>
                <w:lang w:val="en-US"/>
              </w:rPr>
              <w:t xml:space="preserve"> </w:t>
            </w:r>
            <w:proofErr w:type="spellStart"/>
            <w:r w:rsidRPr="00E45B42">
              <w:rPr>
                <w:rFonts w:eastAsia="SimSun"/>
                <w:sz w:val="24"/>
                <w:szCs w:val="24"/>
                <w:lang w:val="en-US"/>
              </w:rPr>
              <w:t>pentru</w:t>
            </w:r>
            <w:proofErr w:type="spellEnd"/>
            <w:r w:rsidRPr="00E45B42">
              <w:rPr>
                <w:rFonts w:eastAsia="SimSun"/>
                <w:sz w:val="24"/>
                <w:szCs w:val="24"/>
                <w:lang w:val="en-US"/>
              </w:rPr>
              <w:t xml:space="preserve"> </w:t>
            </w:r>
            <w:proofErr w:type="spellStart"/>
            <w:r w:rsidRPr="00E45B42">
              <w:rPr>
                <w:rFonts w:eastAsia="SimSun"/>
                <w:sz w:val="24"/>
                <w:szCs w:val="24"/>
                <w:lang w:val="en-US"/>
              </w:rPr>
              <w:t>lucrari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suprafete</w:t>
            </w:r>
            <w:proofErr w:type="spellEnd"/>
            <w:r w:rsidRPr="00E45B42">
              <w:rPr>
                <w:rFonts w:eastAsia="SimSun"/>
                <w:sz w:val="24"/>
                <w:szCs w:val="24"/>
                <w:lang w:val="en-US"/>
              </w:rPr>
              <w:t xml:space="preserve"> </w:t>
            </w:r>
            <w:proofErr w:type="spellStart"/>
            <w:r w:rsidRPr="00E45B42">
              <w:rPr>
                <w:rFonts w:eastAsia="SimSun"/>
                <w:sz w:val="24"/>
                <w:szCs w:val="24"/>
                <w:lang w:val="en-US"/>
              </w:rPr>
              <w:t>verticale</w:t>
            </w:r>
            <w:proofErr w:type="spellEnd"/>
            <w:r w:rsidRPr="00E45B42">
              <w:rPr>
                <w:rFonts w:eastAsia="SimSun"/>
                <w:sz w:val="24"/>
                <w:szCs w:val="24"/>
                <w:lang w:val="en-US"/>
              </w:rPr>
              <w:t xml:space="preserve"> la </w:t>
            </w:r>
            <w:proofErr w:type="spellStart"/>
            <w:r w:rsidRPr="00E45B42">
              <w:rPr>
                <w:rFonts w:eastAsia="SimSun"/>
                <w:sz w:val="24"/>
                <w:szCs w:val="24"/>
                <w:lang w:val="en-US"/>
              </w:rPr>
              <w:t>inaltimi</w:t>
            </w:r>
            <w:proofErr w:type="spellEnd"/>
            <w:r w:rsidRPr="00E45B42">
              <w:rPr>
                <w:rFonts w:eastAsia="SimSun"/>
                <w:sz w:val="24"/>
                <w:szCs w:val="24"/>
                <w:lang w:val="en-US"/>
              </w:rPr>
              <w:t xml:space="preserve"> </w:t>
            </w:r>
            <w:proofErr w:type="spellStart"/>
            <w:r w:rsidRPr="00E45B42">
              <w:rPr>
                <w:rFonts w:eastAsia="SimSun"/>
                <w:sz w:val="24"/>
                <w:szCs w:val="24"/>
                <w:lang w:val="en-US"/>
              </w:rPr>
              <w:t>pina</w:t>
            </w:r>
            <w:proofErr w:type="spellEnd"/>
            <w:r w:rsidRPr="00E45B42">
              <w:rPr>
                <w:rFonts w:eastAsia="SimSun"/>
                <w:sz w:val="24"/>
                <w:szCs w:val="24"/>
                <w:lang w:val="en-US"/>
              </w:rPr>
              <w:t xml:space="preserve"> la 30 m </w:t>
            </w:r>
            <w:proofErr w:type="spellStart"/>
            <w:r w:rsidRPr="00E45B42">
              <w:rPr>
                <w:rFonts w:eastAsia="SimSun"/>
                <w:sz w:val="24"/>
                <w:szCs w:val="24"/>
                <w:lang w:val="en-US"/>
              </w:rPr>
              <w:t>inclusiv</w:t>
            </w:r>
            <w:proofErr w:type="spellEnd"/>
            <w:r w:rsidRPr="00E45B42">
              <w:rPr>
                <w:rFonts w:eastAsia="SimSun"/>
                <w:sz w:val="24"/>
                <w:szCs w:val="24"/>
                <w:lang w:val="en-US"/>
              </w:rPr>
              <w:t xml:space="preserve">, cu </w:t>
            </w:r>
            <w:proofErr w:type="spellStart"/>
            <w:r w:rsidRPr="00E45B42">
              <w:rPr>
                <w:rFonts w:eastAsia="SimSun"/>
                <w:sz w:val="24"/>
                <w:szCs w:val="24"/>
                <w:lang w:val="en-US"/>
              </w:rPr>
              <w:t>imobilizarea</w:t>
            </w:r>
            <w:proofErr w:type="spellEnd"/>
            <w:r w:rsidRPr="00E45B42">
              <w:rPr>
                <w:rFonts w:eastAsia="SimSun"/>
                <w:sz w:val="24"/>
                <w:szCs w:val="24"/>
                <w:lang w:val="en-US"/>
              </w:rPr>
              <w:t xml:space="preserve"> </w:t>
            </w:r>
            <w:proofErr w:type="spellStart"/>
            <w:r w:rsidRPr="00E45B42">
              <w:rPr>
                <w:rFonts w:eastAsia="SimSun"/>
                <w:sz w:val="24"/>
                <w:szCs w:val="24"/>
                <w:lang w:val="en-US"/>
              </w:rPr>
              <w:t>schelei</w:t>
            </w:r>
            <w:proofErr w:type="spellEnd"/>
            <w:r w:rsidRPr="00E45B42">
              <w:rPr>
                <w:rFonts w:eastAsia="SimSun"/>
                <w:sz w:val="24"/>
                <w:szCs w:val="24"/>
                <w:lang w:val="en-US"/>
              </w:rPr>
              <w:t xml:space="preserve"> </w:t>
            </w:r>
            <w:proofErr w:type="spellStart"/>
            <w:r w:rsidRPr="00E45B42">
              <w:rPr>
                <w:rFonts w:eastAsia="SimSun"/>
                <w:sz w:val="24"/>
                <w:szCs w:val="24"/>
                <w:lang w:val="en-US"/>
              </w:rPr>
              <w:t>timp</w:t>
            </w:r>
            <w:proofErr w:type="spellEnd"/>
            <w:r w:rsidRPr="00E45B42">
              <w:rPr>
                <w:rFonts w:eastAsia="SimSun"/>
                <w:sz w:val="24"/>
                <w:szCs w:val="24"/>
                <w:lang w:val="en-US"/>
              </w:rPr>
              <w:t xml:space="preserve"> de 25 </w:t>
            </w:r>
            <w:proofErr w:type="spellStart"/>
            <w:r w:rsidRPr="00E45B42">
              <w:rPr>
                <w:rFonts w:eastAsia="SimSun"/>
                <w:sz w:val="24"/>
                <w:szCs w:val="24"/>
                <w:lang w:val="en-US"/>
              </w:rPr>
              <w:t>zile</w:t>
            </w:r>
            <w:proofErr w:type="spellEnd"/>
            <w:r w:rsidRPr="00E45B42">
              <w:rPr>
                <w:rFonts w:eastAsia="SimSun"/>
                <w:sz w:val="24"/>
                <w:szCs w:val="24"/>
                <w:lang w:val="en-US"/>
              </w:rPr>
              <w:t xml:space="preserve"> (200 ore)</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22</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CB14A1  k=10</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Schela</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w:t>
            </w:r>
            <w:proofErr w:type="spellStart"/>
            <w:r w:rsidRPr="00E45B42">
              <w:rPr>
                <w:rFonts w:eastAsia="SimSun"/>
                <w:sz w:val="24"/>
                <w:szCs w:val="24"/>
                <w:lang w:val="en-US"/>
              </w:rPr>
              <w:t>tubulara</w:t>
            </w:r>
            <w:proofErr w:type="spellEnd"/>
            <w:r w:rsidRPr="00E45B42">
              <w:rPr>
                <w:rFonts w:eastAsia="SimSun"/>
                <w:sz w:val="24"/>
                <w:szCs w:val="24"/>
                <w:lang w:val="en-US"/>
              </w:rPr>
              <w:t xml:space="preserve"> </w:t>
            </w:r>
            <w:proofErr w:type="spellStart"/>
            <w:r w:rsidRPr="00E45B42">
              <w:rPr>
                <w:rFonts w:eastAsia="SimSun"/>
                <w:sz w:val="24"/>
                <w:szCs w:val="24"/>
                <w:lang w:val="en-US"/>
              </w:rPr>
              <w:t>pentru</w:t>
            </w:r>
            <w:proofErr w:type="spellEnd"/>
            <w:r w:rsidRPr="00E45B42">
              <w:rPr>
                <w:rFonts w:eastAsia="SimSun"/>
                <w:sz w:val="24"/>
                <w:szCs w:val="24"/>
                <w:lang w:val="en-US"/>
              </w:rPr>
              <w:t xml:space="preserve"> </w:t>
            </w:r>
            <w:proofErr w:type="spellStart"/>
            <w:r w:rsidRPr="00E45B42">
              <w:rPr>
                <w:rFonts w:eastAsia="SimSun"/>
                <w:sz w:val="24"/>
                <w:szCs w:val="24"/>
                <w:lang w:val="en-US"/>
              </w:rPr>
              <w:t>lucrari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suprafete</w:t>
            </w:r>
            <w:proofErr w:type="spellEnd"/>
            <w:r w:rsidRPr="00E45B42">
              <w:rPr>
                <w:rFonts w:eastAsia="SimSun"/>
                <w:sz w:val="24"/>
                <w:szCs w:val="24"/>
                <w:lang w:val="en-US"/>
              </w:rPr>
              <w:t xml:space="preserve"> </w:t>
            </w:r>
            <w:proofErr w:type="spellStart"/>
            <w:r w:rsidRPr="00E45B42">
              <w:rPr>
                <w:rFonts w:eastAsia="SimSun"/>
                <w:sz w:val="24"/>
                <w:szCs w:val="24"/>
                <w:lang w:val="en-US"/>
              </w:rPr>
              <w:t>verticale</w:t>
            </w:r>
            <w:proofErr w:type="spellEnd"/>
            <w:r w:rsidRPr="00E45B42">
              <w:rPr>
                <w:rFonts w:eastAsia="SimSun"/>
                <w:sz w:val="24"/>
                <w:szCs w:val="24"/>
                <w:lang w:val="en-US"/>
              </w:rPr>
              <w:t xml:space="preserve"> la </w:t>
            </w:r>
            <w:proofErr w:type="spellStart"/>
            <w:r w:rsidRPr="00E45B42">
              <w:rPr>
                <w:rFonts w:eastAsia="SimSun"/>
                <w:sz w:val="24"/>
                <w:szCs w:val="24"/>
                <w:lang w:val="en-US"/>
              </w:rPr>
              <w:t>inaltimi</w:t>
            </w:r>
            <w:proofErr w:type="spellEnd"/>
            <w:r w:rsidRPr="00E45B42">
              <w:rPr>
                <w:rFonts w:eastAsia="SimSun"/>
                <w:sz w:val="24"/>
                <w:szCs w:val="24"/>
                <w:lang w:val="en-US"/>
              </w:rPr>
              <w:t xml:space="preserve"> </w:t>
            </w:r>
            <w:proofErr w:type="spellStart"/>
            <w:r w:rsidRPr="00E45B42">
              <w:rPr>
                <w:rFonts w:eastAsia="SimSun"/>
                <w:sz w:val="24"/>
                <w:szCs w:val="24"/>
                <w:lang w:val="en-US"/>
              </w:rPr>
              <w:t>pina</w:t>
            </w:r>
            <w:proofErr w:type="spellEnd"/>
            <w:r w:rsidRPr="00E45B42">
              <w:rPr>
                <w:rFonts w:eastAsia="SimSun"/>
                <w:sz w:val="24"/>
                <w:szCs w:val="24"/>
                <w:lang w:val="en-US"/>
              </w:rPr>
              <w:t xml:space="preserve"> la 30 m </w:t>
            </w:r>
            <w:proofErr w:type="spellStart"/>
            <w:r w:rsidRPr="00E45B42">
              <w:rPr>
                <w:rFonts w:eastAsia="SimSun"/>
                <w:sz w:val="24"/>
                <w:szCs w:val="24"/>
                <w:lang w:val="en-US"/>
              </w:rPr>
              <w:t>inclusiv</w:t>
            </w:r>
            <w:proofErr w:type="spellEnd"/>
            <w:r w:rsidRPr="00E45B42">
              <w:rPr>
                <w:rFonts w:eastAsia="SimSun"/>
                <w:sz w:val="24"/>
                <w:szCs w:val="24"/>
                <w:lang w:val="en-US"/>
              </w:rPr>
              <w:t xml:space="preserve">, cu </w:t>
            </w:r>
            <w:proofErr w:type="spellStart"/>
            <w:r w:rsidRPr="00E45B42">
              <w:rPr>
                <w:rFonts w:eastAsia="SimSun"/>
                <w:sz w:val="24"/>
                <w:szCs w:val="24"/>
                <w:lang w:val="en-US"/>
              </w:rPr>
              <w:t>imobilizarea</w:t>
            </w:r>
            <w:proofErr w:type="spellEnd"/>
            <w:r w:rsidRPr="00E45B42">
              <w:rPr>
                <w:rFonts w:eastAsia="SimSun"/>
                <w:sz w:val="24"/>
                <w:szCs w:val="24"/>
                <w:lang w:val="en-US"/>
              </w:rPr>
              <w:t xml:space="preserve"> </w:t>
            </w:r>
            <w:proofErr w:type="spellStart"/>
            <w:r w:rsidRPr="00E45B42">
              <w:rPr>
                <w:rFonts w:eastAsia="SimSun"/>
                <w:sz w:val="24"/>
                <w:szCs w:val="24"/>
                <w:lang w:val="en-US"/>
              </w:rPr>
              <w:t>schelei</w:t>
            </w:r>
            <w:proofErr w:type="spellEnd"/>
            <w:r w:rsidRPr="00E45B42">
              <w:rPr>
                <w:rFonts w:eastAsia="SimSun"/>
                <w:sz w:val="24"/>
                <w:szCs w:val="24"/>
                <w:lang w:val="en-US"/>
              </w:rPr>
              <w:t xml:space="preserve"> </w:t>
            </w:r>
            <w:proofErr w:type="spellStart"/>
            <w:r w:rsidRPr="00E45B42">
              <w:rPr>
                <w:rFonts w:eastAsia="SimSun"/>
                <w:sz w:val="24"/>
                <w:szCs w:val="24"/>
                <w:lang w:val="en-US"/>
              </w:rPr>
              <w:t>timp</w:t>
            </w:r>
            <w:proofErr w:type="spellEnd"/>
            <w:r w:rsidRPr="00E45B42">
              <w:rPr>
                <w:rFonts w:eastAsia="SimSun"/>
                <w:sz w:val="24"/>
                <w:szCs w:val="24"/>
                <w:lang w:val="en-US"/>
              </w:rPr>
              <w:t xml:space="preserve"> de 25 </w:t>
            </w:r>
            <w:proofErr w:type="spellStart"/>
            <w:r w:rsidRPr="00E45B42">
              <w:rPr>
                <w:rFonts w:eastAsia="SimSun"/>
                <w:sz w:val="24"/>
                <w:szCs w:val="24"/>
                <w:lang w:val="en-US"/>
              </w:rPr>
              <w:t>zile</w:t>
            </w:r>
            <w:proofErr w:type="spellEnd"/>
            <w:r w:rsidRPr="00E45B42">
              <w:rPr>
                <w:rFonts w:eastAsia="SimSun"/>
                <w:sz w:val="24"/>
                <w:szCs w:val="24"/>
                <w:lang w:val="en-US"/>
              </w:rPr>
              <w:t xml:space="preserve"> (200 ore), </w:t>
            </w:r>
            <w:r w:rsidRPr="00E45B42">
              <w:rPr>
                <w:rFonts w:eastAsia="SimSun"/>
                <w:sz w:val="24"/>
                <w:szCs w:val="24"/>
              </w:rPr>
              <w:t>р</w:t>
            </w:r>
            <w:proofErr w:type="spellStart"/>
            <w:r w:rsidRPr="00E45B42">
              <w:rPr>
                <w:rFonts w:eastAsia="SimSun"/>
                <w:sz w:val="24"/>
                <w:szCs w:val="24"/>
                <w:lang w:val="en-US"/>
              </w:rPr>
              <w:t>entru</w:t>
            </w:r>
            <w:proofErr w:type="spellEnd"/>
            <w:r w:rsidRPr="00E45B42">
              <w:rPr>
                <w:rFonts w:eastAsia="SimSun"/>
                <w:sz w:val="24"/>
                <w:szCs w:val="24"/>
                <w:lang w:val="en-US"/>
              </w:rPr>
              <w:t xml:space="preserve"> </w:t>
            </w:r>
            <w:proofErr w:type="spellStart"/>
            <w:r w:rsidRPr="00E45B42">
              <w:rPr>
                <w:rFonts w:eastAsia="SimSun"/>
                <w:sz w:val="24"/>
                <w:szCs w:val="24"/>
                <w:lang w:val="en-US"/>
              </w:rPr>
              <w:t>fiecare</w:t>
            </w:r>
            <w:proofErr w:type="spellEnd"/>
            <w:r w:rsidRPr="00E45B42">
              <w:rPr>
                <w:rFonts w:eastAsia="SimSun"/>
                <w:sz w:val="24"/>
                <w:szCs w:val="24"/>
                <w:lang w:val="en-US"/>
              </w:rPr>
              <w:t xml:space="preserve"> </w:t>
            </w:r>
            <w:proofErr w:type="spellStart"/>
            <w:r w:rsidRPr="00E45B42">
              <w:rPr>
                <w:rFonts w:eastAsia="SimSun"/>
                <w:sz w:val="24"/>
                <w:szCs w:val="24"/>
                <w:lang w:val="en-US"/>
              </w:rPr>
              <w:t>zi</w:t>
            </w:r>
            <w:proofErr w:type="spellEnd"/>
            <w:r w:rsidRPr="00E45B42">
              <w:rPr>
                <w:rFonts w:eastAsia="SimSun"/>
                <w:sz w:val="24"/>
                <w:szCs w:val="24"/>
                <w:lang w:val="en-US"/>
              </w:rPr>
              <w:t xml:space="preserve"> de </w:t>
            </w:r>
            <w:proofErr w:type="spellStart"/>
            <w:r w:rsidRPr="00E45B42">
              <w:rPr>
                <w:rFonts w:eastAsia="SimSun"/>
                <w:sz w:val="24"/>
                <w:szCs w:val="24"/>
                <w:lang w:val="en-US"/>
              </w:rPr>
              <w:t>imobilizare</w:t>
            </w:r>
            <w:proofErr w:type="spellEnd"/>
            <w:r w:rsidRPr="00E45B42">
              <w:rPr>
                <w:rFonts w:eastAsia="SimSun"/>
                <w:sz w:val="24"/>
                <w:szCs w:val="24"/>
                <w:lang w:val="en-US"/>
              </w:rPr>
              <w:t xml:space="preserve"> in minus   se </w:t>
            </w:r>
            <w:proofErr w:type="spellStart"/>
            <w:r w:rsidRPr="00E45B42">
              <w:rPr>
                <w:rFonts w:eastAsia="SimSun"/>
                <w:sz w:val="24"/>
                <w:szCs w:val="24"/>
                <w:lang w:val="en-US"/>
              </w:rPr>
              <w:t>scade</w:t>
            </w:r>
            <w:proofErr w:type="spellEnd"/>
            <w:r w:rsidRPr="00E45B42">
              <w:rPr>
                <w:rFonts w:eastAsia="SimSun"/>
                <w:sz w:val="24"/>
                <w:szCs w:val="24"/>
                <w:lang w:val="en-US"/>
              </w:rPr>
              <w:t xml:space="preserve"> k=10</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23</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RpCH29A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r w:rsidRPr="00E45B42">
              <w:rPr>
                <w:rFonts w:eastAsia="SimSun"/>
                <w:sz w:val="24"/>
                <w:szCs w:val="24"/>
                <w:lang w:val="en-US"/>
              </w:rPr>
              <w:t xml:space="preserve">Plasa de </w:t>
            </w:r>
            <w:proofErr w:type="spellStart"/>
            <w:r w:rsidRPr="00E45B42">
              <w:rPr>
                <w:rFonts w:eastAsia="SimSun"/>
                <w:sz w:val="24"/>
                <w:szCs w:val="24"/>
                <w:lang w:val="en-US"/>
              </w:rPr>
              <w:t>siguranta</w:t>
            </w:r>
            <w:proofErr w:type="spellEnd"/>
            <w:r w:rsidRPr="00E45B42">
              <w:rPr>
                <w:rFonts w:eastAsia="SimSun"/>
                <w:sz w:val="24"/>
                <w:szCs w:val="24"/>
                <w:lang w:val="en-US"/>
              </w:rPr>
              <w:t xml:space="preserve">, </w:t>
            </w:r>
            <w:proofErr w:type="spellStart"/>
            <w:r w:rsidRPr="00E45B42">
              <w:rPr>
                <w:rFonts w:eastAsia="SimSun"/>
                <w:sz w:val="24"/>
                <w:szCs w:val="24"/>
                <w:lang w:val="en-US"/>
              </w:rPr>
              <w:t>refolosibila</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schele</w:t>
            </w:r>
            <w:proofErr w:type="spellEnd"/>
            <w:r w:rsidRPr="00E45B42">
              <w:rPr>
                <w:rFonts w:eastAsia="SimSun"/>
                <w:sz w:val="24"/>
                <w:szCs w:val="24"/>
                <w:lang w:val="en-US"/>
              </w:rPr>
              <w:t xml:space="preserve">, la </w:t>
            </w:r>
            <w:proofErr w:type="spellStart"/>
            <w:r w:rsidRPr="00E45B42">
              <w:rPr>
                <w:rFonts w:eastAsia="SimSun"/>
                <w:sz w:val="24"/>
                <w:szCs w:val="24"/>
                <w:lang w:val="en-US"/>
              </w:rPr>
              <w:t>executarea</w:t>
            </w:r>
            <w:proofErr w:type="spellEnd"/>
            <w:r w:rsidRPr="00E45B42">
              <w:rPr>
                <w:rFonts w:eastAsia="SimSun"/>
                <w:sz w:val="24"/>
                <w:szCs w:val="24"/>
                <w:lang w:val="en-US"/>
              </w:rPr>
              <w:t xml:space="preserve"> </w:t>
            </w:r>
            <w:proofErr w:type="spellStart"/>
            <w:r w:rsidRPr="00E45B42">
              <w:rPr>
                <w:rFonts w:eastAsia="SimSun"/>
                <w:sz w:val="24"/>
                <w:szCs w:val="24"/>
                <w:lang w:val="en-US"/>
              </w:rPr>
              <w:t>invelitorilor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fatadelor</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500,000</w:t>
            </w:r>
          </w:p>
        </w:tc>
      </w:tr>
      <w:tr w:rsidR="00E45B42" w:rsidRPr="00E45B42" w:rsidTr="00B97060">
        <w:tc>
          <w:tcPr>
            <w:tcW w:w="709" w:type="dxa"/>
            <w:tcBorders>
              <w:top w:val="nil"/>
              <w:left w:val="single" w:sz="6" w:space="0" w:color="auto"/>
              <w:bottom w:val="nil"/>
              <w:right w:val="nil"/>
              <w:tl2br w:val="nil"/>
              <w:tr2bl w:val="nil"/>
            </w:tcBorders>
          </w:tcPr>
          <w:p w:rsidR="00E45B42" w:rsidRPr="00E45B42" w:rsidRDefault="00E45B42" w:rsidP="00E45B42">
            <w:pPr>
              <w:jc w:val="center"/>
              <w:rPr>
                <w:rFonts w:eastAsia="SimSun"/>
              </w:rPr>
            </w:pPr>
          </w:p>
        </w:tc>
        <w:tc>
          <w:tcPr>
            <w:tcW w:w="1559" w:type="dxa"/>
            <w:tcBorders>
              <w:top w:val="nil"/>
              <w:left w:val="single" w:sz="6" w:space="0" w:color="auto"/>
              <w:bottom w:val="nil"/>
              <w:right w:val="nil"/>
              <w:tl2br w:val="nil"/>
              <w:tr2bl w:val="nil"/>
            </w:tcBorders>
          </w:tcPr>
          <w:p w:rsidR="00E45B42" w:rsidRPr="00E45B42" w:rsidRDefault="00E45B42" w:rsidP="00E45B42">
            <w:pPr>
              <w:rPr>
                <w:rFonts w:eastAsia="SimSun"/>
              </w:rPr>
            </w:pPr>
          </w:p>
        </w:tc>
        <w:tc>
          <w:tcPr>
            <w:tcW w:w="7513" w:type="dxa"/>
            <w:gridSpan w:val="3"/>
            <w:tcBorders>
              <w:top w:val="nil"/>
              <w:left w:val="single" w:sz="6" w:space="0" w:color="auto"/>
              <w:bottom w:val="nil"/>
              <w:right w:val="single" w:sz="6" w:space="0" w:color="auto"/>
              <w:tl2br w:val="nil"/>
              <w:tr2bl w:val="nil"/>
            </w:tcBorders>
          </w:tcPr>
          <w:p w:rsidR="00E45B42" w:rsidRPr="00E45B42" w:rsidRDefault="00E45B42" w:rsidP="00E45B42">
            <w:pPr>
              <w:rPr>
                <w:rFonts w:eastAsia="SimSun"/>
                <w:b/>
                <w:sz w:val="22"/>
                <w:szCs w:val="22"/>
                <w:lang w:val="en-US"/>
              </w:rPr>
            </w:pPr>
            <w:r w:rsidRPr="00E45B42">
              <w:rPr>
                <w:rFonts w:eastAsia="SimSun"/>
                <w:b/>
                <w:sz w:val="22"/>
                <w:szCs w:val="22"/>
              </w:rPr>
              <w:t xml:space="preserve">2. </w:t>
            </w:r>
            <w:proofErr w:type="spellStart"/>
            <w:r w:rsidRPr="00E45B42">
              <w:rPr>
                <w:rFonts w:eastAsia="SimSun"/>
                <w:b/>
                <w:sz w:val="22"/>
                <w:szCs w:val="22"/>
              </w:rPr>
              <w:t>Lucrari</w:t>
            </w:r>
            <w:proofErr w:type="spellEnd"/>
            <w:r w:rsidRPr="00E45B42">
              <w:rPr>
                <w:rFonts w:eastAsia="SimSun"/>
                <w:b/>
                <w:sz w:val="22"/>
                <w:szCs w:val="22"/>
              </w:rPr>
              <w:t xml:space="preserve"> </w:t>
            </w:r>
            <w:proofErr w:type="spellStart"/>
            <w:r w:rsidRPr="00E45B42">
              <w:rPr>
                <w:rFonts w:eastAsia="SimSun"/>
                <w:b/>
                <w:sz w:val="22"/>
                <w:szCs w:val="22"/>
              </w:rPr>
              <w:t>de</w:t>
            </w:r>
            <w:proofErr w:type="spellEnd"/>
            <w:r w:rsidRPr="00E45B42">
              <w:rPr>
                <w:rFonts w:eastAsia="SimSun"/>
                <w:b/>
                <w:sz w:val="22"/>
                <w:szCs w:val="22"/>
              </w:rPr>
              <w:t xml:space="preserve"> </w:t>
            </w:r>
            <w:proofErr w:type="spellStart"/>
            <w:proofErr w:type="gramStart"/>
            <w:r w:rsidRPr="00E45B42">
              <w:rPr>
                <w:rFonts w:eastAsia="SimSun"/>
                <w:b/>
                <w:sz w:val="22"/>
                <w:szCs w:val="22"/>
              </w:rPr>
              <w:t>constructie.Usi</w:t>
            </w:r>
            <w:proofErr w:type="spellEnd"/>
            <w:proofErr w:type="gramEnd"/>
          </w:p>
          <w:p w:rsidR="00E45B42" w:rsidRPr="00E45B42" w:rsidRDefault="00E45B42" w:rsidP="00E45B42">
            <w:pPr>
              <w:rPr>
                <w:rFonts w:eastAsia="SimSun"/>
              </w:rPr>
            </w:pP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24</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RpCO56A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Demontari</w:t>
            </w:r>
            <w:proofErr w:type="spellEnd"/>
            <w:r w:rsidRPr="00E45B42">
              <w:rPr>
                <w:rFonts w:eastAsia="SimSun"/>
                <w:sz w:val="24"/>
                <w:szCs w:val="24"/>
                <w:lang w:val="en-US"/>
              </w:rPr>
              <w:t xml:space="preserve">: </w:t>
            </w:r>
            <w:proofErr w:type="spellStart"/>
            <w:r w:rsidRPr="00E45B42">
              <w:rPr>
                <w:rFonts w:eastAsia="SimSun"/>
                <w:sz w:val="24"/>
                <w:szCs w:val="24"/>
                <w:lang w:val="en-US"/>
              </w:rPr>
              <w:t>timplarie</w:t>
            </w:r>
            <w:proofErr w:type="spellEnd"/>
            <w:r w:rsidRPr="00E45B42">
              <w:rPr>
                <w:rFonts w:eastAsia="SimSun"/>
                <w:sz w:val="24"/>
                <w:szCs w:val="24"/>
                <w:lang w:val="en-US"/>
              </w:rPr>
              <w:t xml:space="preserve"> din </w:t>
            </w:r>
            <w:proofErr w:type="spellStart"/>
            <w:r w:rsidRPr="00E45B42">
              <w:rPr>
                <w:rFonts w:eastAsia="SimSun"/>
                <w:sz w:val="24"/>
                <w:szCs w:val="24"/>
                <w:lang w:val="en-US"/>
              </w:rPr>
              <w:t>lemn</w:t>
            </w:r>
            <w:proofErr w:type="spellEnd"/>
            <w:r w:rsidRPr="00E45B42">
              <w:rPr>
                <w:rFonts w:eastAsia="SimSun"/>
                <w:sz w:val="24"/>
                <w:szCs w:val="24"/>
                <w:lang w:val="en-US"/>
              </w:rPr>
              <w:t xml:space="preserve">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obloane</w:t>
            </w:r>
            <w:proofErr w:type="spellEnd"/>
            <w:r w:rsidRPr="00E45B42">
              <w:rPr>
                <w:rFonts w:eastAsia="SimSun"/>
                <w:sz w:val="24"/>
                <w:szCs w:val="24"/>
                <w:lang w:val="en-US"/>
              </w:rPr>
              <w:t xml:space="preserve">, </w:t>
            </w:r>
            <w:proofErr w:type="spellStart"/>
            <w:r w:rsidRPr="00E45B42">
              <w:rPr>
                <w:rFonts w:eastAsia="SimSun"/>
                <w:sz w:val="24"/>
                <w:szCs w:val="24"/>
                <w:lang w:val="en-US"/>
              </w:rPr>
              <w:t>cutii</w:t>
            </w:r>
            <w:proofErr w:type="spellEnd"/>
            <w:r w:rsidRPr="00E45B42">
              <w:rPr>
                <w:rFonts w:eastAsia="SimSun"/>
                <w:sz w:val="24"/>
                <w:szCs w:val="24"/>
                <w:lang w:val="en-US"/>
              </w:rPr>
              <w:t xml:space="preserve">, </w:t>
            </w:r>
            <w:proofErr w:type="spellStart"/>
            <w:r w:rsidRPr="00E45B42">
              <w:rPr>
                <w:rFonts w:eastAsia="SimSun"/>
                <w:sz w:val="24"/>
                <w:szCs w:val="24"/>
                <w:lang w:val="en-US"/>
              </w:rPr>
              <w:t>rulou</w:t>
            </w:r>
            <w:proofErr w:type="spellEnd"/>
            <w:r w:rsidRPr="00E45B42">
              <w:rPr>
                <w:rFonts w:eastAsia="SimSun"/>
                <w:sz w:val="24"/>
                <w:szCs w:val="24"/>
                <w:lang w:val="en-US"/>
              </w:rPr>
              <w:t xml:space="preserve">, </w:t>
            </w:r>
            <w:proofErr w:type="spellStart"/>
            <w:r w:rsidRPr="00E45B42">
              <w:rPr>
                <w:rFonts w:eastAsia="SimSun"/>
                <w:sz w:val="24"/>
                <w:szCs w:val="24"/>
                <w:lang w:val="en-US"/>
              </w:rPr>
              <w:t>masti</w:t>
            </w:r>
            <w:proofErr w:type="spellEnd"/>
            <w:r w:rsidRPr="00E45B42">
              <w:rPr>
                <w:rFonts w:eastAsia="SimSun"/>
                <w:sz w:val="24"/>
                <w:szCs w:val="24"/>
                <w:lang w:val="en-US"/>
              </w:rPr>
              <w:t>, etc.)</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25</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CK12A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de </w:t>
            </w:r>
            <w:proofErr w:type="spellStart"/>
            <w:r w:rsidRPr="00E45B42">
              <w:rPr>
                <w:rFonts w:eastAsia="SimSun"/>
                <w:sz w:val="24"/>
                <w:szCs w:val="24"/>
                <w:lang w:val="en-US"/>
              </w:rPr>
              <w:t>intrare</w:t>
            </w:r>
            <w:proofErr w:type="spellEnd"/>
            <w:r w:rsidRPr="00E45B42">
              <w:rPr>
                <w:rFonts w:eastAsia="SimSun"/>
                <w:sz w:val="24"/>
                <w:szCs w:val="24"/>
                <w:lang w:val="en-US"/>
              </w:rPr>
              <w:t xml:space="preserve"> , cu </w:t>
            </w:r>
            <w:proofErr w:type="spellStart"/>
            <w:r w:rsidRPr="00E45B42">
              <w:rPr>
                <w:rFonts w:eastAsia="SimSun"/>
                <w:sz w:val="24"/>
                <w:szCs w:val="24"/>
                <w:lang w:val="en-US"/>
              </w:rPr>
              <w:t>structura</w:t>
            </w:r>
            <w:proofErr w:type="spellEnd"/>
            <w:r w:rsidRPr="00E45B42">
              <w:rPr>
                <w:rFonts w:eastAsia="SimSun"/>
                <w:sz w:val="24"/>
                <w:szCs w:val="24"/>
                <w:lang w:val="en-US"/>
              </w:rPr>
              <w:t xml:space="preserve"> </w:t>
            </w:r>
            <w:proofErr w:type="spellStart"/>
            <w:r w:rsidRPr="00E45B42">
              <w:rPr>
                <w:rFonts w:eastAsia="SimSun"/>
                <w:sz w:val="24"/>
                <w:szCs w:val="24"/>
                <w:lang w:val="en-US"/>
              </w:rPr>
              <w:t>complexa</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 </w:t>
            </w:r>
            <w:proofErr w:type="spellStart"/>
            <w:r w:rsidRPr="00E45B42">
              <w:rPr>
                <w:rFonts w:eastAsia="SimSun"/>
                <w:sz w:val="24"/>
                <w:szCs w:val="24"/>
                <w:lang w:val="en-US"/>
              </w:rPr>
              <w:t>izolata</w:t>
            </w:r>
            <w:proofErr w:type="spellEnd"/>
            <w:r w:rsidRPr="00E45B42">
              <w:rPr>
                <w:rFonts w:eastAsia="SimSun"/>
                <w:sz w:val="24"/>
                <w:szCs w:val="24"/>
                <w:lang w:val="en-US"/>
              </w:rPr>
              <w:t xml:space="preserve"> cu </w:t>
            </w:r>
            <w:proofErr w:type="spellStart"/>
            <w:r w:rsidRPr="00E45B42">
              <w:rPr>
                <w:rFonts w:eastAsia="SimSun"/>
                <w:sz w:val="24"/>
                <w:szCs w:val="24"/>
                <w:lang w:val="en-US"/>
              </w:rPr>
              <w:t>vata</w:t>
            </w:r>
            <w:proofErr w:type="spellEnd"/>
            <w:r w:rsidRPr="00E45B42">
              <w:rPr>
                <w:rFonts w:eastAsia="SimSun"/>
                <w:sz w:val="24"/>
                <w:szCs w:val="24"/>
                <w:lang w:val="en-US"/>
              </w:rPr>
              <w:t xml:space="preserve"> </w:t>
            </w:r>
            <w:proofErr w:type="spellStart"/>
            <w:r w:rsidRPr="00E45B42">
              <w:rPr>
                <w:rFonts w:eastAsia="SimSun"/>
                <w:sz w:val="24"/>
                <w:szCs w:val="24"/>
                <w:lang w:val="en-US"/>
              </w:rPr>
              <w:t>minerala.Carasteristici:marimea</w:t>
            </w:r>
            <w:proofErr w:type="spellEnd"/>
            <w:r w:rsidRPr="00E45B42">
              <w:rPr>
                <w:rFonts w:eastAsia="SimSun"/>
                <w:sz w:val="24"/>
                <w:szCs w:val="24"/>
                <w:lang w:val="en-US"/>
              </w:rPr>
              <w:t xml:space="preserve"> </w:t>
            </w:r>
            <w:proofErr w:type="spellStart"/>
            <w:r w:rsidRPr="00E45B42">
              <w:rPr>
                <w:rFonts w:eastAsia="SimSun"/>
                <w:sz w:val="24"/>
                <w:szCs w:val="24"/>
                <w:lang w:val="en-US"/>
              </w:rPr>
              <w:t>usii</w:t>
            </w:r>
            <w:proofErr w:type="spellEnd"/>
            <w:r w:rsidRPr="00E45B42">
              <w:rPr>
                <w:rFonts w:eastAsia="SimSun"/>
                <w:sz w:val="24"/>
                <w:szCs w:val="24"/>
                <w:lang w:val="en-US"/>
              </w:rPr>
              <w:t xml:space="preserve"> 2000x1000.Deschiderea:Dreapta </w:t>
            </w:r>
            <w:proofErr w:type="spellStart"/>
            <w:r w:rsidRPr="00E45B42">
              <w:rPr>
                <w:rFonts w:eastAsia="SimSun"/>
                <w:sz w:val="24"/>
                <w:szCs w:val="24"/>
                <w:lang w:val="en-US"/>
              </w:rPr>
              <w:t>unghiul</w:t>
            </w:r>
            <w:proofErr w:type="spellEnd"/>
            <w:r w:rsidRPr="00E45B42">
              <w:rPr>
                <w:rFonts w:eastAsia="SimSun"/>
                <w:sz w:val="24"/>
                <w:szCs w:val="24"/>
                <w:lang w:val="en-US"/>
              </w:rPr>
              <w:t xml:space="preserve"> de deschidere:180 </w:t>
            </w:r>
            <w:proofErr w:type="spellStart"/>
            <w:r w:rsidRPr="00E45B42">
              <w:rPr>
                <w:rFonts w:eastAsia="SimSun"/>
                <w:sz w:val="24"/>
                <w:szCs w:val="24"/>
                <w:lang w:val="en-US"/>
              </w:rPr>
              <w:t>grade.Tocul</w:t>
            </w:r>
            <w:proofErr w:type="spellEnd"/>
            <w:r w:rsidRPr="00E45B42">
              <w:rPr>
                <w:rFonts w:eastAsia="SimSun"/>
                <w:sz w:val="24"/>
                <w:szCs w:val="24"/>
                <w:lang w:val="en-US"/>
              </w:rPr>
              <w:t xml:space="preserve"> </w:t>
            </w:r>
            <w:proofErr w:type="spellStart"/>
            <w:r w:rsidRPr="00E45B42">
              <w:rPr>
                <w:rFonts w:eastAsia="SimSun"/>
                <w:sz w:val="24"/>
                <w:szCs w:val="24"/>
                <w:lang w:val="en-US"/>
              </w:rPr>
              <w:t>foia</w:t>
            </w:r>
            <w:proofErr w:type="spellEnd"/>
            <w:r w:rsidRPr="00E45B42">
              <w:rPr>
                <w:rFonts w:eastAsia="SimSun"/>
                <w:sz w:val="24"/>
                <w:szCs w:val="24"/>
                <w:lang w:val="en-US"/>
              </w:rPr>
              <w:t xml:space="preserve"> de </w:t>
            </w:r>
            <w:proofErr w:type="spellStart"/>
            <w:r w:rsidRPr="00E45B42">
              <w:rPr>
                <w:rFonts w:eastAsia="SimSun"/>
                <w:sz w:val="24"/>
                <w:szCs w:val="24"/>
                <w:lang w:val="en-US"/>
              </w:rPr>
              <w:t>usa</w:t>
            </w:r>
            <w:proofErr w:type="spellEnd"/>
            <w:r w:rsidRPr="00E45B42">
              <w:rPr>
                <w:rFonts w:eastAsia="SimSun"/>
                <w:sz w:val="24"/>
                <w:szCs w:val="24"/>
                <w:lang w:val="en-US"/>
              </w:rPr>
              <w:t xml:space="preserve"> (</w:t>
            </w:r>
            <w:proofErr w:type="spellStart"/>
            <w:r w:rsidRPr="00E45B42">
              <w:rPr>
                <w:rFonts w:eastAsia="SimSun"/>
                <w:sz w:val="24"/>
                <w:szCs w:val="24"/>
                <w:lang w:val="en-US"/>
              </w:rPr>
              <w:t>latimea</w:t>
            </w:r>
            <w:proofErr w:type="spellEnd"/>
            <w:r w:rsidRPr="00E45B42">
              <w:rPr>
                <w:rFonts w:eastAsia="SimSun"/>
                <w:sz w:val="24"/>
                <w:szCs w:val="24"/>
                <w:lang w:val="en-US"/>
              </w:rPr>
              <w:t xml:space="preserve"> 900):</w:t>
            </w:r>
            <w:proofErr w:type="spellStart"/>
            <w:r w:rsidRPr="00E45B42">
              <w:rPr>
                <w:rFonts w:eastAsia="SimSun"/>
                <w:sz w:val="24"/>
                <w:szCs w:val="24"/>
                <w:lang w:val="en-US"/>
              </w:rPr>
              <w:t>steclopachet</w:t>
            </w:r>
            <w:proofErr w:type="spellEnd"/>
            <w:r w:rsidRPr="00E45B42">
              <w:rPr>
                <w:rFonts w:eastAsia="SimSun"/>
                <w:sz w:val="24"/>
                <w:szCs w:val="24"/>
                <w:lang w:val="en-US"/>
              </w:rPr>
              <w:t xml:space="preserve"> 2 </w:t>
            </w:r>
            <w:proofErr w:type="spellStart"/>
            <w:r w:rsidRPr="00E45B42">
              <w:rPr>
                <w:rFonts w:eastAsia="SimSun"/>
                <w:sz w:val="24"/>
                <w:szCs w:val="24"/>
                <w:lang w:val="en-US"/>
              </w:rPr>
              <w:t>camere</w:t>
            </w:r>
            <w:proofErr w:type="spellEnd"/>
            <w:r w:rsidRPr="00E45B42">
              <w:rPr>
                <w:rFonts w:eastAsia="SimSun"/>
                <w:sz w:val="24"/>
                <w:szCs w:val="24"/>
                <w:lang w:val="en-US"/>
              </w:rPr>
              <w:t xml:space="preserve"> +</w:t>
            </w:r>
            <w:proofErr w:type="spellStart"/>
            <w:r w:rsidRPr="00E45B42">
              <w:rPr>
                <w:rFonts w:eastAsia="SimSun"/>
                <w:sz w:val="24"/>
                <w:szCs w:val="24"/>
                <w:lang w:val="en-US"/>
              </w:rPr>
              <w:t>gratie;constructie</w:t>
            </w:r>
            <w:proofErr w:type="spellEnd"/>
            <w:r w:rsidRPr="00E45B42">
              <w:rPr>
                <w:rFonts w:eastAsia="SimSun"/>
                <w:sz w:val="24"/>
                <w:szCs w:val="24"/>
                <w:lang w:val="en-US"/>
              </w:rPr>
              <w:t xml:space="preserve"> </w:t>
            </w:r>
            <w:proofErr w:type="spellStart"/>
            <w:r w:rsidRPr="00E45B42">
              <w:rPr>
                <w:rFonts w:eastAsia="SimSun"/>
                <w:sz w:val="24"/>
                <w:szCs w:val="24"/>
                <w:lang w:val="en-US"/>
              </w:rPr>
              <w:t>complexa</w:t>
            </w:r>
            <w:proofErr w:type="spellEnd"/>
            <w:r w:rsidRPr="00E45B42">
              <w:rPr>
                <w:rFonts w:eastAsia="SimSun"/>
                <w:sz w:val="24"/>
                <w:szCs w:val="24"/>
                <w:lang w:val="en-US"/>
              </w:rPr>
              <w:t xml:space="preserve"> </w:t>
            </w:r>
            <w:proofErr w:type="spellStart"/>
            <w:r w:rsidRPr="00E45B42">
              <w:rPr>
                <w:rFonts w:eastAsia="SimSun"/>
                <w:sz w:val="24"/>
                <w:szCs w:val="24"/>
                <w:lang w:val="en-US"/>
              </w:rPr>
              <w:t>dintabla</w:t>
            </w:r>
            <w:proofErr w:type="spellEnd"/>
            <w:r w:rsidRPr="00E45B42">
              <w:rPr>
                <w:rFonts w:eastAsia="SimSun"/>
                <w:sz w:val="24"/>
                <w:szCs w:val="24"/>
                <w:lang w:val="en-US"/>
              </w:rPr>
              <w:t xml:space="preserve"> </w:t>
            </w:r>
            <w:proofErr w:type="spellStart"/>
            <w:r w:rsidRPr="00E45B42">
              <w:rPr>
                <w:rFonts w:eastAsia="SimSun"/>
                <w:sz w:val="24"/>
                <w:szCs w:val="24"/>
                <w:lang w:val="en-US"/>
              </w:rPr>
              <w:t>groasa,Exterior:metal,interior:metal.Izolatie:vata</w:t>
            </w:r>
            <w:proofErr w:type="spellEnd"/>
            <w:r w:rsidRPr="00E45B42">
              <w:rPr>
                <w:rFonts w:eastAsia="SimSun"/>
                <w:sz w:val="24"/>
                <w:szCs w:val="24"/>
                <w:lang w:val="en-US"/>
              </w:rPr>
              <w:t xml:space="preserve"> </w:t>
            </w:r>
            <w:proofErr w:type="spellStart"/>
            <w:r w:rsidRPr="00E45B42">
              <w:rPr>
                <w:rFonts w:eastAsia="SimSun"/>
                <w:sz w:val="24"/>
                <w:szCs w:val="24"/>
                <w:lang w:val="en-US"/>
              </w:rPr>
              <w:t>minerala</w:t>
            </w:r>
            <w:proofErr w:type="spellEnd"/>
            <w:r w:rsidRPr="00E45B42">
              <w:rPr>
                <w:rFonts w:eastAsia="SimSun"/>
                <w:sz w:val="24"/>
                <w:szCs w:val="24"/>
                <w:lang w:val="en-US"/>
              </w:rPr>
              <w:t xml:space="preserve"> </w:t>
            </w:r>
            <w:proofErr w:type="spellStart"/>
            <w:r w:rsidRPr="00E45B42">
              <w:rPr>
                <w:rFonts w:eastAsia="SimSun"/>
                <w:sz w:val="24"/>
                <w:szCs w:val="24"/>
                <w:lang w:val="en-US"/>
              </w:rPr>
              <w:t>Garnitura</w:t>
            </w:r>
            <w:proofErr w:type="spellEnd"/>
            <w:r w:rsidRPr="00E45B42">
              <w:rPr>
                <w:rFonts w:eastAsia="SimSun"/>
                <w:sz w:val="24"/>
                <w:szCs w:val="24"/>
                <w:lang w:val="en-US"/>
              </w:rPr>
              <w:t xml:space="preserve"> de </w:t>
            </w:r>
            <w:proofErr w:type="spellStart"/>
            <w:r w:rsidRPr="00E45B42">
              <w:rPr>
                <w:rFonts w:eastAsia="SimSun"/>
                <w:sz w:val="24"/>
                <w:szCs w:val="24"/>
                <w:lang w:val="en-US"/>
              </w:rPr>
              <w:t>cauciuc:pe</w:t>
            </w:r>
            <w:proofErr w:type="spellEnd"/>
            <w:r w:rsidRPr="00E45B42">
              <w:rPr>
                <w:rFonts w:eastAsia="SimSun"/>
                <w:sz w:val="24"/>
                <w:szCs w:val="24"/>
                <w:lang w:val="en-US"/>
              </w:rPr>
              <w:t xml:space="preserve"> tot </w:t>
            </w:r>
            <w:proofErr w:type="spellStart"/>
            <w:r w:rsidRPr="00E45B42">
              <w:rPr>
                <w:rFonts w:eastAsia="SimSun"/>
                <w:sz w:val="24"/>
                <w:szCs w:val="24"/>
                <w:lang w:val="en-US"/>
              </w:rPr>
              <w:t>perimetrul</w:t>
            </w:r>
            <w:proofErr w:type="spellEnd"/>
            <w:r w:rsidRPr="00E45B42">
              <w:rPr>
                <w:rFonts w:eastAsia="SimSun"/>
                <w:sz w:val="24"/>
                <w:szCs w:val="24"/>
                <w:lang w:val="en-US"/>
              </w:rPr>
              <w:t xml:space="preserve"> </w:t>
            </w:r>
            <w:proofErr w:type="spellStart"/>
            <w:r w:rsidRPr="00E45B42">
              <w:rPr>
                <w:rFonts w:eastAsia="SimSun"/>
                <w:sz w:val="24"/>
                <w:szCs w:val="24"/>
                <w:lang w:val="en-US"/>
              </w:rPr>
              <w:t>tocului</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foii</w:t>
            </w:r>
            <w:proofErr w:type="spellEnd"/>
            <w:r w:rsidRPr="00E45B42">
              <w:rPr>
                <w:rFonts w:eastAsia="SimSun"/>
                <w:sz w:val="24"/>
                <w:szCs w:val="24"/>
                <w:lang w:val="en-US"/>
              </w:rPr>
              <w:t xml:space="preserve"> de </w:t>
            </w:r>
            <w:proofErr w:type="spellStart"/>
            <w:r w:rsidRPr="00E45B42">
              <w:rPr>
                <w:rFonts w:eastAsia="SimSun"/>
                <w:sz w:val="24"/>
                <w:szCs w:val="24"/>
                <w:lang w:val="en-US"/>
              </w:rPr>
              <w:t>usa.Vizor</w:t>
            </w:r>
            <w:proofErr w:type="spellEnd"/>
            <w:r w:rsidRPr="00E45B42">
              <w:rPr>
                <w:rFonts w:eastAsia="SimSun"/>
                <w:sz w:val="24"/>
                <w:szCs w:val="24"/>
                <w:lang w:val="en-US"/>
              </w:rPr>
              <w:t xml:space="preserve"> cu </w:t>
            </w:r>
            <w:proofErr w:type="spellStart"/>
            <w:r w:rsidRPr="00E45B42">
              <w:rPr>
                <w:rFonts w:eastAsia="SimSun"/>
                <w:sz w:val="24"/>
                <w:szCs w:val="24"/>
                <w:lang w:val="en-US"/>
              </w:rPr>
              <w:t>deschiderea</w:t>
            </w:r>
            <w:proofErr w:type="spellEnd"/>
            <w:r w:rsidRPr="00E45B42">
              <w:rPr>
                <w:rFonts w:eastAsia="SimSun"/>
                <w:sz w:val="24"/>
                <w:szCs w:val="24"/>
                <w:lang w:val="en-US"/>
              </w:rPr>
              <w:t xml:space="preserve"> mare a </w:t>
            </w:r>
            <w:proofErr w:type="spellStart"/>
            <w:r w:rsidRPr="00E45B42">
              <w:rPr>
                <w:rFonts w:eastAsia="SimSun"/>
                <w:sz w:val="24"/>
                <w:szCs w:val="24"/>
                <w:lang w:val="en-US"/>
              </w:rPr>
              <w:t>campului</w:t>
            </w:r>
            <w:proofErr w:type="spellEnd"/>
            <w:r w:rsidRPr="00E45B42">
              <w:rPr>
                <w:rFonts w:eastAsia="SimSun"/>
                <w:sz w:val="24"/>
                <w:szCs w:val="24"/>
                <w:lang w:val="en-US"/>
              </w:rPr>
              <w:t xml:space="preserve"> </w:t>
            </w:r>
            <w:proofErr w:type="spellStart"/>
            <w:r w:rsidRPr="00E45B42">
              <w:rPr>
                <w:rFonts w:eastAsia="SimSun"/>
                <w:sz w:val="24"/>
                <w:szCs w:val="24"/>
                <w:lang w:val="en-US"/>
              </w:rPr>
              <w:t>vizual;Miner</w:t>
            </w:r>
            <w:proofErr w:type="spellEnd"/>
            <w:r w:rsidRPr="00E45B42">
              <w:rPr>
                <w:rFonts w:eastAsia="SimSun"/>
                <w:sz w:val="24"/>
                <w:szCs w:val="24"/>
                <w:lang w:val="en-US"/>
              </w:rPr>
              <w:t xml:space="preserve"> </w:t>
            </w:r>
            <w:proofErr w:type="spellStart"/>
            <w:r w:rsidRPr="00E45B42">
              <w:rPr>
                <w:rFonts w:eastAsia="SimSun"/>
                <w:sz w:val="24"/>
                <w:szCs w:val="24"/>
                <w:lang w:val="en-US"/>
              </w:rPr>
              <w:t>finisat</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rotund-</w:t>
            </w:r>
            <w:proofErr w:type="spellStart"/>
            <w:r w:rsidRPr="00E45B42">
              <w:rPr>
                <w:rFonts w:eastAsia="SimSun"/>
                <w:sz w:val="24"/>
                <w:szCs w:val="24"/>
                <w:lang w:val="en-US"/>
              </w:rPr>
              <w:t>otel</w:t>
            </w:r>
            <w:proofErr w:type="spellEnd"/>
            <w:r w:rsidRPr="00E45B42">
              <w:rPr>
                <w:rFonts w:eastAsia="SimSun"/>
                <w:sz w:val="24"/>
                <w:szCs w:val="24"/>
                <w:lang w:val="en-US"/>
              </w:rPr>
              <w:t xml:space="preserve"> </w:t>
            </w:r>
            <w:proofErr w:type="spellStart"/>
            <w:r w:rsidRPr="00E45B42">
              <w:rPr>
                <w:rFonts w:eastAsia="SimSun"/>
                <w:sz w:val="24"/>
                <w:szCs w:val="24"/>
                <w:lang w:val="en-US"/>
              </w:rPr>
              <w:t>inoxidabil:Balamale</w:t>
            </w:r>
            <w:proofErr w:type="spellEnd"/>
            <w:r w:rsidRPr="00E45B42">
              <w:rPr>
                <w:rFonts w:eastAsia="SimSun"/>
                <w:sz w:val="24"/>
                <w:szCs w:val="24"/>
                <w:lang w:val="en-US"/>
              </w:rPr>
              <w:t xml:space="preserve"> </w:t>
            </w:r>
            <w:proofErr w:type="spellStart"/>
            <w:r w:rsidRPr="00E45B42">
              <w:rPr>
                <w:rFonts w:eastAsia="SimSun"/>
                <w:sz w:val="24"/>
                <w:szCs w:val="24"/>
                <w:lang w:val="en-US"/>
              </w:rPr>
              <w:t>vizibile</w:t>
            </w:r>
            <w:proofErr w:type="spellEnd"/>
            <w:r w:rsidRPr="00E45B42">
              <w:rPr>
                <w:rFonts w:eastAsia="SimSun"/>
                <w:sz w:val="24"/>
                <w:szCs w:val="24"/>
                <w:lang w:val="en-US"/>
              </w:rPr>
              <w:t xml:space="preserve"> de mare rezistenta-3 </w:t>
            </w:r>
            <w:proofErr w:type="spellStart"/>
            <w:r w:rsidRPr="00E45B42">
              <w:rPr>
                <w:rFonts w:eastAsia="SimSun"/>
                <w:sz w:val="24"/>
                <w:szCs w:val="24"/>
                <w:lang w:val="en-US"/>
              </w:rPr>
              <w:t>buc</w:t>
            </w:r>
            <w:proofErr w:type="spellEnd"/>
            <w:r w:rsidRPr="00E45B42">
              <w:rPr>
                <w:rFonts w:eastAsia="SimSun"/>
                <w:sz w:val="24"/>
                <w:szCs w:val="24"/>
                <w:lang w:val="en-US"/>
              </w:rPr>
              <w:t xml:space="preserve"> </w:t>
            </w:r>
            <w:proofErr w:type="spellStart"/>
            <w:r w:rsidRPr="00E45B42">
              <w:rPr>
                <w:rFonts w:eastAsia="SimSun"/>
                <w:sz w:val="24"/>
                <w:szCs w:val="24"/>
                <w:lang w:val="en-US"/>
              </w:rPr>
              <w:t>lafoia</w:t>
            </w:r>
            <w:proofErr w:type="spellEnd"/>
            <w:r w:rsidRPr="00E45B42">
              <w:rPr>
                <w:rFonts w:eastAsia="SimSun"/>
                <w:sz w:val="24"/>
                <w:szCs w:val="24"/>
                <w:lang w:val="en-US"/>
              </w:rPr>
              <w:t xml:space="preserve"> de </w:t>
            </w:r>
            <w:proofErr w:type="spellStart"/>
            <w:r w:rsidRPr="00E45B42">
              <w:rPr>
                <w:rFonts w:eastAsia="SimSun"/>
                <w:sz w:val="24"/>
                <w:szCs w:val="24"/>
                <w:lang w:val="en-US"/>
              </w:rPr>
              <w:t>usa.Doua</w:t>
            </w:r>
            <w:proofErr w:type="spellEnd"/>
            <w:r w:rsidRPr="00E45B42">
              <w:rPr>
                <w:rFonts w:eastAsia="SimSun"/>
                <w:sz w:val="24"/>
                <w:szCs w:val="24"/>
                <w:lang w:val="en-US"/>
              </w:rPr>
              <w:t xml:space="preserve"> </w:t>
            </w:r>
            <w:proofErr w:type="spellStart"/>
            <w:r w:rsidRPr="00E45B42">
              <w:rPr>
                <w:rFonts w:eastAsia="SimSun"/>
                <w:sz w:val="24"/>
                <w:szCs w:val="24"/>
                <w:lang w:val="en-US"/>
              </w:rPr>
              <w:t>sisteme</w:t>
            </w:r>
            <w:proofErr w:type="spellEnd"/>
            <w:r w:rsidRPr="00E45B42">
              <w:rPr>
                <w:rFonts w:eastAsia="SimSun"/>
                <w:sz w:val="24"/>
                <w:szCs w:val="24"/>
                <w:lang w:val="en-US"/>
              </w:rPr>
              <w:t xml:space="preserve"> de </w:t>
            </w:r>
            <w:proofErr w:type="spellStart"/>
            <w:r w:rsidRPr="00E45B42">
              <w:rPr>
                <w:rFonts w:eastAsia="SimSun"/>
                <w:sz w:val="24"/>
                <w:szCs w:val="24"/>
                <w:lang w:val="en-US"/>
              </w:rPr>
              <w:t>inchidere</w:t>
            </w:r>
            <w:proofErr w:type="spellEnd"/>
            <w:r w:rsidRPr="00E45B42">
              <w:rPr>
                <w:rFonts w:eastAsia="SimSun"/>
                <w:sz w:val="24"/>
                <w:szCs w:val="24"/>
                <w:lang w:val="en-US"/>
              </w:rPr>
              <w:t xml:space="preserve"> de </w:t>
            </w:r>
            <w:proofErr w:type="spellStart"/>
            <w:r w:rsidRPr="00E45B42">
              <w:rPr>
                <w:rFonts w:eastAsia="SimSun"/>
                <w:sz w:val="24"/>
                <w:szCs w:val="24"/>
                <w:lang w:val="en-US"/>
              </w:rPr>
              <w:t>cea</w:t>
            </w:r>
            <w:proofErr w:type="spellEnd"/>
            <w:r w:rsidRPr="00E45B42">
              <w:rPr>
                <w:rFonts w:eastAsia="SimSun"/>
                <w:sz w:val="24"/>
                <w:szCs w:val="24"/>
                <w:lang w:val="en-US"/>
              </w:rPr>
              <w:t xml:space="preserve"> </w:t>
            </w:r>
            <w:proofErr w:type="spellStart"/>
            <w:r w:rsidRPr="00E45B42">
              <w:rPr>
                <w:rFonts w:eastAsia="SimSun"/>
                <w:sz w:val="24"/>
                <w:szCs w:val="24"/>
                <w:lang w:val="en-US"/>
              </w:rPr>
              <w:t>mai</w:t>
            </w:r>
            <w:proofErr w:type="spellEnd"/>
            <w:r w:rsidRPr="00E45B42">
              <w:rPr>
                <w:rFonts w:eastAsia="SimSun"/>
                <w:sz w:val="24"/>
                <w:szCs w:val="24"/>
                <w:lang w:val="en-US"/>
              </w:rPr>
              <w:t xml:space="preserve"> </w:t>
            </w:r>
            <w:proofErr w:type="spellStart"/>
            <w:r w:rsidRPr="00E45B42">
              <w:rPr>
                <w:rFonts w:eastAsia="SimSun"/>
                <w:sz w:val="24"/>
                <w:szCs w:val="24"/>
                <w:lang w:val="en-US"/>
              </w:rPr>
              <w:t>buna</w:t>
            </w:r>
            <w:proofErr w:type="spellEnd"/>
            <w:r w:rsidRPr="00E45B42">
              <w:rPr>
                <w:rFonts w:eastAsia="SimSun"/>
                <w:sz w:val="24"/>
                <w:szCs w:val="24"/>
                <w:lang w:val="en-US"/>
              </w:rPr>
              <w:t xml:space="preserve"> </w:t>
            </w:r>
            <w:proofErr w:type="spellStart"/>
            <w:r w:rsidRPr="00E45B42">
              <w:rPr>
                <w:rFonts w:eastAsia="SimSun"/>
                <w:sz w:val="24"/>
                <w:szCs w:val="24"/>
                <w:lang w:val="en-US"/>
              </w:rPr>
              <w:t>calitate.Culoarea</w:t>
            </w:r>
            <w:proofErr w:type="spellEnd"/>
            <w:r w:rsidRPr="00E45B42">
              <w:rPr>
                <w:rFonts w:eastAsia="SimSun"/>
                <w:sz w:val="24"/>
                <w:szCs w:val="24"/>
                <w:lang w:val="en-US"/>
              </w:rPr>
              <w:t xml:space="preserve"> </w:t>
            </w:r>
            <w:proofErr w:type="spellStart"/>
            <w:r w:rsidRPr="00E45B42">
              <w:rPr>
                <w:rFonts w:eastAsia="SimSun"/>
                <w:sz w:val="24"/>
                <w:szCs w:val="24"/>
                <w:lang w:val="en-US"/>
              </w:rPr>
              <w:t>sura</w:t>
            </w:r>
            <w:proofErr w:type="spellEnd"/>
            <w:r w:rsidRPr="00E45B42">
              <w:rPr>
                <w:rFonts w:eastAsia="SimSun"/>
                <w:sz w:val="24"/>
                <w:szCs w:val="24"/>
                <w:lang w:val="en-US"/>
              </w:rPr>
              <w:t xml:space="preserve"> </w:t>
            </w:r>
            <w:proofErr w:type="spellStart"/>
            <w:r w:rsidRPr="00E45B42">
              <w:rPr>
                <w:rFonts w:eastAsia="SimSun"/>
                <w:sz w:val="24"/>
                <w:szCs w:val="24"/>
                <w:lang w:val="en-US"/>
              </w:rPr>
              <w:t>deschisa</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26</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CK33C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rPr>
            </w:pPr>
            <w:proofErr w:type="spellStart"/>
            <w:r w:rsidRPr="00E45B42">
              <w:rPr>
                <w:rFonts w:eastAsia="SimSun"/>
                <w:sz w:val="24"/>
                <w:szCs w:val="24"/>
              </w:rPr>
              <w:t>Broasca</w:t>
            </w:r>
            <w:proofErr w:type="spellEnd"/>
            <w:r w:rsidRPr="00E45B42">
              <w:rPr>
                <w:rFonts w:eastAsia="SimSun"/>
                <w:sz w:val="24"/>
                <w:szCs w:val="24"/>
              </w:rPr>
              <w:t xml:space="preserve"> </w:t>
            </w:r>
            <w:proofErr w:type="spellStart"/>
            <w:r w:rsidRPr="00E45B42">
              <w:rPr>
                <w:rFonts w:eastAsia="SimSun"/>
                <w:sz w:val="24"/>
                <w:szCs w:val="24"/>
              </w:rPr>
              <w:t>aplicata</w:t>
            </w:r>
            <w:proofErr w:type="spellEnd"/>
            <w:r w:rsidRPr="00E45B42">
              <w:rPr>
                <w:rFonts w:eastAsia="SimSun"/>
                <w:sz w:val="24"/>
                <w:szCs w:val="24"/>
              </w:rPr>
              <w:t xml:space="preserve"> </w:t>
            </w:r>
            <w:proofErr w:type="spellStart"/>
            <w:r w:rsidRPr="00E45B42">
              <w:rPr>
                <w:rFonts w:eastAsia="SimSun"/>
                <w:sz w:val="24"/>
                <w:szCs w:val="24"/>
              </w:rPr>
              <w:t>sistem</w:t>
            </w:r>
            <w:proofErr w:type="spellEnd"/>
            <w:r w:rsidRPr="00E45B42">
              <w:rPr>
                <w:rFonts w:eastAsia="SimSun"/>
                <w:sz w:val="24"/>
                <w:szCs w:val="24"/>
              </w:rPr>
              <w:t xml:space="preserve"> </w:t>
            </w:r>
            <w:proofErr w:type="spellStart"/>
            <w:r w:rsidRPr="00E45B42">
              <w:rPr>
                <w:rFonts w:eastAsia="SimSun"/>
                <w:sz w:val="24"/>
                <w:szCs w:val="24"/>
              </w:rPr>
              <w:t>Yalle</w:t>
            </w:r>
            <w:proofErr w:type="spellEnd"/>
          </w:p>
          <w:p w:rsidR="00E45B42" w:rsidRPr="00E45B42" w:rsidRDefault="00E45B42" w:rsidP="00E45B42">
            <w:pPr>
              <w:rPr>
                <w:rFonts w:eastAsia="SimSun"/>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27</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CK33A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rPr>
            </w:pPr>
            <w:proofErr w:type="spellStart"/>
            <w:r w:rsidRPr="00E45B42">
              <w:rPr>
                <w:rFonts w:eastAsia="SimSun"/>
                <w:sz w:val="24"/>
                <w:szCs w:val="24"/>
              </w:rPr>
              <w:t>Dispozitiv</w:t>
            </w:r>
            <w:proofErr w:type="spellEnd"/>
            <w:r w:rsidRPr="00E45B42">
              <w:rPr>
                <w:rFonts w:eastAsia="SimSun"/>
                <w:sz w:val="24"/>
                <w:szCs w:val="24"/>
              </w:rPr>
              <w:t xml:space="preserve"> </w:t>
            </w:r>
            <w:proofErr w:type="spellStart"/>
            <w:r w:rsidRPr="00E45B42">
              <w:rPr>
                <w:rFonts w:eastAsia="SimSun"/>
                <w:sz w:val="24"/>
                <w:szCs w:val="24"/>
              </w:rPr>
              <w:t>automat</w:t>
            </w:r>
            <w:proofErr w:type="spellEnd"/>
            <w:r w:rsidRPr="00E45B42">
              <w:rPr>
                <w:rFonts w:eastAsia="SimSun"/>
                <w:sz w:val="24"/>
                <w:szCs w:val="24"/>
              </w:rPr>
              <w:t xml:space="preserve"> </w:t>
            </w:r>
            <w:proofErr w:type="spellStart"/>
            <w:r w:rsidRPr="00E45B42">
              <w:rPr>
                <w:rFonts w:eastAsia="SimSun"/>
                <w:sz w:val="24"/>
                <w:szCs w:val="24"/>
              </w:rPr>
              <w:t>pentru</w:t>
            </w:r>
            <w:proofErr w:type="spellEnd"/>
            <w:r w:rsidRPr="00E45B42">
              <w:rPr>
                <w:rFonts w:eastAsia="SimSun"/>
                <w:sz w:val="24"/>
                <w:szCs w:val="24"/>
              </w:rPr>
              <w:t xml:space="preserve"> </w:t>
            </w:r>
            <w:proofErr w:type="spellStart"/>
            <w:r w:rsidRPr="00E45B42">
              <w:rPr>
                <w:rFonts w:eastAsia="SimSun"/>
                <w:sz w:val="24"/>
                <w:szCs w:val="24"/>
              </w:rPr>
              <w:t>inchiderea</w:t>
            </w:r>
            <w:proofErr w:type="spellEnd"/>
            <w:r w:rsidRPr="00E45B42">
              <w:rPr>
                <w:rFonts w:eastAsia="SimSun"/>
                <w:sz w:val="24"/>
                <w:szCs w:val="24"/>
              </w:rPr>
              <w:t xml:space="preserve"> </w:t>
            </w:r>
            <w:proofErr w:type="spellStart"/>
            <w:r w:rsidRPr="00E45B42">
              <w:rPr>
                <w:rFonts w:eastAsia="SimSun"/>
                <w:sz w:val="24"/>
                <w:szCs w:val="24"/>
              </w:rPr>
              <w:t>usilor</w:t>
            </w:r>
            <w:proofErr w:type="spellEnd"/>
          </w:p>
          <w:p w:rsidR="00E45B42" w:rsidRPr="00E45B42" w:rsidRDefault="00E45B42" w:rsidP="00E45B42">
            <w:pPr>
              <w:rPr>
                <w:rFonts w:eastAsia="SimSun"/>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lastRenderedPageBreak/>
              <w:t>28</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CN06A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Vopsitorii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cu </w:t>
            </w:r>
            <w:proofErr w:type="spellStart"/>
            <w:r w:rsidRPr="00E45B42">
              <w:rPr>
                <w:rFonts w:eastAsia="SimSun"/>
                <w:sz w:val="24"/>
                <w:szCs w:val="24"/>
                <w:lang w:val="en-US"/>
              </w:rPr>
              <w:t>vopsea</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copolimeri</w:t>
            </w:r>
            <w:proofErr w:type="spellEnd"/>
            <w:r w:rsidRPr="00E45B42">
              <w:rPr>
                <w:rFonts w:eastAsia="SimSun"/>
                <w:sz w:val="24"/>
                <w:szCs w:val="24"/>
                <w:lang w:val="en-US"/>
              </w:rPr>
              <w:t xml:space="preserve"> </w:t>
            </w:r>
            <w:proofErr w:type="spellStart"/>
            <w:r w:rsidRPr="00E45B42">
              <w:rPr>
                <w:rFonts w:eastAsia="SimSun"/>
                <w:sz w:val="24"/>
                <w:szCs w:val="24"/>
                <w:lang w:val="en-US"/>
              </w:rPr>
              <w:t>vinilici</w:t>
            </w:r>
            <w:proofErr w:type="spellEnd"/>
            <w:r w:rsidRPr="00E45B42">
              <w:rPr>
                <w:rFonts w:eastAsia="SimSun"/>
                <w:sz w:val="24"/>
                <w:szCs w:val="24"/>
                <w:lang w:val="en-US"/>
              </w:rPr>
              <w:t xml:space="preserve"> in </w:t>
            </w:r>
            <w:proofErr w:type="spellStart"/>
            <w:r w:rsidRPr="00E45B42">
              <w:rPr>
                <w:rFonts w:eastAsia="SimSun"/>
                <w:sz w:val="24"/>
                <w:szCs w:val="24"/>
                <w:lang w:val="en-US"/>
              </w:rPr>
              <w:t>emulsie</w:t>
            </w:r>
            <w:proofErr w:type="spellEnd"/>
            <w:r w:rsidRPr="00E45B42">
              <w:rPr>
                <w:rFonts w:eastAsia="SimSun"/>
                <w:sz w:val="24"/>
                <w:szCs w:val="24"/>
                <w:lang w:val="en-US"/>
              </w:rPr>
              <w:t xml:space="preserve"> </w:t>
            </w:r>
            <w:proofErr w:type="spellStart"/>
            <w:r w:rsidRPr="00E45B42">
              <w:rPr>
                <w:rFonts w:eastAsia="SimSun"/>
                <w:sz w:val="24"/>
                <w:szCs w:val="24"/>
                <w:lang w:val="en-US"/>
              </w:rPr>
              <w:t>apoasa</w:t>
            </w:r>
            <w:proofErr w:type="spellEnd"/>
            <w:r w:rsidRPr="00E45B42">
              <w:rPr>
                <w:rFonts w:eastAsia="SimSun"/>
                <w:sz w:val="24"/>
                <w:szCs w:val="24"/>
                <w:lang w:val="en-US"/>
              </w:rPr>
              <w:t xml:space="preserve">,  </w:t>
            </w:r>
            <w:proofErr w:type="spellStart"/>
            <w:r w:rsidRPr="00E45B42">
              <w:rPr>
                <w:rFonts w:eastAsia="SimSun"/>
                <w:sz w:val="24"/>
                <w:szCs w:val="24"/>
                <w:lang w:val="en-US"/>
              </w:rPr>
              <w:t>aplicate</w:t>
            </w:r>
            <w:proofErr w:type="spellEnd"/>
            <w:r w:rsidRPr="00E45B42">
              <w:rPr>
                <w:rFonts w:eastAsia="SimSun"/>
                <w:sz w:val="24"/>
                <w:szCs w:val="24"/>
                <w:lang w:val="en-US"/>
              </w:rPr>
              <w:t xml:space="preserve"> in 2 </w:t>
            </w:r>
            <w:proofErr w:type="spellStart"/>
            <w:r w:rsidRPr="00E45B42">
              <w:rPr>
                <w:rFonts w:eastAsia="SimSun"/>
                <w:sz w:val="24"/>
                <w:szCs w:val="24"/>
                <w:lang w:val="en-US"/>
              </w:rPr>
              <w:t>straturi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glet</w:t>
            </w:r>
            <w:proofErr w:type="spellEnd"/>
            <w:r w:rsidRPr="00E45B42">
              <w:rPr>
                <w:rFonts w:eastAsia="SimSun"/>
                <w:sz w:val="24"/>
                <w:szCs w:val="24"/>
                <w:lang w:val="en-US"/>
              </w:rPr>
              <w:t xml:space="preserve"> existent,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manual</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w:t>
            </w:r>
          </w:p>
        </w:tc>
      </w:tr>
    </w:tbl>
    <w:p w:rsidR="00322402" w:rsidRDefault="00322402">
      <w:pPr>
        <w:rPr>
          <w:lang w:val="en-US"/>
        </w:rPr>
      </w:pPr>
    </w:p>
    <w:p w:rsidR="002529FC" w:rsidRDefault="002529FC">
      <w:pPr>
        <w:rPr>
          <w:lang w:val="en-US"/>
        </w:rPr>
      </w:pPr>
    </w:p>
    <w:p w:rsidR="002529FC" w:rsidRPr="0004014D" w:rsidRDefault="002529FC">
      <w:pPr>
        <w:rPr>
          <w:lang w:val="en-US"/>
        </w:rPr>
      </w:pPr>
    </w:p>
    <w:p w:rsidR="00734256" w:rsidRPr="00734256" w:rsidRDefault="00734256" w:rsidP="00734256">
      <w:pPr>
        <w:autoSpaceDE/>
        <w:autoSpaceDN/>
        <w:spacing w:before="120" w:after="120"/>
        <w:rPr>
          <w:b/>
          <w:sz w:val="24"/>
          <w:szCs w:val="24"/>
          <w:lang w:val="ro-MD"/>
        </w:rPr>
      </w:pPr>
      <w:r w:rsidRPr="00734256">
        <w:rPr>
          <w:b/>
          <w:sz w:val="24"/>
          <w:szCs w:val="24"/>
          <w:lang w:val="ro-MD"/>
        </w:rPr>
        <w:t xml:space="preserve">Conducătorul grupului de lucru: </w:t>
      </w:r>
      <w:r w:rsidR="007E4DEC">
        <w:rPr>
          <w:b/>
          <w:sz w:val="24"/>
          <w:szCs w:val="24"/>
          <w:lang w:val="ro-MD"/>
        </w:rPr>
        <w:t xml:space="preserve">                       </w:t>
      </w:r>
      <w:r w:rsidR="00467F11">
        <w:rPr>
          <w:b/>
          <w:sz w:val="24"/>
          <w:szCs w:val="24"/>
          <w:lang w:val="ro-MD"/>
        </w:rPr>
        <w:t>/</w:t>
      </w:r>
      <w:r w:rsidR="00467F11" w:rsidRPr="00467F11">
        <w:rPr>
          <w:i/>
          <w:sz w:val="24"/>
          <w:szCs w:val="24"/>
          <w:lang w:val="ro-MD"/>
        </w:rPr>
        <w:t>semnat electronic</w:t>
      </w:r>
      <w:r w:rsidR="00467F11">
        <w:rPr>
          <w:b/>
          <w:sz w:val="24"/>
          <w:szCs w:val="24"/>
          <w:lang w:val="ro-MD"/>
        </w:rPr>
        <w:t>/</w:t>
      </w:r>
      <w:r w:rsidRPr="00734256">
        <w:rPr>
          <w:b/>
          <w:sz w:val="24"/>
          <w:szCs w:val="24"/>
          <w:lang w:val="ro-MD"/>
        </w:rPr>
        <w:t xml:space="preserve">             </w:t>
      </w:r>
      <w:r w:rsidR="00467F11">
        <w:rPr>
          <w:b/>
          <w:sz w:val="24"/>
          <w:szCs w:val="24"/>
          <w:lang w:val="ro-MD"/>
        </w:rPr>
        <w:t xml:space="preserve">  </w:t>
      </w:r>
      <w:r w:rsidRPr="00734256">
        <w:rPr>
          <w:b/>
          <w:sz w:val="24"/>
          <w:szCs w:val="24"/>
          <w:lang w:val="ro-MD"/>
        </w:rPr>
        <w:t xml:space="preserve">           </w:t>
      </w:r>
      <w:r>
        <w:rPr>
          <w:b/>
          <w:sz w:val="24"/>
          <w:szCs w:val="24"/>
          <w:lang w:val="ro-MD"/>
        </w:rPr>
        <w:t>Dina ROȘCA</w:t>
      </w:r>
    </w:p>
    <w:p w:rsidR="00734256" w:rsidRDefault="00734256">
      <w:pPr>
        <w:rPr>
          <w:lang w:val="ro-MD"/>
        </w:rPr>
      </w:pPr>
    </w:p>
    <w:p w:rsidR="004A0C8C" w:rsidRDefault="004A0C8C">
      <w:pPr>
        <w:rPr>
          <w:lang w:val="ro-MD"/>
        </w:rPr>
      </w:pPr>
    </w:p>
    <w:p w:rsidR="004A0C8C" w:rsidRDefault="004A0C8C">
      <w:pPr>
        <w:rPr>
          <w:lang w:val="ro-MD"/>
        </w:rPr>
      </w:pPr>
    </w:p>
    <w:p w:rsidR="002529FC" w:rsidRDefault="002529FC" w:rsidP="004A0C8C">
      <w:pPr>
        <w:autoSpaceDE/>
        <w:autoSpaceDN/>
        <w:jc w:val="right"/>
        <w:rPr>
          <w:sz w:val="24"/>
          <w:szCs w:val="24"/>
          <w:lang w:val="ro-MD" w:eastAsia="en-US"/>
        </w:rPr>
      </w:pPr>
      <w:bookmarkStart w:id="0" w:name="_Toc449692095"/>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7</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360"/>
          <w:tab w:val="left" w:pos="567"/>
        </w:tabs>
        <w:autoSpaceDE/>
        <w:autoSpaceDN/>
        <w:outlineLvl w:val="2"/>
        <w:rPr>
          <w:rFonts w:eastAsia="PMingLiU"/>
          <w:b/>
          <w:sz w:val="24"/>
          <w:szCs w:val="24"/>
          <w:lang w:val="ro-MD" w:eastAsia="zh-CN"/>
        </w:rPr>
      </w:pPr>
    </w:p>
    <w:p w:rsidR="004A0C8C" w:rsidRPr="004A0C8C" w:rsidRDefault="004A0C8C" w:rsidP="004A0C8C">
      <w:pPr>
        <w:tabs>
          <w:tab w:val="left" w:pos="360"/>
          <w:tab w:val="left" w:pos="567"/>
        </w:tabs>
        <w:autoSpaceDE/>
        <w:autoSpaceDN/>
        <w:jc w:val="center"/>
        <w:outlineLvl w:val="2"/>
        <w:rPr>
          <w:rFonts w:eastAsia="PMingLiU"/>
          <w:b/>
          <w:sz w:val="24"/>
          <w:szCs w:val="24"/>
          <w:lang w:val="ro-MD" w:eastAsia="zh-CN"/>
        </w:rPr>
      </w:pPr>
    </w:p>
    <w:p w:rsidR="004A0C8C" w:rsidRPr="004A0C8C" w:rsidRDefault="004A0C8C" w:rsidP="004A0C8C">
      <w:pPr>
        <w:tabs>
          <w:tab w:val="left" w:pos="567"/>
        </w:tabs>
        <w:autoSpaceDE/>
        <w:autoSpaceDN/>
        <w:rPr>
          <w:rFonts w:ascii="Calibri Light" w:hAnsi="Calibri Light" w:cs="Calibri Light"/>
          <w:b/>
          <w:sz w:val="24"/>
          <w:szCs w:val="24"/>
          <w:lang w:val="ro-MD" w:eastAsia="en-US"/>
        </w:rPr>
      </w:pPr>
      <w:bookmarkStart w:id="1" w:name="_Toc449692096"/>
      <w:bookmarkEnd w:id="0"/>
    </w:p>
    <w:p w:rsidR="004A0C8C" w:rsidRPr="004A0C8C" w:rsidRDefault="004A0C8C" w:rsidP="004A0C8C">
      <w:pPr>
        <w:tabs>
          <w:tab w:val="left" w:pos="567"/>
        </w:tabs>
        <w:autoSpaceDE/>
        <w:autoSpaceDN/>
        <w:jc w:val="center"/>
        <w:rPr>
          <w:sz w:val="28"/>
          <w:szCs w:val="28"/>
          <w:lang w:val="ro-MD" w:eastAsia="en-US"/>
        </w:rPr>
      </w:pPr>
      <w:r w:rsidRPr="004A0C8C">
        <w:rPr>
          <w:b/>
          <w:sz w:val="28"/>
          <w:szCs w:val="28"/>
          <w:lang w:val="ro-MD" w:eastAsia="en-US"/>
        </w:rPr>
        <w:t>CERERE DE PARTICIPARE</w:t>
      </w:r>
    </w:p>
    <w:p w:rsidR="004A0C8C" w:rsidRPr="004A0C8C" w:rsidRDefault="004A0C8C" w:rsidP="004A0C8C">
      <w:pPr>
        <w:tabs>
          <w:tab w:val="left" w:pos="-142"/>
        </w:tabs>
        <w:autoSpaceDE/>
        <w:autoSpaceDN/>
        <w:spacing w:before="240"/>
        <w:jc w:val="center"/>
        <w:rPr>
          <w:rFonts w:ascii="Calibri Light" w:hAnsi="Calibri Light" w:cs="Calibri Light"/>
          <w:sz w:val="24"/>
          <w:szCs w:val="24"/>
          <w:lang w:val="ro-MD" w:eastAsia="en-US"/>
        </w:rPr>
      </w:pPr>
    </w:p>
    <w:p w:rsidR="004A0C8C" w:rsidRPr="004A0C8C" w:rsidRDefault="004A0C8C" w:rsidP="004A0C8C">
      <w:pPr>
        <w:tabs>
          <w:tab w:val="left" w:pos="-142"/>
        </w:tabs>
        <w:autoSpaceDE/>
        <w:autoSpaceDN/>
        <w:spacing w:before="240"/>
        <w:jc w:val="center"/>
        <w:rPr>
          <w:sz w:val="24"/>
          <w:szCs w:val="24"/>
          <w:lang w:val="ro-MD" w:eastAsia="en-US"/>
        </w:rPr>
      </w:pPr>
      <w:r w:rsidRPr="004A0C8C">
        <w:rPr>
          <w:sz w:val="24"/>
          <w:szCs w:val="24"/>
          <w:lang w:val="ro-MD" w:eastAsia="en-US"/>
        </w:rPr>
        <w:t>Către_________________________________________________________________________</w:t>
      </w:r>
      <w:r w:rsidRPr="004A0C8C">
        <w:rPr>
          <w:sz w:val="24"/>
          <w:szCs w:val="24"/>
          <w:lang w:val="ro-MD" w:eastAsia="en-US"/>
        </w:rPr>
        <w:softHyphen/>
      </w:r>
      <w:r w:rsidRPr="004A0C8C">
        <w:rPr>
          <w:sz w:val="24"/>
          <w:szCs w:val="24"/>
          <w:lang w:val="ro-MD" w:eastAsia="en-US"/>
        </w:rPr>
        <w:softHyphen/>
      </w:r>
      <w:r w:rsidRPr="004A0C8C">
        <w:rPr>
          <w:sz w:val="24"/>
          <w:szCs w:val="24"/>
          <w:lang w:val="ro-MD" w:eastAsia="en-US"/>
        </w:rPr>
        <w:softHyphen/>
        <w:t xml:space="preserve">                                                      (denumirea </w:t>
      </w:r>
      <w:proofErr w:type="spellStart"/>
      <w:r w:rsidRPr="004A0C8C">
        <w:rPr>
          <w:sz w:val="24"/>
          <w:szCs w:val="24"/>
          <w:lang w:val="ro-MD" w:eastAsia="en-US"/>
        </w:rPr>
        <w:t>autorităţii</w:t>
      </w:r>
      <w:proofErr w:type="spellEnd"/>
      <w:r w:rsidRPr="004A0C8C">
        <w:rPr>
          <w:sz w:val="24"/>
          <w:szCs w:val="24"/>
          <w:lang w:val="ro-MD" w:eastAsia="en-US"/>
        </w:rPr>
        <w:t xml:space="preserve"> contractante </w:t>
      </w:r>
      <w:proofErr w:type="spellStart"/>
      <w:r w:rsidRPr="004A0C8C">
        <w:rPr>
          <w:sz w:val="24"/>
          <w:szCs w:val="24"/>
          <w:lang w:val="ro-MD" w:eastAsia="en-US"/>
        </w:rPr>
        <w:t>şi</w:t>
      </w:r>
      <w:proofErr w:type="spellEnd"/>
      <w:r w:rsidRPr="004A0C8C">
        <w:rPr>
          <w:sz w:val="24"/>
          <w:szCs w:val="24"/>
          <w:lang w:val="ro-MD" w:eastAsia="en-US"/>
        </w:rPr>
        <w:t xml:space="preserve"> adresa completă)</w:t>
      </w: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proofErr w:type="spellStart"/>
      <w:r w:rsidRPr="004A0C8C">
        <w:rPr>
          <w:b/>
          <w:sz w:val="24"/>
          <w:szCs w:val="24"/>
          <w:lang w:val="ro-MD" w:eastAsia="en-US"/>
        </w:rPr>
        <w:t>Stimaţi</w:t>
      </w:r>
      <w:proofErr w:type="spellEnd"/>
      <w:r w:rsidRPr="004A0C8C">
        <w:rPr>
          <w:b/>
          <w:sz w:val="24"/>
          <w:szCs w:val="24"/>
          <w:lang w:val="ro-MD" w:eastAsia="en-US"/>
        </w:rPr>
        <w:t xml:space="preserve"> domni</w:t>
      </w:r>
      <w:r w:rsidRPr="004A0C8C">
        <w:rPr>
          <w:sz w:val="24"/>
          <w:szCs w:val="24"/>
          <w:lang w:val="ro-MD" w:eastAsia="en-US"/>
        </w:rPr>
        <w:t>,</w:t>
      </w:r>
    </w:p>
    <w:p w:rsidR="004A0C8C" w:rsidRPr="004A0C8C" w:rsidRDefault="004A0C8C" w:rsidP="004A0C8C">
      <w:pPr>
        <w:tabs>
          <w:tab w:val="left" w:pos="567"/>
        </w:tabs>
        <w:autoSpaceDE/>
        <w:autoSpaceDN/>
        <w:spacing w:line="360" w:lineRule="auto"/>
        <w:jc w:val="both"/>
        <w:rPr>
          <w:sz w:val="24"/>
          <w:szCs w:val="24"/>
          <w:lang w:val="ro-MD" w:eastAsia="en-US"/>
        </w:rPr>
      </w:pPr>
      <w:r w:rsidRPr="004A0C8C">
        <w:rPr>
          <w:sz w:val="24"/>
          <w:szCs w:val="24"/>
          <w:lang w:val="ro-MD" w:eastAsia="en-US"/>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4A0C8C">
        <w:rPr>
          <w:sz w:val="24"/>
          <w:lang w:val="ro-MD" w:eastAsia="en-US"/>
        </w:rPr>
        <w:t xml:space="preserve">, </w:t>
      </w:r>
      <w:r w:rsidRPr="004A0C8C">
        <w:rPr>
          <w:sz w:val="24"/>
          <w:szCs w:val="24"/>
          <w:lang w:val="ro-MD" w:eastAsia="en-US"/>
        </w:rPr>
        <w:t xml:space="preserve">am luat cunoștință de condițiile și de cerințele expuse în documentația de atribuire și ne </w:t>
      </w:r>
      <w:r w:rsidRPr="004A0C8C">
        <w:rPr>
          <w:sz w:val="24"/>
          <w:lang w:val="ro-MD" w:eastAsia="en-US"/>
        </w:rPr>
        <w:t xml:space="preserve">exprimăm,  prin prezenta,  interesul de a participa, în calitate de ofertant/candidat, </w:t>
      </w:r>
      <w:r w:rsidRPr="004A0C8C">
        <w:rPr>
          <w:sz w:val="24"/>
          <w:szCs w:val="24"/>
          <w:lang w:val="ro-MD" w:eastAsia="en-US"/>
        </w:rPr>
        <w:t xml:space="preserve"> </w:t>
      </w:r>
      <w:proofErr w:type="spellStart"/>
      <w:r w:rsidRPr="004A0C8C">
        <w:rPr>
          <w:sz w:val="24"/>
          <w:szCs w:val="24"/>
          <w:lang w:val="ro-MD" w:eastAsia="en-US"/>
        </w:rPr>
        <w:t>neavînd</w:t>
      </w:r>
      <w:proofErr w:type="spellEnd"/>
      <w:r w:rsidRPr="004A0C8C">
        <w:rPr>
          <w:sz w:val="24"/>
          <w:szCs w:val="24"/>
          <w:lang w:val="ro-MD" w:eastAsia="en-US"/>
        </w:rPr>
        <w:t xml:space="preserve"> obiecții la documentația de atribuire. </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8</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keepNext/>
        <w:keepLines/>
        <w:tabs>
          <w:tab w:val="left" w:pos="567"/>
        </w:tabs>
        <w:autoSpaceDE/>
        <w:autoSpaceDN/>
        <w:jc w:val="center"/>
        <w:outlineLvl w:val="1"/>
        <w:rPr>
          <w:b/>
          <w:bCs/>
          <w:noProof/>
          <w:sz w:val="24"/>
          <w:szCs w:val="24"/>
          <w:lang w:val="ro-MD" w:eastAsia="en-US"/>
        </w:rPr>
      </w:pPr>
      <w:r w:rsidRPr="004A0C8C">
        <w:rPr>
          <w:b/>
          <w:bCs/>
          <w:noProof/>
          <w:sz w:val="24"/>
          <w:szCs w:val="24"/>
          <w:lang w:val="ro-MD" w:eastAsia="en-US"/>
        </w:rPr>
        <w:t>DECLARAŢIE</w:t>
      </w:r>
    </w:p>
    <w:p w:rsidR="004A0C8C" w:rsidRPr="004A0C8C" w:rsidRDefault="004A0C8C" w:rsidP="004A0C8C">
      <w:pPr>
        <w:tabs>
          <w:tab w:val="left" w:pos="567"/>
        </w:tabs>
        <w:autoSpaceDE/>
        <w:autoSpaceDN/>
        <w:spacing w:line="360" w:lineRule="auto"/>
        <w:jc w:val="center"/>
        <w:rPr>
          <w:b/>
          <w:sz w:val="24"/>
          <w:szCs w:val="24"/>
          <w:lang w:val="ro-MD" w:eastAsia="en-US"/>
        </w:rPr>
      </w:pPr>
      <w:r w:rsidRPr="004A0C8C">
        <w:rPr>
          <w:b/>
          <w:sz w:val="24"/>
          <w:szCs w:val="24"/>
          <w:lang w:val="ro-MD" w:eastAsia="en-US"/>
        </w:rPr>
        <w:t>privind valabilitatea ofertei</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142"/>
        </w:tabs>
        <w:autoSpaceDE/>
        <w:autoSpaceDN/>
        <w:spacing w:before="240"/>
        <w:jc w:val="center"/>
        <w:rPr>
          <w:sz w:val="24"/>
          <w:szCs w:val="24"/>
          <w:lang w:val="ro-MD" w:eastAsia="en-US"/>
        </w:rPr>
      </w:pPr>
      <w:r w:rsidRPr="004A0C8C">
        <w:rPr>
          <w:sz w:val="24"/>
          <w:szCs w:val="24"/>
          <w:lang w:val="ro-MD" w:eastAsia="en-US"/>
        </w:rPr>
        <w:t>Către_________________________________________________________________________</w:t>
      </w:r>
      <w:r w:rsidRPr="004A0C8C">
        <w:rPr>
          <w:sz w:val="24"/>
          <w:szCs w:val="24"/>
          <w:lang w:val="ro-MD" w:eastAsia="en-US"/>
        </w:rPr>
        <w:softHyphen/>
      </w:r>
      <w:r w:rsidRPr="004A0C8C">
        <w:rPr>
          <w:sz w:val="24"/>
          <w:szCs w:val="24"/>
          <w:lang w:val="ro-MD" w:eastAsia="en-US"/>
        </w:rPr>
        <w:softHyphen/>
      </w:r>
      <w:r w:rsidRPr="004A0C8C">
        <w:rPr>
          <w:sz w:val="24"/>
          <w:szCs w:val="24"/>
          <w:lang w:val="ro-MD" w:eastAsia="en-US"/>
        </w:rPr>
        <w:softHyphen/>
      </w:r>
      <w:r w:rsidRPr="004A0C8C">
        <w:rPr>
          <w:lang w:val="ro-MD" w:eastAsia="en-US"/>
        </w:rPr>
        <w:t>(</w:t>
      </w:r>
      <w:r w:rsidRPr="004A0C8C">
        <w:rPr>
          <w:i/>
          <w:lang w:val="ro-MD" w:eastAsia="en-US"/>
        </w:rPr>
        <w:t xml:space="preserve">denumirea </w:t>
      </w:r>
      <w:proofErr w:type="spellStart"/>
      <w:r w:rsidRPr="004A0C8C">
        <w:rPr>
          <w:i/>
          <w:lang w:val="ro-MD" w:eastAsia="en-US"/>
        </w:rPr>
        <w:t>autorităţii</w:t>
      </w:r>
      <w:proofErr w:type="spellEnd"/>
      <w:r w:rsidRPr="004A0C8C">
        <w:rPr>
          <w:i/>
          <w:lang w:val="ro-MD" w:eastAsia="en-US"/>
        </w:rPr>
        <w:t xml:space="preserve"> contractante </w:t>
      </w:r>
      <w:proofErr w:type="spellStart"/>
      <w:r w:rsidRPr="004A0C8C">
        <w:rPr>
          <w:i/>
          <w:lang w:val="ro-MD" w:eastAsia="en-US"/>
        </w:rPr>
        <w:t>şi</w:t>
      </w:r>
      <w:proofErr w:type="spellEnd"/>
      <w:r w:rsidRPr="004A0C8C">
        <w:rPr>
          <w:i/>
          <w:lang w:val="ro-MD" w:eastAsia="en-US"/>
        </w:rPr>
        <w:t xml:space="preserve"> adresa completă</w:t>
      </w:r>
      <w:r w:rsidRPr="004A0C8C">
        <w:rPr>
          <w:lang w:val="ro-MD" w:eastAsia="en-US"/>
        </w:rPr>
        <w:t>)</w:t>
      </w: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proofErr w:type="spellStart"/>
      <w:r w:rsidRPr="004A0C8C">
        <w:rPr>
          <w:b/>
          <w:sz w:val="24"/>
          <w:szCs w:val="24"/>
          <w:lang w:val="ro-MD" w:eastAsia="en-US"/>
        </w:rPr>
        <w:t>Stimaţi</w:t>
      </w:r>
      <w:proofErr w:type="spellEnd"/>
      <w:r w:rsidRPr="004A0C8C">
        <w:rPr>
          <w:b/>
          <w:sz w:val="24"/>
          <w:szCs w:val="24"/>
          <w:lang w:val="ro-MD" w:eastAsia="en-US"/>
        </w:rPr>
        <w:t xml:space="preserve"> domni</w:t>
      </w:r>
      <w:r w:rsidRPr="004A0C8C">
        <w:rPr>
          <w:sz w:val="24"/>
          <w:szCs w:val="24"/>
          <w:lang w:val="ro-MD" w:eastAsia="en-US"/>
        </w:rPr>
        <w:t>,</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shd w:val="clear" w:color="auto" w:fill="FFFFFF"/>
        <w:autoSpaceDE/>
        <w:autoSpaceDN/>
        <w:spacing w:before="120"/>
        <w:rPr>
          <w:b/>
          <w:sz w:val="24"/>
          <w:szCs w:val="24"/>
          <w:lang w:val="ro-MD"/>
        </w:rPr>
      </w:pPr>
      <w:r w:rsidRPr="004A0C8C">
        <w:rPr>
          <w:rFonts w:eastAsia="Calibri"/>
          <w:noProof/>
          <w:sz w:val="24"/>
          <w:szCs w:val="24"/>
          <w:lang w:val="ro-MD" w:eastAsia="en-US"/>
        </w:rPr>
        <w:t xml:space="preserve">    Ne angajăm să menținem oferta valabilă, </w:t>
      </w:r>
      <w:r w:rsidRPr="004A0C8C">
        <w:rPr>
          <w:b/>
          <w:sz w:val="24"/>
          <w:szCs w:val="24"/>
          <w:lang w:val="ro-MD"/>
        </w:rPr>
        <w:t xml:space="preserve">privind achiziționarea </w:t>
      </w:r>
      <w:r w:rsidRPr="004A0C8C">
        <w:rPr>
          <w:b/>
          <w:sz w:val="24"/>
          <w:szCs w:val="24"/>
          <w:shd w:val="clear" w:color="auto" w:fill="FFFFFF"/>
          <w:lang w:val="ro-MD"/>
        </w:rPr>
        <w:t>_______________________</w:t>
      </w:r>
      <w:r w:rsidRPr="004A0C8C">
        <w:rPr>
          <w:b/>
          <w:sz w:val="24"/>
          <w:szCs w:val="24"/>
          <w:shd w:val="clear" w:color="auto" w:fill="FFFFFF"/>
          <w:lang w:val="ro-MD"/>
        </w:rPr>
        <w:br/>
      </w:r>
      <w:r w:rsidRPr="004A0C8C">
        <w:rPr>
          <w:szCs w:val="24"/>
          <w:lang w:val="ro-MD"/>
        </w:rPr>
        <w:t xml:space="preserve">                                                                                                                                   (se indică obiectul achiziției)</w:t>
      </w:r>
      <w:r w:rsidRPr="004A0C8C">
        <w:rPr>
          <w:b/>
          <w:sz w:val="24"/>
          <w:szCs w:val="24"/>
          <w:lang w:val="ro-MD"/>
        </w:rPr>
        <w:br/>
        <w:t>prin procedura de achiziție_____________________________________,</w:t>
      </w:r>
      <w:r w:rsidRPr="004A0C8C">
        <w:rPr>
          <w:b/>
          <w:sz w:val="24"/>
          <w:szCs w:val="24"/>
          <w:lang w:val="ro-MD"/>
        </w:rPr>
        <w:br/>
      </w:r>
      <w:r w:rsidRPr="004A0C8C">
        <w:rPr>
          <w:szCs w:val="24"/>
          <w:lang w:val="ro-MD"/>
        </w:rPr>
        <w:t xml:space="preserve">                                                                           (tipul procedurii de achiziție)</w:t>
      </w:r>
    </w:p>
    <w:p w:rsidR="004A0C8C" w:rsidRPr="004A0C8C" w:rsidRDefault="004A0C8C" w:rsidP="004A0C8C">
      <w:pPr>
        <w:autoSpaceDE/>
        <w:adjustRightInd w:val="0"/>
        <w:jc w:val="both"/>
        <w:rPr>
          <w:rFonts w:eastAsia="Calibri"/>
          <w:noProof/>
          <w:sz w:val="24"/>
          <w:szCs w:val="24"/>
          <w:lang w:val="ro-MD" w:eastAsia="en-US"/>
        </w:rPr>
      </w:pPr>
      <w:r w:rsidRPr="004A0C8C">
        <w:rPr>
          <w:rFonts w:eastAsia="Calibri"/>
          <w:noProof/>
          <w:sz w:val="24"/>
          <w:szCs w:val="24"/>
          <w:lang w:val="ro-MD"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707B63" w:rsidRPr="004A0C8C" w:rsidRDefault="00707B63" w:rsidP="00707B63">
      <w:pPr>
        <w:autoSpaceDE/>
        <w:autoSpaceDN/>
        <w:jc w:val="right"/>
        <w:rPr>
          <w:sz w:val="22"/>
          <w:szCs w:val="22"/>
          <w:lang w:val="ro-MD" w:eastAsia="en-US"/>
        </w:rPr>
      </w:pPr>
      <w:bookmarkStart w:id="2" w:name="_Toc449692097"/>
      <w:bookmarkEnd w:id="1"/>
      <w:r w:rsidRPr="004A0C8C">
        <w:rPr>
          <w:sz w:val="24"/>
          <w:szCs w:val="24"/>
          <w:lang w:val="ro-MD" w:eastAsia="en-US"/>
        </w:rPr>
        <w:t>Anexa nr. 9</w:t>
      </w:r>
    </w:p>
    <w:p w:rsidR="00707B63" w:rsidRPr="004A0C8C" w:rsidRDefault="00707B63" w:rsidP="00707B63">
      <w:pPr>
        <w:autoSpaceDE/>
        <w:autoSpaceDN/>
        <w:jc w:val="right"/>
        <w:rPr>
          <w:sz w:val="24"/>
          <w:szCs w:val="24"/>
          <w:lang w:val="ro-MD" w:eastAsia="en-US"/>
        </w:rPr>
      </w:pPr>
      <w:r w:rsidRPr="004A0C8C">
        <w:rPr>
          <w:sz w:val="24"/>
          <w:szCs w:val="24"/>
          <w:lang w:val="ro-MD" w:eastAsia="en-US"/>
        </w:rPr>
        <w:t>la Documentația standard nr._____</w:t>
      </w:r>
    </w:p>
    <w:p w:rsidR="00707B63" w:rsidRPr="004A0C8C" w:rsidRDefault="00707B63" w:rsidP="00707B63">
      <w:pPr>
        <w:autoSpaceDE/>
        <w:autoSpaceDN/>
        <w:jc w:val="right"/>
        <w:rPr>
          <w:sz w:val="24"/>
          <w:szCs w:val="24"/>
          <w:lang w:val="ro-MD" w:eastAsia="en-US"/>
        </w:rPr>
      </w:pPr>
      <w:r w:rsidRPr="004A0C8C">
        <w:rPr>
          <w:sz w:val="24"/>
          <w:szCs w:val="24"/>
          <w:lang w:val="ro-MD" w:eastAsia="en-US"/>
        </w:rPr>
        <w:t>din “____” ________ 20___</w:t>
      </w:r>
    </w:p>
    <w:p w:rsidR="00707B63" w:rsidRPr="004A0C8C" w:rsidRDefault="00707B63" w:rsidP="00707B63">
      <w:pPr>
        <w:tabs>
          <w:tab w:val="left" w:pos="567"/>
        </w:tabs>
        <w:autoSpaceDE/>
        <w:autoSpaceDN/>
        <w:spacing w:line="360" w:lineRule="auto"/>
        <w:rPr>
          <w:sz w:val="24"/>
          <w:szCs w:val="24"/>
          <w:lang w:val="ro-MD" w:eastAsia="en-US"/>
        </w:rPr>
      </w:pPr>
    </w:p>
    <w:p w:rsidR="00707B63" w:rsidRPr="004A0C8C" w:rsidRDefault="00707B63" w:rsidP="00707B63">
      <w:pPr>
        <w:tabs>
          <w:tab w:val="left" w:pos="567"/>
        </w:tabs>
        <w:autoSpaceDE/>
        <w:autoSpaceDN/>
        <w:rPr>
          <w:b/>
          <w:sz w:val="24"/>
          <w:szCs w:val="24"/>
          <w:lang w:val="ro-MD" w:eastAsia="en-US"/>
        </w:rPr>
      </w:pPr>
    </w:p>
    <w:p w:rsidR="00707B63" w:rsidRPr="004A0C8C" w:rsidRDefault="00707B63" w:rsidP="00707B63">
      <w:pPr>
        <w:tabs>
          <w:tab w:val="left" w:pos="567"/>
        </w:tabs>
        <w:autoSpaceDE/>
        <w:autoSpaceDN/>
        <w:rPr>
          <w:b/>
          <w:sz w:val="24"/>
          <w:szCs w:val="24"/>
          <w:lang w:val="ro-MD" w:eastAsia="en-US"/>
        </w:rPr>
      </w:pPr>
      <w:r w:rsidRPr="004A0C8C">
        <w:rPr>
          <w:b/>
          <w:sz w:val="24"/>
          <w:szCs w:val="24"/>
          <w:lang w:val="ro-MD" w:eastAsia="en-US"/>
        </w:rPr>
        <w:tab/>
      </w:r>
      <w:r w:rsidRPr="004A0C8C">
        <w:rPr>
          <w:b/>
          <w:sz w:val="24"/>
          <w:szCs w:val="24"/>
          <w:lang w:val="ro-MD" w:eastAsia="en-US"/>
        </w:rPr>
        <w:tab/>
      </w:r>
      <w:r w:rsidRPr="004A0C8C">
        <w:rPr>
          <w:b/>
          <w:sz w:val="24"/>
          <w:szCs w:val="24"/>
          <w:lang w:val="ro-MD" w:eastAsia="en-US"/>
        </w:rPr>
        <w:tab/>
        <w:t>BANCA</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(denumirea)</w:t>
      </w:r>
    </w:p>
    <w:p w:rsidR="00707B63" w:rsidRPr="004A0C8C" w:rsidRDefault="00707B63" w:rsidP="00707B63">
      <w:pPr>
        <w:tabs>
          <w:tab w:val="left" w:pos="567"/>
        </w:tabs>
        <w:autoSpaceDE/>
        <w:autoSpaceDN/>
        <w:rPr>
          <w:b/>
          <w:sz w:val="24"/>
          <w:szCs w:val="24"/>
          <w:lang w:val="ro-MD" w:eastAsia="en-US"/>
        </w:rPr>
      </w:pPr>
    </w:p>
    <w:p w:rsidR="00707B63" w:rsidRPr="004A0C8C" w:rsidRDefault="00707B63" w:rsidP="00707B63">
      <w:pPr>
        <w:tabs>
          <w:tab w:val="left" w:pos="567"/>
        </w:tabs>
        <w:autoSpaceDE/>
        <w:autoSpaceDN/>
        <w:jc w:val="center"/>
        <w:rPr>
          <w:sz w:val="24"/>
          <w:szCs w:val="24"/>
          <w:lang w:val="ro-MD" w:eastAsia="en-US"/>
        </w:rPr>
      </w:pPr>
      <w:r w:rsidRPr="004A0C8C">
        <w:rPr>
          <w:b/>
          <w:sz w:val="24"/>
          <w:szCs w:val="24"/>
          <w:lang w:val="ro-MD" w:eastAsia="en-US"/>
        </w:rPr>
        <w:t>SCRISOARE  DE  GARANŢIE  BANCARĂ</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pentru participare cu ofertă la procedura de atribuire a contractului de </w:t>
      </w:r>
      <w:proofErr w:type="spellStart"/>
      <w:r w:rsidRPr="004A0C8C">
        <w:rPr>
          <w:sz w:val="24"/>
          <w:szCs w:val="24"/>
          <w:lang w:val="ro-MD" w:eastAsia="en-US"/>
        </w:rPr>
        <w:t>achiziţie</w:t>
      </w:r>
      <w:proofErr w:type="spellEnd"/>
      <w:r w:rsidRPr="004A0C8C">
        <w:rPr>
          <w:sz w:val="24"/>
          <w:szCs w:val="24"/>
          <w:lang w:val="ro-MD" w:eastAsia="en-US"/>
        </w:rPr>
        <w:t xml:space="preserve"> publică</w:t>
      </w:r>
    </w:p>
    <w:p w:rsidR="00707B63" w:rsidRPr="004A0C8C" w:rsidRDefault="00707B63" w:rsidP="00707B63">
      <w:pPr>
        <w:tabs>
          <w:tab w:val="left" w:pos="567"/>
        </w:tabs>
        <w:autoSpaceDE/>
        <w:autoSpaceDN/>
        <w:rPr>
          <w:sz w:val="24"/>
          <w:szCs w:val="24"/>
          <w:lang w:val="ro-MD" w:eastAsia="en-US"/>
        </w:rPr>
      </w:pPr>
    </w:p>
    <w:p w:rsidR="00707B63" w:rsidRPr="004A0C8C" w:rsidRDefault="00707B63" w:rsidP="00707B63">
      <w:pPr>
        <w:tabs>
          <w:tab w:val="left" w:pos="567"/>
        </w:tabs>
        <w:autoSpaceDE/>
        <w:autoSpaceDN/>
        <w:rPr>
          <w:sz w:val="24"/>
          <w:szCs w:val="24"/>
          <w:lang w:val="ro-MD" w:eastAsia="en-US"/>
        </w:rPr>
      </w:pP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Către_________________________________________________________________________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t xml:space="preserve">                        (denumirea </w:t>
      </w:r>
      <w:proofErr w:type="spellStart"/>
      <w:r w:rsidRPr="004A0C8C">
        <w:rPr>
          <w:sz w:val="24"/>
          <w:szCs w:val="24"/>
          <w:lang w:val="ro-MD" w:eastAsia="en-US"/>
        </w:rPr>
        <w:t>autorităţii</w:t>
      </w:r>
      <w:proofErr w:type="spellEnd"/>
      <w:r w:rsidRPr="004A0C8C">
        <w:rPr>
          <w:sz w:val="24"/>
          <w:szCs w:val="24"/>
          <w:lang w:val="ro-MD" w:eastAsia="en-US"/>
        </w:rPr>
        <w:t xml:space="preserve"> contractante </w:t>
      </w:r>
      <w:proofErr w:type="spellStart"/>
      <w:r w:rsidRPr="004A0C8C">
        <w:rPr>
          <w:sz w:val="24"/>
          <w:szCs w:val="24"/>
          <w:lang w:val="ro-MD" w:eastAsia="en-US"/>
        </w:rPr>
        <w:t>şi</w:t>
      </w:r>
      <w:proofErr w:type="spellEnd"/>
      <w:r w:rsidRPr="004A0C8C">
        <w:rPr>
          <w:sz w:val="24"/>
          <w:szCs w:val="24"/>
          <w:lang w:val="ro-MD" w:eastAsia="en-US"/>
        </w:rPr>
        <w:t xml:space="preserve"> adresa completă)</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cu privire la procedura de atribuire a contractului ____________________________________________________________________________,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t xml:space="preserve">             (denumirea contractului de </w:t>
      </w:r>
      <w:proofErr w:type="spellStart"/>
      <w:r w:rsidRPr="004A0C8C">
        <w:rPr>
          <w:sz w:val="24"/>
          <w:szCs w:val="24"/>
          <w:lang w:val="ro-MD" w:eastAsia="en-US"/>
        </w:rPr>
        <w:t>achiziţie</w:t>
      </w:r>
      <w:proofErr w:type="spellEnd"/>
      <w:r w:rsidRPr="004A0C8C">
        <w:rPr>
          <w:sz w:val="24"/>
          <w:szCs w:val="24"/>
          <w:lang w:val="ro-MD" w:eastAsia="en-US"/>
        </w:rPr>
        <w:t xml:space="preserve"> publică)</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subsemnaţii___________________________________________________________________, </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 (denumirea băncii)</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înregistrat la__________________________________________________________________,</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(adresa băncii)</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ne  obligăm </w:t>
      </w:r>
      <w:proofErr w:type="spellStart"/>
      <w:r w:rsidRPr="004A0C8C">
        <w:rPr>
          <w:sz w:val="24"/>
          <w:szCs w:val="24"/>
          <w:lang w:val="ro-MD" w:eastAsia="en-US"/>
        </w:rPr>
        <w:t>faţă</w:t>
      </w:r>
      <w:proofErr w:type="spellEnd"/>
      <w:r w:rsidRPr="004A0C8C">
        <w:rPr>
          <w:sz w:val="24"/>
          <w:szCs w:val="24"/>
          <w:lang w:val="ro-MD" w:eastAsia="en-US"/>
        </w:rPr>
        <w:t xml:space="preserve"> de ___________________________________________________________ să </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(denumirea </w:t>
      </w:r>
      <w:proofErr w:type="spellStart"/>
      <w:r w:rsidRPr="004A0C8C">
        <w:rPr>
          <w:sz w:val="24"/>
          <w:szCs w:val="24"/>
          <w:lang w:val="ro-MD" w:eastAsia="en-US"/>
        </w:rPr>
        <w:t>autorităţii</w:t>
      </w:r>
      <w:proofErr w:type="spellEnd"/>
      <w:r w:rsidRPr="004A0C8C">
        <w:rPr>
          <w:sz w:val="24"/>
          <w:szCs w:val="24"/>
          <w:lang w:val="ro-MD" w:eastAsia="en-US"/>
        </w:rPr>
        <w:t xml:space="preserve"> contractante)</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plătim suma de__________________________________________, la prima sa cerere scrisă </w:t>
      </w:r>
      <w:proofErr w:type="spellStart"/>
      <w:r w:rsidRPr="004A0C8C">
        <w:rPr>
          <w:sz w:val="24"/>
          <w:szCs w:val="24"/>
          <w:lang w:val="ro-MD" w:eastAsia="en-US"/>
        </w:rPr>
        <w:t>şi</w:t>
      </w:r>
      <w:proofErr w:type="spellEnd"/>
      <w:r w:rsidRPr="004A0C8C">
        <w:rPr>
          <w:sz w:val="24"/>
          <w:szCs w:val="24"/>
          <w:lang w:val="ro-MD" w:eastAsia="en-US"/>
        </w:rPr>
        <w:t xml:space="preserve">                                                                                    (suma în litere </w:t>
      </w:r>
      <w:proofErr w:type="spellStart"/>
      <w:r w:rsidRPr="004A0C8C">
        <w:rPr>
          <w:sz w:val="24"/>
          <w:szCs w:val="24"/>
          <w:lang w:val="ro-MD" w:eastAsia="en-US"/>
        </w:rPr>
        <w:t>şi</w:t>
      </w:r>
      <w:proofErr w:type="spellEnd"/>
      <w:r w:rsidRPr="004A0C8C">
        <w:rPr>
          <w:sz w:val="24"/>
          <w:szCs w:val="24"/>
          <w:lang w:val="ro-MD" w:eastAsia="en-US"/>
        </w:rPr>
        <w:t xml:space="preserve"> în cifre)</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r>
      <w:r w:rsidRPr="004A0C8C">
        <w:rPr>
          <w:sz w:val="24"/>
          <w:szCs w:val="24"/>
          <w:lang w:val="ro-MD" w:eastAsia="en-US"/>
        </w:rPr>
        <w:tab/>
      </w:r>
    </w:p>
    <w:p w:rsidR="00707B63" w:rsidRPr="004A0C8C" w:rsidRDefault="00707B63" w:rsidP="00707B63">
      <w:pPr>
        <w:tabs>
          <w:tab w:val="left" w:pos="567"/>
        </w:tabs>
        <w:autoSpaceDE/>
        <w:autoSpaceDN/>
        <w:jc w:val="both"/>
        <w:rPr>
          <w:sz w:val="24"/>
          <w:szCs w:val="24"/>
          <w:lang w:val="ro-MD" w:eastAsia="en-US"/>
        </w:rPr>
      </w:pPr>
      <w:r w:rsidRPr="004A0C8C">
        <w:rPr>
          <w:sz w:val="24"/>
          <w:szCs w:val="24"/>
          <w:lang w:val="ro-MD" w:eastAsia="en-US"/>
        </w:rPr>
        <w:t xml:space="preserve">fără ca acesta să aibă </w:t>
      </w:r>
      <w:proofErr w:type="spellStart"/>
      <w:r w:rsidRPr="004A0C8C">
        <w:rPr>
          <w:sz w:val="24"/>
          <w:szCs w:val="24"/>
          <w:lang w:val="ro-MD" w:eastAsia="en-US"/>
        </w:rPr>
        <w:t>obligaţia</w:t>
      </w:r>
      <w:proofErr w:type="spellEnd"/>
      <w:r w:rsidRPr="004A0C8C">
        <w:rPr>
          <w:sz w:val="24"/>
          <w:szCs w:val="24"/>
          <w:lang w:val="ro-MD" w:eastAsia="en-US"/>
        </w:rPr>
        <w:t xml:space="preserve"> de a-</w:t>
      </w:r>
      <w:proofErr w:type="spellStart"/>
      <w:r w:rsidRPr="004A0C8C">
        <w:rPr>
          <w:sz w:val="24"/>
          <w:szCs w:val="24"/>
          <w:lang w:val="ro-MD" w:eastAsia="en-US"/>
        </w:rPr>
        <w:t>şi</w:t>
      </w:r>
      <w:proofErr w:type="spellEnd"/>
      <w:r w:rsidRPr="004A0C8C">
        <w:rPr>
          <w:sz w:val="24"/>
          <w:szCs w:val="24"/>
          <w:lang w:val="ro-MD" w:eastAsia="en-US"/>
        </w:rPr>
        <w:t xml:space="preserve"> motiva cererea respectivă, cu </w:t>
      </w:r>
      <w:proofErr w:type="spellStart"/>
      <w:r w:rsidRPr="004A0C8C">
        <w:rPr>
          <w:sz w:val="24"/>
          <w:szCs w:val="24"/>
          <w:lang w:val="ro-MD" w:eastAsia="en-US"/>
        </w:rPr>
        <w:t>condiţia</w:t>
      </w:r>
      <w:proofErr w:type="spellEnd"/>
      <w:r w:rsidRPr="004A0C8C">
        <w:rPr>
          <w:sz w:val="24"/>
          <w:szCs w:val="24"/>
          <w:lang w:val="ro-MD" w:eastAsia="en-US"/>
        </w:rPr>
        <w:t xml:space="preserve">, ca în cererea sa autoritatea contractantă să specifice că suma cerută de ea </w:t>
      </w:r>
      <w:proofErr w:type="spellStart"/>
      <w:r w:rsidRPr="004A0C8C">
        <w:rPr>
          <w:sz w:val="24"/>
          <w:szCs w:val="24"/>
          <w:lang w:val="ro-MD" w:eastAsia="en-US"/>
        </w:rPr>
        <w:t>şi</w:t>
      </w:r>
      <w:proofErr w:type="spellEnd"/>
      <w:r w:rsidRPr="004A0C8C">
        <w:rPr>
          <w:sz w:val="24"/>
          <w:szCs w:val="24"/>
          <w:lang w:val="ro-MD" w:eastAsia="en-US"/>
        </w:rPr>
        <w:t xml:space="preserve"> datorată ei este din cauza </w:t>
      </w:r>
      <w:proofErr w:type="spellStart"/>
      <w:r w:rsidRPr="004A0C8C">
        <w:rPr>
          <w:sz w:val="24"/>
          <w:szCs w:val="24"/>
          <w:lang w:val="ro-MD" w:eastAsia="en-US"/>
        </w:rPr>
        <w:t>existenţei</w:t>
      </w:r>
      <w:proofErr w:type="spellEnd"/>
      <w:r w:rsidRPr="004A0C8C">
        <w:rPr>
          <w:sz w:val="24"/>
          <w:szCs w:val="24"/>
          <w:lang w:val="ro-MD" w:eastAsia="en-US"/>
        </w:rPr>
        <w:t xml:space="preserve"> uneia sau mai multora dintre </w:t>
      </w:r>
      <w:proofErr w:type="spellStart"/>
      <w:r w:rsidRPr="004A0C8C">
        <w:rPr>
          <w:sz w:val="24"/>
          <w:szCs w:val="24"/>
          <w:lang w:val="ro-MD" w:eastAsia="en-US"/>
        </w:rPr>
        <w:t>situaţiile</w:t>
      </w:r>
      <w:proofErr w:type="spellEnd"/>
      <w:r w:rsidRPr="004A0C8C">
        <w:rPr>
          <w:sz w:val="24"/>
          <w:szCs w:val="24"/>
          <w:lang w:val="ro-MD" w:eastAsia="en-US"/>
        </w:rPr>
        <w:t xml:space="preserve"> următoare:</w:t>
      </w:r>
    </w:p>
    <w:p w:rsidR="00707B63" w:rsidRPr="004A0C8C" w:rsidRDefault="00707B63" w:rsidP="00707B63">
      <w:pPr>
        <w:numPr>
          <w:ilvl w:val="0"/>
          <w:numId w:val="8"/>
        </w:numPr>
        <w:tabs>
          <w:tab w:val="left" w:pos="1069"/>
        </w:tabs>
        <w:autoSpaceDE/>
        <w:autoSpaceDN/>
        <w:ind w:hanging="502"/>
        <w:jc w:val="both"/>
        <w:rPr>
          <w:sz w:val="24"/>
          <w:szCs w:val="24"/>
          <w:lang w:val="ro-MD" w:eastAsia="en-US"/>
        </w:rPr>
      </w:pPr>
      <w:r w:rsidRPr="004A0C8C">
        <w:rPr>
          <w:sz w:val="24"/>
          <w:szCs w:val="24"/>
          <w:lang w:val="ro-MD" w:eastAsia="en-US"/>
        </w:rPr>
        <w:t>Ofertantul ____________________________________________________________________</w:t>
      </w:r>
    </w:p>
    <w:p w:rsidR="00707B63" w:rsidRPr="004A0C8C" w:rsidRDefault="00707B63" w:rsidP="00707B63">
      <w:pPr>
        <w:tabs>
          <w:tab w:val="left" w:pos="1069"/>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r>
      <w:r w:rsidRPr="004A0C8C">
        <w:rPr>
          <w:sz w:val="24"/>
          <w:szCs w:val="24"/>
          <w:lang w:val="ro-MD" w:eastAsia="en-US"/>
        </w:rPr>
        <w:tab/>
        <w:t xml:space="preserve">(denumirea ofertantului)                                </w:t>
      </w:r>
    </w:p>
    <w:p w:rsidR="00707B63" w:rsidRPr="004A0C8C" w:rsidRDefault="00707B63" w:rsidP="00707B63">
      <w:pPr>
        <w:tabs>
          <w:tab w:val="left" w:pos="567"/>
        </w:tabs>
        <w:autoSpaceDE/>
        <w:autoSpaceDN/>
        <w:ind w:hanging="349"/>
        <w:rPr>
          <w:sz w:val="24"/>
          <w:szCs w:val="24"/>
          <w:lang w:val="ro-MD" w:eastAsia="en-US"/>
        </w:rPr>
      </w:pPr>
      <w:proofErr w:type="spellStart"/>
      <w:r w:rsidRPr="004A0C8C">
        <w:rPr>
          <w:sz w:val="24"/>
          <w:szCs w:val="24"/>
          <w:lang w:val="ro-MD" w:eastAsia="en-US"/>
        </w:rPr>
        <w:t>îşi</w:t>
      </w:r>
      <w:proofErr w:type="spellEnd"/>
      <w:r w:rsidRPr="004A0C8C">
        <w:rPr>
          <w:sz w:val="24"/>
          <w:szCs w:val="24"/>
          <w:lang w:val="ro-MD" w:eastAsia="en-US"/>
        </w:rPr>
        <w:t xml:space="preserve">  retrage sau modifică oferta în perioada de  valabilitate a acesteia;</w:t>
      </w:r>
    </w:p>
    <w:p w:rsidR="00707B63" w:rsidRPr="004A0C8C" w:rsidRDefault="00707B63" w:rsidP="00707B63">
      <w:pPr>
        <w:tabs>
          <w:tab w:val="left" w:pos="567"/>
        </w:tabs>
        <w:autoSpaceDE/>
        <w:autoSpaceDN/>
        <w:ind w:left="-284"/>
        <w:jc w:val="both"/>
        <w:rPr>
          <w:sz w:val="24"/>
          <w:szCs w:val="24"/>
          <w:lang w:val="ro-MD" w:eastAsia="en-US"/>
        </w:rPr>
      </w:pPr>
      <w:r w:rsidRPr="004A0C8C">
        <w:rPr>
          <w:sz w:val="24"/>
          <w:szCs w:val="24"/>
          <w:lang w:val="ro-MD" w:eastAsia="en-US"/>
        </w:rPr>
        <w:t xml:space="preserve">Prezenta ofertă rămâne valabilă pentru perioada de timp specificată în Anunțul de participare (anexa nr.2), </w:t>
      </w:r>
      <w:proofErr w:type="spellStart"/>
      <w:r w:rsidRPr="004A0C8C">
        <w:rPr>
          <w:sz w:val="24"/>
          <w:szCs w:val="24"/>
          <w:lang w:val="ro-MD" w:eastAsia="en-US"/>
        </w:rPr>
        <w:t>începînd</w:t>
      </w:r>
      <w:proofErr w:type="spellEnd"/>
      <w:r w:rsidRPr="004A0C8C">
        <w:rPr>
          <w:sz w:val="24"/>
          <w:szCs w:val="24"/>
          <w:lang w:val="ro-MD" w:eastAsia="en-US"/>
        </w:rPr>
        <w:t xml:space="preserve"> cu data-limită pentru depunerea ofertei, în conformitate cu Anunțul de participare (anexa nr.2) și rămâne obligatorie </w:t>
      </w:r>
      <w:proofErr w:type="spellStart"/>
      <w:r w:rsidRPr="004A0C8C">
        <w:rPr>
          <w:sz w:val="24"/>
          <w:szCs w:val="24"/>
          <w:lang w:val="ro-MD" w:eastAsia="en-US"/>
        </w:rPr>
        <w:t>şi</w:t>
      </w:r>
      <w:proofErr w:type="spellEnd"/>
      <w:r w:rsidRPr="004A0C8C">
        <w:rPr>
          <w:sz w:val="24"/>
          <w:szCs w:val="24"/>
          <w:lang w:val="ro-MD" w:eastAsia="en-US"/>
        </w:rPr>
        <w:t xml:space="preserve"> poate fi acceptată în orice moment până la expirarea acestei perioade;</w:t>
      </w:r>
    </w:p>
    <w:p w:rsidR="00707B63" w:rsidRPr="004A0C8C" w:rsidRDefault="00707B63" w:rsidP="00707B63">
      <w:pPr>
        <w:numPr>
          <w:ilvl w:val="0"/>
          <w:numId w:val="8"/>
        </w:numPr>
        <w:tabs>
          <w:tab w:val="left" w:pos="567"/>
        </w:tabs>
        <w:autoSpaceDE/>
        <w:autoSpaceDN/>
        <w:ind w:hanging="349"/>
        <w:jc w:val="both"/>
        <w:rPr>
          <w:sz w:val="24"/>
          <w:szCs w:val="24"/>
          <w:lang w:val="ro-MD" w:eastAsia="en-US"/>
        </w:rPr>
      </w:pPr>
      <w:r w:rsidRPr="004A0C8C">
        <w:rPr>
          <w:sz w:val="24"/>
          <w:szCs w:val="24"/>
          <w:lang w:val="ro-MD" w:eastAsia="en-US"/>
        </w:rPr>
        <w:t xml:space="preserve">Oferta sa fiind stabilită </w:t>
      </w:r>
      <w:proofErr w:type="spellStart"/>
      <w:r w:rsidRPr="004A0C8C">
        <w:rPr>
          <w:sz w:val="24"/>
          <w:szCs w:val="24"/>
          <w:lang w:val="ro-MD" w:eastAsia="en-US"/>
        </w:rPr>
        <w:t>câştigătoare</w:t>
      </w:r>
      <w:proofErr w:type="spellEnd"/>
      <w:r w:rsidRPr="004A0C8C">
        <w:rPr>
          <w:sz w:val="24"/>
          <w:szCs w:val="24"/>
          <w:lang w:val="ro-MD" w:eastAsia="en-US"/>
        </w:rPr>
        <w:t>, ofertantul 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(denumirea ofertantului)</w:t>
      </w:r>
    </w:p>
    <w:p w:rsidR="00707B63" w:rsidRPr="004A0C8C" w:rsidRDefault="00707B63" w:rsidP="00707B63">
      <w:pPr>
        <w:tabs>
          <w:tab w:val="left" w:pos="567"/>
        </w:tabs>
        <w:autoSpaceDE/>
        <w:autoSpaceDN/>
        <w:ind w:hanging="349"/>
        <w:rPr>
          <w:sz w:val="24"/>
          <w:szCs w:val="24"/>
          <w:lang w:val="ro-MD" w:eastAsia="en-US"/>
        </w:rPr>
      </w:pPr>
      <w:r w:rsidRPr="004A0C8C">
        <w:rPr>
          <w:sz w:val="24"/>
          <w:szCs w:val="24"/>
          <w:lang w:val="ro-MD" w:eastAsia="en-US"/>
        </w:rPr>
        <w:t xml:space="preserve">nu a constituit </w:t>
      </w:r>
      <w:proofErr w:type="spellStart"/>
      <w:r w:rsidRPr="004A0C8C">
        <w:rPr>
          <w:sz w:val="24"/>
          <w:szCs w:val="24"/>
          <w:lang w:val="ro-MD" w:eastAsia="en-US"/>
        </w:rPr>
        <w:t>garanţia</w:t>
      </w:r>
      <w:proofErr w:type="spellEnd"/>
      <w:r w:rsidRPr="004A0C8C">
        <w:rPr>
          <w:sz w:val="24"/>
          <w:szCs w:val="24"/>
          <w:lang w:val="ro-MD" w:eastAsia="en-US"/>
        </w:rPr>
        <w:t xml:space="preserve"> de bună execuție;</w:t>
      </w:r>
    </w:p>
    <w:p w:rsidR="00707B63" w:rsidRPr="004A0C8C" w:rsidRDefault="00707B63" w:rsidP="00707B63">
      <w:pPr>
        <w:numPr>
          <w:ilvl w:val="0"/>
          <w:numId w:val="8"/>
        </w:numPr>
        <w:tabs>
          <w:tab w:val="left" w:pos="567"/>
        </w:tabs>
        <w:autoSpaceDE/>
        <w:autoSpaceDN/>
        <w:ind w:hanging="349"/>
        <w:jc w:val="both"/>
        <w:rPr>
          <w:sz w:val="24"/>
          <w:szCs w:val="24"/>
          <w:lang w:val="ro-MD" w:eastAsia="en-US"/>
        </w:rPr>
      </w:pPr>
      <w:r w:rsidRPr="004A0C8C">
        <w:rPr>
          <w:sz w:val="24"/>
          <w:szCs w:val="24"/>
          <w:lang w:val="ro-MD" w:eastAsia="en-US"/>
        </w:rPr>
        <w:t xml:space="preserve">Oferta sa fiind stabilită </w:t>
      </w:r>
      <w:proofErr w:type="spellStart"/>
      <w:r w:rsidRPr="004A0C8C">
        <w:rPr>
          <w:sz w:val="24"/>
          <w:szCs w:val="24"/>
          <w:lang w:val="ro-MD" w:eastAsia="en-US"/>
        </w:rPr>
        <w:t>câştigătoare</w:t>
      </w:r>
      <w:proofErr w:type="spellEnd"/>
      <w:r w:rsidRPr="004A0C8C">
        <w:rPr>
          <w:sz w:val="24"/>
          <w:szCs w:val="24"/>
          <w:lang w:val="ro-MD" w:eastAsia="en-US"/>
        </w:rPr>
        <w:t>, ofertantul _______________________________________</w:t>
      </w:r>
    </w:p>
    <w:p w:rsidR="00707B63" w:rsidRPr="004A0C8C" w:rsidRDefault="00707B63" w:rsidP="00707B63">
      <w:pPr>
        <w:tabs>
          <w:tab w:val="left" w:pos="567"/>
        </w:tabs>
        <w:autoSpaceDE/>
        <w:autoSpaceDN/>
        <w:ind w:hanging="349"/>
        <w:rPr>
          <w:sz w:val="24"/>
          <w:szCs w:val="24"/>
          <w:lang w:val="ro-MD" w:eastAsia="en-US"/>
        </w:rPr>
      </w:pPr>
      <w:r w:rsidRPr="004A0C8C">
        <w:rPr>
          <w:sz w:val="24"/>
          <w:szCs w:val="24"/>
          <w:lang w:val="ro-MD" w:eastAsia="en-US"/>
        </w:rPr>
        <w:tab/>
      </w:r>
      <w:r w:rsidRPr="004A0C8C">
        <w:rPr>
          <w:sz w:val="24"/>
          <w:szCs w:val="24"/>
          <w:lang w:val="ro-MD" w:eastAsia="en-US"/>
        </w:rPr>
        <w:tab/>
        <w:t xml:space="preserve">                                                                              (denumirea ofertantului) </w:t>
      </w:r>
    </w:p>
    <w:p w:rsidR="00707B63" w:rsidRPr="004A0C8C" w:rsidRDefault="00707B63" w:rsidP="00707B63">
      <w:pPr>
        <w:tabs>
          <w:tab w:val="left" w:pos="567"/>
        </w:tabs>
        <w:autoSpaceDE/>
        <w:autoSpaceDN/>
        <w:ind w:hanging="349"/>
        <w:rPr>
          <w:sz w:val="24"/>
          <w:szCs w:val="24"/>
          <w:lang w:val="ro-MD" w:eastAsia="en-US"/>
        </w:rPr>
      </w:pPr>
      <w:r w:rsidRPr="004A0C8C">
        <w:rPr>
          <w:sz w:val="24"/>
          <w:szCs w:val="24"/>
          <w:lang w:val="ro-MD" w:eastAsia="en-US"/>
        </w:rPr>
        <w:t xml:space="preserve">      a refuzat să semneze contractul de </w:t>
      </w:r>
      <w:proofErr w:type="spellStart"/>
      <w:r w:rsidRPr="004A0C8C">
        <w:rPr>
          <w:sz w:val="24"/>
          <w:szCs w:val="24"/>
          <w:lang w:val="ro-MD" w:eastAsia="en-US"/>
        </w:rPr>
        <w:t>achiziţie</w:t>
      </w:r>
      <w:proofErr w:type="spellEnd"/>
      <w:r w:rsidRPr="004A0C8C">
        <w:rPr>
          <w:sz w:val="24"/>
          <w:szCs w:val="24"/>
          <w:lang w:val="ro-MD" w:eastAsia="en-US"/>
        </w:rPr>
        <w:t xml:space="preserve"> publică de lucrări;</w:t>
      </w:r>
    </w:p>
    <w:p w:rsidR="00707B63" w:rsidRPr="004A0C8C" w:rsidRDefault="00707B63" w:rsidP="00707B63">
      <w:pPr>
        <w:tabs>
          <w:tab w:val="left" w:pos="567"/>
        </w:tabs>
        <w:autoSpaceDE/>
        <w:autoSpaceDN/>
        <w:ind w:hanging="502"/>
        <w:rPr>
          <w:sz w:val="24"/>
          <w:szCs w:val="24"/>
          <w:lang w:val="ro-MD" w:eastAsia="en-US"/>
        </w:rPr>
      </w:pPr>
    </w:p>
    <w:p w:rsidR="00707B63" w:rsidRPr="004A0C8C" w:rsidRDefault="00707B63" w:rsidP="00707B63">
      <w:pPr>
        <w:tabs>
          <w:tab w:val="left" w:pos="567"/>
        </w:tabs>
        <w:autoSpaceDE/>
        <w:autoSpaceDN/>
        <w:jc w:val="both"/>
        <w:rPr>
          <w:sz w:val="24"/>
          <w:szCs w:val="24"/>
          <w:lang w:val="ro-MD" w:eastAsia="en-US"/>
        </w:rPr>
      </w:pPr>
      <w:r w:rsidRPr="004A0C8C">
        <w:rPr>
          <w:sz w:val="24"/>
          <w:szCs w:val="24"/>
          <w:lang w:val="ro-MD" w:eastAsia="en-US"/>
        </w:rPr>
        <w:t xml:space="preserve">Nu se execută vreo </w:t>
      </w:r>
      <w:proofErr w:type="spellStart"/>
      <w:r w:rsidRPr="004A0C8C">
        <w:rPr>
          <w:sz w:val="24"/>
          <w:szCs w:val="24"/>
          <w:lang w:val="ro-MD" w:eastAsia="en-US"/>
        </w:rPr>
        <w:t>condiţie</w:t>
      </w:r>
      <w:proofErr w:type="spellEnd"/>
      <w:r w:rsidRPr="004A0C8C">
        <w:rPr>
          <w:sz w:val="24"/>
          <w:szCs w:val="24"/>
          <w:lang w:val="ro-MD" w:eastAsia="en-US"/>
        </w:rPr>
        <w:t xml:space="preserve">, specificată în </w:t>
      </w:r>
      <w:proofErr w:type="spellStart"/>
      <w:r w:rsidRPr="004A0C8C">
        <w:rPr>
          <w:sz w:val="24"/>
          <w:szCs w:val="24"/>
          <w:lang w:val="ro-MD" w:eastAsia="en-US"/>
        </w:rPr>
        <w:t>documenația</w:t>
      </w:r>
      <w:proofErr w:type="spellEnd"/>
      <w:r w:rsidRPr="004A0C8C">
        <w:rPr>
          <w:sz w:val="24"/>
          <w:szCs w:val="24"/>
          <w:lang w:val="ro-MD" w:eastAsia="en-US"/>
        </w:rPr>
        <w:t xml:space="preserve"> de atribuire înainte de semnarea contractului de </w:t>
      </w:r>
      <w:proofErr w:type="spellStart"/>
      <w:r w:rsidRPr="004A0C8C">
        <w:rPr>
          <w:sz w:val="24"/>
          <w:szCs w:val="24"/>
          <w:lang w:val="ro-MD" w:eastAsia="en-US"/>
        </w:rPr>
        <w:t>achiziţie</w:t>
      </w:r>
      <w:proofErr w:type="spellEnd"/>
      <w:r w:rsidRPr="004A0C8C">
        <w:rPr>
          <w:sz w:val="24"/>
          <w:szCs w:val="24"/>
          <w:lang w:val="ro-MD" w:eastAsia="en-US"/>
        </w:rPr>
        <w:t xml:space="preserve"> publică de lucrări.</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Prezenta </w:t>
      </w:r>
      <w:proofErr w:type="spellStart"/>
      <w:r w:rsidRPr="004A0C8C">
        <w:rPr>
          <w:sz w:val="24"/>
          <w:szCs w:val="24"/>
          <w:lang w:val="ro-MD" w:eastAsia="en-US"/>
        </w:rPr>
        <w:t>garanţie</w:t>
      </w:r>
      <w:proofErr w:type="spellEnd"/>
      <w:r w:rsidRPr="004A0C8C">
        <w:rPr>
          <w:sz w:val="24"/>
          <w:szCs w:val="24"/>
          <w:lang w:val="ro-MD" w:eastAsia="en-US"/>
        </w:rPr>
        <w:t xml:space="preserve"> este valabilă până la data de 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Parafată de Banca___________________________________ în </w:t>
      </w:r>
      <w:proofErr w:type="spellStart"/>
      <w:r w:rsidRPr="004A0C8C">
        <w:rPr>
          <w:sz w:val="24"/>
          <w:szCs w:val="24"/>
          <w:lang w:val="ro-MD" w:eastAsia="en-US"/>
        </w:rPr>
        <w:t>ziua___luna____anul</w:t>
      </w:r>
      <w:proofErr w:type="spellEnd"/>
      <w:r w:rsidRPr="004A0C8C">
        <w:rPr>
          <w:sz w:val="24"/>
          <w:szCs w:val="24"/>
          <w:lang w:val="ro-MD" w:eastAsia="en-US"/>
        </w:rPr>
        <w:t xml:space="preserve">_______  </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(semnătura autorizată)</w:t>
      </w: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10</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rPr>
          <w:noProof/>
          <w:sz w:val="24"/>
          <w:szCs w:val="24"/>
          <w:lang w:val="ro-MD" w:eastAsia="zh-CN"/>
        </w:rPr>
      </w:pPr>
    </w:p>
    <w:bookmarkEnd w:id="2"/>
    <w:p w:rsidR="004A0C8C" w:rsidRPr="004A0C8C" w:rsidRDefault="004A0C8C" w:rsidP="004A0C8C">
      <w:pPr>
        <w:autoSpaceDE/>
        <w:autoSpaceDN/>
        <w:jc w:val="center"/>
        <w:rPr>
          <w:b/>
          <w:noProof/>
          <w:sz w:val="24"/>
          <w:szCs w:val="24"/>
          <w:lang w:val="ro-MD" w:eastAsia="en-US"/>
        </w:rPr>
      </w:pPr>
    </w:p>
    <w:p w:rsidR="004A0C8C" w:rsidRPr="004A0C8C" w:rsidRDefault="004A0C8C" w:rsidP="004A0C8C">
      <w:pPr>
        <w:tabs>
          <w:tab w:val="left" w:pos="567"/>
        </w:tabs>
        <w:autoSpaceDE/>
        <w:autoSpaceDN/>
        <w:jc w:val="center"/>
        <w:rPr>
          <w:b/>
          <w:sz w:val="24"/>
          <w:szCs w:val="24"/>
          <w:lang w:val="ro-MD" w:eastAsia="en-US"/>
        </w:rPr>
      </w:pPr>
      <w:r w:rsidRPr="004A0C8C">
        <w:rPr>
          <w:b/>
          <w:sz w:val="24"/>
          <w:szCs w:val="24"/>
          <w:lang w:val="ro-MD" w:eastAsia="en-US"/>
        </w:rPr>
        <w:t>GRAFIC DE  EXECUTARE A LUCRĂRILOR</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_____________________________________________________________________________</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(denumirea lucrărilor)</w:t>
      </w:r>
    </w:p>
    <w:p w:rsidR="004A0C8C" w:rsidRPr="004A0C8C" w:rsidRDefault="004A0C8C" w:rsidP="004A0C8C">
      <w:pPr>
        <w:tabs>
          <w:tab w:val="left" w:pos="567"/>
        </w:tabs>
        <w:autoSpaceDE/>
        <w:autoSpaceDN/>
        <w:rPr>
          <w:sz w:val="24"/>
          <w:szCs w:val="24"/>
          <w:lang w:val="ro-MD"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A0C8C" w:rsidRPr="004A0C8C" w:rsidTr="00FC6DA9">
        <w:trPr>
          <w:cantSplit/>
          <w:trHeight w:val="300"/>
        </w:trPr>
        <w:tc>
          <w:tcPr>
            <w:tcW w:w="709" w:type="dxa"/>
            <w:vMerge w:val="restart"/>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Nr.</w:t>
            </w:r>
          </w:p>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d/o</w:t>
            </w:r>
          </w:p>
        </w:tc>
        <w:tc>
          <w:tcPr>
            <w:tcW w:w="2825" w:type="dxa"/>
            <w:vMerge w:val="restart"/>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Grupa de obiecte/denumirea obiectului</w:t>
            </w:r>
          </w:p>
        </w:tc>
        <w:tc>
          <w:tcPr>
            <w:tcW w:w="3126" w:type="dxa"/>
            <w:gridSpan w:val="3"/>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Anul 1</w:t>
            </w:r>
          </w:p>
        </w:tc>
        <w:tc>
          <w:tcPr>
            <w:tcW w:w="1044"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w:t>
            </w:r>
          </w:p>
        </w:tc>
        <w:tc>
          <w:tcPr>
            <w:tcW w:w="1320"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Anul (n)</w:t>
            </w:r>
          </w:p>
        </w:tc>
      </w:tr>
      <w:tr w:rsidR="004A0C8C" w:rsidRPr="004A0C8C" w:rsidTr="00FC6DA9">
        <w:trPr>
          <w:cantSplit/>
          <w:trHeight w:val="240"/>
        </w:trPr>
        <w:tc>
          <w:tcPr>
            <w:tcW w:w="709" w:type="dxa"/>
            <w:vMerge/>
          </w:tcPr>
          <w:p w:rsidR="004A0C8C" w:rsidRPr="004A0C8C" w:rsidRDefault="004A0C8C" w:rsidP="004A0C8C">
            <w:pPr>
              <w:tabs>
                <w:tab w:val="left" w:pos="567"/>
              </w:tabs>
              <w:autoSpaceDE/>
              <w:autoSpaceDN/>
              <w:rPr>
                <w:b/>
                <w:sz w:val="24"/>
                <w:szCs w:val="24"/>
                <w:lang w:val="ro-MD" w:eastAsia="en-US"/>
              </w:rPr>
            </w:pPr>
          </w:p>
        </w:tc>
        <w:tc>
          <w:tcPr>
            <w:tcW w:w="2825" w:type="dxa"/>
            <w:vMerge/>
          </w:tcPr>
          <w:p w:rsidR="004A0C8C" w:rsidRPr="004A0C8C" w:rsidRDefault="004A0C8C" w:rsidP="004A0C8C">
            <w:pPr>
              <w:tabs>
                <w:tab w:val="left" w:pos="567"/>
              </w:tabs>
              <w:autoSpaceDE/>
              <w:autoSpaceDN/>
              <w:rPr>
                <w:b/>
                <w:sz w:val="24"/>
                <w:szCs w:val="24"/>
                <w:lang w:val="ro-MD" w:eastAsia="en-US"/>
              </w:rPr>
            </w:pPr>
          </w:p>
        </w:tc>
        <w:tc>
          <w:tcPr>
            <w:tcW w:w="5490" w:type="dxa"/>
            <w:gridSpan w:val="7"/>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Luna</w:t>
            </w:r>
          </w:p>
        </w:tc>
      </w:tr>
      <w:tr w:rsidR="004A0C8C" w:rsidRPr="004A0C8C" w:rsidTr="00FC6DA9">
        <w:trPr>
          <w:cantSplit/>
          <w:trHeight w:val="120"/>
        </w:trPr>
        <w:tc>
          <w:tcPr>
            <w:tcW w:w="709" w:type="dxa"/>
            <w:vMerge/>
          </w:tcPr>
          <w:p w:rsidR="004A0C8C" w:rsidRPr="004A0C8C" w:rsidRDefault="004A0C8C" w:rsidP="004A0C8C">
            <w:pPr>
              <w:tabs>
                <w:tab w:val="left" w:pos="567"/>
              </w:tabs>
              <w:autoSpaceDE/>
              <w:autoSpaceDN/>
              <w:rPr>
                <w:b/>
                <w:sz w:val="24"/>
                <w:szCs w:val="24"/>
                <w:lang w:val="ro-MD" w:eastAsia="en-US"/>
              </w:rPr>
            </w:pPr>
          </w:p>
        </w:tc>
        <w:tc>
          <w:tcPr>
            <w:tcW w:w="2825" w:type="dxa"/>
            <w:vMerge/>
          </w:tcPr>
          <w:p w:rsidR="004A0C8C" w:rsidRPr="004A0C8C" w:rsidRDefault="004A0C8C" w:rsidP="004A0C8C">
            <w:pPr>
              <w:tabs>
                <w:tab w:val="left" w:pos="567"/>
              </w:tabs>
              <w:autoSpaceDE/>
              <w:autoSpaceDN/>
              <w:rPr>
                <w:b/>
                <w:sz w:val="24"/>
                <w:szCs w:val="24"/>
                <w:lang w:val="ro-MD" w:eastAsia="en-US"/>
              </w:rPr>
            </w:pPr>
          </w:p>
        </w:tc>
        <w:tc>
          <w:tcPr>
            <w:tcW w:w="103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1</w:t>
            </w:r>
          </w:p>
        </w:tc>
        <w:tc>
          <w:tcPr>
            <w:tcW w:w="121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2</w:t>
            </w:r>
          </w:p>
        </w:tc>
        <w:tc>
          <w:tcPr>
            <w:tcW w:w="1005"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3</w:t>
            </w:r>
          </w:p>
        </w:tc>
        <w:tc>
          <w:tcPr>
            <w:tcW w:w="990"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w:t>
            </w:r>
          </w:p>
        </w:tc>
        <w:tc>
          <w:tcPr>
            <w:tcW w:w="124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n</w:t>
            </w:r>
          </w:p>
        </w:tc>
      </w:tr>
      <w:tr w:rsidR="004A0C8C" w:rsidRPr="004A0C8C" w:rsidTr="00FC6DA9">
        <w:trPr>
          <w:cantSplit/>
          <w:trHeight w:val="180"/>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1.</w:t>
            </w: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Organizare de </w:t>
            </w:r>
            <w:proofErr w:type="spellStart"/>
            <w:r w:rsidRPr="004A0C8C">
              <w:rPr>
                <w:sz w:val="24"/>
                <w:szCs w:val="24"/>
                <w:lang w:val="ro-MD" w:eastAsia="en-US"/>
              </w:rPr>
              <w:t>şantier</w:t>
            </w:r>
            <w:proofErr w:type="spellEnd"/>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372"/>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2. </w:t>
            </w: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01</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412"/>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3.</w:t>
            </w: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02</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593"/>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w:t>
            </w: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n …</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bl>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w:t>
      </w:r>
      <w:bookmarkStart w:id="3" w:name="_Toc449692098"/>
      <w:r w:rsidRPr="004A0C8C">
        <w:rPr>
          <w:rFonts w:eastAsia="PMingLiU"/>
          <w:noProof/>
          <w:sz w:val="24"/>
          <w:szCs w:val="24"/>
          <w:lang w:val="ro-MD" w:eastAsia="zh-CN"/>
        </w:rPr>
        <w:t>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tabs>
          <w:tab w:val="left" w:pos="360"/>
          <w:tab w:val="left" w:pos="567"/>
        </w:tabs>
        <w:autoSpaceDE/>
        <w:autoSpaceDN/>
        <w:spacing w:before="100" w:beforeAutospacing="1" w:after="120"/>
        <w:outlineLvl w:val="2"/>
        <w:rPr>
          <w:rFonts w:eastAsia="PMingLiU"/>
          <w:b/>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12</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bookmarkEnd w:id="3"/>
    <w:p w:rsidR="004A0C8C" w:rsidRPr="004A0C8C" w:rsidRDefault="004A0C8C" w:rsidP="004A0C8C">
      <w:pPr>
        <w:autoSpaceDE/>
        <w:autoSpaceDN/>
        <w:rPr>
          <w:rFonts w:eastAsia="PMingLiU"/>
          <w:b/>
          <w:noProof/>
          <w:sz w:val="24"/>
          <w:szCs w:val="24"/>
          <w:lang w:val="ro-MD" w:eastAsia="zh-CN"/>
        </w:rPr>
      </w:pPr>
    </w:p>
    <w:p w:rsidR="004A0C8C" w:rsidRPr="004A0C8C" w:rsidRDefault="004A0C8C" w:rsidP="004A0C8C">
      <w:pPr>
        <w:autoSpaceDE/>
        <w:autoSpaceDN/>
        <w:jc w:val="center"/>
        <w:rPr>
          <w:rFonts w:eastAsia="PMingLiU"/>
          <w:b/>
          <w:sz w:val="24"/>
          <w:szCs w:val="24"/>
          <w:lang w:val="ro-MD" w:eastAsia="zh-CN"/>
        </w:rPr>
      </w:pPr>
      <w:r w:rsidRPr="004A0C8C">
        <w:rPr>
          <w:rFonts w:eastAsia="PMingLiU"/>
          <w:b/>
          <w:noProof/>
          <w:sz w:val="24"/>
          <w:szCs w:val="24"/>
          <w:lang w:val="ro-MD" w:eastAsia="zh-CN"/>
        </w:rPr>
        <w:t>DECLARAȚIE</w:t>
      </w:r>
    </w:p>
    <w:p w:rsidR="004A0C8C" w:rsidRPr="004A0C8C" w:rsidRDefault="004A0C8C" w:rsidP="004A0C8C">
      <w:pPr>
        <w:tabs>
          <w:tab w:val="left" w:pos="567"/>
        </w:tabs>
        <w:autoSpaceDE/>
        <w:autoSpaceDN/>
        <w:jc w:val="center"/>
        <w:rPr>
          <w:rFonts w:ascii="Baltica RR" w:hAnsi="Baltica RR"/>
          <w:b/>
          <w:sz w:val="24"/>
          <w:lang w:val="ro-MD" w:eastAsia="en-US"/>
        </w:rPr>
      </w:pPr>
      <w:r w:rsidRPr="004A0C8C">
        <w:rPr>
          <w:rFonts w:ascii="Baltica RR" w:hAnsi="Baltica RR"/>
          <w:b/>
          <w:sz w:val="24"/>
          <w:lang w:val="ro-MD" w:eastAsia="en-US"/>
        </w:rPr>
        <w:t xml:space="preserve">privind </w:t>
      </w:r>
      <w:proofErr w:type="spellStart"/>
      <w:r w:rsidRPr="004A0C8C">
        <w:rPr>
          <w:rFonts w:ascii="Baltica RR" w:hAnsi="Baltica RR"/>
          <w:b/>
          <w:sz w:val="24"/>
          <w:lang w:val="ro-MD" w:eastAsia="en-US"/>
        </w:rPr>
        <w:t>experien</w:t>
      </w:r>
      <w:r w:rsidRPr="004A0C8C">
        <w:rPr>
          <w:rFonts w:ascii="Baltica RR" w:hAnsi="Baltica RR" w:hint="eastAsia"/>
          <w:b/>
          <w:sz w:val="24"/>
          <w:lang w:val="ro-MD" w:eastAsia="en-US"/>
        </w:rPr>
        <w:t>ţ</w:t>
      </w:r>
      <w:r w:rsidRPr="004A0C8C">
        <w:rPr>
          <w:rFonts w:ascii="Baltica RR" w:hAnsi="Baltica RR"/>
          <w:b/>
          <w:sz w:val="24"/>
          <w:lang w:val="ro-MD" w:eastAsia="en-US"/>
        </w:rPr>
        <w:t>a</w:t>
      </w:r>
      <w:proofErr w:type="spellEnd"/>
      <w:r w:rsidRPr="004A0C8C">
        <w:rPr>
          <w:rFonts w:ascii="Baltica RR" w:hAnsi="Baltica RR"/>
          <w:b/>
          <w:sz w:val="24"/>
          <w:lang w:val="ro-MD" w:eastAsia="en-US"/>
        </w:rPr>
        <w:t xml:space="preserve"> similar</w:t>
      </w:r>
      <w:r w:rsidRPr="004A0C8C">
        <w:rPr>
          <w:rFonts w:ascii="Baltica RR" w:hAnsi="Baltica RR" w:hint="eastAsia"/>
          <w:b/>
          <w:sz w:val="24"/>
          <w:lang w:val="ro-MD" w:eastAsia="en-US"/>
        </w:rPr>
        <w:t>ă</w:t>
      </w:r>
    </w:p>
    <w:p w:rsidR="004A0C8C" w:rsidRPr="004A0C8C" w:rsidRDefault="004A0C8C" w:rsidP="004A0C8C">
      <w:pPr>
        <w:tabs>
          <w:tab w:val="left" w:pos="567"/>
        </w:tabs>
        <w:autoSpaceDE/>
        <w:autoSpaceDN/>
        <w:jc w:val="center"/>
        <w:rPr>
          <w:b/>
          <w:sz w:val="24"/>
          <w:szCs w:val="24"/>
          <w:lang w:val="ro-MD" w:eastAsia="en-US"/>
        </w:rPr>
      </w:pP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 xml:space="preserve">1. Denumirea </w:t>
      </w:r>
      <w:proofErr w:type="spellStart"/>
      <w:r w:rsidRPr="004A0C8C">
        <w:rPr>
          <w:sz w:val="24"/>
          <w:szCs w:val="24"/>
          <w:lang w:val="ro-MD" w:eastAsia="en-US"/>
        </w:rPr>
        <w:t>şi</w:t>
      </w:r>
      <w:proofErr w:type="spellEnd"/>
      <w:r w:rsidRPr="004A0C8C">
        <w:rPr>
          <w:sz w:val="24"/>
          <w:szCs w:val="24"/>
          <w:lang w:val="ro-MD" w:eastAsia="en-US"/>
        </w:rPr>
        <w:t xml:space="preserve"> obiectul contractului______________________________________________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 xml:space="preserve">2. Numărul </w:t>
      </w:r>
      <w:proofErr w:type="spellStart"/>
      <w:r w:rsidRPr="004A0C8C">
        <w:rPr>
          <w:sz w:val="24"/>
          <w:szCs w:val="24"/>
          <w:lang w:val="ro-MD" w:eastAsia="en-US"/>
        </w:rPr>
        <w:t>şi</w:t>
      </w:r>
      <w:proofErr w:type="spellEnd"/>
      <w:r w:rsidRPr="004A0C8C">
        <w:rPr>
          <w:sz w:val="24"/>
          <w:szCs w:val="24"/>
          <w:lang w:val="ro-MD" w:eastAsia="en-US"/>
        </w:rPr>
        <w:t xml:space="preserve"> data contractului___________________________________________________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3. Denumirea/numele beneficiarului_______________________________________________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4. Adresa beneficiarului_________________________________________________________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5. Ţara______________________________________________________________________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6. Calitatea în care a participat la îndeplinirea contractului______________________________</w:t>
      </w:r>
    </w:p>
    <w:p w:rsidR="004A0C8C" w:rsidRPr="004A0C8C" w:rsidRDefault="004A0C8C" w:rsidP="004A0C8C">
      <w:pPr>
        <w:tabs>
          <w:tab w:val="left" w:pos="567"/>
        </w:tabs>
        <w:autoSpaceDE/>
        <w:autoSpaceDN/>
        <w:jc w:val="right"/>
        <w:rPr>
          <w:sz w:val="24"/>
          <w:szCs w:val="24"/>
          <w:lang w:val="ro-MD" w:eastAsia="en-US"/>
        </w:rPr>
      </w:pPr>
      <w:r w:rsidRPr="004A0C8C">
        <w:rPr>
          <w:sz w:val="24"/>
          <w:szCs w:val="24"/>
          <w:lang w:val="ro-MD" w:eastAsia="en-US"/>
        </w:rPr>
        <w:t xml:space="preserve">(se notează </w:t>
      </w:r>
      <w:proofErr w:type="spellStart"/>
      <w:r w:rsidRPr="004A0C8C">
        <w:rPr>
          <w:sz w:val="24"/>
          <w:szCs w:val="24"/>
          <w:lang w:val="ro-MD" w:eastAsia="en-US"/>
        </w:rPr>
        <w:t>opţiunea</w:t>
      </w:r>
      <w:proofErr w:type="spellEnd"/>
      <w:r w:rsidRPr="004A0C8C">
        <w:rPr>
          <w:sz w:val="24"/>
          <w:szCs w:val="24"/>
          <w:lang w:val="ro-MD" w:eastAsia="en-US"/>
        </w:rPr>
        <w:t xml:space="preserve"> corespunzătoare)</w:t>
      </w:r>
    </w:p>
    <w:p w:rsidR="004A0C8C" w:rsidRPr="004A0C8C" w:rsidRDefault="004A0C8C" w:rsidP="00FE747C">
      <w:pPr>
        <w:numPr>
          <w:ilvl w:val="0"/>
          <w:numId w:val="9"/>
        </w:numPr>
        <w:tabs>
          <w:tab w:val="left" w:pos="567"/>
        </w:tabs>
        <w:autoSpaceDE/>
        <w:autoSpaceDN/>
        <w:ind w:hanging="1429"/>
        <w:jc w:val="both"/>
        <w:rPr>
          <w:sz w:val="24"/>
          <w:szCs w:val="24"/>
          <w:lang w:val="ro-MD" w:eastAsia="en-US"/>
        </w:rPr>
      </w:pPr>
      <w:r w:rsidRPr="004A0C8C">
        <w:rPr>
          <w:sz w:val="24"/>
          <w:szCs w:val="24"/>
          <w:lang w:val="ro-MD" w:eastAsia="en-US"/>
        </w:rPr>
        <w:t xml:space="preserve">antreprenorul sau antreprenorul general (lider de </w:t>
      </w:r>
      <w:proofErr w:type="spellStart"/>
      <w:r w:rsidRPr="004A0C8C">
        <w:rPr>
          <w:sz w:val="24"/>
          <w:szCs w:val="24"/>
          <w:lang w:val="ro-MD" w:eastAsia="en-US"/>
        </w:rPr>
        <w:t>asociaţie</w:t>
      </w:r>
      <w:proofErr w:type="spellEnd"/>
      <w:r w:rsidRPr="004A0C8C">
        <w:rPr>
          <w:sz w:val="24"/>
          <w:szCs w:val="24"/>
          <w:lang w:val="ro-MD" w:eastAsia="en-US"/>
        </w:rPr>
        <w:t>)</w:t>
      </w:r>
    </w:p>
    <w:p w:rsidR="004A0C8C" w:rsidRPr="004A0C8C" w:rsidRDefault="004A0C8C" w:rsidP="00FE747C">
      <w:pPr>
        <w:numPr>
          <w:ilvl w:val="0"/>
          <w:numId w:val="9"/>
        </w:numPr>
        <w:tabs>
          <w:tab w:val="left" w:pos="567"/>
        </w:tabs>
        <w:autoSpaceDE/>
        <w:autoSpaceDN/>
        <w:jc w:val="both"/>
        <w:rPr>
          <w:sz w:val="24"/>
          <w:szCs w:val="24"/>
          <w:lang w:val="ro-MD" w:eastAsia="en-US"/>
        </w:rPr>
      </w:pPr>
      <w:r w:rsidRPr="004A0C8C">
        <w:rPr>
          <w:sz w:val="24"/>
          <w:szCs w:val="24"/>
          <w:lang w:val="ro-MD" w:eastAsia="en-US"/>
        </w:rPr>
        <w:t>antreprenor asociat</w:t>
      </w:r>
    </w:p>
    <w:p w:rsidR="004A0C8C" w:rsidRPr="004A0C8C" w:rsidRDefault="004A0C8C" w:rsidP="00FE747C">
      <w:pPr>
        <w:numPr>
          <w:ilvl w:val="0"/>
          <w:numId w:val="9"/>
        </w:numPr>
        <w:tabs>
          <w:tab w:val="left" w:pos="567"/>
        </w:tabs>
        <w:autoSpaceDE/>
        <w:autoSpaceDN/>
        <w:jc w:val="both"/>
        <w:rPr>
          <w:sz w:val="24"/>
          <w:szCs w:val="24"/>
          <w:lang w:val="ro-MD" w:eastAsia="en-US"/>
        </w:rPr>
      </w:pPr>
      <w:r w:rsidRPr="004A0C8C">
        <w:rPr>
          <w:sz w:val="24"/>
          <w:szCs w:val="24"/>
          <w:lang w:val="ro-MD" w:eastAsia="en-US"/>
        </w:rPr>
        <w:t>subantreprenor</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7.  Valoarea contractului</w:t>
      </w:r>
      <w:r w:rsidRPr="004A0C8C">
        <w:rPr>
          <w:sz w:val="24"/>
          <w:szCs w:val="24"/>
          <w:lang w:val="ro-MD" w:eastAsia="en-US"/>
        </w:rPr>
        <w:tab/>
      </w:r>
      <w:r w:rsidRPr="004A0C8C">
        <w:rPr>
          <w:sz w:val="24"/>
          <w:szCs w:val="24"/>
          <w:lang w:val="ro-MD" w:eastAsia="en-US"/>
        </w:rPr>
        <w:tab/>
        <w:t xml:space="preserve">exprimată în moneda      </w:t>
      </w:r>
      <w:r w:rsidRPr="004A0C8C">
        <w:rPr>
          <w:sz w:val="24"/>
          <w:szCs w:val="24"/>
          <w:lang w:val="ro-MD" w:eastAsia="en-US"/>
        </w:rPr>
        <w:tab/>
        <w:t xml:space="preserve">     exprimată</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                                                            în care s-a                       </w:t>
      </w:r>
      <w:r w:rsidRPr="004A0C8C">
        <w:rPr>
          <w:sz w:val="24"/>
          <w:szCs w:val="24"/>
          <w:lang w:val="ro-MD" w:eastAsia="en-US"/>
        </w:rPr>
        <w:tab/>
        <w:t xml:space="preserve">     în echivalent</w:t>
      </w:r>
    </w:p>
    <w:p w:rsidR="004A0C8C" w:rsidRPr="004A0C8C" w:rsidRDefault="004A0C8C" w:rsidP="004A0C8C">
      <w:pPr>
        <w:tabs>
          <w:tab w:val="left" w:pos="567"/>
          <w:tab w:val="left" w:pos="5670"/>
        </w:tabs>
        <w:autoSpaceDE/>
        <w:autoSpaceDN/>
        <w:jc w:val="center"/>
        <w:rPr>
          <w:sz w:val="24"/>
          <w:szCs w:val="24"/>
          <w:lang w:val="ro-MD" w:eastAsia="en-US"/>
        </w:rPr>
      </w:pPr>
      <w:r w:rsidRPr="004A0C8C">
        <w:rPr>
          <w:sz w:val="24"/>
          <w:szCs w:val="24"/>
          <w:lang w:val="ro-MD" w:eastAsia="en-US"/>
        </w:rPr>
        <w:t xml:space="preserve">încheiat contractul     </w:t>
      </w:r>
      <w:r w:rsidRPr="004A0C8C">
        <w:rPr>
          <w:sz w:val="24"/>
          <w:szCs w:val="24"/>
          <w:lang w:val="ro-MD" w:eastAsia="en-US"/>
        </w:rPr>
        <w:tab/>
        <w:t>dolari SUA</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a) </w:t>
      </w:r>
      <w:proofErr w:type="spellStart"/>
      <w:r w:rsidRPr="004A0C8C">
        <w:rPr>
          <w:sz w:val="24"/>
          <w:szCs w:val="24"/>
          <w:lang w:val="ro-MD" w:eastAsia="en-US"/>
        </w:rPr>
        <w:t>iniţială</w:t>
      </w:r>
      <w:proofErr w:type="spellEnd"/>
      <w:r w:rsidRPr="004A0C8C">
        <w:rPr>
          <w:sz w:val="24"/>
          <w:szCs w:val="24"/>
          <w:lang w:val="ro-MD" w:eastAsia="en-US"/>
        </w:rPr>
        <w:t xml:space="preserve"> (la data semnării contractului )    _________________ </w:t>
      </w:r>
      <w:r w:rsidRPr="004A0C8C">
        <w:rPr>
          <w:sz w:val="24"/>
          <w:szCs w:val="24"/>
          <w:lang w:val="ro-MD" w:eastAsia="en-US"/>
        </w:rPr>
        <w:tab/>
        <w:t xml:space="preserve">        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b) finală </w:t>
      </w:r>
      <w:r w:rsidRPr="004A0C8C">
        <w:rPr>
          <w:rFonts w:ascii="Baltica RR" w:hAnsi="Baltica RR"/>
          <w:sz w:val="24"/>
          <w:lang w:val="ro-MD" w:eastAsia="en-US"/>
        </w:rPr>
        <w:t>(la data  finaliz</w:t>
      </w:r>
      <w:r w:rsidRPr="004A0C8C">
        <w:rPr>
          <w:rFonts w:ascii="Baltica RR" w:hAnsi="Baltica RR" w:hint="eastAsia"/>
          <w:sz w:val="24"/>
          <w:lang w:val="ro-MD" w:eastAsia="en-US"/>
        </w:rPr>
        <w:t>ă</w:t>
      </w:r>
      <w:r w:rsidRPr="004A0C8C">
        <w:rPr>
          <w:rFonts w:ascii="Baltica RR" w:hAnsi="Baltica RR"/>
          <w:sz w:val="24"/>
          <w:lang w:val="ro-MD" w:eastAsia="en-US"/>
        </w:rPr>
        <w:t>rii contractului) __________________</w:t>
      </w:r>
      <w:r w:rsidRPr="004A0C8C">
        <w:rPr>
          <w:rFonts w:ascii="Baltica RR" w:hAnsi="Baltica RR"/>
          <w:sz w:val="24"/>
          <w:lang w:val="ro-MD" w:eastAsia="en-US"/>
        </w:rPr>
        <w:tab/>
        <w:t xml:space="preserve">    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8. Dacă au fost litigii privind îndeplinirea contractului, natura acestora </w:t>
      </w:r>
      <w:proofErr w:type="spellStart"/>
      <w:r w:rsidRPr="004A0C8C">
        <w:rPr>
          <w:sz w:val="24"/>
          <w:szCs w:val="24"/>
          <w:lang w:val="ro-MD" w:eastAsia="en-US"/>
        </w:rPr>
        <w:t>şi</w:t>
      </w:r>
      <w:proofErr w:type="spellEnd"/>
      <w:r w:rsidRPr="004A0C8C">
        <w:rPr>
          <w:sz w:val="24"/>
          <w:szCs w:val="24"/>
          <w:lang w:val="ro-MD" w:eastAsia="en-US"/>
        </w:rPr>
        <w:t xml:space="preserve"> modul lor de soluţionare:___________________________________________________________________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9. Perioada de executare a lucrării (luni)</w:t>
      </w:r>
    </w:p>
    <w:p w:rsidR="004A0C8C" w:rsidRPr="004A0C8C" w:rsidRDefault="004A0C8C" w:rsidP="00FE747C">
      <w:pPr>
        <w:numPr>
          <w:ilvl w:val="0"/>
          <w:numId w:val="5"/>
        </w:numPr>
        <w:tabs>
          <w:tab w:val="clear" w:pos="360"/>
          <w:tab w:val="left" w:pos="567"/>
          <w:tab w:val="left" w:pos="1080"/>
          <w:tab w:val="num" w:pos="5889"/>
        </w:tabs>
        <w:autoSpaceDE/>
        <w:autoSpaceDN/>
        <w:jc w:val="both"/>
        <w:rPr>
          <w:sz w:val="24"/>
          <w:szCs w:val="24"/>
          <w:lang w:val="ro-MD" w:eastAsia="en-US"/>
        </w:rPr>
      </w:pPr>
      <w:r w:rsidRPr="004A0C8C">
        <w:rPr>
          <w:sz w:val="24"/>
          <w:szCs w:val="24"/>
          <w:lang w:val="ro-MD" w:eastAsia="en-US"/>
        </w:rPr>
        <w:t>contractată_______________________________________________________________</w:t>
      </w:r>
    </w:p>
    <w:p w:rsidR="004A0C8C" w:rsidRPr="004A0C8C" w:rsidRDefault="004A0C8C" w:rsidP="004A0C8C">
      <w:pPr>
        <w:tabs>
          <w:tab w:val="left" w:pos="567"/>
          <w:tab w:val="left" w:pos="1080"/>
        </w:tabs>
        <w:autoSpaceDE/>
        <w:autoSpaceDN/>
        <w:jc w:val="both"/>
        <w:rPr>
          <w:sz w:val="24"/>
          <w:szCs w:val="24"/>
          <w:lang w:val="ro-MD" w:eastAsia="en-US"/>
        </w:rPr>
      </w:pPr>
      <w:r w:rsidRPr="004A0C8C">
        <w:rPr>
          <w:sz w:val="24"/>
          <w:szCs w:val="24"/>
          <w:lang w:val="ro-MD" w:eastAsia="en-US"/>
        </w:rPr>
        <w:t>b) efectiv realizată ____________________________________________________________</w:t>
      </w:r>
    </w:p>
    <w:p w:rsidR="004A0C8C" w:rsidRPr="004A0C8C" w:rsidRDefault="004A0C8C" w:rsidP="004A0C8C">
      <w:pPr>
        <w:tabs>
          <w:tab w:val="left" w:pos="567"/>
          <w:tab w:val="left" w:pos="1080"/>
        </w:tabs>
        <w:autoSpaceDE/>
        <w:autoSpaceDN/>
        <w:rPr>
          <w:sz w:val="24"/>
          <w:szCs w:val="24"/>
          <w:lang w:val="ro-MD" w:eastAsia="en-US"/>
        </w:rPr>
      </w:pPr>
      <w:r w:rsidRPr="004A0C8C">
        <w:rPr>
          <w:sz w:val="24"/>
          <w:szCs w:val="24"/>
          <w:lang w:val="ro-MD" w:eastAsia="en-US"/>
        </w:rPr>
        <w:t xml:space="preserve">c) motivul de decalare a termenului contractat (dacă este cazul), care va fi </w:t>
      </w:r>
      <w:proofErr w:type="spellStart"/>
      <w:r w:rsidRPr="004A0C8C">
        <w:rPr>
          <w:sz w:val="24"/>
          <w:szCs w:val="24"/>
          <w:lang w:val="ro-MD" w:eastAsia="en-US"/>
        </w:rPr>
        <w:t>susţinut</w:t>
      </w:r>
      <w:proofErr w:type="spellEnd"/>
      <w:r w:rsidRPr="004A0C8C">
        <w:rPr>
          <w:sz w:val="24"/>
          <w:szCs w:val="24"/>
          <w:lang w:val="ro-MD" w:eastAsia="en-US"/>
        </w:rPr>
        <w:t xml:space="preserve"> pe bază de acte </w:t>
      </w:r>
      <w:proofErr w:type="spellStart"/>
      <w:r w:rsidRPr="004A0C8C">
        <w:rPr>
          <w:sz w:val="24"/>
          <w:szCs w:val="24"/>
          <w:lang w:val="ro-MD" w:eastAsia="en-US"/>
        </w:rPr>
        <w:t>adiţionale</w:t>
      </w:r>
      <w:proofErr w:type="spellEnd"/>
      <w:r w:rsidRPr="004A0C8C">
        <w:rPr>
          <w:sz w:val="24"/>
          <w:szCs w:val="24"/>
          <w:lang w:val="ro-MD" w:eastAsia="en-US"/>
        </w:rPr>
        <w:t xml:space="preserve"> încheiate cu beneficiarul_______________________________________________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10. Numărul </w:t>
      </w:r>
      <w:proofErr w:type="spellStart"/>
      <w:r w:rsidRPr="004A0C8C">
        <w:rPr>
          <w:sz w:val="24"/>
          <w:szCs w:val="24"/>
          <w:lang w:val="ro-MD" w:eastAsia="en-US"/>
        </w:rPr>
        <w:t>şi</w:t>
      </w:r>
      <w:proofErr w:type="spellEnd"/>
      <w:r w:rsidRPr="004A0C8C">
        <w:rPr>
          <w:sz w:val="24"/>
          <w:szCs w:val="24"/>
          <w:lang w:val="ro-MD" w:eastAsia="en-US"/>
        </w:rPr>
        <w:t xml:space="preserve"> data procesului-verbal de </w:t>
      </w:r>
      <w:proofErr w:type="spellStart"/>
      <w:r w:rsidRPr="004A0C8C">
        <w:rPr>
          <w:sz w:val="24"/>
          <w:szCs w:val="24"/>
          <w:lang w:val="ro-MD" w:eastAsia="en-US"/>
        </w:rPr>
        <w:t>recepţie</w:t>
      </w:r>
      <w:proofErr w:type="spellEnd"/>
      <w:r w:rsidRPr="004A0C8C">
        <w:rPr>
          <w:sz w:val="24"/>
          <w:szCs w:val="24"/>
          <w:lang w:val="ro-MD" w:eastAsia="en-US"/>
        </w:rPr>
        <w:t xml:space="preserve"> la terminarea lucrărilor 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11. Principalele remedieri </w:t>
      </w:r>
      <w:proofErr w:type="spellStart"/>
      <w:r w:rsidRPr="004A0C8C">
        <w:rPr>
          <w:sz w:val="24"/>
          <w:szCs w:val="24"/>
          <w:lang w:val="ro-MD" w:eastAsia="en-US"/>
        </w:rPr>
        <w:t>şi</w:t>
      </w:r>
      <w:proofErr w:type="spellEnd"/>
      <w:r w:rsidRPr="004A0C8C">
        <w:rPr>
          <w:sz w:val="24"/>
          <w:szCs w:val="24"/>
          <w:lang w:val="ro-MD" w:eastAsia="en-US"/>
        </w:rPr>
        <w:t xml:space="preserve"> completări înscrise în procesul-verbal de </w:t>
      </w:r>
      <w:proofErr w:type="spellStart"/>
      <w:r w:rsidRPr="004A0C8C">
        <w:rPr>
          <w:sz w:val="24"/>
          <w:szCs w:val="24"/>
          <w:lang w:val="ro-MD" w:eastAsia="en-US"/>
        </w:rPr>
        <w:t>recepţie</w:t>
      </w:r>
      <w:proofErr w:type="spellEnd"/>
      <w:r w:rsidRPr="004A0C8C">
        <w:rPr>
          <w:sz w:val="24"/>
          <w:szCs w:val="24"/>
          <w:lang w:val="ro-MD" w:eastAsia="en-US"/>
        </w:rPr>
        <w:t>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12. Alte aspecte relevante prin care ofertantul </w:t>
      </w:r>
      <w:proofErr w:type="spellStart"/>
      <w:r w:rsidRPr="004A0C8C">
        <w:rPr>
          <w:sz w:val="24"/>
          <w:szCs w:val="24"/>
          <w:lang w:val="ro-MD" w:eastAsia="en-US"/>
        </w:rPr>
        <w:t>îşi</w:t>
      </w:r>
      <w:proofErr w:type="spellEnd"/>
      <w:r w:rsidRPr="004A0C8C">
        <w:rPr>
          <w:sz w:val="24"/>
          <w:szCs w:val="24"/>
          <w:lang w:val="ro-MD" w:eastAsia="en-US"/>
        </w:rPr>
        <w:t xml:space="preserve"> </w:t>
      </w:r>
      <w:proofErr w:type="spellStart"/>
      <w:r w:rsidRPr="004A0C8C">
        <w:rPr>
          <w:sz w:val="24"/>
          <w:szCs w:val="24"/>
          <w:lang w:val="ro-MD" w:eastAsia="en-US"/>
        </w:rPr>
        <w:t>susţine</w:t>
      </w:r>
      <w:proofErr w:type="spellEnd"/>
      <w:r w:rsidRPr="004A0C8C">
        <w:rPr>
          <w:sz w:val="24"/>
          <w:szCs w:val="24"/>
          <w:lang w:val="ro-MD" w:eastAsia="en-US"/>
        </w:rPr>
        <w:t xml:space="preserve"> </w:t>
      </w:r>
      <w:proofErr w:type="spellStart"/>
      <w:r w:rsidRPr="004A0C8C">
        <w:rPr>
          <w:sz w:val="24"/>
          <w:szCs w:val="24"/>
          <w:lang w:val="ro-MD" w:eastAsia="en-US"/>
        </w:rPr>
        <w:t>experienţa</w:t>
      </w:r>
      <w:proofErr w:type="spellEnd"/>
      <w:r w:rsidRPr="004A0C8C">
        <w:rPr>
          <w:sz w:val="24"/>
          <w:szCs w:val="24"/>
          <w:lang w:val="ro-MD" w:eastAsia="en-US"/>
        </w:rPr>
        <w:t xml:space="preserve"> similară, cu referire în mod special la </w:t>
      </w:r>
      <w:proofErr w:type="spellStart"/>
      <w:r w:rsidRPr="004A0C8C">
        <w:rPr>
          <w:sz w:val="24"/>
          <w:szCs w:val="24"/>
          <w:lang w:val="ro-MD" w:eastAsia="en-US"/>
        </w:rPr>
        <w:t>suprafeţe</w:t>
      </w:r>
      <w:proofErr w:type="spellEnd"/>
      <w:r w:rsidRPr="004A0C8C">
        <w:rPr>
          <w:sz w:val="24"/>
          <w:szCs w:val="24"/>
          <w:lang w:val="ro-MD" w:eastAsia="en-US"/>
        </w:rPr>
        <w:t xml:space="preserve"> sau volume fizice ale principalelor </w:t>
      </w:r>
      <w:proofErr w:type="spellStart"/>
      <w:r w:rsidRPr="004A0C8C">
        <w:rPr>
          <w:sz w:val="24"/>
          <w:szCs w:val="24"/>
          <w:lang w:val="ro-MD" w:eastAsia="en-US"/>
        </w:rPr>
        <w:t>capacităţişi</w:t>
      </w:r>
      <w:proofErr w:type="spellEnd"/>
      <w:r w:rsidRPr="004A0C8C">
        <w:rPr>
          <w:sz w:val="24"/>
          <w:szCs w:val="24"/>
          <w:lang w:val="ro-MD" w:eastAsia="en-US"/>
        </w:rPr>
        <w:t xml:space="preserve"> categorii de lucrări prevăzute în contracte ____________________________________________________________________________</w:t>
      </w:r>
    </w:p>
    <w:p w:rsidR="004A0C8C" w:rsidRPr="004A0C8C" w:rsidRDefault="004A0C8C" w:rsidP="004A0C8C">
      <w:pPr>
        <w:autoSpaceDE/>
        <w:autoSpaceDN/>
        <w:rPr>
          <w:rFonts w:eastAsia="MS Mincho"/>
          <w:noProof/>
          <w:sz w:val="24"/>
          <w:szCs w:val="24"/>
          <w:lang w:val="ro-MD" w:eastAsia="zh-CN"/>
        </w:rPr>
      </w:pPr>
    </w:p>
    <w:p w:rsidR="004A0C8C" w:rsidRPr="004A0C8C" w:rsidRDefault="004A0C8C" w:rsidP="004A0C8C">
      <w:pPr>
        <w:autoSpaceDE/>
        <w:autoSpaceDN/>
        <w:rPr>
          <w:rFonts w:eastAsia="MS Mincho"/>
          <w:noProof/>
          <w:sz w:val="24"/>
          <w:szCs w:val="24"/>
          <w:lang w:val="ro-MD" w:eastAsia="zh-CN"/>
        </w:rPr>
      </w:pPr>
      <w:r w:rsidRPr="004A0C8C">
        <w:rPr>
          <w:rFonts w:eastAsia="MS Mincho"/>
          <w:noProof/>
          <w:sz w:val="24"/>
          <w:szCs w:val="24"/>
          <w:lang w:val="ro-MD" w:eastAsia="zh-CN"/>
        </w:rPr>
        <w:t>Data completării:______________________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b/>
          <w:noProof/>
          <w:sz w:val="24"/>
          <w:szCs w:val="24"/>
          <w:lang w:val="ro-MD" w:eastAsia="zh-CN"/>
        </w:rPr>
      </w:pPr>
      <w:r w:rsidRPr="004A0C8C">
        <w:rPr>
          <w:rFonts w:eastAsia="PMingLiU"/>
          <w:noProof/>
          <w:sz w:val="24"/>
          <w:szCs w:val="24"/>
          <w:lang w:val="ro-MD" w:eastAsia="zh-CN"/>
        </w:rPr>
        <w:t>Denumirea întreprinderii: 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4" w:name="_Toc449692109"/>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13</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bookmarkEnd w:id="4"/>
    <w:p w:rsidR="004A0C8C" w:rsidRPr="004A0C8C" w:rsidRDefault="004A0C8C" w:rsidP="004A0C8C">
      <w:pPr>
        <w:autoSpaceDE/>
        <w:autoSpaceDN/>
        <w:jc w:val="center"/>
        <w:rPr>
          <w:b/>
          <w:noProof/>
          <w:sz w:val="24"/>
          <w:szCs w:val="24"/>
          <w:lang w:val="ro-MD" w:eastAsia="en-US"/>
        </w:rPr>
      </w:pPr>
    </w:p>
    <w:p w:rsidR="004A0C8C" w:rsidRPr="004A0C8C" w:rsidRDefault="004A0C8C" w:rsidP="004A0C8C">
      <w:pPr>
        <w:tabs>
          <w:tab w:val="left" w:pos="567"/>
        </w:tabs>
        <w:autoSpaceDE/>
        <w:autoSpaceDN/>
        <w:jc w:val="center"/>
        <w:rPr>
          <w:rFonts w:eastAsia="PMingLiU"/>
          <w:b/>
          <w:sz w:val="24"/>
          <w:szCs w:val="24"/>
          <w:lang w:val="ro-MD" w:eastAsia="zh-CN"/>
        </w:rPr>
      </w:pPr>
      <w:r w:rsidRPr="004A0C8C">
        <w:rPr>
          <w:rFonts w:eastAsia="PMingLiU"/>
          <w:b/>
          <w:sz w:val="24"/>
          <w:szCs w:val="24"/>
          <w:lang w:val="ro-MD" w:eastAsia="zh-CN"/>
        </w:rPr>
        <w:t xml:space="preserve">DECLARAȚIE </w:t>
      </w:r>
    </w:p>
    <w:p w:rsidR="004A0C8C" w:rsidRPr="004A0C8C" w:rsidRDefault="004A0C8C" w:rsidP="004A0C8C">
      <w:pPr>
        <w:tabs>
          <w:tab w:val="left" w:pos="567"/>
        </w:tabs>
        <w:autoSpaceDE/>
        <w:autoSpaceDN/>
        <w:jc w:val="center"/>
        <w:rPr>
          <w:b/>
          <w:sz w:val="24"/>
          <w:szCs w:val="24"/>
          <w:lang w:val="ro-MD" w:eastAsia="en-US"/>
        </w:rPr>
      </w:pPr>
      <w:r w:rsidRPr="004A0C8C">
        <w:rPr>
          <w:rFonts w:eastAsia="PMingLiU"/>
          <w:b/>
          <w:sz w:val="24"/>
          <w:szCs w:val="24"/>
          <w:lang w:val="ro-MD" w:eastAsia="zh-CN"/>
        </w:rPr>
        <w:t xml:space="preserve">privind </w:t>
      </w:r>
      <w:r w:rsidRPr="004A0C8C">
        <w:rPr>
          <w:b/>
          <w:sz w:val="24"/>
          <w:szCs w:val="24"/>
          <w:lang w:val="ro-MD" w:eastAsia="en-US"/>
        </w:rPr>
        <w:t>lista principalelor lucrări executate în ultimul an de activitate</w:t>
      </w:r>
    </w:p>
    <w:p w:rsidR="004A0C8C" w:rsidRPr="004A0C8C" w:rsidRDefault="004A0C8C" w:rsidP="004A0C8C">
      <w:pPr>
        <w:tabs>
          <w:tab w:val="left" w:pos="567"/>
        </w:tabs>
        <w:autoSpaceDE/>
        <w:autoSpaceDN/>
        <w:rPr>
          <w:b/>
          <w:sz w:val="24"/>
          <w:szCs w:val="24"/>
          <w:lang w:val="ro-MD" w:eastAsia="en-US"/>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4A0C8C" w:rsidRPr="00594163" w:rsidTr="00FC6DA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Nr</w:t>
            </w:r>
          </w:p>
          <w:p w:rsidR="004A0C8C" w:rsidRPr="004A0C8C" w:rsidRDefault="004A0C8C" w:rsidP="004A0C8C">
            <w:pPr>
              <w:autoSpaceDE/>
              <w:autoSpaceDN/>
              <w:jc w:val="center"/>
              <w:rPr>
                <w:b/>
                <w:bCs/>
                <w:noProof/>
                <w:sz w:val="24"/>
                <w:szCs w:val="24"/>
                <w:lang w:val="ro-MD" w:eastAsia="zh-CN"/>
              </w:rPr>
            </w:pPr>
            <w:r w:rsidRPr="004A0C8C">
              <w:rPr>
                <w:b/>
                <w:bCs/>
                <w:noProof/>
                <w:sz w:val="24"/>
                <w:szCs w:val="24"/>
                <w:lang w:val="ro-MD" w:eastAsia="en-US"/>
              </w:rPr>
              <w:t>d/o</w:t>
            </w:r>
          </w:p>
        </w:tc>
        <w:tc>
          <w:tcPr>
            <w:tcW w:w="1080"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Obiectul contractului</w:t>
            </w:r>
          </w:p>
        </w:tc>
        <w:tc>
          <w:tcPr>
            <w:tcW w:w="1440"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Calitatea antreprenorului</w:t>
            </w:r>
            <w:r w:rsidRPr="004A0C8C">
              <w:rPr>
                <w:b/>
                <w:bCs/>
                <w:noProof/>
                <w:sz w:val="24"/>
                <w:szCs w:val="24"/>
                <w:vertAlign w:val="superscript"/>
                <w:lang w:val="ro-MD" w:eastAsia="en-US"/>
              </w:rPr>
              <w:t>*)</w:t>
            </w:r>
          </w:p>
        </w:tc>
        <w:tc>
          <w:tcPr>
            <w:tcW w:w="1276"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Numărul şi data procesului-verbal de recepţie la terminarea lucrărilor</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1</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2</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bl>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noProof/>
          <w:sz w:val="24"/>
          <w:szCs w:val="24"/>
          <w:lang w:val="ro-MD" w:eastAsia="en-US"/>
        </w:rPr>
      </w:pPr>
      <w:r w:rsidRPr="004A0C8C">
        <w:rPr>
          <w:noProof/>
          <w:sz w:val="24"/>
          <w:szCs w:val="24"/>
          <w:vertAlign w:val="superscript"/>
          <w:lang w:val="ro-MD" w:eastAsia="en-US"/>
        </w:rPr>
        <w:t>*</w:t>
      </w:r>
      <w:r w:rsidRPr="004A0C8C">
        <w:rPr>
          <w:noProof/>
          <w:sz w:val="24"/>
          <w:szCs w:val="24"/>
          <w:lang w:val="ro-MD" w:eastAsia="en-US"/>
        </w:rPr>
        <w:t xml:space="preserve"> Se precizează calitatea în care a participat la îndeplinirea contractului, care poate fi de: contractant unic sau lider de asociaţie; contractant asociat; subcontractant.</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5" w:name="_Toc449692110"/>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bookmarkStart w:id="6" w:name="_Toc449692113"/>
      <w:bookmarkEnd w:id="5"/>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15</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bookmarkEnd w:id="6"/>
    <w:p w:rsidR="004A0C8C" w:rsidRPr="004A0C8C" w:rsidRDefault="004A0C8C" w:rsidP="004A0C8C">
      <w:pPr>
        <w:autoSpaceDE/>
        <w:autoSpaceDN/>
        <w:spacing w:line="276" w:lineRule="auto"/>
        <w:jc w:val="center"/>
        <w:rPr>
          <w:rFonts w:eastAsia="PMingLiU"/>
          <w:b/>
          <w:sz w:val="24"/>
          <w:szCs w:val="24"/>
          <w:lang w:val="ro-MD" w:eastAsia="zh-CN"/>
        </w:rPr>
      </w:pPr>
    </w:p>
    <w:p w:rsidR="004A0C8C" w:rsidRPr="004A0C8C" w:rsidRDefault="004A0C8C" w:rsidP="004A0C8C">
      <w:pPr>
        <w:autoSpaceDE/>
        <w:autoSpaceDN/>
        <w:ind w:firstLine="709"/>
        <w:jc w:val="center"/>
        <w:rPr>
          <w:rFonts w:eastAsia="PMingLiU"/>
          <w:b/>
          <w:noProof/>
          <w:sz w:val="24"/>
          <w:szCs w:val="24"/>
          <w:lang w:val="ro-MD" w:eastAsia="zh-CN"/>
        </w:rPr>
      </w:pPr>
      <w:r w:rsidRPr="004A0C8C">
        <w:rPr>
          <w:rFonts w:eastAsia="PMingLiU"/>
          <w:b/>
          <w:noProof/>
          <w:sz w:val="24"/>
          <w:szCs w:val="24"/>
          <w:lang w:val="ro-MD" w:eastAsia="zh-CN"/>
        </w:rPr>
        <w:t>DECLARAŢIE</w:t>
      </w:r>
    </w:p>
    <w:p w:rsidR="004A0C8C" w:rsidRPr="004A0C8C" w:rsidRDefault="004A0C8C" w:rsidP="004A0C8C">
      <w:pPr>
        <w:autoSpaceDE/>
        <w:autoSpaceDN/>
        <w:ind w:firstLine="709"/>
        <w:jc w:val="center"/>
        <w:rPr>
          <w:rFonts w:eastAsia="PMingLiU"/>
          <w:b/>
          <w:noProof/>
          <w:sz w:val="24"/>
          <w:szCs w:val="24"/>
          <w:lang w:val="ro-MD" w:eastAsia="zh-CN"/>
        </w:rPr>
      </w:pPr>
      <w:r w:rsidRPr="004A0C8C">
        <w:rPr>
          <w:rFonts w:eastAsia="PMingLiU"/>
          <w:b/>
          <w:noProof/>
          <w:sz w:val="24"/>
          <w:szCs w:val="24"/>
          <w:lang w:val="ro-MD" w:eastAsia="zh-CN"/>
        </w:rPr>
        <w:t>privind personalul de specialitate propus pentru implementarea contractului</w:t>
      </w:r>
    </w:p>
    <w:p w:rsidR="004A0C8C" w:rsidRPr="004A0C8C" w:rsidRDefault="004A0C8C" w:rsidP="004A0C8C">
      <w:pPr>
        <w:tabs>
          <w:tab w:val="left" w:pos="567"/>
        </w:tabs>
        <w:autoSpaceDE/>
        <w:autoSpaceDN/>
        <w:jc w:val="both"/>
        <w:rPr>
          <w:b/>
          <w:noProof/>
          <w:sz w:val="24"/>
          <w:szCs w:val="24"/>
          <w:lang w:val="ro-MD"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34"/>
        <w:gridCol w:w="2005"/>
        <w:gridCol w:w="2045"/>
        <w:gridCol w:w="1755"/>
      </w:tblGrid>
      <w:tr w:rsidR="004A0C8C" w:rsidRPr="00594163" w:rsidTr="00FC6DA9">
        <w:trPr>
          <w:cantSplit/>
          <w:trHeight w:val="1942"/>
        </w:trPr>
        <w:tc>
          <w:tcPr>
            <w:tcW w:w="273" w:type="pct"/>
            <w:vAlign w:val="center"/>
          </w:tcPr>
          <w:p w:rsidR="004A0C8C" w:rsidRPr="004A0C8C" w:rsidRDefault="004A0C8C" w:rsidP="004A0C8C">
            <w:pPr>
              <w:tabs>
                <w:tab w:val="left" w:pos="567"/>
              </w:tabs>
              <w:autoSpaceDE/>
              <w:autoSpaceDN/>
              <w:jc w:val="center"/>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Nr.</w:t>
            </w: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d/o</w:t>
            </w:r>
          </w:p>
        </w:tc>
        <w:tc>
          <w:tcPr>
            <w:tcW w:w="727" w:type="pct"/>
            <w:vAlign w:val="center"/>
          </w:tcPr>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Funcţia</w:t>
            </w:r>
          </w:p>
        </w:tc>
        <w:tc>
          <w:tcPr>
            <w:tcW w:w="1000" w:type="pct"/>
            <w:vAlign w:val="center"/>
          </w:tcPr>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Studii de specialitate</w:t>
            </w:r>
          </w:p>
        </w:tc>
        <w:tc>
          <w:tcPr>
            <w:tcW w:w="1036"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Vechimea în  munca de specialitate (ani)</w:t>
            </w:r>
          </w:p>
        </w:tc>
        <w:tc>
          <w:tcPr>
            <w:tcW w:w="1056"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Numărul şi denumirea lucrărilor similare executate în calitate de conducător</w:t>
            </w:r>
          </w:p>
        </w:tc>
        <w:tc>
          <w:tcPr>
            <w:tcW w:w="908"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Numărul certificatului de atestare</w:t>
            </w: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și data eliberării</w:t>
            </w:r>
          </w:p>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tc>
      </w:tr>
      <w:tr w:rsidR="004A0C8C" w:rsidRPr="004A0C8C" w:rsidTr="00FC6DA9">
        <w:trPr>
          <w:cantSplit/>
          <w:trHeight w:val="320"/>
        </w:trPr>
        <w:tc>
          <w:tcPr>
            <w:tcW w:w="273" w:type="pct"/>
          </w:tcPr>
          <w:p w:rsidR="004A0C8C" w:rsidRPr="004A0C8C" w:rsidRDefault="004A0C8C" w:rsidP="004A0C8C">
            <w:pPr>
              <w:tabs>
                <w:tab w:val="left" w:pos="567"/>
                <w:tab w:val="left" w:pos="1134"/>
              </w:tabs>
              <w:autoSpaceDE/>
              <w:autoSpaceDN/>
              <w:ind w:left="360"/>
              <w:jc w:val="both"/>
              <w:outlineLvl w:val="0"/>
              <w:rPr>
                <w:b/>
                <w:bCs/>
                <w:noProof/>
                <w:sz w:val="24"/>
                <w:szCs w:val="24"/>
                <w:lang w:val="ro-MD" w:eastAsia="en-US"/>
              </w:rPr>
            </w:pPr>
          </w:p>
        </w:tc>
        <w:tc>
          <w:tcPr>
            <w:tcW w:w="727"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1</w:t>
            </w:r>
          </w:p>
        </w:tc>
        <w:tc>
          <w:tcPr>
            <w:tcW w:w="1000"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2</w:t>
            </w:r>
          </w:p>
        </w:tc>
        <w:tc>
          <w:tcPr>
            <w:tcW w:w="1036"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3</w:t>
            </w:r>
          </w:p>
        </w:tc>
        <w:tc>
          <w:tcPr>
            <w:tcW w:w="1056"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4</w:t>
            </w:r>
          </w:p>
        </w:tc>
        <w:tc>
          <w:tcPr>
            <w:tcW w:w="908"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5</w:t>
            </w: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Arhitect-șef</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Inginer-șef</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Diriginţi de şantier</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Maiştri</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27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Specialişti</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bl>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7" w:name="_Toc449692114"/>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16</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bookmarkEnd w:id="7"/>
    <w:p w:rsidR="004A0C8C" w:rsidRPr="004A0C8C" w:rsidRDefault="004A0C8C" w:rsidP="004A0C8C">
      <w:pPr>
        <w:autoSpaceDE/>
        <w:autoSpaceDN/>
        <w:spacing w:line="276" w:lineRule="auto"/>
        <w:jc w:val="center"/>
        <w:rPr>
          <w:rFonts w:eastAsia="PMingLiU"/>
          <w:b/>
          <w:sz w:val="24"/>
          <w:szCs w:val="24"/>
          <w:lang w:val="ro-MD" w:eastAsia="zh-CN"/>
        </w:rPr>
      </w:pP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LISTA SUBCONTRACTANȚILOR</w:t>
      </w: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ŞI PARTEA/PĂRŢILE DIN CONTRACT CARE SUNT</w:t>
      </w: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ÎNDEPLINITE DE ACEŞTIA</w:t>
      </w:r>
    </w:p>
    <w:p w:rsidR="004A0C8C" w:rsidRPr="004A0C8C" w:rsidRDefault="004A0C8C" w:rsidP="004A0C8C">
      <w:pPr>
        <w:autoSpaceDE/>
        <w:autoSpaceDN/>
        <w:jc w:val="center"/>
        <w:rPr>
          <w:rFonts w:eastAsia="SimSu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3126"/>
        <w:gridCol w:w="1984"/>
        <w:gridCol w:w="1590"/>
        <w:gridCol w:w="2318"/>
      </w:tblGrid>
      <w:tr w:rsidR="004A0C8C" w:rsidRPr="004A0C8C" w:rsidTr="00FC6DA9">
        <w:trPr>
          <w:cantSplit/>
          <w:trHeight w:val="920"/>
        </w:trPr>
        <w:tc>
          <w:tcPr>
            <w:tcW w:w="0" w:type="auto"/>
            <w:vAlign w:val="center"/>
          </w:tcPr>
          <w:p w:rsidR="004A0C8C" w:rsidRPr="004A0C8C" w:rsidRDefault="004A0C8C" w:rsidP="004A0C8C">
            <w:pPr>
              <w:tabs>
                <w:tab w:val="left" w:pos="567"/>
              </w:tabs>
              <w:autoSpaceDE/>
              <w:autoSpaceDN/>
              <w:jc w:val="both"/>
              <w:rPr>
                <w:b/>
                <w:noProof/>
                <w:sz w:val="24"/>
                <w:szCs w:val="24"/>
                <w:lang w:val="ro-MD" w:eastAsia="en-US"/>
              </w:rPr>
            </w:pPr>
            <w:r w:rsidRPr="004A0C8C">
              <w:rPr>
                <w:b/>
                <w:noProof/>
                <w:sz w:val="24"/>
                <w:szCs w:val="24"/>
                <w:lang w:val="ro-MD" w:eastAsia="en-US"/>
              </w:rPr>
              <w:t>Nr. d/o</w:t>
            </w:r>
          </w:p>
        </w:tc>
        <w:tc>
          <w:tcPr>
            <w:tcW w:w="3126" w:type="dxa"/>
            <w:vAlign w:val="center"/>
          </w:tcPr>
          <w:p w:rsidR="004A0C8C" w:rsidRPr="004A0C8C" w:rsidRDefault="004A0C8C" w:rsidP="004A0C8C">
            <w:pPr>
              <w:autoSpaceDE/>
              <w:autoSpaceDN/>
              <w:jc w:val="center"/>
              <w:rPr>
                <w:b/>
                <w:noProof/>
                <w:sz w:val="24"/>
                <w:szCs w:val="24"/>
                <w:lang w:val="ro-MD" w:eastAsia="en-US"/>
              </w:rPr>
            </w:pPr>
            <w:r w:rsidRPr="004A0C8C">
              <w:rPr>
                <w:b/>
                <w:noProof/>
                <w:sz w:val="24"/>
                <w:szCs w:val="24"/>
                <w:lang w:val="ro-MD" w:eastAsia="en-US"/>
              </w:rPr>
              <w:t>Numele şi adresa subantreprenorilor</w:t>
            </w:r>
          </w:p>
        </w:tc>
        <w:tc>
          <w:tcPr>
            <w:tcW w:w="1984" w:type="dxa"/>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Activităţi din contract</w:t>
            </w:r>
          </w:p>
        </w:tc>
        <w:tc>
          <w:tcPr>
            <w:tcW w:w="1443" w:type="dxa"/>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Valoarea aproximativă</w:t>
            </w:r>
          </w:p>
        </w:tc>
        <w:tc>
          <w:tcPr>
            <w:tcW w:w="0" w:type="auto"/>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 din valoarea contractului</w:t>
            </w:r>
          </w:p>
        </w:tc>
      </w:tr>
      <w:tr w:rsidR="004A0C8C" w:rsidRPr="004A0C8C" w:rsidTr="00FC6DA9">
        <w:trPr>
          <w:trHeight w:val="175"/>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1.</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337"/>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2.</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3.</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4.</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bl>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w:t>
      </w:r>
    </w:p>
    <w:p w:rsidR="004A0C8C" w:rsidRPr="004A0C8C" w:rsidRDefault="004A0C8C" w:rsidP="004A0C8C">
      <w:pPr>
        <w:autoSpaceDE/>
        <w:autoSpaceDN/>
        <w:rPr>
          <w:rFonts w:eastAsia="PMingLiU"/>
          <w:noProof/>
          <w:sz w:val="24"/>
          <w:szCs w:val="24"/>
          <w:lang w:val="ro-MD" w:eastAsia="zh-CN"/>
        </w:rPr>
      </w:pPr>
    </w:p>
    <w:p w:rsidR="004A0C8C" w:rsidRPr="004A0C8C" w:rsidRDefault="004A0C8C" w:rsidP="004A0C8C">
      <w:pPr>
        <w:autoSpaceDE/>
        <w:autoSpaceDN/>
        <w:spacing w:after="200" w:line="276" w:lineRule="auto"/>
        <w:jc w:val="center"/>
        <w:rPr>
          <w:rFonts w:eastAsia="PMingLiU"/>
          <w:noProof/>
          <w:sz w:val="24"/>
          <w:szCs w:val="24"/>
          <w:lang w:val="ro-MD" w:eastAsia="zh-CN"/>
        </w:rPr>
      </w:pPr>
      <w:bookmarkStart w:id="8" w:name="_Toc449692115"/>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17</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bookmarkEnd w:id="8"/>
    <w:p w:rsidR="004A0C8C" w:rsidRPr="004A0C8C" w:rsidRDefault="004A0C8C" w:rsidP="004A0C8C">
      <w:pPr>
        <w:tabs>
          <w:tab w:val="left" w:pos="567"/>
        </w:tabs>
        <w:autoSpaceDE/>
        <w:autoSpaceDN/>
        <w:jc w:val="center"/>
        <w:rPr>
          <w:b/>
          <w:sz w:val="24"/>
          <w:szCs w:val="24"/>
          <w:lang w:val="ro-MD" w:eastAsia="en-US"/>
        </w:rPr>
      </w:pPr>
      <w:r w:rsidRPr="004A0C8C">
        <w:rPr>
          <w:b/>
          <w:sz w:val="24"/>
          <w:szCs w:val="24"/>
          <w:lang w:val="ro-MD" w:eastAsia="en-US"/>
        </w:rPr>
        <w:t>INFORMAŢII PRIVIND ASOCIEREA</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în vederea participării la procedura de atribuirea executării obiectivului de investiție</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w:t>
      </w:r>
    </w:p>
    <w:p w:rsidR="004A0C8C" w:rsidRPr="004A0C8C" w:rsidRDefault="004A0C8C" w:rsidP="004A0C8C">
      <w:pPr>
        <w:tabs>
          <w:tab w:val="left" w:pos="567"/>
        </w:tabs>
        <w:autoSpaceDE/>
        <w:autoSpaceDN/>
        <w:jc w:val="center"/>
        <w:rPr>
          <w:b/>
          <w:noProof/>
          <w:sz w:val="24"/>
          <w:szCs w:val="24"/>
          <w:lang w:val="ro-MD" w:eastAsia="en-US"/>
        </w:rPr>
      </w:pPr>
      <w:r w:rsidRPr="004A0C8C">
        <w:rPr>
          <w:b/>
          <w:noProof/>
          <w:sz w:val="24"/>
          <w:szCs w:val="24"/>
          <w:lang w:val="ro-MD" w:eastAsia="en-US"/>
        </w:rPr>
        <w:t>(denumirea)</w:t>
      </w:r>
    </w:p>
    <w:p w:rsidR="004A0C8C" w:rsidRPr="004A0C8C" w:rsidRDefault="004A0C8C" w:rsidP="004A0C8C">
      <w:pPr>
        <w:tabs>
          <w:tab w:val="left" w:pos="567"/>
        </w:tabs>
        <w:autoSpaceDE/>
        <w:autoSpaceDN/>
        <w:jc w:val="both"/>
        <w:rPr>
          <w:noProof/>
          <w:sz w:val="24"/>
          <w:szCs w:val="24"/>
          <w:u w:val="single"/>
          <w:lang w:val="ro-MD" w:eastAsia="en-US"/>
        </w:rPr>
      </w:pPr>
      <w:r w:rsidRPr="004A0C8C">
        <w:rPr>
          <w:b/>
          <w:noProof/>
          <w:sz w:val="24"/>
          <w:szCs w:val="24"/>
          <w:lang w:val="ro-MD" w:eastAsia="en-US"/>
        </w:rPr>
        <w:t>1.Părţi contractante</w:t>
      </w:r>
      <w:r w:rsidRPr="004A0C8C">
        <w:rPr>
          <w:noProof/>
          <w:sz w:val="24"/>
          <w:szCs w:val="24"/>
          <w:lang w:val="ro-MD" w:eastAsia="en-US"/>
        </w:rPr>
        <w:t xml:space="preserve"> ( agenţi economici)</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b/>
          <w:noProof/>
          <w:sz w:val="24"/>
          <w:szCs w:val="24"/>
          <w:lang w:val="ro-MD" w:eastAsia="en-US"/>
        </w:rPr>
        <w:t xml:space="preserve">2. Adrese, telefon, fax </w:t>
      </w:r>
      <w:r w:rsidRPr="004A0C8C">
        <w:rPr>
          <w:noProof/>
          <w:sz w:val="24"/>
          <w:szCs w:val="24"/>
          <w:lang w:val="ro-MD" w:eastAsia="en-US"/>
        </w:rPr>
        <w:t xml:space="preserve"> ale partenerilor (părţi contractante):</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b/>
          <w:noProof/>
          <w:sz w:val="24"/>
          <w:szCs w:val="24"/>
          <w:lang w:val="ro-MD" w:eastAsia="en-US"/>
        </w:rPr>
        <w:t>3. Informaţii privind modul de asociere:</w:t>
      </w:r>
    </w:p>
    <w:p w:rsidR="004A0C8C" w:rsidRPr="004A0C8C" w:rsidRDefault="004A0C8C" w:rsidP="004A0C8C">
      <w:pPr>
        <w:tabs>
          <w:tab w:val="left" w:pos="567"/>
        </w:tabs>
        <w:autoSpaceDE/>
        <w:autoSpaceDN/>
        <w:jc w:val="both"/>
        <w:rPr>
          <w:sz w:val="24"/>
          <w:szCs w:val="24"/>
          <w:lang w:val="ro-MD" w:eastAsia="en-US"/>
        </w:rPr>
      </w:pPr>
      <w:r w:rsidRPr="004A0C8C">
        <w:rPr>
          <w:sz w:val="24"/>
          <w:szCs w:val="24"/>
          <w:lang w:val="ro-MD" w:eastAsia="en-US"/>
        </w:rPr>
        <w:t>a) Data încheierii contractului de asociere 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b) Locul şi data înregistrării asociaţiei______________________________________________</w:t>
      </w:r>
    </w:p>
    <w:p w:rsidR="004A0C8C" w:rsidRPr="004A0C8C" w:rsidRDefault="004A0C8C" w:rsidP="004A0C8C">
      <w:pPr>
        <w:tabs>
          <w:tab w:val="left" w:pos="567"/>
          <w:tab w:val="center" w:pos="4536"/>
          <w:tab w:val="right" w:pos="9072"/>
        </w:tabs>
        <w:autoSpaceDE/>
        <w:autoSpaceDN/>
        <w:jc w:val="both"/>
        <w:rPr>
          <w:noProof/>
          <w:sz w:val="24"/>
          <w:szCs w:val="24"/>
          <w:lang w:val="ro-MD" w:eastAsia="en-US"/>
        </w:rPr>
      </w:pPr>
      <w:r w:rsidRPr="004A0C8C">
        <w:rPr>
          <w:noProof/>
          <w:sz w:val="24"/>
          <w:szCs w:val="24"/>
          <w:lang w:val="ro-MD" w:eastAsia="en-US"/>
        </w:rPr>
        <w:t>c) Activităţi economice ce se vor realiza în comun 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_____________________________________________________________________________</w:t>
      </w:r>
    </w:p>
    <w:p w:rsidR="004A0C8C" w:rsidRPr="004A0C8C" w:rsidRDefault="004A0C8C" w:rsidP="004A0C8C">
      <w:pPr>
        <w:tabs>
          <w:tab w:val="left" w:pos="284"/>
        </w:tabs>
        <w:autoSpaceDE/>
        <w:autoSpaceDN/>
        <w:jc w:val="both"/>
        <w:rPr>
          <w:noProof/>
          <w:sz w:val="24"/>
          <w:szCs w:val="24"/>
          <w:lang w:val="ro-MD" w:eastAsia="en-US"/>
        </w:rPr>
      </w:pPr>
      <w:r w:rsidRPr="004A0C8C">
        <w:rPr>
          <w:noProof/>
          <w:sz w:val="24"/>
          <w:szCs w:val="24"/>
          <w:lang w:val="ro-MD" w:eastAsia="en-US"/>
        </w:rPr>
        <w:t>d) Contribuţia fiecărei părţi la realizarea activităţilor economice comune convenite __________________________________________________________________________________________________________________________________________________________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e) Valoarea  și cota procentuală a lucrărilor executate de fiecare asociat 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f) Condiţii de administrare a asociaţiei______________________________________________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g) Modalitatea de împărţire a rezultatelor activităţii economice comune desfăşurate 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h) Cauze de încetare a asociaţiei şi modul de împărţire a rezultatelor   lichidării_____________________________________________________________________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i) Repartizarea fizică, valorică şi procentuală între fiecare asociat pentru executarea obiectivului supus licitaţiei________________________________________________________________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j) Alte cauze__________________________________________________________________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Data completării __________________________________                           </w:t>
      </w:r>
      <w:r w:rsidRPr="004A0C8C">
        <w:rPr>
          <w:rFonts w:eastAsia="PMingLiU"/>
          <w:noProof/>
          <w:sz w:val="24"/>
          <w:szCs w:val="24"/>
          <w:lang w:val="ro-MD" w:eastAsia="zh-CN"/>
        </w:rPr>
        <w:tab/>
      </w:r>
      <w:r w:rsidRPr="004A0C8C">
        <w:rPr>
          <w:rFonts w:eastAsia="PMingLiU"/>
          <w:noProof/>
          <w:sz w:val="24"/>
          <w:szCs w:val="24"/>
          <w:lang w:val="ro-MD" w:eastAsia="zh-CN"/>
        </w:rPr>
        <w:tab/>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Liderul Asociației: 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Asociatul secund: 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tabs>
          <w:tab w:val="left" w:pos="567"/>
        </w:tabs>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Denumirea întreprinderii: _________________________________  </w:t>
      </w:r>
    </w:p>
    <w:p w:rsidR="004A0C8C" w:rsidRPr="004A0C8C" w:rsidRDefault="004A0C8C" w:rsidP="004A0C8C">
      <w:pPr>
        <w:tabs>
          <w:tab w:val="left" w:pos="567"/>
        </w:tabs>
        <w:autoSpaceDE/>
        <w:autoSpaceDN/>
        <w:jc w:val="both"/>
        <w:rPr>
          <w:rFonts w:eastAsia="PMingLiU"/>
          <w:noProof/>
          <w:sz w:val="24"/>
          <w:szCs w:val="24"/>
          <w:lang w:val="ro-MD" w:eastAsia="zh-CN"/>
        </w:rPr>
      </w:pPr>
    </w:p>
    <w:p w:rsidR="004A0C8C" w:rsidRPr="004A0C8C" w:rsidRDefault="004A0C8C" w:rsidP="004A0C8C">
      <w:pPr>
        <w:tabs>
          <w:tab w:val="left" w:pos="567"/>
        </w:tabs>
        <w:autoSpaceDE/>
        <w:autoSpaceDN/>
        <w:jc w:val="center"/>
        <w:rPr>
          <w:b/>
          <w:noProof/>
          <w:color w:val="000000"/>
          <w:w w:val="90"/>
          <w:sz w:val="28"/>
          <w:szCs w:val="28"/>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18</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1134"/>
        </w:tabs>
        <w:autoSpaceDE/>
        <w:autoSpaceDN/>
        <w:ind w:left="720"/>
        <w:jc w:val="center"/>
        <w:outlineLvl w:val="0"/>
        <w:rPr>
          <w:b/>
          <w:sz w:val="24"/>
          <w:szCs w:val="24"/>
          <w:lang w:val="ro-MD" w:eastAsia="en-US"/>
        </w:rPr>
      </w:pPr>
      <w:r w:rsidRPr="004A0C8C">
        <w:rPr>
          <w:b/>
          <w:sz w:val="24"/>
          <w:szCs w:val="24"/>
          <w:lang w:val="ro-MD" w:eastAsia="en-US"/>
        </w:rPr>
        <w:t>ANGAJAMENT TERŢ SUSŢINĂTOR FINANCIAR</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shd w:val="clear" w:color="auto" w:fill="FFFFFF"/>
        <w:autoSpaceDE/>
        <w:autoSpaceDN/>
        <w:jc w:val="both"/>
        <w:rPr>
          <w:b/>
          <w:noProof/>
          <w:spacing w:val="-2"/>
          <w:sz w:val="24"/>
          <w:szCs w:val="24"/>
          <w:lang w:val="ro-MD" w:eastAsia="en-US"/>
        </w:rPr>
      </w:pPr>
      <w:r w:rsidRPr="004A0C8C">
        <w:rPr>
          <w:b/>
          <w:noProof/>
          <w:spacing w:val="-2"/>
          <w:sz w:val="24"/>
          <w:szCs w:val="24"/>
          <w:lang w:val="ro-MD" w:eastAsia="en-US"/>
        </w:rPr>
        <w:t>Terţ susţinător financiar</w:t>
      </w:r>
    </w:p>
    <w:p w:rsidR="004A0C8C" w:rsidRPr="004A0C8C" w:rsidRDefault="004A0C8C" w:rsidP="004A0C8C">
      <w:pPr>
        <w:shd w:val="clear" w:color="auto" w:fill="FFFFFF"/>
        <w:autoSpaceDE/>
        <w:autoSpaceDN/>
        <w:jc w:val="both"/>
        <w:rPr>
          <w:noProof/>
          <w:sz w:val="24"/>
          <w:szCs w:val="24"/>
          <w:lang w:val="ro-MD" w:eastAsia="en-US"/>
        </w:rPr>
      </w:pPr>
      <w:r w:rsidRPr="004A0C8C">
        <w:rPr>
          <w:b/>
          <w:noProof/>
          <w:spacing w:val="-2"/>
          <w:sz w:val="24"/>
          <w:szCs w:val="24"/>
          <w:lang w:val="ro-MD" w:eastAsia="en-US"/>
        </w:rPr>
        <w:t>..........................</w:t>
      </w:r>
      <w:r w:rsidRPr="004A0C8C">
        <w:rPr>
          <w:noProof/>
          <w:sz w:val="24"/>
          <w:szCs w:val="24"/>
          <w:lang w:val="ro-MD" w:eastAsia="en-US"/>
        </w:rPr>
        <w:t xml:space="preserve">(denumirea)  </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ANGAJAMENT</w:t>
      </w:r>
    </w:p>
    <w:p w:rsidR="004A0C8C" w:rsidRPr="004A0C8C" w:rsidRDefault="004A0C8C" w:rsidP="004A0C8C">
      <w:pPr>
        <w:shd w:val="clear" w:color="auto" w:fill="FFFFFF"/>
        <w:autoSpaceDE/>
        <w:autoSpaceDN/>
        <w:jc w:val="center"/>
        <w:rPr>
          <w:noProof/>
          <w:sz w:val="24"/>
          <w:szCs w:val="24"/>
          <w:lang w:val="ro-MD" w:eastAsia="en-US"/>
        </w:rPr>
      </w:pPr>
      <w:r w:rsidRPr="004A0C8C">
        <w:rPr>
          <w:noProof/>
          <w:sz w:val="24"/>
          <w:szCs w:val="24"/>
          <w:lang w:val="ro-MD" w:eastAsia="en-US"/>
        </w:rPr>
        <w:t xml:space="preserve">privind susţinerea financiară </w:t>
      </w:r>
      <w:r w:rsidRPr="004A0C8C">
        <w:rPr>
          <w:noProof/>
          <w:spacing w:val="-1"/>
          <w:sz w:val="24"/>
          <w:szCs w:val="24"/>
          <w:lang w:val="ro-MD" w:eastAsia="en-US"/>
        </w:rPr>
        <w:t>a ofertantului/candidatului\</w:t>
      </w:r>
    </w:p>
    <w:p w:rsidR="004A0C8C" w:rsidRPr="004A0C8C" w:rsidRDefault="004A0C8C" w:rsidP="004A0C8C">
      <w:pPr>
        <w:shd w:val="clear" w:color="auto" w:fill="FFFFFF"/>
        <w:autoSpaceDE/>
        <w:autoSpaceDN/>
        <w:spacing w:before="504"/>
        <w:jc w:val="both"/>
        <w:rPr>
          <w:noProof/>
          <w:spacing w:val="-3"/>
          <w:sz w:val="24"/>
          <w:szCs w:val="24"/>
          <w:lang w:val="ro-MD" w:eastAsia="en-US"/>
        </w:rPr>
      </w:pPr>
      <w:r w:rsidRPr="004A0C8C">
        <w:rPr>
          <w:noProof/>
          <w:spacing w:val="-3"/>
          <w:sz w:val="24"/>
          <w:szCs w:val="24"/>
          <w:lang w:val="ro-MD" w:eastAsia="en-US"/>
        </w:rPr>
        <w:t>Către, ................................................................................................................................................</w:t>
      </w:r>
    </w:p>
    <w:p w:rsidR="004A0C8C" w:rsidRPr="004A0C8C" w:rsidRDefault="004A0C8C" w:rsidP="004A0C8C">
      <w:pPr>
        <w:shd w:val="clear" w:color="auto" w:fill="FFFFFF"/>
        <w:autoSpaceDE/>
        <w:autoSpaceDN/>
        <w:jc w:val="both"/>
        <w:rPr>
          <w:i/>
          <w:noProof/>
          <w:sz w:val="24"/>
          <w:szCs w:val="24"/>
          <w:lang w:val="ro-MD" w:eastAsia="en-US"/>
        </w:rPr>
      </w:pPr>
      <w:r w:rsidRPr="004A0C8C">
        <w:rPr>
          <w:i/>
          <w:noProof/>
          <w:sz w:val="24"/>
          <w:szCs w:val="24"/>
          <w:lang w:val="ro-MD" w:eastAsia="en-US"/>
        </w:rPr>
        <w:t xml:space="preserve">                            (denumirea autorităţii contractante şi adresa completă)</w:t>
      </w:r>
    </w:p>
    <w:p w:rsidR="004A0C8C" w:rsidRPr="004A0C8C" w:rsidRDefault="004A0C8C" w:rsidP="004A0C8C">
      <w:pPr>
        <w:shd w:val="clear" w:color="auto" w:fill="FFFFFF"/>
        <w:tabs>
          <w:tab w:val="left" w:leader="dot" w:pos="7166"/>
        </w:tabs>
        <w:autoSpaceDE/>
        <w:autoSpaceDN/>
        <w:jc w:val="both"/>
        <w:rPr>
          <w:noProof/>
          <w:sz w:val="24"/>
          <w:szCs w:val="24"/>
          <w:lang w:val="ro-MD" w:eastAsia="en-US"/>
        </w:rPr>
      </w:pPr>
      <w:r w:rsidRPr="004A0C8C">
        <w:rPr>
          <w:noProof/>
          <w:sz w:val="24"/>
          <w:szCs w:val="24"/>
          <w:lang w:val="ro-MD" w:eastAsia="en-US"/>
        </w:rPr>
        <w:t>Cu privire la procedura pentru atribuirea contractului ......................................................................</w:t>
      </w:r>
    </w:p>
    <w:p w:rsidR="004A0C8C" w:rsidRPr="004A0C8C" w:rsidRDefault="004A0C8C" w:rsidP="004A0C8C">
      <w:pPr>
        <w:shd w:val="clear" w:color="auto" w:fill="FFFFFF"/>
        <w:tabs>
          <w:tab w:val="left" w:leader="dot" w:pos="7166"/>
        </w:tabs>
        <w:autoSpaceDE/>
        <w:autoSpaceDN/>
        <w:jc w:val="both"/>
        <w:rPr>
          <w:noProof/>
          <w:sz w:val="24"/>
          <w:szCs w:val="24"/>
          <w:lang w:val="ro-MD" w:eastAsia="en-US"/>
        </w:rPr>
      </w:pPr>
      <w:r w:rsidRPr="004A0C8C">
        <w:rPr>
          <w:i/>
          <w:noProof/>
          <w:sz w:val="24"/>
          <w:szCs w:val="24"/>
          <w:lang w:val="ro-MD" w:eastAsia="en-US"/>
        </w:rPr>
        <w:t>(denumirea contractului de achiziţie publică),</w:t>
      </w:r>
      <w:r w:rsidRPr="004A0C8C">
        <w:rPr>
          <w:noProof/>
          <w:sz w:val="24"/>
          <w:szCs w:val="24"/>
          <w:lang w:val="ro-MD" w:eastAsia="en-US"/>
        </w:rPr>
        <w:t xml:space="preserve"> noi .......................(</w:t>
      </w:r>
      <w:r w:rsidRPr="004A0C8C">
        <w:rPr>
          <w:i/>
          <w:noProof/>
          <w:sz w:val="24"/>
          <w:szCs w:val="24"/>
          <w:lang w:val="ro-MD" w:eastAsia="en-US"/>
        </w:rPr>
        <w:t>denumirea terţului susţinător financiar)</w:t>
      </w:r>
      <w:r w:rsidRPr="004A0C8C">
        <w:rPr>
          <w:noProof/>
          <w:sz w:val="24"/>
          <w:szCs w:val="24"/>
          <w:lang w:val="ro-MD" w:eastAsia="en-US"/>
        </w:rPr>
        <w:t xml:space="preserve">, având sediul înregistrat </w:t>
      </w:r>
      <w:r w:rsidRPr="004A0C8C">
        <w:rPr>
          <w:noProof/>
          <w:spacing w:val="-7"/>
          <w:sz w:val="24"/>
          <w:szCs w:val="24"/>
          <w:lang w:val="ro-MD" w:eastAsia="en-US"/>
        </w:rPr>
        <w:t xml:space="preserve">la .................. </w:t>
      </w:r>
      <w:r w:rsidRPr="004A0C8C">
        <w:rPr>
          <w:noProof/>
          <w:sz w:val="24"/>
          <w:szCs w:val="24"/>
          <w:lang w:val="ro-MD" w:eastAsia="en-US"/>
        </w:rPr>
        <w:t>(</w:t>
      </w:r>
      <w:r w:rsidRPr="004A0C8C">
        <w:rPr>
          <w:i/>
          <w:noProof/>
          <w:sz w:val="24"/>
          <w:szCs w:val="24"/>
          <w:lang w:val="ro-MD" w:eastAsia="en-US"/>
        </w:rPr>
        <w:t>adresa terţului susţinător financiar)</w:t>
      </w:r>
      <w:r w:rsidRPr="004A0C8C">
        <w:rPr>
          <w:noProof/>
          <w:sz w:val="24"/>
          <w:szCs w:val="24"/>
          <w:lang w:val="ro-MD" w:eastAsia="en-US"/>
        </w:rPr>
        <w:t>, ne obligăm, în mod ferm, necondiţionat şi irevocabil, să punem la dispoziţia ................ (</w:t>
      </w:r>
      <w:r w:rsidRPr="004A0C8C">
        <w:rPr>
          <w:i/>
          <w:noProof/>
          <w:sz w:val="24"/>
          <w:szCs w:val="24"/>
          <w:lang w:val="ro-MD" w:eastAsia="en-US"/>
        </w:rPr>
        <w:t>denumirea ofertantului/candidatului</w:t>
      </w:r>
      <w:r w:rsidRPr="004A0C8C">
        <w:rPr>
          <w:noProof/>
          <w:sz w:val="24"/>
          <w:szCs w:val="24"/>
          <w:lang w:val="ro-MD" w:eastAsia="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Acordarea susţinerii financiare nu implică alte costuri pentru achizitor, cu excepţia celor care au fost incluse în propunerea financiară.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În acest sens, ne obligăm în mod ferm, necondiţionat şi irevocabil, să punem la dispoziţia .......... (</w:t>
      </w:r>
      <w:r w:rsidRPr="004A0C8C">
        <w:rPr>
          <w:i/>
          <w:noProof/>
          <w:sz w:val="24"/>
          <w:szCs w:val="24"/>
          <w:lang w:val="ro-MD" w:eastAsia="en-US"/>
        </w:rPr>
        <w:t xml:space="preserve">denumirea ofertantului/candidatului) </w:t>
      </w:r>
      <w:r w:rsidRPr="004A0C8C">
        <w:rPr>
          <w:noProof/>
          <w:sz w:val="24"/>
          <w:szCs w:val="24"/>
          <w:lang w:val="ro-MD" w:eastAsia="en-US"/>
        </w:rPr>
        <w:t>suma de .................................................................. (valoarea totală/parţială din propunerea financiară), necesară pentru îndeplinirea integrală, reglementară şi la termen a contractului de achiziţie publică.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Noi, ............................................ (</w:t>
      </w:r>
      <w:r w:rsidRPr="004A0C8C">
        <w:rPr>
          <w:i/>
          <w:noProof/>
          <w:sz w:val="24"/>
          <w:szCs w:val="24"/>
          <w:lang w:val="ro-MD" w:eastAsia="en-US"/>
        </w:rPr>
        <w:t>denumirea terţului susţinător financiar),</w:t>
      </w:r>
      <w:r w:rsidRPr="004A0C8C">
        <w:rPr>
          <w:noProof/>
          <w:sz w:val="24"/>
          <w:szCs w:val="24"/>
          <w:lang w:val="ro-MD" w:eastAsia="en-US"/>
        </w:rPr>
        <w:t xml:space="preserve"> declarăm că înţelegem să răspundem faţă de autoritatea contractantă pentru neexecutarea oricărei obligaţii asumate de ..... (</w:t>
      </w:r>
      <w:r w:rsidRPr="004A0C8C">
        <w:rPr>
          <w:i/>
          <w:noProof/>
          <w:sz w:val="24"/>
          <w:szCs w:val="24"/>
          <w:lang w:val="ro-MD" w:eastAsia="en-US"/>
        </w:rPr>
        <w:t>denumirea ofertantului)</w:t>
      </w:r>
      <w:r w:rsidRPr="004A0C8C">
        <w:rPr>
          <w:noProof/>
          <w:sz w:val="24"/>
          <w:szCs w:val="24"/>
          <w:lang w:val="ro-MD" w:eastAsia="en-US"/>
        </w:rPr>
        <w:t>, în baza contractului de achiziţie publică şi pentru care ...... (</w:t>
      </w:r>
      <w:r w:rsidRPr="004A0C8C">
        <w:rPr>
          <w:i/>
          <w:noProof/>
          <w:sz w:val="24"/>
          <w:szCs w:val="24"/>
          <w:lang w:val="ro-MD" w:eastAsia="en-US"/>
        </w:rPr>
        <w:t>denumirea ofertantului/candidatului)</w:t>
      </w:r>
      <w:r w:rsidRPr="004A0C8C">
        <w:rPr>
          <w:noProof/>
          <w:sz w:val="24"/>
          <w:szCs w:val="24"/>
          <w:lang w:val="ro-MD" w:eastAsia="en-US"/>
        </w:rPr>
        <w:t xml:space="preserve"> a primit susţinerea financiară conform prezentului angajament, renunţând în acest sens, definitiv şi irevocabil, la invocarea beneficiului de diviziune. </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financiar)</w:t>
      </w:r>
      <w:r w:rsidRPr="004A0C8C">
        <w:rPr>
          <w:noProof/>
          <w:sz w:val="24"/>
          <w:szCs w:val="24"/>
          <w:lang w:val="ro-MD" w:eastAsia="en-US"/>
        </w:rPr>
        <w:t>, declarăm că înţelegem să renunţam definitiv şi irevocabil la dreptul de a invoca orice excepţie de neexecutare, atât faţă de autoritatea contractantă, cât şi faţă de ............ (</w:t>
      </w:r>
      <w:r w:rsidRPr="004A0C8C">
        <w:rPr>
          <w:i/>
          <w:noProof/>
          <w:sz w:val="24"/>
          <w:szCs w:val="24"/>
          <w:lang w:val="ro-MD" w:eastAsia="en-US"/>
        </w:rPr>
        <w:t>denumirea ofertantului/candidatului),</w:t>
      </w:r>
      <w:r w:rsidRPr="004A0C8C">
        <w:rPr>
          <w:noProof/>
          <w:sz w:val="24"/>
          <w:szCs w:val="24"/>
          <w:lang w:val="ro-MD" w:eastAsia="en-US"/>
        </w:rPr>
        <w:t xml:space="preserve"> care ar putea conduce la neexecutarea, parţială sau totală, sau la executarea cu întârziere sau în mod necorespunzător a obligaţiilor asumate de noi prin prezentul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Noi,..................................</w:t>
      </w:r>
      <w:r w:rsidRPr="004A0C8C">
        <w:rPr>
          <w:i/>
          <w:noProof/>
          <w:sz w:val="24"/>
          <w:szCs w:val="24"/>
          <w:lang w:val="ro-MD" w:eastAsia="en-US"/>
        </w:rPr>
        <w:t xml:space="preserve"> (denumirea terţului susţinător financiar),</w:t>
      </w:r>
      <w:r w:rsidRPr="004A0C8C">
        <w:rPr>
          <w:noProof/>
          <w:sz w:val="24"/>
          <w:szCs w:val="24"/>
          <w:lang w:val="ro-MD" w:eastAsia="en-US"/>
        </w:rPr>
        <w:t xml:space="preserve"> declarăm că înţelegem să răspundem pentru prejudiciile cauzate autorităţii contractante ca urmare a nerespectării obligaţiilor prevăzute în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A0C8C">
        <w:rPr>
          <w:noProof/>
          <w:sz w:val="24"/>
          <w:szCs w:val="24"/>
          <w:lang w:val="ro-MD" w:eastAsia="en-US"/>
        </w:rPr>
        <w:t xml:space="preserve"> (</w:t>
      </w:r>
      <w:r w:rsidRPr="004A0C8C">
        <w:rPr>
          <w:i/>
          <w:noProof/>
          <w:sz w:val="24"/>
          <w:szCs w:val="24"/>
          <w:lang w:val="ro-MD" w:eastAsia="en-US"/>
        </w:rPr>
        <w:t>denumirea ofertantului/candidatului).</w:t>
      </w: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right"/>
        <w:rPr>
          <w:noProof/>
          <w:spacing w:val="-1"/>
          <w:sz w:val="24"/>
          <w:szCs w:val="24"/>
          <w:lang w:val="ro-MD" w:eastAsia="en-US"/>
        </w:rPr>
      </w:pPr>
      <w:r w:rsidRPr="004A0C8C">
        <w:rPr>
          <w:noProof/>
          <w:spacing w:val="-1"/>
          <w:sz w:val="24"/>
          <w:szCs w:val="24"/>
          <w:lang w:val="ro-MD" w:eastAsia="en-US"/>
        </w:rPr>
        <w:t>Data completării,</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 xml:space="preserve">                                        Terţ susţinător,</w:t>
      </w:r>
      <w:r w:rsidRPr="004A0C8C">
        <w:rPr>
          <w:i/>
          <w:noProof/>
          <w:spacing w:val="-1"/>
          <w:sz w:val="24"/>
          <w:szCs w:val="24"/>
          <w:lang w:val="ro-MD" w:eastAsia="en-US"/>
        </w:rPr>
        <w:t xml:space="preserve">  (semnătură autorizată)</w:t>
      </w:r>
    </w:p>
    <w:p w:rsidR="004A0C8C" w:rsidRPr="004A0C8C" w:rsidRDefault="004A0C8C" w:rsidP="004A0C8C">
      <w:pPr>
        <w:autoSpaceDE/>
        <w:autoSpaceDN/>
        <w:ind w:left="5040" w:firstLine="720"/>
        <w:jc w:val="both"/>
        <w:rPr>
          <w:b/>
          <w:bCs/>
          <w:noProof/>
          <w:sz w:val="22"/>
          <w:szCs w:val="22"/>
          <w:lang w:val="ro-MD" w:eastAsia="en-US"/>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19</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1134"/>
        </w:tabs>
        <w:autoSpaceDE/>
        <w:autoSpaceDN/>
        <w:ind w:left="720"/>
        <w:jc w:val="center"/>
        <w:outlineLvl w:val="0"/>
        <w:rPr>
          <w:b/>
          <w:sz w:val="22"/>
          <w:szCs w:val="22"/>
          <w:lang w:val="ro-MD" w:eastAsia="en-US"/>
        </w:rPr>
      </w:pPr>
    </w:p>
    <w:p w:rsidR="004A0C8C" w:rsidRPr="004A0C8C" w:rsidRDefault="004A0C8C" w:rsidP="004A0C8C">
      <w:pPr>
        <w:tabs>
          <w:tab w:val="left" w:pos="1134"/>
        </w:tabs>
        <w:autoSpaceDE/>
        <w:autoSpaceDN/>
        <w:ind w:left="720"/>
        <w:jc w:val="center"/>
        <w:outlineLvl w:val="0"/>
        <w:rPr>
          <w:b/>
          <w:sz w:val="24"/>
          <w:szCs w:val="24"/>
          <w:lang w:val="ro-MD" w:eastAsia="en-US"/>
        </w:rPr>
      </w:pPr>
      <w:r w:rsidRPr="004A0C8C">
        <w:rPr>
          <w:b/>
          <w:sz w:val="24"/>
          <w:szCs w:val="24"/>
          <w:lang w:val="ro-MD" w:eastAsia="en-US"/>
        </w:rPr>
        <w:t>ANGAJAMENT PRIVIND SUSŢINEREA TEHNICĂ ȘI PROFESIONALĂ A OFERTANTULUI/GRUPULUI DE OPERATORI ECONOMICI</w:t>
      </w:r>
    </w:p>
    <w:p w:rsidR="004A0C8C" w:rsidRPr="004A0C8C" w:rsidRDefault="004A0C8C" w:rsidP="004A0C8C">
      <w:pPr>
        <w:autoSpaceDE/>
        <w:autoSpaceDN/>
        <w:ind w:left="5040" w:firstLine="720"/>
        <w:jc w:val="both"/>
        <w:rPr>
          <w:b/>
          <w:bCs/>
          <w:noProof/>
          <w:sz w:val="24"/>
          <w:szCs w:val="24"/>
          <w:lang w:val="ro-MD" w:eastAsia="en-US"/>
        </w:rPr>
      </w:pPr>
    </w:p>
    <w:p w:rsidR="004A0C8C" w:rsidRPr="004A0C8C" w:rsidRDefault="004A0C8C" w:rsidP="004A0C8C">
      <w:pPr>
        <w:autoSpaceDE/>
        <w:autoSpaceDN/>
        <w:ind w:left="5040" w:firstLine="720"/>
        <w:jc w:val="both"/>
        <w:rPr>
          <w:b/>
          <w:bCs/>
          <w:noProof/>
          <w:sz w:val="24"/>
          <w:szCs w:val="24"/>
          <w:lang w:val="ro-MD" w:eastAsia="en-US"/>
        </w:rPr>
      </w:pPr>
    </w:p>
    <w:p w:rsidR="004A0C8C" w:rsidRPr="004A0C8C" w:rsidRDefault="004A0C8C" w:rsidP="004A0C8C">
      <w:pPr>
        <w:autoSpaceDE/>
        <w:autoSpaceDN/>
        <w:rPr>
          <w:sz w:val="24"/>
          <w:szCs w:val="24"/>
          <w:lang w:val="ro-MD" w:eastAsia="en-US"/>
        </w:rPr>
      </w:pPr>
    </w:p>
    <w:p w:rsidR="004A0C8C" w:rsidRPr="004A0C8C" w:rsidRDefault="004A0C8C" w:rsidP="004A0C8C">
      <w:pPr>
        <w:shd w:val="clear" w:color="auto" w:fill="FFFFFF"/>
        <w:autoSpaceDE/>
        <w:autoSpaceDN/>
        <w:rPr>
          <w:b/>
          <w:noProof/>
          <w:sz w:val="24"/>
          <w:szCs w:val="24"/>
          <w:lang w:val="ro-MD" w:eastAsia="en-US"/>
        </w:rPr>
      </w:pPr>
      <w:r w:rsidRPr="004A0C8C">
        <w:rPr>
          <w:b/>
          <w:noProof/>
          <w:spacing w:val="-2"/>
          <w:sz w:val="24"/>
          <w:szCs w:val="24"/>
          <w:lang w:val="ro-MD" w:eastAsia="en-US"/>
        </w:rPr>
        <w:t>..........................</w:t>
      </w:r>
    </w:p>
    <w:p w:rsidR="004A0C8C" w:rsidRPr="004A0C8C" w:rsidRDefault="004A0C8C" w:rsidP="004A0C8C">
      <w:pPr>
        <w:shd w:val="clear" w:color="auto" w:fill="FFFFFF"/>
        <w:autoSpaceDE/>
        <w:autoSpaceDN/>
        <w:rPr>
          <w:noProof/>
          <w:sz w:val="24"/>
          <w:szCs w:val="24"/>
          <w:lang w:val="ro-MD" w:eastAsia="en-US"/>
        </w:rPr>
      </w:pPr>
      <w:r w:rsidRPr="004A0C8C">
        <w:rPr>
          <w:noProof/>
          <w:sz w:val="24"/>
          <w:szCs w:val="24"/>
          <w:lang w:val="ro-MD" w:eastAsia="en-US"/>
        </w:rPr>
        <w:t>(denumirea)</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ANGAJAMENT</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privind susţinerea tehnică și profesională</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 ofertantului/candidatului</w:t>
      </w:r>
    </w:p>
    <w:p w:rsidR="004A0C8C" w:rsidRPr="004A0C8C" w:rsidRDefault="004A0C8C" w:rsidP="004A0C8C">
      <w:pPr>
        <w:shd w:val="clear" w:color="auto" w:fill="FFFFFF"/>
        <w:autoSpaceDE/>
        <w:autoSpaceDN/>
        <w:jc w:val="center"/>
        <w:rPr>
          <w:noProof/>
          <w:sz w:val="24"/>
          <w:szCs w:val="24"/>
          <w:lang w:val="ro-MD" w:eastAsia="en-US"/>
        </w:rPr>
      </w:pPr>
    </w:p>
    <w:p w:rsidR="004A0C8C" w:rsidRPr="004A0C8C" w:rsidRDefault="004A0C8C" w:rsidP="004A0C8C">
      <w:pPr>
        <w:shd w:val="clear" w:color="auto" w:fill="FFFFFF"/>
        <w:autoSpaceDE/>
        <w:autoSpaceDN/>
        <w:rPr>
          <w:noProof/>
          <w:sz w:val="24"/>
          <w:szCs w:val="24"/>
          <w:lang w:val="ro-MD" w:eastAsia="en-US"/>
        </w:rPr>
      </w:pPr>
      <w:r w:rsidRPr="004A0C8C">
        <w:rPr>
          <w:noProof/>
          <w:spacing w:val="-2"/>
          <w:sz w:val="24"/>
          <w:szCs w:val="24"/>
          <w:lang w:val="ro-MD" w:eastAsia="en-US"/>
        </w:rPr>
        <w:t>Către</w:t>
      </w:r>
      <w:r w:rsidRPr="004A0C8C">
        <w:rPr>
          <w:noProof/>
          <w:sz w:val="24"/>
          <w:szCs w:val="24"/>
          <w:lang w:val="ro-MD" w:eastAsia="en-US"/>
        </w:rPr>
        <w:t>, .................................................................................................................................................</w:t>
      </w:r>
    </w:p>
    <w:p w:rsidR="004A0C8C" w:rsidRPr="004A0C8C" w:rsidRDefault="004A0C8C" w:rsidP="004A0C8C">
      <w:pPr>
        <w:shd w:val="clear" w:color="auto" w:fill="FFFFFF"/>
        <w:autoSpaceDE/>
        <w:autoSpaceDN/>
        <w:spacing w:before="5"/>
        <w:rPr>
          <w:i/>
          <w:noProof/>
          <w:sz w:val="24"/>
          <w:szCs w:val="24"/>
          <w:lang w:val="ro-MD" w:eastAsia="en-US"/>
        </w:rPr>
      </w:pPr>
      <w:r w:rsidRPr="004A0C8C">
        <w:rPr>
          <w:i/>
          <w:noProof/>
          <w:sz w:val="24"/>
          <w:szCs w:val="24"/>
          <w:lang w:val="ro-MD" w:eastAsia="en-US"/>
        </w:rPr>
        <w:t xml:space="preserve">                                   (denumirea autorităţii contractante şi adresa completă)</w:t>
      </w:r>
    </w:p>
    <w:p w:rsidR="004A0C8C" w:rsidRPr="004A0C8C" w:rsidRDefault="004A0C8C" w:rsidP="004A0C8C">
      <w:pPr>
        <w:shd w:val="clear" w:color="auto" w:fill="FFFFFF"/>
        <w:tabs>
          <w:tab w:val="left" w:leader="dot" w:pos="7181"/>
        </w:tabs>
        <w:autoSpaceDE/>
        <w:autoSpaceDN/>
        <w:jc w:val="both"/>
        <w:rPr>
          <w:noProof/>
          <w:sz w:val="24"/>
          <w:szCs w:val="24"/>
          <w:lang w:val="ro-MD" w:eastAsia="en-US"/>
        </w:rPr>
      </w:pPr>
      <w:r w:rsidRPr="004A0C8C">
        <w:rPr>
          <w:noProof/>
          <w:sz w:val="24"/>
          <w:szCs w:val="24"/>
          <w:lang w:val="ro-MD" w:eastAsia="en-US"/>
        </w:rPr>
        <w:t>Cu privire la procedura pentru atribuirea contractului ................</w:t>
      </w:r>
      <w:r w:rsidRPr="004A0C8C">
        <w:rPr>
          <w:i/>
          <w:noProof/>
          <w:sz w:val="24"/>
          <w:szCs w:val="24"/>
          <w:lang w:val="ro-MD" w:eastAsia="en-US"/>
        </w:rPr>
        <w:t>...... (denumirea contractului de achiziţie publică)</w:t>
      </w:r>
      <w:r w:rsidRPr="004A0C8C">
        <w:rPr>
          <w:noProof/>
          <w:sz w:val="24"/>
          <w:szCs w:val="24"/>
          <w:lang w:val="ro-MD" w:eastAsia="en-US"/>
        </w:rPr>
        <w:t xml:space="preserve">, noi ............. </w:t>
      </w:r>
      <w:r w:rsidRPr="004A0C8C">
        <w:rPr>
          <w:i/>
          <w:noProof/>
          <w:sz w:val="24"/>
          <w:szCs w:val="24"/>
          <w:lang w:val="ro-MD" w:eastAsia="en-US"/>
        </w:rPr>
        <w:t>(denumirea terţului susţinător tehnic şi profesional</w:t>
      </w:r>
      <w:r w:rsidRPr="004A0C8C">
        <w:rPr>
          <w:noProof/>
          <w:sz w:val="24"/>
          <w:szCs w:val="24"/>
          <w:lang w:val="ro-MD" w:eastAsia="en-US"/>
        </w:rPr>
        <w:t>), având sediul înregistrat la .......... .............</w:t>
      </w:r>
      <w:r w:rsidRPr="004A0C8C">
        <w:rPr>
          <w:i/>
          <w:noProof/>
          <w:sz w:val="24"/>
          <w:szCs w:val="24"/>
          <w:lang w:val="ro-MD" w:eastAsia="en-US"/>
        </w:rPr>
        <w:t>(adresa terţului susţinător tehnic şi profesional)</w:t>
      </w:r>
      <w:r w:rsidRPr="004A0C8C">
        <w:rPr>
          <w:noProof/>
          <w:sz w:val="24"/>
          <w:szCs w:val="24"/>
          <w:lang w:val="ro-MD" w:eastAsia="en-US"/>
        </w:rPr>
        <w:t>, ne obligăm, în mod ferm, necondiţionat şi irevocabil, să punem la dispoziţia.............. (</w:t>
      </w:r>
      <w:r w:rsidRPr="004A0C8C">
        <w:rPr>
          <w:i/>
          <w:noProof/>
          <w:sz w:val="24"/>
          <w:szCs w:val="24"/>
          <w:lang w:val="ro-MD" w:eastAsia="en-US"/>
        </w:rPr>
        <w:t>denumirea ofertantului)</w:t>
      </w:r>
      <w:r w:rsidRPr="004A0C8C">
        <w:rPr>
          <w:noProof/>
          <w:sz w:val="24"/>
          <w:szCs w:val="24"/>
          <w:lang w:val="ro-MD" w:eastAsia="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A0C8C" w:rsidRPr="004A0C8C" w:rsidRDefault="004A0C8C" w:rsidP="004A0C8C">
      <w:pPr>
        <w:shd w:val="clear" w:color="auto" w:fill="FFFFFF"/>
        <w:tabs>
          <w:tab w:val="left" w:leader="dot" w:pos="7181"/>
        </w:tabs>
        <w:autoSpaceDE/>
        <w:autoSpaceDN/>
        <w:jc w:val="both"/>
        <w:rPr>
          <w:noProof/>
          <w:sz w:val="24"/>
          <w:szCs w:val="24"/>
          <w:lang w:val="ro-MD" w:eastAsia="en-US"/>
        </w:rPr>
      </w:pPr>
      <w:r w:rsidRPr="004A0C8C">
        <w:rPr>
          <w:noProof/>
          <w:sz w:val="24"/>
          <w:szCs w:val="24"/>
          <w:lang w:val="ro-MD" w:eastAsia="en-US"/>
        </w:rPr>
        <w:t>Acordarea susţinerii tehnice şi profesionale nu implică alte costuri pentru achizitor, cu excepţia celor care au fost incluse în propunerea financiară.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În acest sens, ne obligăm în mod ferm, necondiţionat şi irevocabil, să punem la dispoziţia .......... (</w:t>
      </w:r>
      <w:r w:rsidRPr="004A0C8C">
        <w:rPr>
          <w:i/>
          <w:noProof/>
          <w:sz w:val="24"/>
          <w:szCs w:val="24"/>
          <w:lang w:val="ro-MD" w:eastAsia="en-US"/>
        </w:rPr>
        <w:t xml:space="preserve">denumirea ofertantului/candidatului) </w:t>
      </w:r>
      <w:r w:rsidRPr="004A0C8C">
        <w:rPr>
          <w:noProof/>
          <w:sz w:val="24"/>
          <w:szCs w:val="24"/>
          <w:lang w:val="ro-MD" w:eastAsia="en-US"/>
        </w:rPr>
        <w:t>resursele tehnice şi/sau profesionale de .............................................................................................................necesare pentru îndeplinirea integrală, reglementară şi la termen a contractului de achiziţie publică.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tehnic şiprofesional),</w:t>
      </w:r>
      <w:r w:rsidRPr="004A0C8C">
        <w:rPr>
          <w:noProof/>
          <w:sz w:val="24"/>
          <w:szCs w:val="24"/>
          <w:lang w:val="ro-MD" w:eastAsia="en-US"/>
        </w:rPr>
        <w:t xml:space="preserve"> declarăm că înţelegem să răspundem, în mod necondiţionat, faţă de autoritatea contractantă pentru neexecutarea oricărei obligaţii asumate de ....................... </w:t>
      </w:r>
      <w:r w:rsidRPr="004A0C8C">
        <w:rPr>
          <w:i/>
          <w:noProof/>
          <w:sz w:val="24"/>
          <w:szCs w:val="24"/>
          <w:lang w:val="ro-MD" w:eastAsia="en-US"/>
        </w:rPr>
        <w:t>(denumirea ofertantului/candidatului)</w:t>
      </w:r>
      <w:r w:rsidRPr="004A0C8C">
        <w:rPr>
          <w:noProof/>
          <w:sz w:val="24"/>
          <w:szCs w:val="24"/>
          <w:lang w:val="ro-MD" w:eastAsia="en-US"/>
        </w:rPr>
        <w:t xml:space="preserve">, în baza contractului de achiziţie publică, şi pentru care ................ </w:t>
      </w:r>
      <w:r w:rsidRPr="004A0C8C">
        <w:rPr>
          <w:i/>
          <w:noProof/>
          <w:sz w:val="24"/>
          <w:szCs w:val="24"/>
          <w:lang w:val="ro-MD" w:eastAsia="en-US"/>
        </w:rPr>
        <w:t>(denumire operatorul/candidatului)</w:t>
      </w:r>
      <w:r w:rsidRPr="004A0C8C">
        <w:rPr>
          <w:noProof/>
          <w:sz w:val="24"/>
          <w:szCs w:val="24"/>
          <w:lang w:val="ro-MD" w:eastAsia="en-US"/>
        </w:rPr>
        <w:t xml:space="preserve"> a primit susţinerea tehnică şi profesională conform prezentului angajament, renunţând în acest sens, definitiv şi irevocabil, la invocarea beneficiului de diviziune.</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tehnic şi profesional),</w:t>
      </w:r>
      <w:r w:rsidRPr="004A0C8C">
        <w:rPr>
          <w:noProof/>
          <w:sz w:val="24"/>
          <w:szCs w:val="24"/>
          <w:lang w:val="ro-MD" w:eastAsia="en-US"/>
        </w:rPr>
        <w:t xml:space="preserve"> declarăm că înţelegem să renunţăm definitiv şi irevocabil la dreptul de a invoca orice excepţie de neexecutare, atât faţă de autoritatea contractantă, cât şi faţă de ................. (</w:t>
      </w:r>
      <w:r w:rsidRPr="004A0C8C">
        <w:rPr>
          <w:i/>
          <w:noProof/>
          <w:sz w:val="24"/>
          <w:szCs w:val="24"/>
          <w:lang w:val="ro-MD" w:eastAsia="en-US"/>
        </w:rPr>
        <w:t>denumire ofertant),</w:t>
      </w:r>
      <w:r w:rsidRPr="004A0C8C">
        <w:rPr>
          <w:noProof/>
          <w:sz w:val="24"/>
          <w:szCs w:val="24"/>
          <w:lang w:val="ro-MD" w:eastAsia="en-US"/>
        </w:rPr>
        <w:t xml:space="preserve"> care ar putea conduce la neexecutarea, parţială sau totală, sau la executarea cu întârziere sau în mod necorespunzător a obligaţiilor asumate de noi prin prezentul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Noi,..................................</w:t>
      </w:r>
      <w:r w:rsidRPr="004A0C8C">
        <w:rPr>
          <w:i/>
          <w:noProof/>
          <w:sz w:val="24"/>
          <w:szCs w:val="24"/>
          <w:lang w:val="ro-MD" w:eastAsia="en-US"/>
        </w:rPr>
        <w:t xml:space="preserve"> (denumirea terţului susţinător tehnic şi profesional),</w:t>
      </w:r>
      <w:r w:rsidRPr="004A0C8C">
        <w:rPr>
          <w:noProof/>
          <w:sz w:val="24"/>
          <w:szCs w:val="24"/>
          <w:lang w:val="ro-MD" w:eastAsia="en-US"/>
        </w:rPr>
        <w:t xml:space="preserve"> declarăm că înţelegem să răspundem pentru prejudiciile cauzate autorităţii contractante ca urmare a nerespectării obligaţiilor prevăzute în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4A0C8C">
        <w:rPr>
          <w:noProof/>
          <w:sz w:val="24"/>
          <w:szCs w:val="24"/>
          <w:lang w:val="ro-MD" w:eastAsia="en-US"/>
        </w:rPr>
        <w:t xml:space="preserve"> (</w:t>
      </w:r>
      <w:r w:rsidRPr="004A0C8C">
        <w:rPr>
          <w:i/>
          <w:noProof/>
          <w:sz w:val="24"/>
          <w:szCs w:val="24"/>
          <w:lang w:val="ro-MD" w:eastAsia="en-US"/>
        </w:rPr>
        <w:t>denumirea ofertantului/candidatului).</w:t>
      </w:r>
    </w:p>
    <w:p w:rsidR="004A0C8C" w:rsidRPr="004A0C8C" w:rsidRDefault="004A0C8C" w:rsidP="004A0C8C">
      <w:pPr>
        <w:shd w:val="clear" w:color="auto" w:fill="FFFFFF"/>
        <w:autoSpaceDE/>
        <w:autoSpaceDN/>
        <w:rPr>
          <w:noProof/>
          <w:spacing w:val="-1"/>
          <w:sz w:val="24"/>
          <w:szCs w:val="24"/>
          <w:lang w:val="ro-MD" w:eastAsia="en-US"/>
        </w:rPr>
      </w:pPr>
    </w:p>
    <w:p w:rsidR="004A0C8C" w:rsidRPr="004A0C8C" w:rsidRDefault="004A0C8C" w:rsidP="004A0C8C">
      <w:pPr>
        <w:shd w:val="clear" w:color="auto" w:fill="FFFFFF"/>
        <w:autoSpaceDE/>
        <w:autoSpaceDN/>
        <w:rPr>
          <w:noProof/>
          <w:spacing w:val="-1"/>
          <w:sz w:val="24"/>
          <w:szCs w:val="24"/>
          <w:lang w:val="ro-MD" w:eastAsia="en-US"/>
        </w:rPr>
      </w:pPr>
    </w:p>
    <w:p w:rsidR="004A0C8C" w:rsidRPr="004A0C8C" w:rsidRDefault="004A0C8C" w:rsidP="004A0C8C">
      <w:pPr>
        <w:shd w:val="clear" w:color="auto" w:fill="FFFFFF"/>
        <w:autoSpaceDE/>
        <w:autoSpaceDN/>
        <w:rPr>
          <w:noProof/>
          <w:spacing w:val="-1"/>
          <w:sz w:val="24"/>
          <w:szCs w:val="24"/>
          <w:lang w:val="ro-MD" w:eastAsia="en-US"/>
        </w:rPr>
      </w:pPr>
      <w:r w:rsidRPr="004A0C8C">
        <w:rPr>
          <w:noProof/>
          <w:spacing w:val="-1"/>
          <w:sz w:val="24"/>
          <w:szCs w:val="24"/>
          <w:lang w:val="ro-MD" w:eastAsia="en-US"/>
        </w:rPr>
        <w:t>Data completării,</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Terţ susţinător,</w:t>
      </w:r>
    </w:p>
    <w:p w:rsidR="004A0C8C" w:rsidRPr="004A0C8C" w:rsidRDefault="004A0C8C" w:rsidP="004A0C8C">
      <w:pPr>
        <w:shd w:val="clear" w:color="auto" w:fill="FFFFFF"/>
        <w:autoSpaceDE/>
        <w:autoSpaceDN/>
        <w:rPr>
          <w:noProof/>
          <w:spacing w:val="-1"/>
          <w:sz w:val="24"/>
          <w:szCs w:val="24"/>
          <w:lang w:val="ro-MD" w:eastAsia="en-US"/>
        </w:rPr>
      </w:pPr>
      <w:r w:rsidRPr="004A0C8C">
        <w:rPr>
          <w:noProof/>
          <w:spacing w:val="-1"/>
          <w:sz w:val="24"/>
          <w:szCs w:val="24"/>
          <w:lang w:val="ro-MD" w:eastAsia="en-US"/>
        </w:rPr>
        <w:t>...........................</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w:t>
      </w:r>
    </w:p>
    <w:p w:rsidR="004A0C8C" w:rsidRPr="004A0C8C" w:rsidRDefault="004A0C8C" w:rsidP="004A0C8C">
      <w:pPr>
        <w:shd w:val="clear" w:color="auto" w:fill="FFFFFF"/>
        <w:autoSpaceDE/>
        <w:autoSpaceDN/>
        <w:jc w:val="right"/>
        <w:rPr>
          <w:i/>
          <w:noProof/>
          <w:spacing w:val="-1"/>
          <w:sz w:val="24"/>
          <w:szCs w:val="24"/>
          <w:lang w:val="ro-MD" w:eastAsia="en-US"/>
        </w:rPr>
      </w:pPr>
      <w:r w:rsidRPr="004A0C8C">
        <w:rPr>
          <w:i/>
          <w:noProof/>
          <w:spacing w:val="-1"/>
          <w:sz w:val="24"/>
          <w:szCs w:val="24"/>
          <w:lang w:val="ro-MD" w:eastAsia="en-US"/>
        </w:rPr>
        <w:t>(semnătură autorizată)</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20</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keepNext/>
        <w:autoSpaceDE/>
        <w:autoSpaceDN/>
        <w:spacing w:before="240" w:after="60"/>
        <w:jc w:val="center"/>
        <w:outlineLvl w:val="0"/>
        <w:rPr>
          <w:b/>
          <w:bCs/>
          <w:noProof/>
          <w:kern w:val="32"/>
          <w:sz w:val="24"/>
          <w:szCs w:val="24"/>
          <w:lang w:val="ro-MD" w:eastAsia="en-US"/>
        </w:rPr>
      </w:pPr>
      <w:r w:rsidRPr="004A0C8C">
        <w:rPr>
          <w:b/>
          <w:bCs/>
          <w:noProof/>
          <w:kern w:val="32"/>
          <w:sz w:val="24"/>
          <w:szCs w:val="24"/>
          <w:lang w:val="ro-MD" w:eastAsia="en-US"/>
        </w:rPr>
        <w:t xml:space="preserve">DECLARAŢIE TERŢ SUSŢINĂTOR TEHNIC </w:t>
      </w:r>
    </w:p>
    <w:p w:rsidR="004A0C8C" w:rsidRPr="004A0C8C" w:rsidRDefault="004A0C8C" w:rsidP="004A0C8C">
      <w:pPr>
        <w:shd w:val="clear" w:color="auto" w:fill="FFFFFF"/>
        <w:autoSpaceDE/>
        <w:autoSpaceDN/>
        <w:spacing w:after="200"/>
        <w:rPr>
          <w:rFonts w:eastAsia="Calibri"/>
          <w:b/>
          <w:i/>
          <w:noProof/>
          <w:sz w:val="24"/>
          <w:szCs w:val="24"/>
          <w:lang w:val="ro-MD" w:eastAsia="en-US"/>
        </w:rPr>
      </w:pPr>
    </w:p>
    <w:p w:rsidR="004A0C8C" w:rsidRPr="004A0C8C" w:rsidRDefault="004A0C8C" w:rsidP="004A0C8C">
      <w:pPr>
        <w:shd w:val="clear" w:color="auto" w:fill="FFFFFF"/>
        <w:autoSpaceDE/>
        <w:autoSpaceDN/>
        <w:rPr>
          <w:rFonts w:eastAsia="Calibri"/>
          <w:b/>
          <w:noProof/>
          <w:spacing w:val="-2"/>
          <w:sz w:val="24"/>
          <w:szCs w:val="24"/>
          <w:lang w:val="ro-MD" w:eastAsia="en-US"/>
        </w:rPr>
      </w:pPr>
      <w:r w:rsidRPr="004A0C8C">
        <w:rPr>
          <w:rFonts w:eastAsia="Calibri"/>
          <w:b/>
          <w:noProof/>
          <w:spacing w:val="-2"/>
          <w:sz w:val="24"/>
          <w:szCs w:val="24"/>
          <w:lang w:val="ro-MD" w:eastAsia="en-US"/>
        </w:rPr>
        <w:t xml:space="preserve">Terţ susţinător tehnic </w:t>
      </w:r>
    </w:p>
    <w:p w:rsidR="004A0C8C" w:rsidRPr="004A0C8C" w:rsidRDefault="004A0C8C" w:rsidP="004A0C8C">
      <w:pPr>
        <w:shd w:val="clear" w:color="auto" w:fill="FFFFFF"/>
        <w:autoSpaceDE/>
        <w:autoSpaceDN/>
        <w:rPr>
          <w:rFonts w:eastAsia="Calibri"/>
          <w:b/>
          <w:noProof/>
          <w:sz w:val="24"/>
          <w:szCs w:val="24"/>
          <w:lang w:val="ro-MD" w:eastAsia="en-US"/>
        </w:rPr>
      </w:pPr>
      <w:r w:rsidRPr="004A0C8C">
        <w:rPr>
          <w:rFonts w:eastAsia="Calibri"/>
          <w:b/>
          <w:noProof/>
          <w:spacing w:val="-2"/>
          <w:sz w:val="24"/>
          <w:szCs w:val="24"/>
          <w:lang w:val="ro-MD" w:eastAsia="en-US"/>
        </w:rPr>
        <w:t>..........................</w:t>
      </w:r>
    </w:p>
    <w:p w:rsidR="004A0C8C" w:rsidRPr="004A0C8C" w:rsidRDefault="004A0C8C" w:rsidP="004A0C8C">
      <w:pPr>
        <w:shd w:val="clear" w:color="auto" w:fill="FFFFFF"/>
        <w:autoSpaceDE/>
        <w:autoSpaceDN/>
        <w:rPr>
          <w:rFonts w:eastAsia="Calibri"/>
          <w:noProof/>
          <w:sz w:val="24"/>
          <w:szCs w:val="24"/>
          <w:lang w:val="ro-MD" w:eastAsia="en-US"/>
        </w:rPr>
      </w:pPr>
      <w:r w:rsidRPr="004A0C8C">
        <w:rPr>
          <w:rFonts w:eastAsia="Calibri"/>
          <w:noProof/>
          <w:sz w:val="24"/>
          <w:szCs w:val="24"/>
          <w:lang w:val="ro-MD" w:eastAsia="en-US"/>
        </w:rPr>
        <w:t>(denumirea)</w:t>
      </w:r>
    </w:p>
    <w:p w:rsidR="004A0C8C" w:rsidRPr="004A0C8C" w:rsidRDefault="004A0C8C" w:rsidP="004A0C8C">
      <w:pPr>
        <w:shd w:val="clear" w:color="auto" w:fill="FFFFFF"/>
        <w:autoSpaceDE/>
        <w:autoSpaceDN/>
        <w:rPr>
          <w:rFonts w:eastAsia="Calibri"/>
          <w:noProof/>
          <w:sz w:val="24"/>
          <w:szCs w:val="24"/>
          <w:lang w:val="ro-MD" w:eastAsia="en-US"/>
        </w:rPr>
      </w:pPr>
    </w:p>
    <w:p w:rsidR="004A0C8C" w:rsidRPr="004A0C8C" w:rsidRDefault="004A0C8C" w:rsidP="004A0C8C">
      <w:pPr>
        <w:autoSpaceDE/>
        <w:autoSpaceDN/>
        <w:spacing w:after="200"/>
        <w:jc w:val="center"/>
        <w:rPr>
          <w:rFonts w:eastAsia="Calibri"/>
          <w:b/>
          <w:noProof/>
          <w:sz w:val="24"/>
          <w:szCs w:val="24"/>
          <w:lang w:val="ro-MD" w:eastAsia="en-US"/>
        </w:rPr>
      </w:pPr>
      <w:r w:rsidRPr="004A0C8C">
        <w:rPr>
          <w:rFonts w:eastAsia="Calibri"/>
          <w:b/>
          <w:noProof/>
          <w:sz w:val="24"/>
          <w:szCs w:val="24"/>
          <w:lang w:val="ro-MD" w:eastAsia="en-US"/>
        </w:rPr>
        <w:t>Declaraţie</w:t>
      </w:r>
    </w:p>
    <w:p w:rsidR="004A0C8C" w:rsidRPr="004A0C8C" w:rsidRDefault="004A0C8C" w:rsidP="004A0C8C">
      <w:pPr>
        <w:shd w:val="clear" w:color="auto" w:fill="FFFFFF"/>
        <w:tabs>
          <w:tab w:val="left" w:leader="dot" w:pos="6648"/>
        </w:tabs>
        <w:autoSpaceDE/>
        <w:autoSpaceDN/>
        <w:spacing w:after="200"/>
        <w:jc w:val="both"/>
        <w:rPr>
          <w:rFonts w:eastAsia="Calibri"/>
          <w:noProof/>
          <w:sz w:val="24"/>
          <w:szCs w:val="24"/>
          <w:lang w:val="ro-MD" w:eastAsia="en-US"/>
        </w:rPr>
      </w:pPr>
      <w:r w:rsidRPr="004A0C8C">
        <w:rPr>
          <w:rFonts w:eastAsia="Calibri"/>
          <w:noProof/>
          <w:sz w:val="24"/>
          <w:szCs w:val="24"/>
          <w:lang w:val="ro-MD" w:eastAsia="en-US"/>
        </w:rPr>
        <w:t>Subsemnatul, reprezentant împuternicit al .......................... (</w:t>
      </w:r>
      <w:r w:rsidRPr="004A0C8C">
        <w:rPr>
          <w:rFonts w:eastAsia="Calibri"/>
          <w:i/>
          <w:noProof/>
          <w:sz w:val="24"/>
          <w:szCs w:val="24"/>
          <w:lang w:val="ro-MD" w:eastAsia="en-US"/>
        </w:rPr>
        <w:t>denumirea terţului susţinător tehnic şi profesional),</w:t>
      </w:r>
      <w:r w:rsidRPr="004A0C8C">
        <w:rPr>
          <w:rFonts w:eastAsia="Calibri"/>
          <w:noProof/>
          <w:sz w:val="24"/>
          <w:szCs w:val="24"/>
          <w:lang w:val="ro-MD" w:eastAsia="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A0C8C" w:rsidRPr="004A0C8C" w:rsidRDefault="004A0C8C" w:rsidP="004A0C8C">
      <w:pPr>
        <w:shd w:val="clear" w:color="auto" w:fill="FFFFFF"/>
        <w:tabs>
          <w:tab w:val="left" w:leader="dot" w:pos="6648"/>
        </w:tabs>
        <w:autoSpaceDE/>
        <w:autoSpaceDN/>
        <w:spacing w:after="200"/>
        <w:jc w:val="both"/>
        <w:rPr>
          <w:rFonts w:eastAsia="Calibri"/>
          <w:noProof/>
          <w:sz w:val="24"/>
          <w:szCs w:val="24"/>
          <w:lang w:val="ro-MD" w:eastAsia="en-US"/>
        </w:rPr>
      </w:pPr>
      <w:r w:rsidRPr="004A0C8C">
        <w:rPr>
          <w:rFonts w:eastAsia="Calibri"/>
          <w:noProof/>
          <w:sz w:val="24"/>
          <w:szCs w:val="24"/>
          <w:lang w:val="ro-MD" w:eastAsia="en-US"/>
        </w:rPr>
        <w:t xml:space="preserve">Declar, de asemenea, că vom disponibiliza aceste resurse necondiţionat, în funcţie de necesităţile care vor apărea pe parcursul îndeplinirii contractului de achiziţie publică având ca obiect..........................................................( </w:t>
      </w:r>
      <w:r w:rsidRPr="004A0C8C">
        <w:rPr>
          <w:rFonts w:eastAsia="Calibri"/>
          <w:i/>
          <w:noProof/>
          <w:sz w:val="24"/>
          <w:szCs w:val="24"/>
          <w:lang w:val="ro-MD" w:eastAsia="en-US"/>
        </w:rPr>
        <w:t>obiectul contractului).</w:t>
      </w:r>
    </w:p>
    <w:p w:rsidR="004A0C8C" w:rsidRPr="004A0C8C" w:rsidRDefault="004A0C8C" w:rsidP="004A0C8C">
      <w:pPr>
        <w:shd w:val="clear" w:color="auto" w:fill="FFFFFF"/>
        <w:autoSpaceDE/>
        <w:autoSpaceDN/>
        <w:spacing w:after="200"/>
        <w:rPr>
          <w:rFonts w:eastAsia="Calibri"/>
          <w:noProof/>
          <w:sz w:val="24"/>
          <w:szCs w:val="24"/>
          <w:lang w:val="ro-MD" w:eastAsia="en-US"/>
        </w:rPr>
      </w:pPr>
    </w:p>
    <w:p w:rsidR="004A0C8C" w:rsidRPr="004A0C8C" w:rsidRDefault="004A0C8C" w:rsidP="004A0C8C">
      <w:pPr>
        <w:shd w:val="clear" w:color="auto" w:fill="FFFFFF"/>
        <w:autoSpaceDE/>
        <w:autoSpaceDN/>
        <w:spacing w:after="200"/>
        <w:ind w:left="34"/>
        <w:jc w:val="center"/>
        <w:rPr>
          <w:rFonts w:eastAsia="Calibri"/>
          <w:b/>
          <w:noProof/>
          <w:sz w:val="24"/>
          <w:szCs w:val="24"/>
          <w:lang w:val="ro-MD" w:eastAsia="en-US"/>
        </w:rPr>
      </w:pPr>
      <w:r w:rsidRPr="004A0C8C">
        <w:rPr>
          <w:rFonts w:eastAsia="Calibri"/>
          <w:b/>
          <w:noProof/>
          <w:spacing w:val="-3"/>
          <w:sz w:val="24"/>
          <w:szCs w:val="24"/>
          <w:lang w:val="ro-MD" w:eastAsia="en-US"/>
        </w:rPr>
        <w:t>LISTA</w:t>
      </w:r>
    </w:p>
    <w:p w:rsidR="004A0C8C" w:rsidRPr="004A0C8C" w:rsidRDefault="004A0C8C" w:rsidP="004A0C8C">
      <w:pPr>
        <w:shd w:val="clear" w:color="auto" w:fill="FFFFFF"/>
        <w:autoSpaceDE/>
        <w:autoSpaceDN/>
        <w:spacing w:after="200"/>
        <w:ind w:left="29"/>
        <w:jc w:val="center"/>
        <w:rPr>
          <w:rFonts w:eastAsia="Calibri"/>
          <w:noProof/>
          <w:sz w:val="24"/>
          <w:szCs w:val="24"/>
          <w:lang w:val="ro-MD" w:eastAsia="en-US"/>
        </w:rPr>
      </w:pPr>
      <w:r w:rsidRPr="004A0C8C">
        <w:rPr>
          <w:rFonts w:eastAsia="Calibri"/>
          <w:noProof/>
          <w:sz w:val="24"/>
          <w:szCs w:val="24"/>
          <w:lang w:val="ro-MD" w:eastAsia="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Nr. </w:t>
            </w:r>
          </w:p>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crt</w:t>
            </w: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Denumire </w:t>
            </w:r>
            <w:r w:rsidRPr="004A0C8C">
              <w:rPr>
                <w:rFonts w:eastAsia="Calibri"/>
                <w:noProof/>
                <w:spacing w:val="-1"/>
                <w:sz w:val="24"/>
                <w:szCs w:val="24"/>
                <w:lang w:val="ro-MD" w:eastAsia="ro-RO"/>
              </w:rPr>
              <w:t>utilaj/echipament/instalaţie</w:t>
            </w: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Cantitate U.M.</w:t>
            </w:r>
          </w:p>
        </w:tc>
        <w:tc>
          <w:tcPr>
            <w:tcW w:w="2931" w:type="dxa"/>
            <w:gridSpan w:val="2"/>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Forma de deţinere</w:t>
            </w: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Proprietate </w:t>
            </w: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În chirie</w:t>
            </w: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bl>
    <w:p w:rsidR="004A0C8C" w:rsidRPr="004A0C8C" w:rsidRDefault="004A0C8C" w:rsidP="004A0C8C">
      <w:pPr>
        <w:autoSpaceDE/>
        <w:autoSpaceDN/>
        <w:spacing w:after="200"/>
        <w:ind w:left="28"/>
        <w:rPr>
          <w:rFonts w:eastAsia="Calibri"/>
          <w:noProof/>
          <w:sz w:val="24"/>
          <w:szCs w:val="24"/>
          <w:lang w:val="ro-MD" w:eastAsia="en-US"/>
        </w:rPr>
      </w:pPr>
    </w:p>
    <w:p w:rsidR="004A0C8C" w:rsidRPr="004A0C8C" w:rsidRDefault="004A0C8C" w:rsidP="004A0C8C">
      <w:pPr>
        <w:autoSpaceDE/>
        <w:autoSpaceDN/>
        <w:spacing w:after="200"/>
        <w:ind w:left="28"/>
        <w:rPr>
          <w:rFonts w:eastAsia="Calibri"/>
          <w:noProof/>
          <w:sz w:val="24"/>
          <w:szCs w:val="24"/>
          <w:lang w:val="ro-MD" w:eastAsia="en-US"/>
        </w:rPr>
      </w:pPr>
      <w:r w:rsidRPr="004A0C8C">
        <w:rPr>
          <w:rFonts w:eastAsia="Calibri"/>
          <w:noProof/>
          <w:sz w:val="24"/>
          <w:szCs w:val="24"/>
          <w:lang w:val="ro-MD" w:eastAsia="en-US"/>
        </w:rPr>
        <w:tab/>
        <w:t>Prezenta declaraţie este anexă la „Angajamentul ferm” privind susţinerea noastră tehnică şi profesională oferită .................................................................................................................</w:t>
      </w:r>
    </w:p>
    <w:p w:rsidR="004A0C8C" w:rsidRPr="004A0C8C" w:rsidRDefault="004A0C8C" w:rsidP="004A0C8C">
      <w:pPr>
        <w:autoSpaceDE/>
        <w:autoSpaceDN/>
        <w:spacing w:after="200"/>
        <w:ind w:left="28"/>
        <w:rPr>
          <w:rFonts w:eastAsia="Calibri"/>
          <w:noProof/>
          <w:sz w:val="24"/>
          <w:szCs w:val="24"/>
          <w:lang w:val="ro-MD" w:eastAsia="en-US"/>
        </w:rPr>
      </w:pPr>
      <w:r w:rsidRPr="004A0C8C">
        <w:rPr>
          <w:rFonts w:eastAsia="Calibri"/>
          <w:noProof/>
          <w:sz w:val="24"/>
          <w:szCs w:val="24"/>
          <w:lang w:val="ro-MD" w:eastAsia="en-US"/>
        </w:rPr>
        <w:t>(</w:t>
      </w:r>
      <w:r w:rsidRPr="004A0C8C">
        <w:rPr>
          <w:rFonts w:eastAsia="Calibri"/>
          <w:i/>
          <w:noProof/>
          <w:sz w:val="24"/>
          <w:szCs w:val="24"/>
          <w:lang w:val="ro-MD" w:eastAsia="en-US"/>
        </w:rPr>
        <w:t>denumirea ofertantului/candidatului).</w:t>
      </w: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r w:rsidRPr="004A0C8C">
        <w:rPr>
          <w:rFonts w:eastAsia="Calibri"/>
          <w:noProof/>
          <w:spacing w:val="-1"/>
          <w:sz w:val="24"/>
          <w:szCs w:val="24"/>
          <w:lang w:val="ro-MD" w:eastAsia="en-US"/>
        </w:rPr>
        <w:t>Data completării,</w:t>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t>Terţ susţinător,</w:t>
      </w:r>
    </w:p>
    <w:p w:rsidR="004A0C8C" w:rsidRPr="004A0C8C" w:rsidRDefault="004A0C8C" w:rsidP="004A0C8C">
      <w:pPr>
        <w:shd w:val="clear" w:color="auto" w:fill="FFFFFF"/>
        <w:autoSpaceDE/>
        <w:autoSpaceDN/>
        <w:spacing w:after="200"/>
        <w:ind w:left="5760" w:firstLine="720"/>
        <w:rPr>
          <w:rFonts w:eastAsia="Calibri"/>
          <w:i/>
          <w:noProof/>
          <w:spacing w:val="-1"/>
          <w:sz w:val="22"/>
          <w:szCs w:val="22"/>
          <w:lang w:val="ro-MD" w:eastAsia="en-US"/>
        </w:rPr>
      </w:pPr>
      <w:r w:rsidRPr="004A0C8C">
        <w:rPr>
          <w:rFonts w:eastAsia="Calibri"/>
          <w:i/>
          <w:noProof/>
          <w:spacing w:val="-1"/>
          <w:sz w:val="24"/>
          <w:szCs w:val="24"/>
          <w:lang w:val="ro-MD" w:eastAsia="en-US"/>
        </w:rPr>
        <w:t>(semnătură autorizată</w:t>
      </w:r>
      <w:r w:rsidRPr="004A0C8C">
        <w:rPr>
          <w:rFonts w:eastAsia="Calibri"/>
          <w:i/>
          <w:noProof/>
          <w:spacing w:val="-1"/>
          <w:sz w:val="22"/>
          <w:szCs w:val="22"/>
          <w:lang w:val="ro-MD" w:eastAsia="en-US"/>
        </w:rPr>
        <w:t>)</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21</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keepNext/>
        <w:autoSpaceDE/>
        <w:autoSpaceDN/>
        <w:spacing w:before="240" w:after="60"/>
        <w:ind w:left="432" w:hanging="432"/>
        <w:jc w:val="center"/>
        <w:outlineLvl w:val="0"/>
        <w:rPr>
          <w:b/>
          <w:bCs/>
          <w:noProof/>
          <w:kern w:val="32"/>
          <w:sz w:val="24"/>
          <w:szCs w:val="24"/>
          <w:lang w:val="ro-MD" w:eastAsia="en-US"/>
        </w:rPr>
      </w:pPr>
      <w:r w:rsidRPr="004A0C8C">
        <w:rPr>
          <w:b/>
          <w:bCs/>
          <w:noProof/>
          <w:kern w:val="32"/>
          <w:sz w:val="24"/>
          <w:szCs w:val="24"/>
          <w:lang w:val="ro-MD" w:eastAsia="en-US"/>
        </w:rPr>
        <w:t>DECLARAŢIE TERŢ SUSŢINĂTOR PROFESIONAL</w:t>
      </w:r>
    </w:p>
    <w:p w:rsidR="004A0C8C" w:rsidRPr="004A0C8C" w:rsidRDefault="004A0C8C" w:rsidP="004A0C8C">
      <w:pPr>
        <w:autoSpaceDE/>
        <w:autoSpaceDN/>
        <w:spacing w:line="276" w:lineRule="auto"/>
        <w:rPr>
          <w:rFonts w:eastAsia="Calibri"/>
          <w:noProof/>
          <w:sz w:val="24"/>
          <w:szCs w:val="24"/>
          <w:lang w:val="ro-MD" w:eastAsia="en-US"/>
        </w:rPr>
      </w:pPr>
    </w:p>
    <w:p w:rsidR="004A0C8C" w:rsidRPr="004A0C8C" w:rsidRDefault="004A0C8C" w:rsidP="004A0C8C">
      <w:pPr>
        <w:shd w:val="clear" w:color="auto" w:fill="FFFFFF"/>
        <w:autoSpaceDE/>
        <w:autoSpaceDN/>
        <w:spacing w:line="276" w:lineRule="auto"/>
        <w:rPr>
          <w:rFonts w:eastAsia="Calibri"/>
          <w:b/>
          <w:noProof/>
          <w:spacing w:val="-2"/>
          <w:sz w:val="24"/>
          <w:szCs w:val="24"/>
          <w:lang w:val="ro-MD" w:eastAsia="en-US"/>
        </w:rPr>
      </w:pPr>
      <w:r w:rsidRPr="004A0C8C">
        <w:rPr>
          <w:rFonts w:eastAsia="Calibri"/>
          <w:b/>
          <w:noProof/>
          <w:spacing w:val="-2"/>
          <w:sz w:val="24"/>
          <w:szCs w:val="24"/>
          <w:lang w:val="ro-MD" w:eastAsia="en-US"/>
        </w:rPr>
        <w:t>Terţ susţinător profesional</w:t>
      </w:r>
    </w:p>
    <w:p w:rsidR="004A0C8C" w:rsidRPr="004A0C8C" w:rsidRDefault="004A0C8C" w:rsidP="004A0C8C">
      <w:pPr>
        <w:shd w:val="clear" w:color="auto" w:fill="FFFFFF"/>
        <w:autoSpaceDE/>
        <w:autoSpaceDN/>
        <w:spacing w:line="276" w:lineRule="auto"/>
        <w:rPr>
          <w:rFonts w:eastAsia="Calibri"/>
          <w:b/>
          <w:noProof/>
          <w:sz w:val="24"/>
          <w:szCs w:val="24"/>
          <w:lang w:val="ro-MD" w:eastAsia="en-US"/>
        </w:rPr>
      </w:pPr>
      <w:r w:rsidRPr="004A0C8C">
        <w:rPr>
          <w:rFonts w:eastAsia="Calibri"/>
          <w:b/>
          <w:noProof/>
          <w:spacing w:val="-2"/>
          <w:sz w:val="24"/>
          <w:szCs w:val="24"/>
          <w:lang w:val="ro-MD" w:eastAsia="en-US"/>
        </w:rPr>
        <w:t>..........................</w:t>
      </w:r>
    </w:p>
    <w:p w:rsidR="004A0C8C" w:rsidRPr="004A0C8C" w:rsidRDefault="004A0C8C" w:rsidP="004A0C8C">
      <w:pPr>
        <w:shd w:val="clear" w:color="auto" w:fill="FFFFFF"/>
        <w:autoSpaceDE/>
        <w:autoSpaceDN/>
        <w:spacing w:line="276" w:lineRule="auto"/>
        <w:rPr>
          <w:rFonts w:eastAsia="Calibri"/>
          <w:noProof/>
          <w:sz w:val="24"/>
          <w:szCs w:val="24"/>
          <w:lang w:val="ro-MD" w:eastAsia="en-US"/>
        </w:rPr>
      </w:pPr>
      <w:r w:rsidRPr="004A0C8C">
        <w:rPr>
          <w:rFonts w:eastAsia="Calibri"/>
          <w:noProof/>
          <w:sz w:val="24"/>
          <w:szCs w:val="24"/>
          <w:lang w:val="ro-MD" w:eastAsia="en-US"/>
        </w:rPr>
        <w:t>(denumirea)</w:t>
      </w:r>
    </w:p>
    <w:p w:rsidR="004A0C8C" w:rsidRPr="004A0C8C" w:rsidRDefault="004A0C8C" w:rsidP="004A0C8C">
      <w:pPr>
        <w:shd w:val="clear" w:color="auto" w:fill="FFFFFF"/>
        <w:autoSpaceDE/>
        <w:autoSpaceDN/>
        <w:spacing w:line="276" w:lineRule="auto"/>
        <w:rPr>
          <w:rFonts w:eastAsia="Calibri"/>
          <w:noProof/>
          <w:sz w:val="24"/>
          <w:szCs w:val="24"/>
          <w:lang w:val="ro-MD" w:eastAsia="en-US"/>
        </w:rPr>
      </w:pPr>
    </w:p>
    <w:p w:rsidR="004A0C8C" w:rsidRPr="004A0C8C" w:rsidRDefault="004A0C8C" w:rsidP="004A0C8C">
      <w:pPr>
        <w:autoSpaceDE/>
        <w:autoSpaceDN/>
        <w:spacing w:after="200" w:line="276" w:lineRule="auto"/>
        <w:jc w:val="center"/>
        <w:rPr>
          <w:rFonts w:eastAsia="Calibri"/>
          <w:b/>
          <w:noProof/>
          <w:sz w:val="24"/>
          <w:szCs w:val="24"/>
          <w:lang w:val="ro-MD" w:eastAsia="en-US"/>
        </w:rPr>
      </w:pPr>
      <w:r w:rsidRPr="004A0C8C">
        <w:rPr>
          <w:rFonts w:eastAsia="Calibri"/>
          <w:b/>
          <w:noProof/>
          <w:sz w:val="24"/>
          <w:szCs w:val="24"/>
          <w:lang w:val="ro-MD" w:eastAsia="en-US"/>
        </w:rPr>
        <w:t>Declaraţie</w:t>
      </w:r>
    </w:p>
    <w:p w:rsidR="004A0C8C" w:rsidRPr="004A0C8C" w:rsidRDefault="004A0C8C" w:rsidP="004A0C8C">
      <w:pPr>
        <w:shd w:val="clear" w:color="auto" w:fill="FFFFFF"/>
        <w:autoSpaceDE/>
        <w:autoSpaceDN/>
        <w:spacing w:after="200" w:line="276" w:lineRule="auto"/>
        <w:jc w:val="both"/>
        <w:rPr>
          <w:rFonts w:eastAsia="Calibri"/>
          <w:noProof/>
          <w:sz w:val="24"/>
          <w:szCs w:val="24"/>
          <w:lang w:val="ro-MD" w:eastAsia="en-US"/>
        </w:rPr>
      </w:pPr>
      <w:r w:rsidRPr="004A0C8C">
        <w:rPr>
          <w:rFonts w:eastAsia="Calibri"/>
          <w:noProof/>
          <w:sz w:val="24"/>
          <w:szCs w:val="24"/>
          <w:lang w:val="ro-MD" w:eastAsia="en-US"/>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4A0C8C" w:rsidRPr="004A0C8C" w:rsidRDefault="004A0C8C" w:rsidP="004A0C8C">
      <w:pPr>
        <w:shd w:val="clear" w:color="auto" w:fill="FFFFFF"/>
        <w:autoSpaceDE/>
        <w:autoSpaceDN/>
        <w:spacing w:after="200" w:line="276" w:lineRule="auto"/>
        <w:ind w:right="6"/>
        <w:jc w:val="center"/>
        <w:rPr>
          <w:rFonts w:eastAsia="Calibri"/>
          <w:b/>
          <w:noProof/>
          <w:sz w:val="24"/>
          <w:szCs w:val="24"/>
          <w:lang w:val="ro-MD" w:eastAsia="en-US"/>
        </w:rPr>
      </w:pPr>
      <w:r w:rsidRPr="004A0C8C">
        <w:rPr>
          <w:rFonts w:eastAsia="Calibri"/>
          <w:b/>
          <w:noProof/>
          <w:spacing w:val="-3"/>
          <w:sz w:val="24"/>
          <w:szCs w:val="24"/>
          <w:lang w:val="ro-MD" w:eastAsia="en-US"/>
        </w:rPr>
        <w:t>LISTA</w:t>
      </w:r>
    </w:p>
    <w:p w:rsidR="004A0C8C" w:rsidRPr="004A0C8C" w:rsidRDefault="004A0C8C" w:rsidP="004A0C8C">
      <w:pPr>
        <w:shd w:val="clear" w:color="auto" w:fill="FFFFFF"/>
        <w:autoSpaceDE/>
        <w:autoSpaceDN/>
        <w:ind w:right="14"/>
        <w:jc w:val="center"/>
        <w:rPr>
          <w:rFonts w:eastAsia="Calibri"/>
          <w:noProof/>
          <w:sz w:val="24"/>
          <w:szCs w:val="24"/>
          <w:lang w:val="ro-MD" w:eastAsia="en-US"/>
        </w:rPr>
      </w:pPr>
      <w:r w:rsidRPr="004A0C8C">
        <w:rPr>
          <w:rFonts w:eastAsia="Calibri"/>
          <w:noProof/>
          <w:sz w:val="24"/>
          <w:szCs w:val="24"/>
          <w:lang w:val="ro-MD" w:eastAsia="en-US"/>
        </w:rPr>
        <w:t>privind personalului de specialitate angajat care urmează a fi efectiv</w:t>
      </w:r>
    </w:p>
    <w:p w:rsidR="004A0C8C" w:rsidRPr="004A0C8C" w:rsidRDefault="004A0C8C" w:rsidP="004A0C8C">
      <w:pPr>
        <w:shd w:val="clear" w:color="auto" w:fill="FFFFFF"/>
        <w:autoSpaceDE/>
        <w:autoSpaceDN/>
        <w:ind w:right="10"/>
        <w:jc w:val="center"/>
        <w:rPr>
          <w:rFonts w:eastAsia="Calibri"/>
          <w:noProof/>
          <w:sz w:val="24"/>
          <w:szCs w:val="24"/>
          <w:lang w:val="ro-MD" w:eastAsia="en-US"/>
        </w:rPr>
      </w:pPr>
      <w:r w:rsidRPr="004A0C8C">
        <w:rPr>
          <w:rFonts w:eastAsia="Calibri"/>
          <w:noProof/>
          <w:sz w:val="24"/>
          <w:szCs w:val="24"/>
          <w:lang w:val="ro-MD" w:eastAsia="en-US"/>
        </w:rPr>
        <w:t>alocat pentru îndeplinirea contractului de achiziţie publică</w:t>
      </w:r>
    </w:p>
    <w:p w:rsidR="004A0C8C" w:rsidRPr="004A0C8C" w:rsidRDefault="004A0C8C" w:rsidP="004A0C8C">
      <w:pPr>
        <w:shd w:val="clear" w:color="auto" w:fill="FFFFFF"/>
        <w:autoSpaceDE/>
        <w:autoSpaceDN/>
        <w:ind w:right="10"/>
        <w:jc w:val="center"/>
        <w:rPr>
          <w:rFonts w:eastAsia="Calibri"/>
          <w:noProof/>
          <w:sz w:val="24"/>
          <w:szCs w:val="24"/>
          <w:lang w:val="ro-MD"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A0C8C" w:rsidRPr="004A0C8C" w:rsidTr="00FC6DA9">
        <w:trPr>
          <w:jc w:val="center"/>
        </w:trPr>
        <w:tc>
          <w:tcPr>
            <w:tcW w:w="3023"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1</w:t>
            </w:r>
          </w:p>
        </w:tc>
        <w:tc>
          <w:tcPr>
            <w:tcW w:w="1845"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2</w:t>
            </w:r>
          </w:p>
        </w:tc>
        <w:tc>
          <w:tcPr>
            <w:tcW w:w="175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3</w:t>
            </w:r>
          </w:p>
        </w:tc>
      </w:tr>
      <w:tr w:rsidR="004A0C8C" w:rsidRPr="004A0C8C" w:rsidTr="00FC6DA9">
        <w:trPr>
          <w:jc w:val="center"/>
        </w:trPr>
        <w:tc>
          <w:tcPr>
            <w:tcW w:w="3023" w:type="dxa"/>
            <w:shd w:val="clear" w:color="auto" w:fill="auto"/>
          </w:tcPr>
          <w:p w:rsidR="004A0C8C" w:rsidRPr="004A0C8C" w:rsidRDefault="004A0C8C" w:rsidP="004A0C8C">
            <w:pPr>
              <w:autoSpaceDE/>
              <w:autoSpaceDN/>
              <w:rPr>
                <w:rFonts w:eastAsia="Calibri"/>
                <w:noProof/>
                <w:sz w:val="24"/>
                <w:szCs w:val="24"/>
                <w:lang w:val="ro-MD" w:eastAsia="ro-RO"/>
              </w:rPr>
            </w:pPr>
            <w:r w:rsidRPr="004A0C8C">
              <w:rPr>
                <w:rFonts w:eastAsia="Calibri"/>
                <w:noProof/>
                <w:sz w:val="24"/>
                <w:szCs w:val="24"/>
                <w:lang w:val="ro-MD" w:eastAsia="en-US"/>
              </w:rPr>
              <w:t>Personalul de specialitate</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bl>
    <w:p w:rsidR="004A0C8C" w:rsidRPr="004A0C8C" w:rsidRDefault="004A0C8C" w:rsidP="004A0C8C">
      <w:pPr>
        <w:shd w:val="clear" w:color="auto" w:fill="FFFFFF"/>
        <w:autoSpaceDE/>
        <w:autoSpaceDN/>
        <w:spacing w:line="276" w:lineRule="auto"/>
        <w:ind w:firstLine="1080"/>
        <w:jc w:val="both"/>
        <w:rPr>
          <w:rFonts w:eastAsia="Calibri"/>
          <w:noProof/>
          <w:sz w:val="24"/>
          <w:szCs w:val="24"/>
          <w:lang w:val="ro-MD" w:eastAsia="en-US"/>
        </w:rPr>
      </w:pPr>
    </w:p>
    <w:p w:rsidR="004A0C8C" w:rsidRPr="004A0C8C" w:rsidRDefault="004A0C8C" w:rsidP="004A0C8C">
      <w:pPr>
        <w:shd w:val="clear" w:color="auto" w:fill="FFFFFF"/>
        <w:tabs>
          <w:tab w:val="left" w:pos="284"/>
        </w:tabs>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Anexez declaraţiei, CV-urile personalului de specialitate, precum şi ale personalului care va fi alocat efectiv pentru îndeplinirea contractului de achiziţie publică.</w:t>
      </w:r>
    </w:p>
    <w:p w:rsidR="004A0C8C" w:rsidRPr="004A0C8C" w:rsidRDefault="004A0C8C" w:rsidP="004A0C8C">
      <w:pPr>
        <w:shd w:val="clear" w:color="auto" w:fill="FFFFFF"/>
        <w:tabs>
          <w:tab w:val="left" w:pos="284"/>
        </w:tabs>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Subsemnatul autorizez prin prezenta orice instituţie, societate comercială, bancă, alte persoane juridice să furnizeze informaţii reprezentanţilor autorizaţi ai ................................... (</w:t>
      </w:r>
      <w:r w:rsidRPr="004A0C8C">
        <w:rPr>
          <w:rFonts w:eastAsia="Calibri"/>
          <w:i/>
          <w:noProof/>
          <w:sz w:val="24"/>
          <w:szCs w:val="24"/>
          <w:lang w:val="ro-MD" w:eastAsia="en-US"/>
        </w:rPr>
        <w:t>denumirea şi adresa autorităţii contractante)</w:t>
      </w:r>
      <w:r w:rsidRPr="004A0C8C">
        <w:rPr>
          <w:rFonts w:eastAsia="Calibri"/>
          <w:noProof/>
          <w:sz w:val="24"/>
          <w:szCs w:val="24"/>
          <w:lang w:val="ro-MD" w:eastAsia="en-US"/>
        </w:rPr>
        <w:t xml:space="preserve"> cu privire la orice aspect tehnic şi financiar în legătură cu activitatea noastră.</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Prezenta declaraţie este anexă la „Angajamentul ferm” privind susţinerea noastră tehnică şi profesională oferită .............................................................................</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w:t>
      </w:r>
      <w:r w:rsidRPr="004A0C8C">
        <w:rPr>
          <w:rFonts w:eastAsia="Calibri"/>
          <w:i/>
          <w:noProof/>
          <w:sz w:val="24"/>
          <w:szCs w:val="24"/>
          <w:lang w:val="ro-MD" w:eastAsia="en-US"/>
        </w:rPr>
        <w:t>denumirea ofertantului/candidatului).</w:t>
      </w: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r w:rsidRPr="004A0C8C">
        <w:rPr>
          <w:rFonts w:eastAsia="Calibri"/>
          <w:noProof/>
          <w:spacing w:val="-1"/>
          <w:sz w:val="24"/>
          <w:szCs w:val="24"/>
          <w:lang w:val="ro-MD" w:eastAsia="en-US"/>
        </w:rPr>
        <w:t>Data completării,</w:t>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t>Terţ susţinător,</w:t>
      </w:r>
    </w:p>
    <w:p w:rsidR="004A0C8C" w:rsidRPr="004A0C8C" w:rsidRDefault="004A0C8C" w:rsidP="004A0C8C">
      <w:pPr>
        <w:autoSpaceDE/>
        <w:autoSpaceDN/>
        <w:spacing w:after="200" w:line="276" w:lineRule="auto"/>
        <w:ind w:left="5040" w:firstLine="720"/>
        <w:jc w:val="both"/>
        <w:rPr>
          <w:rFonts w:eastAsia="Calibri"/>
          <w:i/>
          <w:noProof/>
          <w:spacing w:val="-1"/>
          <w:sz w:val="24"/>
          <w:szCs w:val="24"/>
          <w:lang w:val="ro-MD" w:eastAsia="en-US"/>
        </w:rPr>
      </w:pPr>
      <w:r w:rsidRPr="004A0C8C">
        <w:rPr>
          <w:rFonts w:eastAsia="Calibri"/>
          <w:i/>
          <w:noProof/>
          <w:spacing w:val="-1"/>
          <w:sz w:val="24"/>
          <w:szCs w:val="24"/>
          <w:lang w:val="ro-MD" w:eastAsia="en-US"/>
        </w:rPr>
        <w:t>(semnătură autorizată)</w:t>
      </w: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22</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spacing w:before="72" w:line="292" w:lineRule="auto"/>
        <w:jc w:val="center"/>
        <w:rPr>
          <w:b/>
          <w:noProof/>
          <w:color w:val="000000"/>
          <w:w w:val="90"/>
          <w:sz w:val="24"/>
          <w:szCs w:val="24"/>
          <w:lang w:val="ro-MD" w:eastAsia="en-US"/>
        </w:rPr>
      </w:pPr>
      <w:r w:rsidRPr="004A0C8C">
        <w:rPr>
          <w:b/>
          <w:noProof/>
          <w:color w:val="000000"/>
          <w:w w:val="90"/>
          <w:sz w:val="24"/>
          <w:szCs w:val="24"/>
          <w:lang w:val="ro-MD" w:eastAsia="en-US"/>
        </w:rPr>
        <w:t>(Antetul instituției)</w:t>
      </w:r>
    </w:p>
    <w:p w:rsidR="004A0C8C" w:rsidRPr="004A0C8C" w:rsidRDefault="004A0C8C" w:rsidP="004A0C8C">
      <w:pPr>
        <w:autoSpaceDE/>
        <w:autoSpaceDN/>
        <w:spacing w:before="72" w:line="292" w:lineRule="auto"/>
        <w:jc w:val="center"/>
        <w:rPr>
          <w:b/>
          <w:noProof/>
          <w:color w:val="000000"/>
          <w:w w:val="90"/>
          <w:sz w:val="28"/>
          <w:szCs w:val="28"/>
          <w:lang w:val="ro-MD" w:eastAsia="en-US"/>
        </w:rPr>
      </w:pPr>
      <w:r w:rsidRPr="004A0C8C">
        <w:rPr>
          <w:b/>
          <w:noProof/>
          <w:color w:val="000000"/>
          <w:w w:val="90"/>
          <w:sz w:val="24"/>
          <w:szCs w:val="24"/>
          <w:lang w:val="ro-MD" w:eastAsia="en-US"/>
        </w:rPr>
        <w:t>~~~~~~~~~~~~~~~~~~~~~~~~~~~~~~~~~~~~~~~~~~~~~~~~~~~~~~~~~~~~~~~~~~~~~~~</w:t>
      </w:r>
    </w:p>
    <w:p w:rsidR="004A0C8C" w:rsidRPr="004A0C8C" w:rsidRDefault="004A0C8C" w:rsidP="004A0C8C">
      <w:pPr>
        <w:autoSpaceDE/>
        <w:autoSpaceDN/>
        <w:spacing w:before="72" w:line="292" w:lineRule="auto"/>
        <w:rPr>
          <w:b/>
          <w:noProof/>
          <w:color w:val="000000"/>
          <w:w w:val="90"/>
          <w:sz w:val="28"/>
          <w:szCs w:val="28"/>
          <w:lang w:val="ro-MD" w:eastAsia="en-US"/>
        </w:rPr>
      </w:pPr>
      <w:r w:rsidRPr="004A0C8C">
        <w:rPr>
          <w:b/>
          <w:noProof/>
          <w:color w:val="000000"/>
          <w:w w:val="90"/>
          <w:sz w:val="28"/>
          <w:szCs w:val="28"/>
          <w:lang w:val="ro-MD" w:eastAsia="en-US"/>
        </w:rPr>
        <w:t>„__” ________ _____</w:t>
      </w:r>
      <w:r w:rsidRPr="004A0C8C">
        <w:rPr>
          <w:noProof/>
          <w:sz w:val="24"/>
          <w:szCs w:val="24"/>
          <w:lang w:val="ro-MD" w:eastAsia="en-US"/>
        </w:rPr>
        <w:t>nr. __________</w:t>
      </w:r>
    </w:p>
    <w:p w:rsidR="004A0C8C" w:rsidRPr="004A0C8C" w:rsidRDefault="004A0C8C" w:rsidP="004A0C8C">
      <w:pPr>
        <w:autoSpaceDE/>
        <w:autoSpaceDN/>
        <w:spacing w:before="72" w:line="292" w:lineRule="auto"/>
        <w:jc w:val="center"/>
        <w:rPr>
          <w:b/>
          <w:noProof/>
          <w:color w:val="000000"/>
          <w:w w:val="90"/>
          <w:sz w:val="25"/>
          <w:szCs w:val="24"/>
          <w:lang w:val="ro-MD" w:eastAsia="en-US"/>
        </w:rPr>
      </w:pPr>
      <w:r w:rsidRPr="004A0C8C">
        <w:rPr>
          <w:b/>
          <w:noProof/>
          <w:color w:val="000000"/>
          <w:w w:val="90"/>
          <w:sz w:val="28"/>
          <w:szCs w:val="28"/>
          <w:lang w:val="ro-MD" w:eastAsia="en-US"/>
        </w:rPr>
        <w:t xml:space="preserve">AVIZ </w:t>
      </w:r>
    </w:p>
    <w:p w:rsidR="004A0C8C" w:rsidRPr="004A0C8C" w:rsidRDefault="004A0C8C" w:rsidP="004A0C8C">
      <w:pPr>
        <w:tabs>
          <w:tab w:val="left" w:pos="0"/>
          <w:tab w:val="left" w:pos="567"/>
        </w:tabs>
        <w:autoSpaceDE/>
        <w:autoSpaceDN/>
        <w:spacing w:before="72" w:line="292" w:lineRule="auto"/>
        <w:jc w:val="center"/>
        <w:rPr>
          <w:rFonts w:eastAsia="PMingLiU"/>
          <w:noProof/>
          <w:sz w:val="24"/>
          <w:szCs w:val="24"/>
          <w:lang w:val="ro-MD" w:eastAsia="zh-CN"/>
        </w:rPr>
      </w:pPr>
      <w:r w:rsidRPr="004A0C8C">
        <w:rPr>
          <w:rFonts w:eastAsia="PMingLiU"/>
          <w:noProof/>
          <w:sz w:val="24"/>
          <w:szCs w:val="24"/>
          <w:lang w:val="ro-MD" w:eastAsia="zh-CN"/>
        </w:rPr>
        <w:t>pentru participare la licitațiile publice de lucrări din domeniul construcțiilor și instalațiilor</w:t>
      </w:r>
    </w:p>
    <w:p w:rsidR="004A0C8C" w:rsidRPr="004A0C8C" w:rsidRDefault="004A0C8C" w:rsidP="004A0C8C">
      <w:pPr>
        <w:tabs>
          <w:tab w:val="left" w:leader="underscore" w:pos="5447"/>
          <w:tab w:val="right" w:leader="underscore" w:pos="9777"/>
        </w:tabs>
        <w:autoSpaceDE/>
        <w:autoSpaceDN/>
        <w:spacing w:before="252" w:line="268" w:lineRule="auto"/>
        <w:rPr>
          <w:rFonts w:eastAsia="PMingLiU"/>
          <w:noProof/>
          <w:sz w:val="24"/>
          <w:szCs w:val="24"/>
          <w:lang w:val="ro-MD" w:eastAsia="zh-CN"/>
        </w:rPr>
      </w:pPr>
      <w:r w:rsidRPr="004A0C8C">
        <w:rPr>
          <w:rFonts w:eastAsia="PMingLiU"/>
          <w:noProof/>
          <w:sz w:val="24"/>
          <w:szCs w:val="24"/>
          <w:lang w:val="ro-MD" w:eastAsia="zh-CN"/>
        </w:rPr>
        <w:t xml:space="preserve">Eliberat întreprinderii </w:t>
      </w:r>
      <w:r w:rsidRPr="004A0C8C">
        <w:rPr>
          <w:rFonts w:eastAsia="PMingLiU"/>
          <w:noProof/>
          <w:sz w:val="24"/>
          <w:szCs w:val="24"/>
          <w:lang w:val="ro-MD" w:eastAsia="zh-CN"/>
        </w:rPr>
        <w:tab/>
        <w:t xml:space="preserve"> IDNO </w:t>
      </w:r>
      <w:r w:rsidRPr="004A0C8C">
        <w:rPr>
          <w:rFonts w:eastAsia="PMingLiU"/>
          <w:noProof/>
          <w:sz w:val="24"/>
          <w:szCs w:val="24"/>
          <w:lang w:val="ro-MD" w:eastAsia="zh-CN"/>
        </w:rPr>
        <w:tab/>
        <w:t xml:space="preserve"> conform</w:t>
      </w:r>
    </w:p>
    <w:p w:rsidR="004A0C8C" w:rsidRPr="004A0C8C" w:rsidRDefault="004A0C8C" w:rsidP="004A0C8C">
      <w:pPr>
        <w:tabs>
          <w:tab w:val="left" w:leader="underscore" w:pos="1656"/>
          <w:tab w:val="right" w:leader="underscore" w:pos="9777"/>
        </w:tabs>
        <w:autoSpaceDE/>
        <w:autoSpaceDN/>
        <w:spacing w:line="285" w:lineRule="auto"/>
        <w:rPr>
          <w:rFonts w:eastAsia="PMingLiU"/>
          <w:noProof/>
          <w:sz w:val="24"/>
          <w:szCs w:val="24"/>
          <w:lang w:val="ro-MD" w:eastAsia="zh-CN"/>
        </w:rPr>
      </w:pPr>
      <w:r w:rsidRPr="004A0C8C">
        <w:rPr>
          <w:rFonts w:eastAsia="PMingLiU"/>
          <w:noProof/>
          <w:sz w:val="24"/>
          <w:szCs w:val="24"/>
          <w:lang w:val="ro-MD" w:eastAsia="zh-CN"/>
        </w:rPr>
        <w:t xml:space="preserve">cererii nr. </w:t>
      </w:r>
      <w:r w:rsidRPr="004A0C8C">
        <w:rPr>
          <w:rFonts w:eastAsia="PMingLiU"/>
          <w:noProof/>
          <w:sz w:val="24"/>
          <w:szCs w:val="24"/>
          <w:lang w:val="ro-MD" w:eastAsia="zh-CN"/>
        </w:rPr>
        <w:tab/>
        <w:t xml:space="preserve"> din </w:t>
      </w:r>
      <w:r w:rsidRPr="004A0C8C">
        <w:rPr>
          <w:rFonts w:eastAsia="PMingLiU"/>
          <w:noProof/>
          <w:sz w:val="24"/>
          <w:szCs w:val="24"/>
          <w:lang w:val="ro-MD" w:eastAsia="zh-CN"/>
        </w:rPr>
        <w:tab/>
        <w:t>. În urma verificării actelor prezentate și informației rezultate din</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 xml:space="preserve">actele de control în ultimii 3 (trei) ani, potrivit Ordinului nr. </w:t>
      </w:r>
      <w:r w:rsidRPr="004A0C8C">
        <w:rPr>
          <w:rFonts w:eastAsia="PMingLiU"/>
          <w:noProof/>
          <w:sz w:val="24"/>
          <w:szCs w:val="24"/>
          <w:lang w:val="ro-MD" w:eastAsia="zh-CN"/>
        </w:rPr>
        <w:tab/>
        <w:t xml:space="preserve"> din</w:t>
      </w:r>
      <w:r w:rsidRPr="004A0C8C">
        <w:rPr>
          <w:rFonts w:eastAsia="PMingLiU"/>
          <w:noProof/>
          <w:sz w:val="24"/>
          <w:szCs w:val="24"/>
          <w:lang w:val="ro-MD" w:eastAsia="zh-CN"/>
        </w:rPr>
        <w:tab/>
        <w:t xml:space="preserve">, Agenția pentru </w:t>
      </w:r>
      <w:r w:rsidRPr="004A0C8C">
        <w:rPr>
          <w:rFonts w:eastAsia="PMingLiU"/>
          <w:noProof/>
          <w:sz w:val="24"/>
          <w:szCs w:val="24"/>
          <w:lang w:val="ro-MD" w:eastAsia="zh-CN"/>
        </w:rPr>
        <w:br/>
        <w:t>Supraveghere Tehnică constată următoarele: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A0C8C" w:rsidRPr="004A0C8C" w:rsidTr="00FC6DA9">
        <w:tc>
          <w:tcPr>
            <w:tcW w:w="471"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Nr</w:t>
            </w:r>
          </w:p>
        </w:tc>
        <w:tc>
          <w:tcPr>
            <w:tcW w:w="3751" w:type="dxa"/>
          </w:tcPr>
          <w:p w:rsidR="004A0C8C" w:rsidRPr="004A0C8C" w:rsidRDefault="004A0C8C" w:rsidP="004A0C8C">
            <w:pPr>
              <w:tabs>
                <w:tab w:val="left" w:leader="underscore" w:pos="6465"/>
                <w:tab w:val="right" w:leader="underscore" w:pos="9777"/>
              </w:tabs>
              <w:autoSpaceDE/>
              <w:autoSpaceDN/>
              <w:spacing w:line="302" w:lineRule="auto"/>
              <w:jc w:val="center"/>
              <w:rPr>
                <w:rFonts w:eastAsia="PMingLiU"/>
                <w:noProof/>
                <w:sz w:val="24"/>
                <w:szCs w:val="24"/>
                <w:lang w:val="ro-MD" w:eastAsia="zh-CN"/>
              </w:rPr>
            </w:pPr>
            <w:r w:rsidRPr="004A0C8C">
              <w:rPr>
                <w:rFonts w:eastAsia="PMingLiU"/>
                <w:noProof/>
                <w:sz w:val="24"/>
                <w:szCs w:val="24"/>
                <w:lang w:val="ro-MD" w:eastAsia="zh-CN"/>
              </w:rPr>
              <w:t>Informații</w:t>
            </w:r>
          </w:p>
        </w:tc>
        <w:tc>
          <w:tcPr>
            <w:tcW w:w="4001" w:type="dxa"/>
          </w:tcPr>
          <w:p w:rsidR="004A0C8C" w:rsidRPr="004A0C8C" w:rsidRDefault="004A0C8C" w:rsidP="004A0C8C">
            <w:pPr>
              <w:tabs>
                <w:tab w:val="left" w:leader="underscore" w:pos="6465"/>
                <w:tab w:val="right" w:leader="underscore" w:pos="9777"/>
              </w:tabs>
              <w:autoSpaceDE/>
              <w:autoSpaceDN/>
              <w:spacing w:line="302" w:lineRule="auto"/>
              <w:jc w:val="center"/>
              <w:rPr>
                <w:rFonts w:eastAsia="PMingLiU"/>
                <w:noProof/>
                <w:sz w:val="24"/>
                <w:szCs w:val="24"/>
                <w:lang w:val="ro-MD" w:eastAsia="zh-CN"/>
              </w:rPr>
            </w:pPr>
            <w:r w:rsidRPr="004A0C8C">
              <w:rPr>
                <w:rFonts w:eastAsia="PMingLiU"/>
                <w:noProof/>
                <w:sz w:val="24"/>
                <w:szCs w:val="24"/>
                <w:lang w:val="ro-MD" w:eastAsia="zh-CN"/>
              </w:rPr>
              <w:t>Noțiuni</w:t>
            </w:r>
          </w:p>
        </w:tc>
        <w:tc>
          <w:tcPr>
            <w:tcW w:w="575"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DA</w:t>
            </w:r>
          </w:p>
        </w:tc>
        <w:tc>
          <w:tcPr>
            <w:tcW w:w="563"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NU</w:t>
            </w:r>
          </w:p>
        </w:tc>
        <w:tc>
          <w:tcPr>
            <w:tcW w:w="846"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Nota</w:t>
            </w:r>
          </w:p>
        </w:tc>
      </w:tr>
      <w:tr w:rsidR="004A0C8C" w:rsidRPr="00594163" w:rsidTr="00FC6DA9">
        <w:trPr>
          <w:trHeight w:val="54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Încălcări constatate prin procese - verbale de control, emise în temeiul Legii nr.131/2012 privind controlul de stat asupra activității de întreprinzător</w:t>
            </w:r>
            <w:r w:rsidRPr="004A0C8C">
              <w:rPr>
                <w:noProof/>
                <w:sz w:val="24"/>
                <w:szCs w:val="24"/>
                <w:lang w:val="ro-MD" w:eastAsia="en-US"/>
              </w:rPr>
              <w:t>)</w:t>
            </w:r>
            <w:r w:rsidRPr="004A0C8C">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încalcări foarte grave</w:t>
            </w:r>
          </w:p>
          <w:p w:rsidR="004A0C8C" w:rsidRPr="004A0C8C" w:rsidRDefault="004A0C8C" w:rsidP="004A0C8C">
            <w:pPr>
              <w:tabs>
                <w:tab w:val="left" w:leader="underscore" w:pos="6465"/>
                <w:tab w:val="right" w:leader="underscore" w:pos="9777"/>
              </w:tabs>
              <w:autoSpaceDE/>
              <w:autoSpaceDN/>
              <w:spacing w:line="302" w:lineRule="auto"/>
              <w:jc w:val="both"/>
              <w:rPr>
                <w:rFonts w:eastAsia="PMingLiU"/>
                <w:noProof/>
                <w:sz w:val="22"/>
                <w:szCs w:val="22"/>
                <w:lang w:val="ro-MD" w:eastAsia="zh-CN"/>
              </w:rPr>
            </w:pPr>
            <w:r w:rsidRPr="004A0C8C">
              <w:rPr>
                <w:noProof/>
                <w:sz w:val="24"/>
                <w:szCs w:val="24"/>
                <w:lang w:val="ro-MD" w:eastAsia="en-US"/>
              </w:rPr>
              <w:t>(art. 5</w:t>
            </w:r>
            <w:r w:rsidRPr="004A0C8C">
              <w:rPr>
                <w:noProof/>
                <w:sz w:val="24"/>
                <w:szCs w:val="24"/>
                <w:vertAlign w:val="superscript"/>
                <w:lang w:val="ro-MD" w:eastAsia="en-US"/>
              </w:rPr>
              <w:t>1</w:t>
            </w:r>
            <w:r w:rsidRPr="004A0C8C">
              <w:rPr>
                <w:noProof/>
                <w:sz w:val="24"/>
                <w:szCs w:val="24"/>
                <w:lang w:val="ro-MD" w:eastAsia="en-US"/>
              </w:rPr>
              <w:t xml:space="preserve"> Legea nr.131/2012privind controlul de stat asupra activității de întreprinzător)</w:t>
            </w:r>
          </w:p>
        </w:tc>
        <w:tc>
          <w:tcPr>
            <w:tcW w:w="575"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563"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846"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r>
      <w:tr w:rsidR="004A0C8C" w:rsidRPr="00594163" w:rsidTr="00FC6DA9">
        <w:trPr>
          <w:trHeight w:val="1380"/>
        </w:trPr>
        <w:tc>
          <w:tcPr>
            <w:tcW w:w="471" w:type="dxa"/>
            <w:vMerge/>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3751" w:type="dxa"/>
            <w:vMerge/>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Sancțiuni economice</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(cu exagerări ale costului mai mare de 15% din valoarea lucrărilor executate, inclusiv)</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A0C8C" w:rsidTr="00FC6DA9">
        <w:trPr>
          <w:trHeight w:val="42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Au fost înregistrate cazuri de accidente:</w:t>
            </w: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Accidente tehnice grave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A0C8C" w:rsidTr="00FC6DA9">
        <w:trPr>
          <w:trHeight w:val="53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594163" w:rsidTr="00FC6DA9">
        <w:trPr>
          <w:trHeight w:val="177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III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Întreprinderea dispune de necesarul de personal propriu calificat (specialiști și muncitori specializați</w:t>
            </w:r>
            <w:r w:rsidRPr="004A0C8C">
              <w:rPr>
                <w:noProof/>
                <w:sz w:val="24"/>
                <w:szCs w:val="24"/>
                <w:lang w:val="ro-MD" w:eastAsia="en-US"/>
              </w:rPr>
              <w:t>cu certificate de atestare tehnico-profesională</w:t>
            </w:r>
            <w:r w:rsidRPr="004A0C8C">
              <w:rPr>
                <w:rFonts w:eastAsia="PMingLiU"/>
                <w:noProof/>
                <w:sz w:val="24"/>
                <w:szCs w:val="24"/>
                <w:lang w:val="ro-MD" w:eastAsia="zh-CN"/>
              </w:rPr>
              <w:t xml:space="preserve">),tehnică specializată (mecanisme, utilaje), </w:t>
            </w:r>
            <w:r w:rsidRPr="004A0C8C">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lastRenderedPageBreak/>
              <w:t>Construcții civile, industriale și agrozootehnice</w:t>
            </w:r>
          </w:p>
          <w:p w:rsidR="004A0C8C" w:rsidRPr="004A0C8C" w:rsidRDefault="004A0C8C" w:rsidP="004A0C8C">
            <w:pPr>
              <w:tabs>
                <w:tab w:val="left" w:pos="567"/>
              </w:tabs>
              <w:autoSpaceDE/>
              <w:autoSpaceDN/>
              <w:rPr>
                <w:noProof/>
                <w:sz w:val="24"/>
                <w:szCs w:val="24"/>
                <w:lang w:val="ro-MD" w:eastAsia="en-US"/>
              </w:rPr>
            </w:pPr>
            <w:r w:rsidRPr="004A0C8C">
              <w:rPr>
                <w:noProof/>
                <w:sz w:val="24"/>
                <w:szCs w:val="24"/>
                <w:lang w:val="ro-MD" w:eastAsia="en-US"/>
              </w:rPr>
              <w:t>A.Terasamente, lucrări la structura clădirilor;</w:t>
            </w:r>
          </w:p>
          <w:p w:rsidR="004A0C8C" w:rsidRPr="004A0C8C" w:rsidRDefault="004A0C8C" w:rsidP="004A0C8C">
            <w:pPr>
              <w:tabs>
                <w:tab w:val="decimal" w:pos="216"/>
                <w:tab w:val="left" w:leader="underscore" w:pos="6465"/>
                <w:tab w:val="right" w:leader="underscore" w:pos="9777"/>
              </w:tabs>
              <w:autoSpaceDE/>
              <w:autoSpaceDN/>
              <w:ind w:left="360" w:hanging="360"/>
              <w:rPr>
                <w:noProof/>
                <w:sz w:val="24"/>
                <w:szCs w:val="24"/>
                <w:lang w:val="ro-MD" w:eastAsia="en-US"/>
              </w:rPr>
            </w:pPr>
            <w:r w:rsidRPr="004A0C8C">
              <w:rPr>
                <w:noProof/>
                <w:sz w:val="24"/>
                <w:szCs w:val="24"/>
                <w:lang w:val="ro-MD" w:eastAsia="en-US"/>
              </w:rPr>
              <w:t xml:space="preserve">B. structuri metalice; </w:t>
            </w:r>
          </w:p>
          <w:p w:rsidR="004A0C8C" w:rsidRPr="004A0C8C" w:rsidRDefault="004A0C8C" w:rsidP="004A0C8C">
            <w:pPr>
              <w:tabs>
                <w:tab w:val="decimal" w:pos="216"/>
                <w:tab w:val="left" w:leader="underscore" w:pos="6465"/>
                <w:tab w:val="right" w:leader="underscore" w:pos="9777"/>
              </w:tabs>
              <w:autoSpaceDE/>
              <w:autoSpaceDN/>
              <w:ind w:left="360" w:hanging="360"/>
              <w:rPr>
                <w:rFonts w:eastAsia="PMingLiU"/>
                <w:noProof/>
                <w:sz w:val="24"/>
                <w:szCs w:val="24"/>
                <w:lang w:val="ro-MD" w:eastAsia="zh-CN"/>
              </w:rPr>
            </w:pPr>
            <w:r w:rsidRPr="004A0C8C">
              <w:rPr>
                <w:noProof/>
                <w:sz w:val="24"/>
                <w:szCs w:val="24"/>
                <w:lang w:val="ro-MD" w:eastAsia="en-US"/>
              </w:rPr>
              <w:t>C. finisare, amenajare, protecție.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594163" w:rsidTr="00FC6DA9">
        <w:trPr>
          <w:trHeight w:val="1260"/>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 Construcții rutiere:</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 xml:space="preserve">A.drumuri și piste de aviație; </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 xml:space="preserve">B.poduri; </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noProof/>
                <w:sz w:val="24"/>
                <w:szCs w:val="24"/>
                <w:lang w:val="ro-MD" w:eastAsia="en-US"/>
              </w:rPr>
              <w:t>C.căi ferate.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594163" w:rsidTr="00FC6DA9">
        <w:trPr>
          <w:trHeight w:val="1260"/>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Construcții speciale: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 hidrotehnice și pentru îmbunătățiri funciare;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 xml:space="preserve">B. fântâni arteziene; </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 porturi și debarcadere;</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noProof/>
                <w:sz w:val="24"/>
                <w:szCs w:val="24"/>
                <w:lang w:val="ro-MD" w:eastAsia="en-US"/>
              </w:rPr>
              <w:t>D. mine, cariere;     E. tuneluri.</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594163" w:rsidTr="00FC6DA9">
        <w:trPr>
          <w:trHeight w:val="205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Instalații și rețele tehnico-edilitare: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A.de alimentare cu apă și canalizare;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 xml:space="preserve">B.de încălzire; </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 ventilație, climatizare; D. electrice;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E.de automatizare; F.telecomunicație; G.semnalizare;</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H.frigorifice,compresoare;</w:t>
            </w:r>
          </w:p>
          <w:p w:rsidR="004A0C8C" w:rsidRPr="004A0C8C" w:rsidRDefault="004A0C8C" w:rsidP="004A0C8C">
            <w:pPr>
              <w:tabs>
                <w:tab w:val="left" w:leader="underscore" w:pos="6465"/>
                <w:tab w:val="right" w:leader="underscore" w:pos="9777"/>
              </w:tabs>
              <w:autoSpaceDE/>
              <w:autoSpaceDN/>
              <w:jc w:val="both"/>
              <w:rPr>
                <w:rFonts w:eastAsia="PMingLiU"/>
                <w:i/>
                <w:noProof/>
                <w:sz w:val="24"/>
                <w:szCs w:val="24"/>
                <w:lang w:val="ro-MD" w:eastAsia="zh-CN"/>
              </w:rPr>
            </w:pPr>
            <w:r w:rsidRPr="004A0C8C">
              <w:rPr>
                <w:noProof/>
                <w:sz w:val="24"/>
                <w:szCs w:val="24"/>
                <w:lang w:val="ro-MD" w:eastAsia="en-US"/>
              </w:rPr>
              <w:t>I. tehnologice.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594163" w:rsidTr="00FC6DA9">
        <w:trPr>
          <w:trHeight w:val="94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Instalații industriale periculoase: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 sub presiune, mecanisme de ridicat, cazane;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B. chimico-tehnologice; C. gazoducte magistrale;</w:t>
            </w:r>
          </w:p>
          <w:p w:rsidR="004A0C8C" w:rsidRPr="004A0C8C" w:rsidRDefault="004A0C8C" w:rsidP="00FE747C">
            <w:pPr>
              <w:numPr>
                <w:ilvl w:val="0"/>
                <w:numId w:val="17"/>
              </w:numPr>
              <w:tabs>
                <w:tab w:val="decimal" w:pos="317"/>
                <w:tab w:val="left" w:pos="1134"/>
              </w:tabs>
              <w:autoSpaceDE/>
              <w:autoSpaceDN/>
              <w:ind w:hanging="650"/>
              <w:jc w:val="both"/>
              <w:rPr>
                <w:rFonts w:eastAsia="PMingLiU"/>
                <w:i/>
                <w:noProof/>
                <w:sz w:val="24"/>
                <w:szCs w:val="24"/>
                <w:lang w:val="ro-MD" w:eastAsia="zh-CN"/>
              </w:rPr>
            </w:pPr>
            <w:r w:rsidRPr="004A0C8C">
              <w:rPr>
                <w:sz w:val="24"/>
                <w:szCs w:val="24"/>
                <w:lang w:val="ro-MD" w:eastAsia="en-US"/>
              </w:rPr>
              <w:t>D. sisteme de alimentare cu gaze.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bl>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Prezentul Aviz este cu titlu informativ  și se eliberează la cererea solicitantului.</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 xml:space="preserve">Este valabil </w:t>
      </w:r>
      <w:r w:rsidRPr="004A0C8C">
        <w:rPr>
          <w:b/>
          <w:noProof/>
          <w:sz w:val="24"/>
          <w:szCs w:val="24"/>
          <w:u w:val="single"/>
          <w:lang w:val="ro-MD" w:eastAsia="en-US"/>
        </w:rPr>
        <w:t xml:space="preserve">12 luni  </w:t>
      </w:r>
      <w:r w:rsidRPr="004A0C8C">
        <w:rPr>
          <w:rFonts w:eastAsia="PMingLiU"/>
          <w:noProof/>
          <w:sz w:val="24"/>
          <w:szCs w:val="24"/>
          <w:lang w:val="ro-MD" w:eastAsia="zh-CN"/>
        </w:rPr>
        <w:t>de la data eliberării.</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Director                                                      Semnătura           ________________________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i/>
          <w:iCs/>
          <w:noProof/>
          <w:lang w:val="ro-MD" w:eastAsia="zh-CN"/>
        </w:rPr>
      </w:pPr>
      <w:r w:rsidRPr="004A0C8C">
        <w:rPr>
          <w:rFonts w:eastAsia="PMingLiU"/>
          <w:noProof/>
          <w:lang w:val="ro-MD" w:eastAsia="zh-CN"/>
        </w:rPr>
        <w:t xml:space="preserve">                 </w:t>
      </w:r>
      <w:r w:rsidRPr="004A0C8C">
        <w:rPr>
          <w:rFonts w:eastAsia="PMingLiU"/>
          <w:i/>
          <w:iCs/>
          <w:noProof/>
          <w:lang w:val="ro-MD" w:eastAsia="zh-CN"/>
        </w:rPr>
        <w:t>(Prenume, Nume)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Ex.  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i/>
          <w:noProof/>
          <w:lang w:val="ro-MD" w:eastAsia="zh-CN"/>
        </w:rPr>
      </w:pPr>
      <w:r w:rsidRPr="004A0C8C">
        <w:rPr>
          <w:rFonts w:eastAsia="PMingLiU"/>
          <w:i/>
          <w:noProof/>
          <w:sz w:val="24"/>
          <w:szCs w:val="24"/>
          <w:lang w:val="ro-MD" w:eastAsia="zh-CN"/>
        </w:rPr>
        <w:t xml:space="preserve">             </w:t>
      </w:r>
      <w:r w:rsidRPr="004A0C8C">
        <w:rPr>
          <w:rFonts w:eastAsia="PMingLiU"/>
          <w:i/>
          <w:noProof/>
          <w:lang w:val="ro-MD" w:eastAsia="zh-CN"/>
        </w:rPr>
        <w:t>(Prenume, Nume)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Tel. 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A00426" w:rsidRDefault="00A00426"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23</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Default="004A0C8C" w:rsidP="004A0C8C">
      <w:pPr>
        <w:autoSpaceDE/>
        <w:autoSpaceDN/>
        <w:jc w:val="center"/>
        <w:rPr>
          <w:rFonts w:eastAsia="Calibri"/>
          <w:b/>
          <w:sz w:val="28"/>
          <w:szCs w:val="28"/>
          <w:lang w:val="en-US" w:eastAsia="en-US"/>
        </w:rPr>
      </w:pPr>
    </w:p>
    <w:p w:rsidR="004A0C8C" w:rsidRPr="004A0C8C" w:rsidRDefault="004A0C8C" w:rsidP="004A0C8C">
      <w:pPr>
        <w:autoSpaceDE/>
        <w:autoSpaceDN/>
        <w:jc w:val="center"/>
        <w:rPr>
          <w:rFonts w:eastAsia="Calibri"/>
          <w:b/>
          <w:sz w:val="28"/>
          <w:szCs w:val="28"/>
          <w:lang w:val="en-US" w:eastAsia="en-US"/>
        </w:rPr>
      </w:pPr>
      <w:proofErr w:type="spellStart"/>
      <w:r w:rsidRPr="004A0C8C">
        <w:rPr>
          <w:rFonts w:eastAsia="Calibri"/>
          <w:b/>
          <w:sz w:val="28"/>
          <w:szCs w:val="28"/>
          <w:lang w:val="en-US" w:eastAsia="en-US"/>
        </w:rPr>
        <w:t>Lista</w:t>
      </w:r>
      <w:proofErr w:type="spellEnd"/>
      <w:r w:rsidRPr="004A0C8C">
        <w:rPr>
          <w:rFonts w:eastAsia="Calibri"/>
          <w:b/>
          <w:sz w:val="28"/>
          <w:szCs w:val="28"/>
          <w:lang w:val="en-US" w:eastAsia="en-US"/>
        </w:rPr>
        <w:t xml:space="preserve"> </w:t>
      </w:r>
      <w:proofErr w:type="spellStart"/>
      <w:r w:rsidRPr="004A0C8C">
        <w:rPr>
          <w:rFonts w:eastAsia="Calibri"/>
          <w:b/>
          <w:sz w:val="28"/>
          <w:szCs w:val="28"/>
          <w:lang w:val="en-US" w:eastAsia="en-US"/>
        </w:rPr>
        <w:t>materialelor</w:t>
      </w:r>
      <w:proofErr w:type="spellEnd"/>
    </w:p>
    <w:p w:rsidR="004A0C8C" w:rsidRPr="004A0C8C" w:rsidRDefault="004A0C8C" w:rsidP="004A0C8C">
      <w:pPr>
        <w:autoSpaceDE/>
        <w:autoSpaceDN/>
        <w:jc w:val="center"/>
        <w:rPr>
          <w:rFonts w:eastAsia="Calibri"/>
          <w:b/>
          <w:sz w:val="28"/>
          <w:szCs w:val="28"/>
          <w:lang w:val="ro-MD" w:eastAsia="en-US"/>
        </w:rPr>
      </w:pPr>
      <w:proofErr w:type="spellStart"/>
      <w:proofErr w:type="gramStart"/>
      <w:r w:rsidRPr="004A0C8C">
        <w:rPr>
          <w:rFonts w:eastAsia="Calibri"/>
          <w:b/>
          <w:sz w:val="28"/>
          <w:szCs w:val="28"/>
          <w:lang w:val="en-US" w:eastAsia="en-US"/>
        </w:rPr>
        <w:t>ce</w:t>
      </w:r>
      <w:proofErr w:type="spellEnd"/>
      <w:proofErr w:type="gramEnd"/>
      <w:r w:rsidRPr="004A0C8C">
        <w:rPr>
          <w:rFonts w:eastAsia="Calibri"/>
          <w:b/>
          <w:sz w:val="28"/>
          <w:szCs w:val="28"/>
          <w:lang w:val="en-US" w:eastAsia="en-US"/>
        </w:rPr>
        <w:t xml:space="preserve"> </w:t>
      </w:r>
      <w:proofErr w:type="spellStart"/>
      <w:r w:rsidRPr="004A0C8C">
        <w:rPr>
          <w:rFonts w:eastAsia="Calibri"/>
          <w:b/>
          <w:sz w:val="28"/>
          <w:szCs w:val="28"/>
          <w:lang w:val="en-US" w:eastAsia="en-US"/>
        </w:rPr>
        <w:t>urmează</w:t>
      </w:r>
      <w:proofErr w:type="spellEnd"/>
      <w:r w:rsidRPr="004A0C8C">
        <w:rPr>
          <w:rFonts w:eastAsia="Calibri"/>
          <w:b/>
          <w:sz w:val="28"/>
          <w:szCs w:val="28"/>
          <w:lang w:val="en-US" w:eastAsia="en-US"/>
        </w:rPr>
        <w:t xml:space="preserve"> a fi </w:t>
      </w:r>
      <w:proofErr w:type="spellStart"/>
      <w:r w:rsidRPr="004A0C8C">
        <w:rPr>
          <w:rFonts w:eastAsia="Calibri"/>
          <w:b/>
          <w:sz w:val="28"/>
          <w:szCs w:val="28"/>
          <w:lang w:val="en-US" w:eastAsia="en-US"/>
        </w:rPr>
        <w:t>utilizate</w:t>
      </w:r>
      <w:proofErr w:type="spellEnd"/>
      <w:r w:rsidRPr="004A0C8C">
        <w:rPr>
          <w:rFonts w:eastAsia="Calibri"/>
          <w:b/>
          <w:sz w:val="28"/>
          <w:szCs w:val="28"/>
          <w:lang w:val="en-US" w:eastAsia="en-US"/>
        </w:rPr>
        <w:t xml:space="preserve"> la </w:t>
      </w:r>
      <w:proofErr w:type="spellStart"/>
      <w:r w:rsidRPr="004A0C8C">
        <w:rPr>
          <w:rFonts w:eastAsia="Calibri"/>
          <w:b/>
          <w:sz w:val="28"/>
          <w:szCs w:val="28"/>
          <w:lang w:val="en-US" w:eastAsia="en-US"/>
        </w:rPr>
        <w:t>efectuarea</w:t>
      </w:r>
      <w:proofErr w:type="spellEnd"/>
      <w:r w:rsidRPr="004A0C8C">
        <w:rPr>
          <w:rFonts w:eastAsia="Calibri"/>
          <w:b/>
          <w:sz w:val="28"/>
          <w:szCs w:val="28"/>
          <w:lang w:val="en-US" w:eastAsia="en-US"/>
        </w:rPr>
        <w:t xml:space="preserve"> </w:t>
      </w:r>
      <w:proofErr w:type="spellStart"/>
      <w:r w:rsidRPr="004A0C8C">
        <w:rPr>
          <w:rFonts w:eastAsia="Calibri"/>
          <w:b/>
          <w:sz w:val="28"/>
          <w:szCs w:val="28"/>
          <w:lang w:val="en-US" w:eastAsia="en-US"/>
        </w:rPr>
        <w:t>lucr</w:t>
      </w:r>
      <w:r w:rsidRPr="004A0C8C">
        <w:rPr>
          <w:rFonts w:eastAsia="Calibri"/>
          <w:b/>
          <w:sz w:val="28"/>
          <w:szCs w:val="28"/>
          <w:lang w:val="ro-MD" w:eastAsia="en-US"/>
        </w:rPr>
        <w:t>ărilor</w:t>
      </w:r>
      <w:proofErr w:type="spellEnd"/>
      <w:r w:rsidRPr="004A0C8C">
        <w:rPr>
          <w:rFonts w:eastAsia="Calibri"/>
          <w:b/>
          <w:sz w:val="28"/>
          <w:szCs w:val="28"/>
          <w:lang w:val="ro-MD" w:eastAsia="en-US"/>
        </w:rPr>
        <w:t xml:space="preserve"> de </w:t>
      </w:r>
      <w:r w:rsidRPr="004A0C8C">
        <w:rPr>
          <w:rFonts w:eastAsia="Calibri"/>
          <w:b/>
          <w:sz w:val="28"/>
          <w:szCs w:val="28"/>
          <w:lang w:val="ro-RO" w:eastAsia="en-US"/>
        </w:rPr>
        <w:t>schimbare</w:t>
      </w:r>
      <w:r w:rsidR="00222624">
        <w:rPr>
          <w:rFonts w:eastAsia="Calibri"/>
          <w:b/>
          <w:sz w:val="28"/>
          <w:szCs w:val="28"/>
          <w:lang w:val="ro-RO" w:eastAsia="en-US"/>
        </w:rPr>
        <w:t xml:space="preserve"> </w:t>
      </w:r>
      <w:r w:rsidRPr="004A0C8C">
        <w:rPr>
          <w:rFonts w:eastAsia="Calibri"/>
          <w:b/>
          <w:sz w:val="28"/>
          <w:szCs w:val="28"/>
          <w:lang w:val="ro-RO" w:eastAsia="en-US"/>
        </w:rPr>
        <w:t>a ferestrelor</w:t>
      </w:r>
    </w:p>
    <w:p w:rsidR="004A0C8C" w:rsidRPr="004A0C8C" w:rsidRDefault="004A0C8C" w:rsidP="004A0C8C">
      <w:pPr>
        <w:autoSpaceDE/>
        <w:autoSpaceDN/>
        <w:jc w:val="center"/>
        <w:rPr>
          <w:rFonts w:eastAsia="Calibri"/>
          <w:b/>
          <w:sz w:val="28"/>
          <w:szCs w:val="28"/>
          <w:lang w:val="ro-MD" w:eastAsia="en-US"/>
        </w:rPr>
      </w:pPr>
    </w:p>
    <w:p w:rsidR="004A0C8C" w:rsidRPr="004A0C8C" w:rsidRDefault="009820FE" w:rsidP="001B187C">
      <w:pPr>
        <w:numPr>
          <w:ilvl w:val="0"/>
          <w:numId w:val="18"/>
        </w:numPr>
        <w:autoSpaceDE/>
        <w:autoSpaceDN/>
        <w:spacing w:after="160" w:line="259" w:lineRule="auto"/>
        <w:contextualSpacing/>
        <w:jc w:val="both"/>
        <w:rPr>
          <w:rFonts w:eastAsia="Calibri"/>
          <w:b/>
          <w:sz w:val="28"/>
          <w:szCs w:val="28"/>
          <w:lang w:val="ro-MD" w:eastAsia="en-US"/>
        </w:rPr>
      </w:pPr>
      <w:r>
        <w:rPr>
          <w:rFonts w:eastAsia="Calibri"/>
          <w:b/>
          <w:sz w:val="28"/>
          <w:szCs w:val="28"/>
          <w:lang w:val="ro-MD" w:eastAsia="en-US"/>
        </w:rPr>
        <w:t>Uși</w:t>
      </w:r>
      <w:r w:rsidR="004A0C8C" w:rsidRPr="004A0C8C">
        <w:rPr>
          <w:rFonts w:eastAsia="Calibri"/>
          <w:b/>
          <w:sz w:val="28"/>
          <w:szCs w:val="28"/>
          <w:lang w:val="ro-MD" w:eastAsia="en-US"/>
        </w:rPr>
        <w:t xml:space="preserve">: </w:t>
      </w:r>
      <w:r>
        <w:rPr>
          <w:rFonts w:eastAsia="Calibri"/>
          <w:sz w:val="28"/>
          <w:szCs w:val="28"/>
          <w:lang w:val="ro-MD" w:eastAsia="en-US"/>
        </w:rPr>
        <w:t>Ușă metalică</w:t>
      </w:r>
      <w:r w:rsidR="001B187C" w:rsidRPr="001B187C">
        <w:rPr>
          <w:rFonts w:eastAsia="Calibri"/>
          <w:sz w:val="28"/>
          <w:szCs w:val="28"/>
          <w:lang w:val="ro-MD" w:eastAsia="en-US"/>
        </w:rPr>
        <w:t xml:space="preserve"> de</w:t>
      </w:r>
      <w:r>
        <w:rPr>
          <w:rFonts w:eastAsia="Calibri"/>
          <w:sz w:val="28"/>
          <w:szCs w:val="28"/>
          <w:lang w:val="ro-MD" w:eastAsia="en-US"/>
        </w:rPr>
        <w:t xml:space="preserve"> intrare , cu structura complexă metalică, izolată cu vată minerală</w:t>
      </w:r>
      <w:r w:rsidR="001B187C" w:rsidRPr="001B187C">
        <w:rPr>
          <w:rFonts w:eastAsia="Calibri"/>
          <w:sz w:val="28"/>
          <w:szCs w:val="28"/>
          <w:lang w:val="ro-MD" w:eastAsia="en-US"/>
        </w:rPr>
        <w:t>.</w:t>
      </w:r>
      <w:r>
        <w:rPr>
          <w:rFonts w:eastAsia="Calibri"/>
          <w:sz w:val="28"/>
          <w:szCs w:val="28"/>
          <w:lang w:val="ro-MD" w:eastAsia="en-US"/>
        </w:rPr>
        <w:t xml:space="preserve"> </w:t>
      </w:r>
      <w:proofErr w:type="spellStart"/>
      <w:r w:rsidR="001B187C" w:rsidRPr="001B187C">
        <w:rPr>
          <w:rFonts w:eastAsia="Calibri"/>
          <w:sz w:val="28"/>
          <w:szCs w:val="28"/>
          <w:lang w:val="ro-MD" w:eastAsia="en-US"/>
        </w:rPr>
        <w:t>Carasteristici</w:t>
      </w:r>
      <w:proofErr w:type="spellEnd"/>
      <w:r w:rsidR="001B187C" w:rsidRPr="001B187C">
        <w:rPr>
          <w:rFonts w:eastAsia="Calibri"/>
          <w:sz w:val="28"/>
          <w:szCs w:val="28"/>
          <w:lang w:val="ro-MD" w:eastAsia="en-US"/>
        </w:rPr>
        <w:t>:</w:t>
      </w:r>
      <w:r>
        <w:rPr>
          <w:rFonts w:eastAsia="Calibri"/>
          <w:sz w:val="28"/>
          <w:szCs w:val="28"/>
          <w:lang w:val="ro-MD" w:eastAsia="en-US"/>
        </w:rPr>
        <w:t xml:space="preserve"> mărimea uș</w:t>
      </w:r>
      <w:r w:rsidR="001B187C" w:rsidRPr="001B187C">
        <w:rPr>
          <w:rFonts w:eastAsia="Calibri"/>
          <w:sz w:val="28"/>
          <w:szCs w:val="28"/>
          <w:lang w:val="ro-MD" w:eastAsia="en-US"/>
        </w:rPr>
        <w:t>ii 2000</w:t>
      </w:r>
      <w:r>
        <w:rPr>
          <w:rFonts w:eastAsia="Calibri"/>
          <w:sz w:val="28"/>
          <w:szCs w:val="28"/>
          <w:lang w:val="ro-MD" w:eastAsia="en-US"/>
        </w:rPr>
        <w:t xml:space="preserve"> </w:t>
      </w:r>
      <w:r w:rsidR="001B187C" w:rsidRPr="001B187C">
        <w:rPr>
          <w:rFonts w:eastAsia="Calibri"/>
          <w:sz w:val="28"/>
          <w:szCs w:val="28"/>
          <w:lang w:val="ro-MD" w:eastAsia="en-US"/>
        </w:rPr>
        <w:t>x</w:t>
      </w:r>
      <w:r>
        <w:rPr>
          <w:rFonts w:eastAsia="Calibri"/>
          <w:sz w:val="28"/>
          <w:szCs w:val="28"/>
          <w:lang w:val="ro-MD" w:eastAsia="en-US"/>
        </w:rPr>
        <w:t xml:space="preserve"> </w:t>
      </w:r>
      <w:r w:rsidR="001B187C" w:rsidRPr="001B187C">
        <w:rPr>
          <w:rFonts w:eastAsia="Calibri"/>
          <w:sz w:val="28"/>
          <w:szCs w:val="28"/>
          <w:lang w:val="ro-MD" w:eastAsia="en-US"/>
        </w:rPr>
        <w:t>1000.</w:t>
      </w:r>
      <w:r>
        <w:rPr>
          <w:rFonts w:eastAsia="Calibri"/>
          <w:sz w:val="28"/>
          <w:szCs w:val="28"/>
          <w:lang w:val="ro-MD" w:eastAsia="en-US"/>
        </w:rPr>
        <w:t xml:space="preserve"> </w:t>
      </w:r>
      <w:r w:rsidR="001B187C" w:rsidRPr="001B187C">
        <w:rPr>
          <w:rFonts w:eastAsia="Calibri"/>
          <w:sz w:val="28"/>
          <w:szCs w:val="28"/>
          <w:lang w:val="ro-MD" w:eastAsia="en-US"/>
        </w:rPr>
        <w:t>Deschiderea:</w:t>
      </w:r>
      <w:r>
        <w:rPr>
          <w:rFonts w:eastAsia="Calibri"/>
          <w:sz w:val="28"/>
          <w:szCs w:val="28"/>
          <w:lang w:val="ro-MD" w:eastAsia="en-US"/>
        </w:rPr>
        <w:t xml:space="preserve"> </w:t>
      </w:r>
      <w:r w:rsidR="001B187C" w:rsidRPr="001B187C">
        <w:rPr>
          <w:rFonts w:eastAsia="Calibri"/>
          <w:sz w:val="28"/>
          <w:szCs w:val="28"/>
          <w:lang w:val="ro-MD" w:eastAsia="en-US"/>
        </w:rPr>
        <w:t>Dreapta unghiul de deschidere:</w:t>
      </w:r>
      <w:r>
        <w:rPr>
          <w:rFonts w:eastAsia="Calibri"/>
          <w:sz w:val="28"/>
          <w:szCs w:val="28"/>
          <w:lang w:val="ro-MD" w:eastAsia="en-US"/>
        </w:rPr>
        <w:t xml:space="preserve"> </w:t>
      </w:r>
      <w:r w:rsidR="001B187C" w:rsidRPr="001B187C">
        <w:rPr>
          <w:rFonts w:eastAsia="Calibri"/>
          <w:sz w:val="28"/>
          <w:szCs w:val="28"/>
          <w:lang w:val="ro-MD" w:eastAsia="en-US"/>
        </w:rPr>
        <w:t>180 grade.</w:t>
      </w:r>
      <w:r>
        <w:rPr>
          <w:rFonts w:eastAsia="Calibri"/>
          <w:sz w:val="28"/>
          <w:szCs w:val="28"/>
          <w:lang w:val="ro-MD" w:eastAsia="en-US"/>
        </w:rPr>
        <w:t xml:space="preserve"> Tocul foia de ușă (lăț</w:t>
      </w:r>
      <w:r w:rsidR="001B187C" w:rsidRPr="001B187C">
        <w:rPr>
          <w:rFonts w:eastAsia="Calibri"/>
          <w:sz w:val="28"/>
          <w:szCs w:val="28"/>
          <w:lang w:val="ro-MD" w:eastAsia="en-US"/>
        </w:rPr>
        <w:t>imea 900):</w:t>
      </w:r>
      <w:r>
        <w:rPr>
          <w:rFonts w:eastAsia="Calibri"/>
          <w:sz w:val="28"/>
          <w:szCs w:val="28"/>
          <w:lang w:val="ro-MD" w:eastAsia="en-US"/>
        </w:rPr>
        <w:t xml:space="preserve"> </w:t>
      </w:r>
      <w:proofErr w:type="spellStart"/>
      <w:r w:rsidR="001B187C" w:rsidRPr="001B187C">
        <w:rPr>
          <w:rFonts w:eastAsia="Calibri"/>
          <w:sz w:val="28"/>
          <w:szCs w:val="28"/>
          <w:lang w:val="ro-MD" w:eastAsia="en-US"/>
        </w:rPr>
        <w:t>steclopachet</w:t>
      </w:r>
      <w:proofErr w:type="spellEnd"/>
      <w:r w:rsidR="001B187C" w:rsidRPr="001B187C">
        <w:rPr>
          <w:rFonts w:eastAsia="Calibri"/>
          <w:sz w:val="28"/>
          <w:szCs w:val="28"/>
          <w:lang w:val="ro-MD" w:eastAsia="en-US"/>
        </w:rPr>
        <w:t xml:space="preserve"> 2 camere +gratie;</w:t>
      </w:r>
      <w:r>
        <w:rPr>
          <w:rFonts w:eastAsia="Calibri"/>
          <w:sz w:val="28"/>
          <w:szCs w:val="28"/>
          <w:lang w:val="ro-MD" w:eastAsia="en-US"/>
        </w:rPr>
        <w:t xml:space="preserve"> </w:t>
      </w:r>
      <w:proofErr w:type="spellStart"/>
      <w:r w:rsidR="001B187C" w:rsidRPr="001B187C">
        <w:rPr>
          <w:rFonts w:eastAsia="Calibri"/>
          <w:sz w:val="28"/>
          <w:szCs w:val="28"/>
          <w:lang w:val="ro-MD" w:eastAsia="en-US"/>
        </w:rPr>
        <w:t>constructie</w:t>
      </w:r>
      <w:proofErr w:type="spellEnd"/>
      <w:r w:rsidR="001B187C" w:rsidRPr="001B187C">
        <w:rPr>
          <w:rFonts w:eastAsia="Calibri"/>
          <w:sz w:val="28"/>
          <w:szCs w:val="28"/>
          <w:lang w:val="ro-MD" w:eastAsia="en-US"/>
        </w:rPr>
        <w:t xml:space="preserve"> complexa din</w:t>
      </w:r>
      <w:r>
        <w:rPr>
          <w:rFonts w:eastAsia="Calibri"/>
          <w:sz w:val="28"/>
          <w:szCs w:val="28"/>
          <w:lang w:val="ro-MD" w:eastAsia="en-US"/>
        </w:rPr>
        <w:t xml:space="preserve"> </w:t>
      </w:r>
      <w:r w:rsidR="001B187C" w:rsidRPr="001B187C">
        <w:rPr>
          <w:rFonts w:eastAsia="Calibri"/>
          <w:sz w:val="28"/>
          <w:szCs w:val="28"/>
          <w:lang w:val="ro-MD" w:eastAsia="en-US"/>
        </w:rPr>
        <w:t>tabla groasa,</w:t>
      </w:r>
      <w:r>
        <w:rPr>
          <w:rFonts w:eastAsia="Calibri"/>
          <w:sz w:val="28"/>
          <w:szCs w:val="28"/>
          <w:lang w:val="ro-MD" w:eastAsia="en-US"/>
        </w:rPr>
        <w:t xml:space="preserve"> </w:t>
      </w:r>
      <w:r w:rsidR="001B187C" w:rsidRPr="001B187C">
        <w:rPr>
          <w:rFonts w:eastAsia="Calibri"/>
          <w:sz w:val="28"/>
          <w:szCs w:val="28"/>
          <w:lang w:val="ro-MD" w:eastAsia="en-US"/>
        </w:rPr>
        <w:t>Exterior:</w:t>
      </w:r>
      <w:r>
        <w:rPr>
          <w:rFonts w:eastAsia="Calibri"/>
          <w:sz w:val="28"/>
          <w:szCs w:val="28"/>
          <w:lang w:val="ro-MD" w:eastAsia="en-US"/>
        </w:rPr>
        <w:t xml:space="preserve"> </w:t>
      </w:r>
      <w:r w:rsidR="001B187C" w:rsidRPr="001B187C">
        <w:rPr>
          <w:rFonts w:eastAsia="Calibri"/>
          <w:sz w:val="28"/>
          <w:szCs w:val="28"/>
          <w:lang w:val="ro-MD" w:eastAsia="en-US"/>
        </w:rPr>
        <w:t>metal,</w:t>
      </w:r>
      <w:r>
        <w:rPr>
          <w:rFonts w:eastAsia="Calibri"/>
          <w:sz w:val="28"/>
          <w:szCs w:val="28"/>
          <w:lang w:val="ro-MD" w:eastAsia="en-US"/>
        </w:rPr>
        <w:t xml:space="preserve"> </w:t>
      </w:r>
      <w:r w:rsidR="001B187C" w:rsidRPr="001B187C">
        <w:rPr>
          <w:rFonts w:eastAsia="Calibri"/>
          <w:sz w:val="28"/>
          <w:szCs w:val="28"/>
          <w:lang w:val="ro-MD" w:eastAsia="en-US"/>
        </w:rPr>
        <w:t>interior:</w:t>
      </w:r>
      <w:r>
        <w:rPr>
          <w:rFonts w:eastAsia="Calibri"/>
          <w:sz w:val="28"/>
          <w:szCs w:val="28"/>
          <w:lang w:val="ro-MD" w:eastAsia="en-US"/>
        </w:rPr>
        <w:t xml:space="preserve"> </w:t>
      </w:r>
      <w:r w:rsidR="001B187C" w:rsidRPr="001B187C">
        <w:rPr>
          <w:rFonts w:eastAsia="Calibri"/>
          <w:sz w:val="28"/>
          <w:szCs w:val="28"/>
          <w:lang w:val="ro-MD" w:eastAsia="en-US"/>
        </w:rPr>
        <w:t>metal.</w:t>
      </w:r>
      <w:r>
        <w:rPr>
          <w:rFonts w:eastAsia="Calibri"/>
          <w:sz w:val="28"/>
          <w:szCs w:val="28"/>
          <w:lang w:val="ro-MD" w:eastAsia="en-US"/>
        </w:rPr>
        <w:t xml:space="preserve"> </w:t>
      </w:r>
      <w:proofErr w:type="spellStart"/>
      <w:r w:rsidR="001B187C" w:rsidRPr="001B187C">
        <w:rPr>
          <w:rFonts w:eastAsia="Calibri"/>
          <w:sz w:val="28"/>
          <w:szCs w:val="28"/>
          <w:lang w:val="ro-MD" w:eastAsia="en-US"/>
        </w:rPr>
        <w:t>Izolatie</w:t>
      </w:r>
      <w:proofErr w:type="spellEnd"/>
      <w:r w:rsidR="001B187C" w:rsidRPr="001B187C">
        <w:rPr>
          <w:rFonts w:eastAsia="Calibri"/>
          <w:sz w:val="28"/>
          <w:szCs w:val="28"/>
          <w:lang w:val="ro-MD" w:eastAsia="en-US"/>
        </w:rPr>
        <w:t>:</w:t>
      </w:r>
      <w:r>
        <w:rPr>
          <w:rFonts w:eastAsia="Calibri"/>
          <w:sz w:val="28"/>
          <w:szCs w:val="28"/>
          <w:lang w:val="ro-MD" w:eastAsia="en-US"/>
        </w:rPr>
        <w:t xml:space="preserve"> </w:t>
      </w:r>
      <w:r w:rsidR="001B187C" w:rsidRPr="001B187C">
        <w:rPr>
          <w:rFonts w:eastAsia="Calibri"/>
          <w:sz w:val="28"/>
          <w:szCs w:val="28"/>
          <w:lang w:val="ro-MD" w:eastAsia="en-US"/>
        </w:rPr>
        <w:t>vata minerala Garnitura de cauciuc:</w:t>
      </w:r>
      <w:r>
        <w:rPr>
          <w:rFonts w:eastAsia="Calibri"/>
          <w:sz w:val="28"/>
          <w:szCs w:val="28"/>
          <w:lang w:val="ro-MD" w:eastAsia="en-US"/>
        </w:rPr>
        <w:t xml:space="preserve"> </w:t>
      </w:r>
      <w:r w:rsidR="001B187C" w:rsidRPr="001B187C">
        <w:rPr>
          <w:rFonts w:eastAsia="Calibri"/>
          <w:sz w:val="28"/>
          <w:szCs w:val="28"/>
          <w:lang w:val="ro-MD" w:eastAsia="en-US"/>
        </w:rPr>
        <w:t xml:space="preserve">pe tot perimetrul tocului si foii de </w:t>
      </w:r>
      <w:proofErr w:type="spellStart"/>
      <w:r w:rsidR="001B187C" w:rsidRPr="001B187C">
        <w:rPr>
          <w:rFonts w:eastAsia="Calibri"/>
          <w:sz w:val="28"/>
          <w:szCs w:val="28"/>
          <w:lang w:val="ro-MD" w:eastAsia="en-US"/>
        </w:rPr>
        <w:t>usa</w:t>
      </w:r>
      <w:proofErr w:type="spellEnd"/>
      <w:r w:rsidR="001B187C" w:rsidRPr="001B187C">
        <w:rPr>
          <w:rFonts w:eastAsia="Calibri"/>
          <w:sz w:val="28"/>
          <w:szCs w:val="28"/>
          <w:lang w:val="ro-MD" w:eastAsia="en-US"/>
        </w:rPr>
        <w:t>.</w:t>
      </w:r>
      <w:r>
        <w:rPr>
          <w:rFonts w:eastAsia="Calibri"/>
          <w:sz w:val="28"/>
          <w:szCs w:val="28"/>
          <w:lang w:val="ro-MD" w:eastAsia="en-US"/>
        </w:rPr>
        <w:t xml:space="preserve"> </w:t>
      </w:r>
      <w:r w:rsidR="001B187C" w:rsidRPr="001B187C">
        <w:rPr>
          <w:rFonts w:eastAsia="Calibri"/>
          <w:sz w:val="28"/>
          <w:szCs w:val="28"/>
          <w:lang w:val="ro-MD" w:eastAsia="en-US"/>
        </w:rPr>
        <w:t xml:space="preserve">Vizor cu deschiderea mare a </w:t>
      </w:r>
      <w:proofErr w:type="spellStart"/>
      <w:r w:rsidR="001B187C" w:rsidRPr="001B187C">
        <w:rPr>
          <w:rFonts w:eastAsia="Calibri"/>
          <w:sz w:val="28"/>
          <w:szCs w:val="28"/>
          <w:lang w:val="ro-MD" w:eastAsia="en-US"/>
        </w:rPr>
        <w:t>campului</w:t>
      </w:r>
      <w:proofErr w:type="spellEnd"/>
      <w:r w:rsidR="001B187C" w:rsidRPr="001B187C">
        <w:rPr>
          <w:rFonts w:eastAsia="Calibri"/>
          <w:sz w:val="28"/>
          <w:szCs w:val="28"/>
          <w:lang w:val="ro-MD" w:eastAsia="en-US"/>
        </w:rPr>
        <w:t xml:space="preserve"> vizual;</w:t>
      </w:r>
      <w:r>
        <w:rPr>
          <w:rFonts w:eastAsia="Calibri"/>
          <w:sz w:val="28"/>
          <w:szCs w:val="28"/>
          <w:lang w:val="ro-MD" w:eastAsia="en-US"/>
        </w:rPr>
        <w:t xml:space="preserve"> Miner finisat pe rotund-oț</w:t>
      </w:r>
      <w:r w:rsidR="001B187C" w:rsidRPr="001B187C">
        <w:rPr>
          <w:rFonts w:eastAsia="Calibri"/>
          <w:sz w:val="28"/>
          <w:szCs w:val="28"/>
          <w:lang w:val="ro-MD" w:eastAsia="en-US"/>
        </w:rPr>
        <w:t>el inoxidabil:</w:t>
      </w:r>
      <w:r>
        <w:rPr>
          <w:rFonts w:eastAsia="Calibri"/>
          <w:sz w:val="28"/>
          <w:szCs w:val="28"/>
          <w:lang w:val="ro-MD" w:eastAsia="en-US"/>
        </w:rPr>
        <w:t xml:space="preserve"> </w:t>
      </w:r>
      <w:r w:rsidR="001B187C" w:rsidRPr="001B187C">
        <w:rPr>
          <w:rFonts w:eastAsia="Calibri"/>
          <w:sz w:val="28"/>
          <w:szCs w:val="28"/>
          <w:lang w:val="ro-MD" w:eastAsia="en-US"/>
        </w:rPr>
        <w:t xml:space="preserve">Balamale vizibile de </w:t>
      </w:r>
      <w:r>
        <w:rPr>
          <w:rFonts w:eastAsia="Calibri"/>
          <w:sz w:val="28"/>
          <w:szCs w:val="28"/>
          <w:lang w:val="ro-MD" w:eastAsia="en-US"/>
        </w:rPr>
        <w:t xml:space="preserve">mare rezistență </w:t>
      </w:r>
      <w:r w:rsidR="001B187C" w:rsidRPr="001B187C">
        <w:rPr>
          <w:rFonts w:eastAsia="Calibri"/>
          <w:sz w:val="28"/>
          <w:szCs w:val="28"/>
          <w:lang w:val="ro-MD" w:eastAsia="en-US"/>
        </w:rPr>
        <w:t>-</w:t>
      </w:r>
      <w:r>
        <w:rPr>
          <w:rFonts w:eastAsia="Calibri"/>
          <w:sz w:val="28"/>
          <w:szCs w:val="28"/>
          <w:lang w:val="ro-MD" w:eastAsia="en-US"/>
        </w:rPr>
        <w:t xml:space="preserve"> </w:t>
      </w:r>
      <w:r w:rsidR="001B187C" w:rsidRPr="001B187C">
        <w:rPr>
          <w:rFonts w:eastAsia="Calibri"/>
          <w:sz w:val="28"/>
          <w:szCs w:val="28"/>
          <w:lang w:val="ro-MD" w:eastAsia="en-US"/>
        </w:rPr>
        <w:t>3 buc la</w:t>
      </w:r>
      <w:r>
        <w:rPr>
          <w:rFonts w:eastAsia="Calibri"/>
          <w:sz w:val="28"/>
          <w:szCs w:val="28"/>
          <w:lang w:val="ro-MD" w:eastAsia="en-US"/>
        </w:rPr>
        <w:t xml:space="preserve"> </w:t>
      </w:r>
      <w:r w:rsidR="001B187C" w:rsidRPr="001B187C">
        <w:rPr>
          <w:rFonts w:eastAsia="Calibri"/>
          <w:sz w:val="28"/>
          <w:szCs w:val="28"/>
          <w:lang w:val="ro-MD" w:eastAsia="en-US"/>
        </w:rPr>
        <w:t>fo</w:t>
      </w:r>
      <w:r>
        <w:rPr>
          <w:rFonts w:eastAsia="Calibri"/>
          <w:sz w:val="28"/>
          <w:szCs w:val="28"/>
          <w:lang w:val="ro-MD" w:eastAsia="en-US"/>
        </w:rPr>
        <w:t>aia de ușă</w:t>
      </w:r>
      <w:r w:rsidR="001B187C" w:rsidRPr="001B187C">
        <w:rPr>
          <w:rFonts w:eastAsia="Calibri"/>
          <w:sz w:val="28"/>
          <w:szCs w:val="28"/>
          <w:lang w:val="ro-MD" w:eastAsia="en-US"/>
        </w:rPr>
        <w:t>.</w:t>
      </w:r>
      <w:r>
        <w:rPr>
          <w:rFonts w:eastAsia="Calibri"/>
          <w:sz w:val="28"/>
          <w:szCs w:val="28"/>
          <w:lang w:val="ro-MD" w:eastAsia="en-US"/>
        </w:rPr>
        <w:t xml:space="preserve"> Două sisteme de î</w:t>
      </w:r>
      <w:r w:rsidR="001B187C" w:rsidRPr="001B187C">
        <w:rPr>
          <w:rFonts w:eastAsia="Calibri"/>
          <w:sz w:val="28"/>
          <w:szCs w:val="28"/>
          <w:lang w:val="ro-MD" w:eastAsia="en-US"/>
        </w:rPr>
        <w:t>nchidere de cea mai buna calitate.</w:t>
      </w:r>
      <w:r>
        <w:rPr>
          <w:rFonts w:eastAsia="Calibri"/>
          <w:sz w:val="28"/>
          <w:szCs w:val="28"/>
          <w:lang w:val="ro-MD" w:eastAsia="en-US"/>
        </w:rPr>
        <w:t xml:space="preserve"> Culoarea sur deschis</w:t>
      </w:r>
      <w:r w:rsidR="004A0C8C" w:rsidRPr="004A0C8C">
        <w:rPr>
          <w:rFonts w:eastAsia="Calibri"/>
          <w:sz w:val="28"/>
          <w:szCs w:val="28"/>
          <w:lang w:val="ro-MD" w:eastAsia="en-US"/>
        </w:rPr>
        <w:t>;</w:t>
      </w:r>
    </w:p>
    <w:p w:rsidR="004A0C8C" w:rsidRPr="004A0C8C" w:rsidRDefault="004A0C8C" w:rsidP="00723882">
      <w:pPr>
        <w:numPr>
          <w:ilvl w:val="0"/>
          <w:numId w:val="18"/>
        </w:numPr>
        <w:autoSpaceDE/>
        <w:autoSpaceDN/>
        <w:spacing w:after="160" w:line="259" w:lineRule="auto"/>
        <w:contextualSpacing/>
        <w:jc w:val="both"/>
        <w:rPr>
          <w:rFonts w:eastAsia="Calibri"/>
          <w:b/>
          <w:sz w:val="28"/>
          <w:szCs w:val="28"/>
          <w:lang w:val="ro-MD" w:eastAsia="en-US"/>
        </w:rPr>
      </w:pPr>
      <w:r w:rsidRPr="004A0C8C">
        <w:rPr>
          <w:rFonts w:eastAsia="Calibri"/>
          <w:b/>
          <w:sz w:val="28"/>
          <w:szCs w:val="28"/>
          <w:lang w:val="ro-MD" w:eastAsia="en-US"/>
        </w:rPr>
        <w:t xml:space="preserve">Ferestre: </w:t>
      </w:r>
      <w:proofErr w:type="spellStart"/>
      <w:r w:rsidR="00723882" w:rsidRPr="00723882">
        <w:rPr>
          <w:rFonts w:eastAsia="Calibri"/>
          <w:sz w:val="28"/>
          <w:szCs w:val="28"/>
          <w:lang w:val="en-US" w:eastAsia="en-US"/>
        </w:rPr>
        <w:t>Ferestre</w:t>
      </w:r>
      <w:proofErr w:type="spellEnd"/>
      <w:r w:rsidR="00723882" w:rsidRPr="00723882">
        <w:rPr>
          <w:rFonts w:eastAsia="Calibri"/>
          <w:sz w:val="28"/>
          <w:szCs w:val="28"/>
          <w:lang w:val="en-US" w:eastAsia="en-US"/>
        </w:rPr>
        <w:t xml:space="preserve"> din </w:t>
      </w:r>
      <w:proofErr w:type="spellStart"/>
      <w:r w:rsidR="00723882" w:rsidRPr="00723882">
        <w:rPr>
          <w:rFonts w:eastAsia="Calibri"/>
          <w:sz w:val="28"/>
          <w:szCs w:val="28"/>
          <w:lang w:val="en-US" w:eastAsia="en-US"/>
        </w:rPr>
        <w:t>mase</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plastice</w:t>
      </w:r>
      <w:proofErr w:type="spellEnd"/>
      <w:r w:rsidR="00723882" w:rsidRPr="00723882">
        <w:rPr>
          <w:rFonts w:eastAsia="Calibri"/>
          <w:sz w:val="28"/>
          <w:szCs w:val="28"/>
          <w:lang w:val="en-US" w:eastAsia="en-US"/>
        </w:rPr>
        <w:t xml:space="preserve"> cu </w:t>
      </w:r>
      <w:proofErr w:type="spellStart"/>
      <w:r w:rsidR="00723882" w:rsidRPr="00723882">
        <w:rPr>
          <w:rFonts w:eastAsia="Calibri"/>
          <w:sz w:val="28"/>
          <w:szCs w:val="28"/>
          <w:lang w:val="en-US" w:eastAsia="en-US"/>
        </w:rPr>
        <w:t>unul</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sau</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mai</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multe</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canaturi</w:t>
      </w:r>
      <w:proofErr w:type="spellEnd"/>
      <w:r w:rsidR="00723882" w:rsidRPr="00723882">
        <w:rPr>
          <w:rFonts w:eastAsia="Calibri"/>
          <w:sz w:val="28"/>
          <w:szCs w:val="28"/>
          <w:lang w:val="en-US" w:eastAsia="en-US"/>
        </w:rPr>
        <w:t xml:space="preserve"> la </w:t>
      </w:r>
      <w:proofErr w:type="spellStart"/>
      <w:r w:rsidR="00723882" w:rsidRPr="00723882">
        <w:rPr>
          <w:rFonts w:eastAsia="Calibri"/>
          <w:sz w:val="28"/>
          <w:szCs w:val="28"/>
          <w:lang w:val="en-US" w:eastAsia="en-US"/>
        </w:rPr>
        <w:t>constructii</w:t>
      </w:r>
      <w:proofErr w:type="spellEnd"/>
      <w:r w:rsidR="00723882" w:rsidRPr="00723882">
        <w:rPr>
          <w:rFonts w:eastAsia="Calibri"/>
          <w:sz w:val="28"/>
          <w:szCs w:val="28"/>
          <w:lang w:val="en-US" w:eastAsia="en-US"/>
        </w:rPr>
        <w:t xml:space="preserve"> cu </w:t>
      </w:r>
      <w:proofErr w:type="spellStart"/>
      <w:r w:rsidR="00723882" w:rsidRPr="00723882">
        <w:rPr>
          <w:rFonts w:eastAsia="Calibri"/>
          <w:sz w:val="28"/>
          <w:szCs w:val="28"/>
          <w:lang w:val="en-US" w:eastAsia="en-US"/>
        </w:rPr>
        <w:t>ina</w:t>
      </w:r>
      <w:r w:rsidR="009820FE">
        <w:rPr>
          <w:rFonts w:eastAsia="Calibri"/>
          <w:sz w:val="28"/>
          <w:szCs w:val="28"/>
          <w:lang w:val="en-US" w:eastAsia="en-US"/>
        </w:rPr>
        <w:t>ltimi</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pina</w:t>
      </w:r>
      <w:proofErr w:type="spellEnd"/>
      <w:r w:rsidR="009820FE">
        <w:rPr>
          <w:rFonts w:eastAsia="Calibri"/>
          <w:sz w:val="28"/>
          <w:szCs w:val="28"/>
          <w:lang w:val="en-US" w:eastAsia="en-US"/>
        </w:rPr>
        <w:t xml:space="preserve"> la 35 m </w:t>
      </w:r>
      <w:proofErr w:type="spellStart"/>
      <w:r w:rsidR="009820FE">
        <w:rPr>
          <w:rFonts w:eastAsia="Calibri"/>
          <w:sz w:val="28"/>
          <w:szCs w:val="28"/>
          <w:lang w:val="en-US" w:eastAsia="en-US"/>
        </w:rPr>
        <w:t>inclusiv</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avînd</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suprafaț</w:t>
      </w:r>
      <w:r w:rsidR="00723882" w:rsidRPr="00723882">
        <w:rPr>
          <w:rFonts w:eastAsia="Calibri"/>
          <w:sz w:val="28"/>
          <w:szCs w:val="28"/>
          <w:lang w:val="en-US" w:eastAsia="en-US"/>
        </w:rPr>
        <w:t>a</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tocului</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peste</w:t>
      </w:r>
      <w:proofErr w:type="spellEnd"/>
      <w:r w:rsidR="00723882" w:rsidRPr="00723882">
        <w:rPr>
          <w:rFonts w:eastAsia="Calibri"/>
          <w:sz w:val="28"/>
          <w:szCs w:val="28"/>
          <w:lang w:val="en-US" w:eastAsia="en-US"/>
        </w:rPr>
        <w:t xml:space="preserve"> 2,5  </w:t>
      </w:r>
      <w:proofErr w:type="spellStart"/>
      <w:r w:rsidR="00723882" w:rsidRPr="00723882">
        <w:rPr>
          <w:rFonts w:eastAsia="Calibri"/>
          <w:sz w:val="28"/>
          <w:szCs w:val="28"/>
          <w:lang w:val="en-US" w:eastAsia="en-US"/>
        </w:rPr>
        <w:t>mp</w:t>
      </w:r>
      <w:proofErr w:type="spellEnd"/>
      <w:r w:rsidR="00723882" w:rsidRPr="00723882">
        <w:rPr>
          <w:rFonts w:eastAsia="Calibri"/>
          <w:sz w:val="28"/>
          <w:szCs w:val="28"/>
          <w:lang w:val="en-US" w:eastAsia="en-US"/>
        </w:rPr>
        <w:t xml:space="preserve"> (2,1Hx1,8m) cu 5 </w:t>
      </w:r>
      <w:proofErr w:type="spellStart"/>
      <w:r w:rsidR="00723882" w:rsidRPr="00723882">
        <w:rPr>
          <w:rFonts w:eastAsia="Calibri"/>
          <w:sz w:val="28"/>
          <w:szCs w:val="28"/>
          <w:lang w:val="en-US" w:eastAsia="en-US"/>
        </w:rPr>
        <w:t>c</w:t>
      </w:r>
      <w:r w:rsidR="009820FE">
        <w:rPr>
          <w:rFonts w:eastAsia="Calibri"/>
          <w:sz w:val="28"/>
          <w:szCs w:val="28"/>
          <w:lang w:val="en-US" w:eastAsia="en-US"/>
        </w:rPr>
        <w:t>amere</w:t>
      </w:r>
      <w:proofErr w:type="spellEnd"/>
      <w:r w:rsidR="009820FE">
        <w:rPr>
          <w:rFonts w:eastAsia="Calibri"/>
          <w:sz w:val="28"/>
          <w:szCs w:val="28"/>
          <w:lang w:val="en-US" w:eastAsia="en-US"/>
        </w:rPr>
        <w:t xml:space="preserve"> ,1 </w:t>
      </w:r>
      <w:proofErr w:type="spellStart"/>
      <w:r w:rsidR="009820FE">
        <w:rPr>
          <w:rFonts w:eastAsia="Calibri"/>
          <w:sz w:val="28"/>
          <w:szCs w:val="28"/>
          <w:lang w:val="en-US" w:eastAsia="en-US"/>
        </w:rPr>
        <w:t>secție-dublă</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deschidere</w:t>
      </w:r>
      <w:proofErr w:type="spellEnd"/>
      <w:r w:rsidR="009820FE">
        <w:rPr>
          <w:rFonts w:eastAsia="Calibri"/>
          <w:sz w:val="28"/>
          <w:szCs w:val="28"/>
          <w:lang w:val="en-US" w:eastAsia="en-US"/>
        </w:rPr>
        <w:t xml:space="preserve">, 1 </w:t>
      </w:r>
      <w:proofErr w:type="spellStart"/>
      <w:r w:rsidR="009820FE">
        <w:rPr>
          <w:rFonts w:eastAsia="Calibri"/>
          <w:sz w:val="28"/>
          <w:szCs w:val="28"/>
          <w:lang w:val="en-US" w:eastAsia="en-US"/>
        </w:rPr>
        <w:t>secție</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simplă</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deschidere</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fară</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plasă</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m</w:t>
      </w:r>
      <w:r w:rsidR="009820FE">
        <w:rPr>
          <w:rFonts w:eastAsia="Calibri"/>
          <w:sz w:val="28"/>
          <w:szCs w:val="28"/>
          <w:lang w:val="en-US" w:eastAsia="en-US"/>
        </w:rPr>
        <w:t>oschit,VHS</w:t>
      </w:r>
      <w:proofErr w:type="spellEnd"/>
      <w:r w:rsidR="009820FE">
        <w:rPr>
          <w:rFonts w:eastAsia="Calibri"/>
          <w:sz w:val="28"/>
          <w:szCs w:val="28"/>
          <w:lang w:val="en-US" w:eastAsia="en-US"/>
        </w:rPr>
        <w:t xml:space="preserve"> by VEKA, </w:t>
      </w:r>
      <w:proofErr w:type="spellStart"/>
      <w:r w:rsidR="009820FE">
        <w:rPr>
          <w:rFonts w:eastAsia="Calibri"/>
          <w:sz w:val="28"/>
          <w:szCs w:val="28"/>
          <w:lang w:val="en-US" w:eastAsia="en-US"/>
        </w:rPr>
        <w:t>culoare</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albă</w:t>
      </w:r>
      <w:proofErr w:type="spellEnd"/>
      <w:r w:rsidR="00723882" w:rsidRPr="00723882">
        <w:rPr>
          <w:rFonts w:eastAsia="Calibri"/>
          <w:sz w:val="28"/>
          <w:szCs w:val="28"/>
          <w:lang w:val="en-US" w:eastAsia="en-US"/>
        </w:rPr>
        <w:t>,</w:t>
      </w:r>
      <w:r w:rsidR="009820FE">
        <w:rPr>
          <w:rFonts w:eastAsia="Calibri"/>
          <w:sz w:val="28"/>
          <w:szCs w:val="28"/>
          <w:lang w:val="en-US" w:eastAsia="en-US"/>
        </w:rPr>
        <w:t xml:space="preserve"> </w:t>
      </w:r>
      <w:proofErr w:type="spellStart"/>
      <w:r w:rsidR="009820FE">
        <w:rPr>
          <w:rFonts w:eastAsia="Calibri"/>
          <w:sz w:val="28"/>
          <w:szCs w:val="28"/>
          <w:lang w:val="en-US" w:eastAsia="en-US"/>
        </w:rPr>
        <w:t>lăț</w:t>
      </w:r>
      <w:r w:rsidR="00723882" w:rsidRPr="00723882">
        <w:rPr>
          <w:rFonts w:eastAsia="Calibri"/>
          <w:sz w:val="28"/>
          <w:szCs w:val="28"/>
          <w:lang w:val="en-US" w:eastAsia="en-US"/>
        </w:rPr>
        <w:t>imea</w:t>
      </w:r>
      <w:proofErr w:type="spellEnd"/>
      <w:r w:rsidR="00723882" w:rsidRPr="00723882">
        <w:rPr>
          <w:rFonts w:eastAsia="Calibri"/>
          <w:sz w:val="28"/>
          <w:szCs w:val="28"/>
          <w:lang w:val="en-US" w:eastAsia="en-US"/>
        </w:rPr>
        <w:t xml:space="preserve"> toc 72mm, 2 </w:t>
      </w:r>
      <w:proofErr w:type="spellStart"/>
      <w:r w:rsidR="00723882" w:rsidRPr="00723882">
        <w:rPr>
          <w:rFonts w:eastAsia="Calibri"/>
          <w:sz w:val="28"/>
          <w:szCs w:val="28"/>
          <w:lang w:val="en-US" w:eastAsia="en-US"/>
        </w:rPr>
        <w:t>garnituri</w:t>
      </w:r>
      <w:proofErr w:type="spellEnd"/>
      <w:r w:rsidR="00723882" w:rsidRPr="00723882">
        <w:rPr>
          <w:rFonts w:eastAsia="Calibri"/>
          <w:sz w:val="28"/>
          <w:szCs w:val="28"/>
          <w:lang w:val="en-US" w:eastAsia="en-US"/>
        </w:rPr>
        <w:t xml:space="preserve"> de </w:t>
      </w:r>
      <w:proofErr w:type="spellStart"/>
      <w:r w:rsidR="00723882" w:rsidRPr="00723882">
        <w:rPr>
          <w:rFonts w:eastAsia="Calibri"/>
          <w:sz w:val="28"/>
          <w:szCs w:val="28"/>
          <w:lang w:val="en-US" w:eastAsia="en-US"/>
        </w:rPr>
        <w:t>etansare</w:t>
      </w:r>
      <w:proofErr w:type="spellEnd"/>
      <w:r w:rsidR="00723882" w:rsidRPr="00723882">
        <w:rPr>
          <w:rFonts w:eastAsia="Calibri"/>
          <w:sz w:val="28"/>
          <w:szCs w:val="28"/>
          <w:lang w:val="en-US" w:eastAsia="en-US"/>
        </w:rPr>
        <w:t>,</w:t>
      </w:r>
      <w:r w:rsidR="009820FE">
        <w:rPr>
          <w:rFonts w:eastAsia="Calibri"/>
          <w:sz w:val="28"/>
          <w:szCs w:val="28"/>
          <w:lang w:val="en-US" w:eastAsia="en-US"/>
        </w:rPr>
        <w:t xml:space="preserve"> </w:t>
      </w:r>
      <w:proofErr w:type="spellStart"/>
      <w:r w:rsidR="00723882" w:rsidRPr="00723882">
        <w:rPr>
          <w:rFonts w:eastAsia="Calibri"/>
          <w:sz w:val="28"/>
          <w:szCs w:val="28"/>
          <w:lang w:val="en-US" w:eastAsia="en-US"/>
        </w:rPr>
        <w:t>grosimea</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peretelui</w:t>
      </w:r>
      <w:proofErr w:type="spellEnd"/>
      <w:r w:rsidR="00723882" w:rsidRPr="00723882">
        <w:rPr>
          <w:rFonts w:eastAsia="Calibri"/>
          <w:sz w:val="28"/>
          <w:szCs w:val="28"/>
          <w:lang w:val="en-US" w:eastAsia="en-US"/>
        </w:rPr>
        <w:t xml:space="preserve"> exterior 2,7mm, </w:t>
      </w:r>
      <w:proofErr w:type="spellStart"/>
      <w:r w:rsidR="00723882" w:rsidRPr="00723882">
        <w:rPr>
          <w:rFonts w:eastAsia="Calibri"/>
          <w:sz w:val="28"/>
          <w:szCs w:val="28"/>
          <w:lang w:val="en-US" w:eastAsia="en-US"/>
        </w:rPr>
        <w:t>grosimea</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profilelor</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interioa</w:t>
      </w:r>
      <w:r w:rsidR="009820FE">
        <w:rPr>
          <w:rFonts w:eastAsia="Calibri"/>
          <w:sz w:val="28"/>
          <w:szCs w:val="28"/>
          <w:lang w:val="en-US" w:eastAsia="en-US"/>
        </w:rPr>
        <w:t>re</w:t>
      </w:r>
      <w:proofErr w:type="spellEnd"/>
      <w:r w:rsidR="009820FE">
        <w:rPr>
          <w:rFonts w:eastAsia="Calibri"/>
          <w:sz w:val="28"/>
          <w:szCs w:val="28"/>
          <w:lang w:val="en-US" w:eastAsia="en-US"/>
        </w:rPr>
        <w:t xml:space="preserve"> de </w:t>
      </w:r>
      <w:proofErr w:type="spellStart"/>
      <w:r w:rsidR="009820FE">
        <w:rPr>
          <w:rFonts w:eastAsia="Calibri"/>
          <w:sz w:val="28"/>
          <w:szCs w:val="28"/>
          <w:lang w:val="en-US" w:eastAsia="en-US"/>
        </w:rPr>
        <w:t>armare</w:t>
      </w:r>
      <w:proofErr w:type="spellEnd"/>
      <w:r w:rsidR="009820FE">
        <w:rPr>
          <w:rFonts w:eastAsia="Calibri"/>
          <w:sz w:val="28"/>
          <w:szCs w:val="28"/>
          <w:lang w:val="en-US" w:eastAsia="en-US"/>
        </w:rPr>
        <w:t xml:space="preserve"> 1,9mm, cu 5 </w:t>
      </w:r>
      <w:proofErr w:type="spellStart"/>
      <w:r w:rsidR="009820FE">
        <w:rPr>
          <w:rFonts w:eastAsia="Calibri"/>
          <w:sz w:val="28"/>
          <w:szCs w:val="28"/>
          <w:lang w:val="en-US" w:eastAsia="en-US"/>
        </w:rPr>
        <w:t>camere</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coeficientul</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termic</w:t>
      </w:r>
      <w:proofErr w:type="spellEnd"/>
      <w:r w:rsidR="00723882" w:rsidRPr="00723882">
        <w:rPr>
          <w:rFonts w:eastAsia="Calibri"/>
          <w:sz w:val="28"/>
          <w:szCs w:val="28"/>
          <w:lang w:val="en-US" w:eastAsia="en-US"/>
        </w:rPr>
        <w:t xml:space="preserve"> 0,93 W/m2</w:t>
      </w:r>
      <w:r w:rsidR="009820FE">
        <w:rPr>
          <w:rFonts w:eastAsia="Calibri"/>
          <w:sz w:val="28"/>
          <w:szCs w:val="28"/>
          <w:lang w:val="en-US" w:eastAsia="en-US"/>
        </w:rPr>
        <w:t xml:space="preserve">K, </w:t>
      </w:r>
      <w:proofErr w:type="spellStart"/>
      <w:r w:rsidR="009820FE">
        <w:rPr>
          <w:rFonts w:eastAsia="Calibri"/>
          <w:sz w:val="28"/>
          <w:szCs w:val="28"/>
          <w:lang w:val="en-US" w:eastAsia="en-US"/>
        </w:rPr>
        <w:t>mecanisme</w:t>
      </w:r>
      <w:proofErr w:type="spellEnd"/>
      <w:r w:rsidR="009820FE">
        <w:rPr>
          <w:rFonts w:eastAsia="Calibri"/>
          <w:sz w:val="28"/>
          <w:szCs w:val="28"/>
          <w:lang w:val="en-US" w:eastAsia="en-US"/>
        </w:rPr>
        <w:t xml:space="preserve"> WINKHAUS-Germania, </w:t>
      </w:r>
      <w:proofErr w:type="spellStart"/>
      <w:r w:rsidR="009820FE">
        <w:rPr>
          <w:rFonts w:eastAsia="Calibri"/>
          <w:sz w:val="28"/>
          <w:szCs w:val="28"/>
          <w:lang w:val="en-US" w:eastAsia="en-US"/>
        </w:rPr>
        <w:t>mâ</w:t>
      </w:r>
      <w:r w:rsidR="00723882" w:rsidRPr="00723882">
        <w:rPr>
          <w:rFonts w:eastAsia="Calibri"/>
          <w:sz w:val="28"/>
          <w:szCs w:val="28"/>
          <w:lang w:val="en-US" w:eastAsia="en-US"/>
        </w:rPr>
        <w:t>nere</w:t>
      </w:r>
      <w:proofErr w:type="spellEnd"/>
      <w:r w:rsidR="00723882" w:rsidRPr="00723882">
        <w:rPr>
          <w:rFonts w:eastAsia="Calibri"/>
          <w:sz w:val="28"/>
          <w:szCs w:val="28"/>
          <w:lang w:val="en-US" w:eastAsia="en-US"/>
        </w:rPr>
        <w:t xml:space="preserve"> Hoppe </w:t>
      </w:r>
      <w:proofErr w:type="spellStart"/>
      <w:r w:rsidR="00723882" w:rsidRPr="00723882">
        <w:rPr>
          <w:rFonts w:eastAsia="Calibri"/>
          <w:sz w:val="28"/>
          <w:szCs w:val="28"/>
          <w:lang w:val="en-US" w:eastAsia="en-US"/>
        </w:rPr>
        <w:t>Secustic</w:t>
      </w:r>
      <w:proofErr w:type="spellEnd"/>
      <w:r w:rsidR="00723882" w:rsidRPr="00723882">
        <w:rPr>
          <w:rFonts w:eastAsia="Calibri"/>
          <w:sz w:val="28"/>
          <w:szCs w:val="28"/>
          <w:lang w:val="en-US" w:eastAsia="en-US"/>
        </w:rPr>
        <w:t xml:space="preserve">-Germania, </w:t>
      </w:r>
      <w:proofErr w:type="spellStart"/>
      <w:r w:rsidR="00723882" w:rsidRPr="00723882">
        <w:rPr>
          <w:rFonts w:eastAsia="Calibri"/>
          <w:sz w:val="28"/>
          <w:szCs w:val="28"/>
          <w:lang w:val="en-US" w:eastAsia="en-US"/>
        </w:rPr>
        <w:t>Geam</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termopan</w:t>
      </w:r>
      <w:proofErr w:type="spellEnd"/>
      <w:r w:rsidR="00723882" w:rsidRPr="00723882">
        <w:rPr>
          <w:rFonts w:eastAsia="Calibri"/>
          <w:sz w:val="28"/>
          <w:szCs w:val="28"/>
          <w:lang w:val="en-US" w:eastAsia="en-US"/>
        </w:rPr>
        <w:t xml:space="preserve"> cu formula 4Sevo/16/4fl/16/4Lov-e,</w:t>
      </w:r>
      <w:r w:rsidR="009820FE">
        <w:rPr>
          <w:rFonts w:eastAsia="Calibri"/>
          <w:sz w:val="28"/>
          <w:szCs w:val="28"/>
          <w:lang w:val="en-US" w:eastAsia="en-US"/>
        </w:rPr>
        <w:t xml:space="preserve"> 3 </w:t>
      </w:r>
      <w:proofErr w:type="spellStart"/>
      <w:r w:rsidR="009820FE">
        <w:rPr>
          <w:rFonts w:eastAsia="Calibri"/>
          <w:sz w:val="28"/>
          <w:szCs w:val="28"/>
          <w:lang w:val="en-US" w:eastAsia="en-US"/>
        </w:rPr>
        <w:t>sticle</w:t>
      </w:r>
      <w:proofErr w:type="spellEnd"/>
      <w:r w:rsidR="009820FE">
        <w:rPr>
          <w:rFonts w:eastAsia="Calibri"/>
          <w:sz w:val="28"/>
          <w:szCs w:val="28"/>
          <w:lang w:val="en-US" w:eastAsia="en-US"/>
        </w:rPr>
        <w:t xml:space="preserve"> </w:t>
      </w:r>
      <w:proofErr w:type="spellStart"/>
      <w:r w:rsidR="009820FE">
        <w:rPr>
          <w:rFonts w:eastAsia="Calibri"/>
          <w:sz w:val="28"/>
          <w:szCs w:val="28"/>
          <w:lang w:val="en-US" w:eastAsia="en-US"/>
        </w:rPr>
        <w:t>si</w:t>
      </w:r>
      <w:proofErr w:type="spellEnd"/>
      <w:r w:rsidR="009820FE">
        <w:rPr>
          <w:rFonts w:eastAsia="Calibri"/>
          <w:sz w:val="28"/>
          <w:szCs w:val="28"/>
          <w:lang w:val="en-US" w:eastAsia="en-US"/>
        </w:rPr>
        <w:t xml:space="preserve"> 2 </w:t>
      </w:r>
      <w:proofErr w:type="spellStart"/>
      <w:r w:rsidR="009820FE">
        <w:rPr>
          <w:rFonts w:eastAsia="Calibri"/>
          <w:sz w:val="28"/>
          <w:szCs w:val="28"/>
          <w:lang w:val="en-US" w:eastAsia="en-US"/>
        </w:rPr>
        <w:t>camere</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coeficient</w:t>
      </w:r>
      <w:proofErr w:type="spellEnd"/>
      <w:r w:rsidR="00723882" w:rsidRPr="00723882">
        <w:rPr>
          <w:rFonts w:eastAsia="Calibri"/>
          <w:sz w:val="28"/>
          <w:szCs w:val="28"/>
          <w:lang w:val="en-US" w:eastAsia="en-US"/>
        </w:rPr>
        <w:t xml:space="preserve"> </w:t>
      </w:r>
      <w:proofErr w:type="spellStart"/>
      <w:r w:rsidR="00723882" w:rsidRPr="00723882">
        <w:rPr>
          <w:rFonts w:eastAsia="Calibri"/>
          <w:sz w:val="28"/>
          <w:szCs w:val="28"/>
          <w:lang w:val="en-US" w:eastAsia="en-US"/>
        </w:rPr>
        <w:t>termic</w:t>
      </w:r>
      <w:proofErr w:type="spellEnd"/>
      <w:r w:rsidR="00723882" w:rsidRPr="00723882">
        <w:rPr>
          <w:rFonts w:eastAsia="Calibri"/>
          <w:sz w:val="28"/>
          <w:szCs w:val="28"/>
          <w:lang w:val="en-US" w:eastAsia="en-US"/>
        </w:rPr>
        <w:t xml:space="preserve"> -</w:t>
      </w:r>
      <w:r w:rsidR="009820FE">
        <w:rPr>
          <w:rFonts w:eastAsia="Calibri"/>
          <w:sz w:val="28"/>
          <w:szCs w:val="28"/>
          <w:lang w:val="en-US" w:eastAsia="en-US"/>
        </w:rPr>
        <w:t xml:space="preserve"> </w:t>
      </w:r>
      <w:r w:rsidR="00723882" w:rsidRPr="00723882">
        <w:rPr>
          <w:rFonts w:eastAsia="Calibri"/>
          <w:sz w:val="28"/>
          <w:szCs w:val="28"/>
          <w:lang w:val="en-US" w:eastAsia="en-US"/>
        </w:rPr>
        <w:t>0,95 W/m2K</w:t>
      </w:r>
      <w:r w:rsidR="001B187C">
        <w:rPr>
          <w:rFonts w:eastAsia="Calibri"/>
          <w:sz w:val="28"/>
          <w:szCs w:val="28"/>
          <w:lang w:val="en-US" w:eastAsia="en-US"/>
        </w:rPr>
        <w:t>.</w:t>
      </w:r>
    </w:p>
    <w:p w:rsidR="004A0C8C" w:rsidRDefault="004A0C8C" w:rsidP="004A0C8C">
      <w:pPr>
        <w:tabs>
          <w:tab w:val="left" w:pos="567"/>
        </w:tabs>
        <w:autoSpaceDE/>
        <w:autoSpaceDN/>
        <w:rPr>
          <w:i/>
          <w:sz w:val="24"/>
          <w:szCs w:val="24"/>
          <w:lang w:val="ro-MD" w:eastAsia="en-US"/>
        </w:rPr>
      </w:pPr>
    </w:p>
    <w:p w:rsidR="004A0C8C" w:rsidRPr="004A0C8C" w:rsidRDefault="004A0C8C" w:rsidP="004A0C8C">
      <w:pPr>
        <w:rPr>
          <w:sz w:val="24"/>
          <w:szCs w:val="24"/>
          <w:lang w:val="ro-MD" w:eastAsia="en-US"/>
        </w:rPr>
      </w:pPr>
    </w:p>
    <w:p w:rsidR="004A0C8C" w:rsidRPr="004A0C8C" w:rsidRDefault="004A0C8C" w:rsidP="004A0C8C">
      <w:pPr>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Default="004A0C8C" w:rsidP="004A0C8C">
      <w:pPr>
        <w:ind w:firstLine="720"/>
        <w:rPr>
          <w:sz w:val="24"/>
          <w:szCs w:val="24"/>
          <w:lang w:val="ro-MD" w:eastAsia="en-US"/>
        </w:rPr>
      </w:pPr>
    </w:p>
    <w:p w:rsidR="004A0C8C" w:rsidRPr="004A0C8C" w:rsidRDefault="004A0C8C" w:rsidP="004A0C8C">
      <w:pPr>
        <w:rPr>
          <w:sz w:val="24"/>
          <w:szCs w:val="24"/>
          <w:lang w:val="ro-MD" w:eastAsia="en-US"/>
        </w:rPr>
        <w:sectPr w:rsidR="004A0C8C" w:rsidRPr="004A0C8C" w:rsidSect="002529FC">
          <w:footerReference w:type="first" r:id="rId7"/>
          <w:pgSz w:w="11906" w:h="16838" w:code="9"/>
          <w:pgMar w:top="426" w:right="849" w:bottom="851" w:left="1276" w:header="720" w:footer="510" w:gutter="0"/>
          <w:cols w:space="720"/>
          <w:titlePg/>
          <w:docGrid w:linePitch="326"/>
        </w:sectPr>
      </w:pPr>
    </w:p>
    <w:p w:rsidR="004A0C8C" w:rsidRDefault="004A0C8C" w:rsidP="004A0C8C">
      <w:pPr>
        <w:autoSpaceDE/>
        <w:autoSpaceDN/>
        <w:jc w:val="right"/>
        <w:rPr>
          <w:sz w:val="24"/>
          <w:szCs w:val="24"/>
          <w:lang w:val="ro-MD" w:eastAsia="en-US"/>
        </w:rPr>
      </w:pPr>
    </w:p>
    <w:p w:rsid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25</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1134"/>
        </w:tabs>
        <w:autoSpaceDE/>
        <w:autoSpaceDN/>
        <w:ind w:right="-1"/>
        <w:jc w:val="both"/>
        <w:rPr>
          <w:i/>
          <w:sz w:val="24"/>
          <w:szCs w:val="24"/>
          <w:lang w:val="ro-MD" w:eastAsia="en-US"/>
        </w:rPr>
      </w:pPr>
    </w:p>
    <w:p w:rsidR="004A0C8C" w:rsidRPr="004A0C8C" w:rsidRDefault="004A0C8C" w:rsidP="004A0C8C">
      <w:pPr>
        <w:tabs>
          <w:tab w:val="left" w:pos="1134"/>
        </w:tabs>
        <w:autoSpaceDE/>
        <w:autoSpaceDN/>
        <w:ind w:right="-1"/>
        <w:jc w:val="both"/>
        <w:rPr>
          <w:i/>
          <w:sz w:val="24"/>
          <w:szCs w:val="24"/>
          <w:lang w:val="ro-MD" w:eastAsia="en-US"/>
        </w:rPr>
      </w:pPr>
    </w:p>
    <w:tbl>
      <w:tblPr>
        <w:tblW w:w="9748" w:type="dxa"/>
        <w:tblInd w:w="-426" w:type="dxa"/>
        <w:tblLayout w:type="fixed"/>
        <w:tblLook w:val="04A0" w:firstRow="1" w:lastRow="0" w:firstColumn="1" w:lastColumn="0" w:noHBand="0" w:noVBand="1"/>
      </w:tblPr>
      <w:tblGrid>
        <w:gridCol w:w="142"/>
        <w:gridCol w:w="4679"/>
        <w:gridCol w:w="4819"/>
        <w:gridCol w:w="108"/>
      </w:tblGrid>
      <w:tr w:rsidR="00C65D68" w:rsidRPr="00C65D68" w:rsidTr="00FC6DA9">
        <w:trPr>
          <w:trHeight w:val="697"/>
        </w:trPr>
        <w:tc>
          <w:tcPr>
            <w:tcW w:w="9748" w:type="dxa"/>
            <w:gridSpan w:val="4"/>
            <w:vAlign w:val="center"/>
          </w:tcPr>
          <w:p w:rsidR="00C65D68" w:rsidRPr="00C65D68" w:rsidRDefault="00C65D68" w:rsidP="00C65D68">
            <w:pPr>
              <w:autoSpaceDE/>
              <w:autoSpaceDN/>
              <w:jc w:val="both"/>
              <w:rPr>
                <w:b/>
                <w:caps/>
                <w:noProof/>
                <w:sz w:val="28"/>
                <w:szCs w:val="28"/>
                <w:lang w:val="ro-MD" w:eastAsia="en-US"/>
              </w:rPr>
            </w:pPr>
          </w:p>
          <w:tbl>
            <w:tblPr>
              <w:tblpPr w:leftFromText="180" w:rightFromText="180" w:horzAnchor="margin" w:tblpY="-720"/>
              <w:tblW w:w="9579" w:type="dxa"/>
              <w:tblLayout w:type="fixed"/>
              <w:tblLook w:val="04A0" w:firstRow="1" w:lastRow="0" w:firstColumn="1" w:lastColumn="0" w:noHBand="0" w:noVBand="1"/>
            </w:tblPr>
            <w:tblGrid>
              <w:gridCol w:w="9579"/>
            </w:tblGrid>
            <w:tr w:rsidR="00C65D68" w:rsidRPr="00594163" w:rsidTr="00FC6DA9">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65D68" w:rsidRPr="00C65D68" w:rsidRDefault="00C65D68" w:rsidP="00C65D68">
                  <w:pPr>
                    <w:autoSpaceDE/>
                    <w:autoSpaceDN/>
                    <w:spacing w:before="240"/>
                    <w:ind w:left="1134" w:right="-76"/>
                    <w:jc w:val="center"/>
                    <w:rPr>
                      <w:sz w:val="32"/>
                      <w:lang w:val="ro-RO"/>
                    </w:rPr>
                  </w:pPr>
                  <w:r w:rsidRPr="00C65D68">
                    <w:rPr>
                      <w:b/>
                      <w:noProof/>
                      <w:sz w:val="32"/>
                    </w:rPr>
                    <mc:AlternateContent>
                      <mc:Choice Requires="wps">
                        <w:drawing>
                          <wp:anchor distT="0" distB="0" distL="114300" distR="114300" simplePos="0" relativeHeight="251659264" behindDoc="0" locked="0" layoutInCell="0" allowOverlap="1" wp14:anchorId="4446A4DA" wp14:editId="652F161C">
                            <wp:simplePos x="0" y="0"/>
                            <wp:positionH relativeFrom="column">
                              <wp:posOffset>196215</wp:posOffset>
                            </wp:positionH>
                            <wp:positionV relativeFrom="paragraph">
                              <wp:posOffset>106680</wp:posOffset>
                            </wp:positionV>
                            <wp:extent cx="638175" cy="6286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6286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C6DA9" w:rsidRDefault="00FC6DA9" w:rsidP="00C65D68">
                                        <w:pPr>
                                          <w:spacing w:after="240"/>
                                        </w:pPr>
                                        <w:r w:rsidRPr="00C65D68">
                                          <w:rPr>
                                            <w:noProof/>
                                          </w:rPr>
                                          <w:drawing>
                                            <wp:inline distT="0" distB="0" distL="0" distR="0" wp14:anchorId="217A68BF" wp14:editId="70111B4F">
                                              <wp:extent cx="495300" cy="504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46A4DA" id="_x0000_t202" coordsize="21600,21600" o:spt="202" path="m,l,21600r21600,l21600,xe">
                            <v:stroke joinstyle="miter"/>
                            <v:path gradientshapeok="t" o:connecttype="rect"/>
                          </v:shapetype>
                          <v:shape id="Text Box 2" o:spid="_x0000_s1026" type="#_x0000_t202" style="position:absolute;left:0;text-align:left;margin-left:15.45pt;margin-top:8.4pt;width:50.2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" o:allowincell="f" stroked="f" strokecolor="blue">
                            <v:textbox>
                              <w:txbxContent>
                                <w:p w:rsidR="00FC6DA9" w:rsidRDefault="00FC6DA9" w:rsidP="00C65D68">
                                  <w:pPr>
                                    <w:spacing w:after="240"/>
                                  </w:pPr>
                                  <w:r w:rsidRPr="00C65D68">
                                    <w:rPr>
                                      <w:noProof/>
                                    </w:rPr>
                                    <w:drawing>
                                      <wp:inline distT="0" distB="0" distL="0" distR="0" wp14:anchorId="217A68BF" wp14:editId="70111B4F">
                                        <wp:extent cx="495300" cy="504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
                              </w:txbxContent>
                            </v:textbox>
                          </v:shape>
                        </w:pict>
                      </mc:Fallback>
                    </mc:AlternateContent>
                  </w:r>
                  <w:r w:rsidRPr="00C65D68">
                    <w:rPr>
                      <w:b/>
                      <w:spacing w:val="196"/>
                      <w:sz w:val="44"/>
                      <w:lang w:val="ro-RO"/>
                    </w:rPr>
                    <w:t>ACHIZIŢII PUBLICE</w:t>
                  </w:r>
                </w:p>
              </w:tc>
            </w:tr>
          </w:tbl>
          <w:p w:rsidR="00C65D68" w:rsidRPr="00C65D68" w:rsidRDefault="00C65D68" w:rsidP="00C65D68">
            <w:pPr>
              <w:autoSpaceDE/>
              <w:autoSpaceDN/>
              <w:jc w:val="center"/>
              <w:rPr>
                <w:b/>
                <w:caps/>
                <w:noProof/>
                <w:sz w:val="16"/>
                <w:szCs w:val="16"/>
                <w:lang w:val="ro-RO" w:eastAsia="en-US"/>
              </w:rPr>
            </w:pPr>
          </w:p>
          <w:p w:rsidR="00C65D68" w:rsidRPr="00C65D68" w:rsidRDefault="00C65D68" w:rsidP="00C65D68">
            <w:pPr>
              <w:autoSpaceDE/>
              <w:autoSpaceDN/>
              <w:jc w:val="center"/>
              <w:rPr>
                <w:b/>
                <w:noProof/>
                <w:sz w:val="36"/>
                <w:szCs w:val="36"/>
                <w:u w:val="single"/>
                <w:lang w:val="ro-RO" w:eastAsia="en-US"/>
              </w:rPr>
            </w:pPr>
            <w:r w:rsidRPr="00C65D68">
              <w:rPr>
                <w:b/>
                <w:caps/>
                <w:noProof/>
                <w:sz w:val="36"/>
                <w:szCs w:val="36"/>
                <w:lang w:val="ro-RO" w:eastAsia="en-US"/>
              </w:rPr>
              <w:t>Contract</w:t>
            </w:r>
            <w:r w:rsidRPr="00C65D68">
              <w:rPr>
                <w:b/>
                <w:noProof/>
                <w:sz w:val="36"/>
                <w:szCs w:val="36"/>
                <w:lang w:val="ro-RO" w:eastAsia="en-US"/>
              </w:rPr>
              <w:t xml:space="preserve"> DE ANTREPRIZĂ Nr. </w:t>
            </w:r>
            <w:r w:rsidR="008776A1">
              <w:rPr>
                <w:b/>
                <w:noProof/>
                <w:sz w:val="36"/>
                <w:szCs w:val="36"/>
                <w:lang w:val="ro-RO" w:eastAsia="en-US"/>
              </w:rPr>
              <w:t>____</w:t>
            </w:r>
          </w:p>
          <w:p w:rsidR="00C65D68" w:rsidRPr="00C65D68" w:rsidRDefault="00C65D68" w:rsidP="00C65D68">
            <w:pPr>
              <w:autoSpaceDE/>
              <w:autoSpaceDN/>
              <w:jc w:val="center"/>
              <w:rPr>
                <w:b/>
                <w:noProof/>
                <w:sz w:val="24"/>
                <w:szCs w:val="24"/>
                <w:lang w:val="ro-RO" w:eastAsia="en-US"/>
              </w:rPr>
            </w:pPr>
            <w:r w:rsidRPr="00C65D68">
              <w:rPr>
                <w:b/>
                <w:noProof/>
                <w:sz w:val="24"/>
                <w:szCs w:val="24"/>
                <w:lang w:val="ro-RO" w:eastAsia="en-US"/>
              </w:rPr>
              <w:t xml:space="preserve">privind achiziţia prin </w:t>
            </w:r>
            <w:r w:rsidR="008776A1">
              <w:rPr>
                <w:b/>
                <w:noProof/>
                <w:sz w:val="24"/>
                <w:szCs w:val="24"/>
                <w:lang w:val="ro-RO" w:eastAsia="en-US"/>
              </w:rPr>
              <w:t>Cererea Ofertelor de Preț</w:t>
            </w:r>
            <w:r w:rsidRPr="00C65D68">
              <w:rPr>
                <w:b/>
                <w:noProof/>
                <w:sz w:val="24"/>
                <w:szCs w:val="24"/>
                <w:lang w:val="ro-RO" w:eastAsia="en-US"/>
              </w:rPr>
              <w:t xml:space="preserve"> </w:t>
            </w:r>
          </w:p>
          <w:p w:rsidR="00C65D68" w:rsidRPr="00C65D68" w:rsidRDefault="00C65D68" w:rsidP="00C65D68">
            <w:pPr>
              <w:autoSpaceDE/>
              <w:autoSpaceDN/>
              <w:jc w:val="center"/>
              <w:rPr>
                <w:b/>
                <w:noProof/>
                <w:sz w:val="24"/>
                <w:szCs w:val="24"/>
                <w:lang w:val="ro-RO" w:eastAsia="en-US"/>
              </w:rPr>
            </w:pPr>
            <w:r w:rsidRPr="00C65D68">
              <w:rPr>
                <w:b/>
                <w:noProof/>
                <w:sz w:val="24"/>
                <w:szCs w:val="24"/>
                <w:lang w:val="ro-RO" w:eastAsia="en-US"/>
              </w:rPr>
              <w:t xml:space="preserve">Cod CPV: 45400000 – 1 </w:t>
            </w:r>
          </w:p>
          <w:p w:rsidR="00C65D68" w:rsidRPr="00C65D68" w:rsidRDefault="00C65D68" w:rsidP="00C65D68">
            <w:pPr>
              <w:autoSpaceDE/>
              <w:autoSpaceDN/>
              <w:jc w:val="center"/>
              <w:rPr>
                <w:b/>
                <w:i/>
                <w:noProof/>
                <w:sz w:val="28"/>
                <w:szCs w:val="28"/>
                <w:lang w:val="ro-RO" w:eastAsia="en-US"/>
              </w:rPr>
            </w:pPr>
          </w:p>
          <w:p w:rsidR="00C65D68" w:rsidRPr="00C65D68" w:rsidRDefault="00C65D68" w:rsidP="00C65D68">
            <w:pPr>
              <w:autoSpaceDE/>
              <w:autoSpaceDN/>
              <w:jc w:val="center"/>
              <w:rPr>
                <w:b/>
                <w:i/>
                <w:noProof/>
                <w:sz w:val="28"/>
                <w:szCs w:val="28"/>
                <w:lang w:val="ro-RO" w:eastAsia="en-US"/>
              </w:rPr>
            </w:pPr>
          </w:p>
          <w:p w:rsidR="00C65D68" w:rsidRPr="00C65D68" w:rsidRDefault="0074203F" w:rsidP="00C65D68">
            <w:pPr>
              <w:tabs>
                <w:tab w:val="center" w:pos="-6663"/>
                <w:tab w:val="left" w:pos="567"/>
                <w:tab w:val="right" w:pos="10206"/>
              </w:tabs>
              <w:autoSpaceDE/>
              <w:autoSpaceDN/>
              <w:jc w:val="both"/>
              <w:rPr>
                <w:b/>
                <w:noProof/>
                <w:sz w:val="24"/>
                <w:szCs w:val="24"/>
                <w:lang w:val="ro-RO" w:eastAsia="en-US"/>
              </w:rPr>
            </w:pPr>
            <w:r>
              <w:rPr>
                <w:b/>
                <w:noProof/>
                <w:sz w:val="24"/>
                <w:szCs w:val="24"/>
                <w:lang w:val="ro-RO" w:eastAsia="en-US"/>
              </w:rPr>
              <w:t xml:space="preserve">“___” </w:t>
            </w:r>
            <w:r w:rsidR="00515C28">
              <w:rPr>
                <w:b/>
                <w:noProof/>
                <w:sz w:val="24"/>
                <w:szCs w:val="24"/>
                <w:lang w:val="ro-RO" w:eastAsia="en-US"/>
              </w:rPr>
              <w:t>mai 2026</w:t>
            </w:r>
            <w:r w:rsidR="00C65D68" w:rsidRPr="00C65D68">
              <w:rPr>
                <w:b/>
                <w:noProof/>
                <w:sz w:val="24"/>
                <w:szCs w:val="24"/>
                <w:lang w:val="ro-RO" w:eastAsia="en-US"/>
              </w:rPr>
              <w:tab/>
              <w:t>or. Chișinău</w:t>
            </w:r>
          </w:p>
          <w:p w:rsidR="00C65D68" w:rsidRPr="00C65D68" w:rsidRDefault="00C65D68" w:rsidP="00C65D68">
            <w:pPr>
              <w:autoSpaceDE/>
              <w:autoSpaceDN/>
              <w:rPr>
                <w:noProof/>
                <w:kern w:val="28"/>
                <w:lang w:val="ro-MD" w:eastAsia="en-US"/>
              </w:rPr>
            </w:pPr>
          </w:p>
          <w:p w:rsidR="00C65D68" w:rsidRPr="00C65D68" w:rsidRDefault="00C65D68" w:rsidP="00C65D68">
            <w:pPr>
              <w:autoSpaceDE/>
              <w:autoSpaceDN/>
              <w:rPr>
                <w:b/>
                <w:noProof/>
                <w:kern w:val="28"/>
                <w:sz w:val="24"/>
                <w:szCs w:val="24"/>
                <w:lang w:val="ro-MD" w:eastAsia="en-US"/>
              </w:rPr>
            </w:pPr>
          </w:p>
          <w:p w:rsidR="00C65D68" w:rsidRPr="00C65D68" w:rsidRDefault="00C65D68" w:rsidP="00C65D68">
            <w:pPr>
              <w:autoSpaceDE/>
              <w:autoSpaceDN/>
              <w:jc w:val="center"/>
              <w:rPr>
                <w:b/>
                <w:noProof/>
                <w:kern w:val="28"/>
                <w:sz w:val="24"/>
                <w:szCs w:val="24"/>
                <w:lang w:val="ro-MD" w:eastAsia="en-US"/>
              </w:rPr>
            </w:pPr>
            <w:r w:rsidRPr="00C65D68">
              <w:rPr>
                <w:b/>
                <w:noProof/>
                <w:kern w:val="28"/>
                <w:sz w:val="24"/>
                <w:szCs w:val="24"/>
                <w:lang w:val="ro-MD" w:eastAsia="en-US"/>
              </w:rPr>
              <w:t>PĂRŢILE CONTRACTANTE</w:t>
            </w:r>
          </w:p>
          <w:p w:rsidR="00C65D68" w:rsidRPr="00C65D68" w:rsidRDefault="00C65D68" w:rsidP="00C65D68">
            <w:pPr>
              <w:autoSpaceDE/>
              <w:autoSpaceDN/>
              <w:rPr>
                <w:b/>
                <w:noProof/>
                <w:kern w:val="28"/>
                <w:sz w:val="24"/>
                <w:szCs w:val="24"/>
                <w:lang w:val="ro-MD" w:eastAsia="en-US"/>
              </w:rPr>
            </w:pPr>
          </w:p>
          <w:p w:rsidR="00C65D68" w:rsidRPr="00C65D68" w:rsidRDefault="00C65D68" w:rsidP="00C65D68">
            <w:pPr>
              <w:tabs>
                <w:tab w:val="left" w:pos="567"/>
                <w:tab w:val="right" w:pos="9531"/>
              </w:tabs>
              <w:autoSpaceDE/>
              <w:autoSpaceDN/>
              <w:jc w:val="both"/>
              <w:rPr>
                <w:sz w:val="24"/>
                <w:szCs w:val="24"/>
                <w:lang w:val="ro-MD"/>
              </w:rPr>
            </w:pPr>
            <w:r w:rsidRPr="00C65D68">
              <w:rPr>
                <w:sz w:val="24"/>
                <w:szCs w:val="24"/>
                <w:lang w:val="ro-MD"/>
              </w:rPr>
              <w:t>Prezentul contract este încheiat în urma procedurii de achiziție nr.</w:t>
            </w:r>
            <w:r w:rsidR="0074203F">
              <w:rPr>
                <w:sz w:val="24"/>
                <w:szCs w:val="24"/>
                <w:lang w:val="ro-MD"/>
              </w:rPr>
              <w:t>_____ din data de ”___</w:t>
            </w:r>
            <w:r w:rsidRPr="00C65D68">
              <w:rPr>
                <w:sz w:val="24"/>
                <w:szCs w:val="24"/>
                <w:lang w:val="ro-MD"/>
              </w:rPr>
              <w:t xml:space="preserve">” </w:t>
            </w:r>
            <w:r w:rsidR="00515C28">
              <w:rPr>
                <w:sz w:val="24"/>
                <w:szCs w:val="24"/>
                <w:lang w:val="ro-MD"/>
              </w:rPr>
              <w:t>mai 2026</w:t>
            </w:r>
            <w:r w:rsidRPr="00C65D68">
              <w:rPr>
                <w:sz w:val="24"/>
                <w:szCs w:val="24"/>
                <w:lang w:val="ro-MD"/>
              </w:rPr>
              <w:t>, între:</w:t>
            </w:r>
          </w:p>
          <w:p w:rsidR="00C65D68" w:rsidRPr="00C65D68" w:rsidRDefault="00C65D68" w:rsidP="00C65D68">
            <w:pPr>
              <w:tabs>
                <w:tab w:val="left" w:pos="567"/>
                <w:tab w:val="right" w:pos="9531"/>
              </w:tabs>
              <w:autoSpaceDE/>
              <w:autoSpaceDN/>
              <w:jc w:val="both"/>
              <w:rPr>
                <w:sz w:val="24"/>
                <w:szCs w:val="24"/>
                <w:lang w:val="ro-MD"/>
              </w:rPr>
            </w:pPr>
          </w:p>
          <w:p w:rsidR="00C65D68" w:rsidRPr="00C65D68" w:rsidRDefault="00C65D68" w:rsidP="00C65D68">
            <w:pPr>
              <w:tabs>
                <w:tab w:val="left" w:pos="567"/>
                <w:tab w:val="right" w:pos="9531"/>
              </w:tabs>
              <w:autoSpaceDE/>
              <w:autoSpaceDN/>
              <w:jc w:val="both"/>
              <w:rPr>
                <w:noProof/>
                <w:sz w:val="24"/>
                <w:szCs w:val="24"/>
                <w:lang w:val="ro-MD" w:eastAsia="en-US"/>
              </w:rPr>
            </w:pPr>
            <w:r w:rsidRPr="00C65D68">
              <w:rPr>
                <w:b/>
                <w:noProof/>
                <w:sz w:val="24"/>
                <w:szCs w:val="24"/>
                <w:lang w:val="ro-MD" w:eastAsia="en-US"/>
              </w:rPr>
              <w:t>Ministerul Finanțelor al Republicii Moldova</w:t>
            </w:r>
            <w:r w:rsidRPr="00C65D68">
              <w:rPr>
                <w:noProof/>
                <w:sz w:val="24"/>
                <w:szCs w:val="24"/>
                <w:lang w:val="ro-MD" w:eastAsia="en-US"/>
              </w:rPr>
              <w:t>, cu sediul în</w:t>
            </w:r>
            <w:r w:rsidRPr="00C65D68">
              <w:rPr>
                <w:noProof/>
                <w:sz w:val="24"/>
                <w:szCs w:val="24"/>
                <w:lang w:val="en-US" w:eastAsia="en-US"/>
              </w:rPr>
              <w:t xml:space="preserve"> or. Chișinău</w:t>
            </w:r>
            <w:r w:rsidRPr="00C65D68">
              <w:rPr>
                <w:noProof/>
                <w:lang w:val="ro-RO" w:eastAsia="en-US"/>
              </w:rPr>
              <w:t xml:space="preserve">, </w:t>
            </w:r>
            <w:r w:rsidRPr="00C65D68">
              <w:rPr>
                <w:noProof/>
                <w:sz w:val="24"/>
                <w:szCs w:val="24"/>
                <w:lang w:val="en-US" w:eastAsia="en-US"/>
              </w:rPr>
              <w:t>str. Constantin Tănase, 7, telefon: 022 26 25 23</w:t>
            </w:r>
            <w:r w:rsidRPr="00C65D68">
              <w:rPr>
                <w:noProof/>
                <w:sz w:val="24"/>
                <w:szCs w:val="24"/>
                <w:lang w:val="ro-MD" w:eastAsia="en-US"/>
              </w:rPr>
              <w:t xml:space="preserve">, IDNO: 1006601000037, reprezentat prin </w:t>
            </w:r>
            <w:r w:rsidRPr="00C65D68">
              <w:rPr>
                <w:b/>
                <w:noProof/>
                <w:sz w:val="24"/>
                <w:szCs w:val="24"/>
                <w:lang w:val="ro-RO" w:eastAsia="en-US"/>
              </w:rPr>
              <w:t>I</w:t>
            </w:r>
            <w:r w:rsidR="0074203F">
              <w:rPr>
                <w:b/>
                <w:noProof/>
                <w:sz w:val="24"/>
                <w:szCs w:val="24"/>
                <w:lang w:val="ro-RO" w:eastAsia="en-US"/>
              </w:rPr>
              <w:t>on Pîslaru</w:t>
            </w:r>
            <w:r w:rsidRPr="00C65D68">
              <w:rPr>
                <w:noProof/>
                <w:sz w:val="24"/>
                <w:szCs w:val="24"/>
                <w:lang w:val="ro-RO" w:eastAsia="en-US"/>
              </w:rPr>
              <w:t xml:space="preserve">, Șef </w:t>
            </w:r>
            <w:r w:rsidR="0074203F">
              <w:rPr>
                <w:noProof/>
                <w:sz w:val="24"/>
                <w:szCs w:val="24"/>
                <w:lang w:val="ro-RO" w:eastAsia="en-US"/>
              </w:rPr>
              <w:t>Direcția generală management instituțional</w:t>
            </w:r>
            <w:r w:rsidRPr="00C65D68">
              <w:rPr>
                <w:noProof/>
                <w:sz w:val="24"/>
                <w:szCs w:val="24"/>
                <w:lang w:val="ro-RO" w:eastAsia="en-US"/>
              </w:rPr>
              <w:t>,</w:t>
            </w:r>
            <w:r w:rsidRPr="00C65D68">
              <w:rPr>
                <w:noProof/>
                <w:sz w:val="24"/>
                <w:szCs w:val="24"/>
                <w:lang w:val="ro-MD" w:eastAsia="en-US"/>
              </w:rPr>
              <w:t xml:space="preserve"> în calitate de Beneficiar, pe de o parte, şi </w:t>
            </w:r>
          </w:p>
          <w:p w:rsidR="00C65D68" w:rsidRPr="00C65D68" w:rsidRDefault="00C65D68" w:rsidP="00C65D68">
            <w:pPr>
              <w:tabs>
                <w:tab w:val="left" w:pos="567"/>
                <w:tab w:val="right" w:pos="9531"/>
              </w:tabs>
              <w:autoSpaceDE/>
              <w:autoSpaceDN/>
              <w:jc w:val="both"/>
              <w:rPr>
                <w:noProof/>
                <w:sz w:val="24"/>
                <w:szCs w:val="24"/>
                <w:lang w:val="ro-MD" w:eastAsia="en-US"/>
              </w:rPr>
            </w:pPr>
          </w:p>
          <w:p w:rsidR="00C65D68" w:rsidRPr="00C65D68" w:rsidRDefault="00C65D68" w:rsidP="00C65D68">
            <w:pPr>
              <w:tabs>
                <w:tab w:val="left" w:pos="567"/>
                <w:tab w:val="right" w:pos="9531"/>
              </w:tabs>
              <w:autoSpaceDE/>
              <w:autoSpaceDN/>
              <w:jc w:val="both"/>
              <w:rPr>
                <w:noProof/>
                <w:sz w:val="24"/>
                <w:szCs w:val="24"/>
                <w:lang w:val="ro-MD" w:eastAsia="en-US"/>
              </w:rPr>
            </w:pPr>
            <w:r w:rsidRPr="00C65D68">
              <w:rPr>
                <w:b/>
                <w:noProof/>
                <w:sz w:val="24"/>
                <w:szCs w:val="24"/>
                <w:lang w:val="ro-MD" w:eastAsia="en-US"/>
              </w:rPr>
              <w:t>SRL ”</w:t>
            </w:r>
            <w:r w:rsidR="0074203F">
              <w:rPr>
                <w:b/>
                <w:noProof/>
                <w:sz w:val="24"/>
                <w:szCs w:val="24"/>
                <w:lang w:val="ro-MD" w:eastAsia="en-US"/>
              </w:rPr>
              <w:t>___</w:t>
            </w:r>
            <w:r w:rsidRPr="00C65D68">
              <w:rPr>
                <w:b/>
                <w:noProof/>
                <w:sz w:val="24"/>
                <w:szCs w:val="24"/>
                <w:lang w:val="ro-MD" w:eastAsia="en-US"/>
              </w:rPr>
              <w:t>”</w:t>
            </w:r>
            <w:r w:rsidRPr="00C65D68">
              <w:rPr>
                <w:noProof/>
                <w:sz w:val="24"/>
                <w:szCs w:val="24"/>
                <w:lang w:val="ro-MD" w:eastAsia="en-US"/>
              </w:rPr>
              <w:t xml:space="preserve">, cu sediul în or. Chișinău, str. </w:t>
            </w:r>
            <w:r w:rsidR="0074203F">
              <w:rPr>
                <w:noProof/>
                <w:sz w:val="24"/>
                <w:szCs w:val="24"/>
                <w:lang w:val="ro-MD" w:eastAsia="en-US"/>
              </w:rPr>
              <w:t>___</w:t>
            </w:r>
            <w:r w:rsidRPr="00C65D68">
              <w:rPr>
                <w:noProof/>
                <w:sz w:val="24"/>
                <w:szCs w:val="24"/>
                <w:lang w:val="ro-MD" w:eastAsia="en-US"/>
              </w:rPr>
              <w:t xml:space="preserve">, telefon: </w:t>
            </w:r>
            <w:r w:rsidR="0074203F">
              <w:rPr>
                <w:noProof/>
                <w:sz w:val="24"/>
                <w:szCs w:val="24"/>
                <w:lang w:val="ro-MD" w:eastAsia="en-US"/>
              </w:rPr>
              <w:t>___</w:t>
            </w:r>
            <w:r w:rsidRPr="00C65D68">
              <w:rPr>
                <w:noProof/>
                <w:sz w:val="24"/>
                <w:szCs w:val="24"/>
                <w:lang w:val="ro-MD" w:eastAsia="en-US"/>
              </w:rPr>
              <w:t xml:space="preserve">, IDNO: </w:t>
            </w:r>
            <w:r w:rsidR="0074203F">
              <w:rPr>
                <w:noProof/>
                <w:sz w:val="24"/>
                <w:szCs w:val="24"/>
                <w:lang w:val="ro-MD" w:eastAsia="en-US"/>
              </w:rPr>
              <w:t>_____</w:t>
            </w:r>
            <w:r w:rsidRPr="00C65D68">
              <w:rPr>
                <w:noProof/>
                <w:sz w:val="24"/>
                <w:szCs w:val="24"/>
                <w:lang w:val="ro-MD" w:eastAsia="en-US"/>
              </w:rPr>
              <w:t xml:space="preserve">, autorizat pentru activitatea în construcţii prin Avizul nr. </w:t>
            </w:r>
            <w:r w:rsidR="0074203F">
              <w:rPr>
                <w:noProof/>
                <w:sz w:val="24"/>
                <w:szCs w:val="24"/>
                <w:lang w:val="ro-MD" w:eastAsia="en-US"/>
              </w:rPr>
              <w:t>____</w:t>
            </w:r>
            <w:r w:rsidRPr="00C65D68">
              <w:rPr>
                <w:noProof/>
                <w:sz w:val="24"/>
                <w:szCs w:val="24"/>
                <w:lang w:val="ro-MD" w:eastAsia="en-US"/>
              </w:rPr>
              <w:t xml:space="preserve"> din </w:t>
            </w:r>
            <w:r w:rsidR="0074203F">
              <w:rPr>
                <w:noProof/>
                <w:sz w:val="24"/>
                <w:szCs w:val="24"/>
                <w:lang w:val="ro-MD" w:eastAsia="en-US"/>
              </w:rPr>
              <w:t>____</w:t>
            </w:r>
            <w:r w:rsidRPr="00C65D68">
              <w:rPr>
                <w:noProof/>
                <w:sz w:val="24"/>
                <w:szCs w:val="24"/>
                <w:lang w:val="ro-MD" w:eastAsia="en-US"/>
              </w:rPr>
              <w:t xml:space="preserve">, eliberată de Agenția pentru Supraveghere Tehnică, pe un termen de 12 luni, pentru genurile de activitate ”construcții de clădiri, construcții inginerești și rețele tehnico-edilitare, reconstrucții, consolidări, restaurări”, reprezentat prin Director </w:t>
            </w:r>
            <w:r w:rsidR="0074203F">
              <w:rPr>
                <w:b/>
                <w:noProof/>
                <w:sz w:val="24"/>
                <w:szCs w:val="24"/>
                <w:lang w:val="ro-MD" w:eastAsia="en-US"/>
              </w:rPr>
              <w:t>________,</w:t>
            </w:r>
            <w:r w:rsidRPr="00C65D68">
              <w:rPr>
                <w:noProof/>
                <w:sz w:val="24"/>
                <w:szCs w:val="24"/>
                <w:lang w:val="ro-MD" w:eastAsia="en-US"/>
              </w:rPr>
              <w:t xml:space="preserve"> în calitate de Antreprenor, pe de altă parte.</w:t>
            </w:r>
          </w:p>
          <w:p w:rsidR="00C65D68" w:rsidRPr="00C65D68" w:rsidRDefault="00C65D68" w:rsidP="00C65D68">
            <w:pPr>
              <w:tabs>
                <w:tab w:val="left" w:pos="567"/>
                <w:tab w:val="right" w:pos="9531"/>
              </w:tabs>
              <w:autoSpaceDE/>
              <w:autoSpaceDN/>
              <w:jc w:val="both"/>
              <w:rPr>
                <w:noProof/>
                <w:sz w:val="24"/>
                <w:szCs w:val="24"/>
                <w:lang w:val="ro-MD" w:eastAsia="en-US"/>
              </w:rPr>
            </w:pPr>
          </w:p>
          <w:p w:rsidR="00C65D68" w:rsidRPr="00C65D68" w:rsidRDefault="00C65D68" w:rsidP="00C65D68">
            <w:pPr>
              <w:tabs>
                <w:tab w:val="left" w:pos="370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1. OBIECTUL CONTRACTULUI</w:t>
            </w:r>
          </w:p>
          <w:p w:rsidR="00C65D68" w:rsidRPr="00C65D68" w:rsidRDefault="00C65D68" w:rsidP="00C65D68">
            <w:pPr>
              <w:autoSpaceDE/>
              <w:autoSpaceDN/>
              <w:spacing w:line="276" w:lineRule="auto"/>
              <w:contextualSpacing/>
              <w:jc w:val="both"/>
              <w:rPr>
                <w:noProof/>
                <w:sz w:val="24"/>
                <w:szCs w:val="24"/>
                <w:lang w:val="ro-MD" w:eastAsia="en-US"/>
              </w:rPr>
            </w:pPr>
            <w:r w:rsidRPr="00C65D68">
              <w:rPr>
                <w:noProof/>
                <w:sz w:val="24"/>
                <w:szCs w:val="24"/>
                <w:lang w:val="ro-MD" w:eastAsia="en-US"/>
              </w:rPr>
              <w:t xml:space="preserve">1.1. Antreprenorul se obligă să execute </w:t>
            </w:r>
            <w:r w:rsidRPr="00C65D68">
              <w:rPr>
                <w:i/>
                <w:noProof/>
                <w:sz w:val="24"/>
                <w:szCs w:val="24"/>
                <w:lang w:val="ro-MD" w:eastAsia="en-US"/>
              </w:rPr>
              <w:t>lucrările</w:t>
            </w:r>
            <w:r w:rsidRPr="00C65D68">
              <w:rPr>
                <w:i/>
                <w:noProof/>
                <w:sz w:val="24"/>
                <w:szCs w:val="24"/>
                <w:lang w:val="ro-RO" w:eastAsia="en-US"/>
              </w:rPr>
              <w:t xml:space="preserve"> </w:t>
            </w:r>
            <w:r w:rsidR="00800304" w:rsidRPr="00800304">
              <w:rPr>
                <w:i/>
                <w:noProof/>
                <w:sz w:val="24"/>
                <w:szCs w:val="24"/>
                <w:lang w:val="ro-RO" w:eastAsia="en-US"/>
              </w:rPr>
              <w:t>de schimbare a ferestrelo</w:t>
            </w:r>
            <w:r w:rsidR="00A333CE">
              <w:rPr>
                <w:i/>
                <w:noProof/>
                <w:sz w:val="24"/>
                <w:szCs w:val="24"/>
                <w:lang w:val="ro-RO" w:eastAsia="en-US"/>
              </w:rPr>
              <w:t>r în blocul administrativ nr. 1</w:t>
            </w:r>
            <w:r w:rsidRPr="00C65D68">
              <w:rPr>
                <w:i/>
                <w:noProof/>
                <w:sz w:val="24"/>
                <w:szCs w:val="24"/>
                <w:lang w:val="ro-RO" w:eastAsia="en-US"/>
              </w:rPr>
              <w:t xml:space="preserve">, </w:t>
            </w:r>
            <w:r w:rsidRPr="00C65D68">
              <w:rPr>
                <w:noProof/>
                <w:sz w:val="24"/>
                <w:szCs w:val="24"/>
                <w:lang w:val="ro-MD" w:eastAsia="en-US"/>
              </w:rPr>
              <w:t>în conformitate cu prevederile proiectului tehnic, cu detaliile de execuţie, precum şi cu normativele, standardele şi prescripţiile tehnice.</w:t>
            </w:r>
          </w:p>
          <w:p w:rsidR="00C65D68" w:rsidRPr="00C65D68" w:rsidRDefault="00C65D68" w:rsidP="00C65D68">
            <w:pPr>
              <w:autoSpaceDE/>
              <w:autoSpaceDN/>
              <w:jc w:val="both"/>
              <w:rPr>
                <w:noProof/>
                <w:sz w:val="24"/>
                <w:szCs w:val="24"/>
                <w:lang w:val="ro-MD" w:eastAsia="en-US"/>
              </w:rPr>
            </w:pPr>
          </w:p>
          <w:p w:rsidR="00C65D68" w:rsidRPr="00C65D68" w:rsidRDefault="00C65D68" w:rsidP="00C65D68">
            <w:pPr>
              <w:tabs>
                <w:tab w:val="left" w:pos="3585"/>
              </w:tabs>
              <w:autoSpaceDE/>
              <w:autoSpaceDN/>
              <w:spacing w:line="276" w:lineRule="auto"/>
              <w:contextualSpacing/>
              <w:jc w:val="center"/>
              <w:rPr>
                <w:noProof/>
                <w:sz w:val="24"/>
                <w:szCs w:val="24"/>
                <w:lang w:val="ro-MD" w:eastAsia="en-US"/>
              </w:rPr>
            </w:pPr>
            <w:r w:rsidRPr="00C65D68">
              <w:rPr>
                <w:b/>
                <w:noProof/>
                <w:sz w:val="24"/>
                <w:szCs w:val="24"/>
                <w:lang w:val="ro-MD" w:eastAsia="en-US"/>
              </w:rPr>
              <w:t>2. PERIOADA DE EXECUŢIE</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2.1. Durata de </w:t>
            </w:r>
            <w:proofErr w:type="spellStart"/>
            <w:r w:rsidRPr="00C65D68">
              <w:rPr>
                <w:sz w:val="24"/>
                <w:szCs w:val="24"/>
                <w:lang w:val="ro-MD"/>
              </w:rPr>
              <w:t>execuţie</w:t>
            </w:r>
            <w:proofErr w:type="spellEnd"/>
            <w:r w:rsidRPr="00C65D68">
              <w:rPr>
                <w:sz w:val="24"/>
                <w:szCs w:val="24"/>
                <w:lang w:val="ro-MD"/>
              </w:rPr>
              <w:t xml:space="preserve"> a lucrărilor contractate este de </w:t>
            </w:r>
            <w:r w:rsidR="00903105">
              <w:rPr>
                <w:sz w:val="24"/>
                <w:szCs w:val="24"/>
                <w:lang w:val="ro-MD"/>
              </w:rPr>
              <w:t>maximum 3</w:t>
            </w:r>
            <w:r w:rsidR="00800304">
              <w:rPr>
                <w:sz w:val="24"/>
                <w:szCs w:val="24"/>
                <w:lang w:val="ro-MD"/>
              </w:rPr>
              <w:t xml:space="preserve"> (</w:t>
            </w:r>
            <w:r w:rsidR="00903105">
              <w:rPr>
                <w:sz w:val="24"/>
                <w:szCs w:val="24"/>
                <w:lang w:val="ro-MD"/>
              </w:rPr>
              <w:t>trei</w:t>
            </w:r>
            <w:r w:rsidRPr="00C65D68">
              <w:rPr>
                <w:sz w:val="24"/>
                <w:szCs w:val="24"/>
                <w:lang w:val="ro-MD"/>
              </w:rPr>
              <w:t>) luni</w:t>
            </w:r>
            <w:r w:rsidRPr="00C65D68">
              <w:rPr>
                <w:rFonts w:eastAsia="SimSun"/>
                <w:sz w:val="24"/>
                <w:szCs w:val="24"/>
                <w:lang w:val="en-US" w:eastAsia="zh-CN"/>
              </w:rPr>
              <w:t xml:space="preserve"> de </w:t>
            </w:r>
            <w:proofErr w:type="spellStart"/>
            <w:r w:rsidRPr="00C65D68">
              <w:rPr>
                <w:rFonts w:eastAsia="SimSun"/>
                <w:sz w:val="24"/>
                <w:szCs w:val="24"/>
                <w:lang w:val="en-US" w:eastAsia="zh-CN"/>
              </w:rPr>
              <w:t>zile</w:t>
            </w:r>
            <w:proofErr w:type="spellEnd"/>
            <w:r w:rsidRPr="00C65D68">
              <w:rPr>
                <w:rFonts w:eastAsia="SimSun"/>
                <w:sz w:val="24"/>
                <w:szCs w:val="24"/>
                <w:lang w:val="en-US" w:eastAsia="zh-CN"/>
              </w:rPr>
              <w:t xml:space="preserve"> de la </w:t>
            </w:r>
            <w:proofErr w:type="spellStart"/>
            <w:r w:rsidRPr="00C65D68">
              <w:rPr>
                <w:rFonts w:eastAsia="SimSun"/>
                <w:sz w:val="24"/>
                <w:szCs w:val="24"/>
                <w:lang w:val="en-US" w:eastAsia="zh-CN"/>
              </w:rPr>
              <w:t>înregistrarea</w:t>
            </w:r>
            <w:proofErr w:type="spellEnd"/>
            <w:r w:rsidRPr="00C65D68">
              <w:rPr>
                <w:rFonts w:eastAsia="SimSun"/>
                <w:sz w:val="24"/>
                <w:szCs w:val="24"/>
                <w:lang w:val="en-US" w:eastAsia="zh-CN"/>
              </w:rPr>
              <w:t xml:space="preserve"> </w:t>
            </w:r>
            <w:proofErr w:type="spellStart"/>
            <w:r w:rsidRPr="00C65D68">
              <w:rPr>
                <w:rFonts w:eastAsia="SimSun"/>
                <w:sz w:val="24"/>
                <w:szCs w:val="24"/>
                <w:lang w:val="en-US" w:eastAsia="zh-CN"/>
              </w:rPr>
              <w:t>Contractului</w:t>
            </w:r>
            <w:proofErr w:type="spellEnd"/>
            <w:r w:rsidRPr="00C65D68">
              <w:rPr>
                <w:rFonts w:eastAsia="SimSun"/>
                <w:sz w:val="24"/>
                <w:szCs w:val="24"/>
                <w:lang w:val="en-US" w:eastAsia="zh-CN"/>
              </w:rPr>
              <w:t xml:space="preserve"> la T.R. </w:t>
            </w:r>
            <w:proofErr w:type="spellStart"/>
            <w:r w:rsidRPr="00C65D68">
              <w:rPr>
                <w:rFonts w:eastAsia="SimSun"/>
                <w:sz w:val="24"/>
                <w:szCs w:val="24"/>
                <w:lang w:val="en-US" w:eastAsia="zh-CN"/>
              </w:rPr>
              <w:t>Chișinău</w:t>
            </w:r>
            <w:proofErr w:type="spellEnd"/>
            <w:r w:rsidR="00800304">
              <w:rPr>
                <w:rFonts w:eastAsia="SimSun"/>
                <w:sz w:val="24"/>
                <w:szCs w:val="24"/>
                <w:lang w:val="en-US" w:eastAsia="zh-CN"/>
              </w:rPr>
              <w:t xml:space="preserve"> – </w:t>
            </w:r>
            <w:proofErr w:type="spellStart"/>
            <w:r w:rsidR="00800304">
              <w:rPr>
                <w:rFonts w:eastAsia="SimSun"/>
                <w:sz w:val="24"/>
                <w:szCs w:val="24"/>
                <w:lang w:val="en-US" w:eastAsia="zh-CN"/>
              </w:rPr>
              <w:t>bugetul</w:t>
            </w:r>
            <w:proofErr w:type="spellEnd"/>
            <w:r w:rsidR="00800304">
              <w:rPr>
                <w:rFonts w:eastAsia="SimSun"/>
                <w:sz w:val="24"/>
                <w:szCs w:val="24"/>
                <w:lang w:val="en-US" w:eastAsia="zh-CN"/>
              </w:rPr>
              <w:t xml:space="preserve"> de stat</w:t>
            </w:r>
            <w:r w:rsidRPr="00C65D68">
              <w:rPr>
                <w:sz w:val="24"/>
                <w:szCs w:val="24"/>
                <w:lang w:val="ro-MD"/>
              </w:rPr>
              <w: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2.2. Graficul de </w:t>
            </w:r>
            <w:proofErr w:type="spellStart"/>
            <w:r w:rsidRPr="00C65D68">
              <w:rPr>
                <w:sz w:val="24"/>
                <w:szCs w:val="24"/>
                <w:lang w:val="ro-MD"/>
              </w:rPr>
              <w:t>execuţie</w:t>
            </w:r>
            <w:proofErr w:type="spellEnd"/>
            <w:r w:rsidRPr="00C65D68">
              <w:rPr>
                <w:sz w:val="24"/>
                <w:szCs w:val="24"/>
                <w:lang w:val="ro-MD"/>
              </w:rPr>
              <w:t xml:space="preserve"> a lucrărilor se va efectua conform </w:t>
            </w:r>
            <w:proofErr w:type="spellStart"/>
            <w:r w:rsidRPr="00C65D68">
              <w:rPr>
                <w:sz w:val="24"/>
                <w:szCs w:val="24"/>
                <w:lang w:val="ro-MD"/>
              </w:rPr>
              <w:t>specificaţiei</w:t>
            </w:r>
            <w:proofErr w:type="spellEnd"/>
            <w:r w:rsidRPr="00C65D68">
              <w:rPr>
                <w:sz w:val="24"/>
                <w:szCs w:val="24"/>
                <w:lang w:val="ro-MD"/>
              </w:rPr>
              <w:t xml:space="preserve"> din anexa la prezentul contract.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2.3. Perioada de </w:t>
            </w:r>
            <w:proofErr w:type="spellStart"/>
            <w:r w:rsidRPr="00C65D68">
              <w:rPr>
                <w:sz w:val="24"/>
                <w:szCs w:val="24"/>
                <w:lang w:val="ro-MD"/>
              </w:rPr>
              <w:t>execuţie</w:t>
            </w:r>
            <w:proofErr w:type="spellEnd"/>
            <w:r w:rsidRPr="00C65D68">
              <w:rPr>
                <w:sz w:val="24"/>
                <w:szCs w:val="24"/>
                <w:lang w:val="ro-MD"/>
              </w:rPr>
              <w:t xml:space="preserve"> poate fi prelungită sau suspendată dacă constrângerea </w:t>
            </w:r>
            <w:proofErr w:type="spellStart"/>
            <w:r w:rsidRPr="00C65D68">
              <w:rPr>
                <w:sz w:val="24"/>
                <w:szCs w:val="24"/>
                <w:lang w:val="ro-MD"/>
              </w:rPr>
              <w:t>activităţii</w:t>
            </w:r>
            <w:proofErr w:type="spellEnd"/>
            <w:r w:rsidRPr="00C65D68">
              <w:rPr>
                <w:sz w:val="24"/>
                <w:szCs w:val="24"/>
                <w:lang w:val="ro-MD"/>
              </w:rPr>
              <w:t xml:space="preserve"> se datorează următoarelor cauze:</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generate de Beneficiar;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datorită impedimentului care justifică neexecutarea obligației sau altei situaţii extreme neimputabile şi imprevizibile pentru Antreprenor;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lastRenderedPageBreak/>
              <w:t>influenţei factorilor climatici, care duc la imposibilitatea executării lucrărilor stabilite conform caietului de sarcini, or executarea lor în asemenea codiții climaterice se va răsfrânge asupra calității lucrărilor;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calamităţilor naturale recunoscute de autoritatea legală.</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2.4. Conform </w:t>
            </w:r>
            <w:proofErr w:type="spellStart"/>
            <w:r w:rsidRPr="00C65D68">
              <w:rPr>
                <w:sz w:val="24"/>
                <w:szCs w:val="24"/>
                <w:lang w:val="ro-MD"/>
              </w:rPr>
              <w:t>dispoziţiei</w:t>
            </w:r>
            <w:proofErr w:type="spellEnd"/>
            <w:r w:rsidRPr="00C65D68">
              <w:rPr>
                <w:sz w:val="24"/>
                <w:szCs w:val="24"/>
                <w:lang w:val="ro-MD"/>
              </w:rPr>
              <w:t xml:space="preserve"> scrise a Beneficiarului, Antreprenorul va sista </w:t>
            </w:r>
            <w:proofErr w:type="spellStart"/>
            <w:r w:rsidRPr="00C65D68">
              <w:rPr>
                <w:sz w:val="24"/>
                <w:szCs w:val="24"/>
                <w:lang w:val="ro-MD"/>
              </w:rPr>
              <w:t>execuţia</w:t>
            </w:r>
            <w:proofErr w:type="spellEnd"/>
            <w:r w:rsidRPr="00C65D68">
              <w:rPr>
                <w:sz w:val="24"/>
                <w:szCs w:val="24"/>
                <w:lang w:val="ro-MD"/>
              </w:rPr>
              <w:t xml:space="preserve"> lucrărilor sau a unor </w:t>
            </w:r>
            <w:proofErr w:type="spellStart"/>
            <w:r w:rsidRPr="00C65D68">
              <w:rPr>
                <w:sz w:val="24"/>
                <w:szCs w:val="24"/>
                <w:lang w:val="ro-MD"/>
              </w:rPr>
              <w:t>părţi</w:t>
            </w:r>
            <w:proofErr w:type="spellEnd"/>
            <w:r w:rsidRPr="00C65D68">
              <w:rPr>
                <w:sz w:val="24"/>
                <w:szCs w:val="24"/>
                <w:lang w:val="ro-MD"/>
              </w:rPr>
              <w:t xml:space="preserve"> ale acestora pe o durată </w:t>
            </w:r>
            <w:proofErr w:type="spellStart"/>
            <w:r w:rsidRPr="00C65D68">
              <w:rPr>
                <w:sz w:val="24"/>
                <w:szCs w:val="24"/>
                <w:lang w:val="ro-MD"/>
              </w:rPr>
              <w:t>şi</w:t>
            </w:r>
            <w:proofErr w:type="spellEnd"/>
            <w:r w:rsidRPr="00C65D68">
              <w:rPr>
                <w:sz w:val="24"/>
                <w:szCs w:val="24"/>
                <w:lang w:val="ro-MD"/>
              </w:rPr>
              <w:t xml:space="preserve"> în modul în care Beneficiarul consideră necesar. Pe timpul suspendării, Antreprenorul va proteja </w:t>
            </w:r>
            <w:proofErr w:type="spellStart"/>
            <w:r w:rsidRPr="00C65D68">
              <w:rPr>
                <w:sz w:val="24"/>
                <w:szCs w:val="24"/>
                <w:lang w:val="ro-MD"/>
              </w:rPr>
              <w:t>şi</w:t>
            </w:r>
            <w:proofErr w:type="spellEnd"/>
            <w:r w:rsidRPr="00C65D68">
              <w:rPr>
                <w:sz w:val="24"/>
                <w:szCs w:val="24"/>
                <w:lang w:val="ro-MD"/>
              </w:rPr>
              <w:t xml:space="preserve"> conserva lucrările în mod corespunzător, </w:t>
            </w:r>
            <w:proofErr w:type="spellStart"/>
            <w:r w:rsidRPr="00C65D68">
              <w:rPr>
                <w:sz w:val="24"/>
                <w:szCs w:val="24"/>
                <w:lang w:val="ro-MD"/>
              </w:rPr>
              <w:t>aşa</w:t>
            </w:r>
            <w:proofErr w:type="spellEnd"/>
            <w:r w:rsidRPr="00C65D68">
              <w:rPr>
                <w:sz w:val="24"/>
                <w:szCs w:val="24"/>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C65D68">
              <w:rPr>
                <w:sz w:val="24"/>
                <w:szCs w:val="24"/>
                <w:lang w:val="ro-MD"/>
              </w:rPr>
              <w:t>părţi</w:t>
            </w:r>
            <w:proofErr w:type="spellEnd"/>
            <w:r w:rsidRPr="00C65D68">
              <w:rPr>
                <w:sz w:val="24"/>
                <w:szCs w:val="24"/>
                <w:lang w:val="ro-MD"/>
              </w:rPr>
              <w:t xml:space="preserve"> din ele, din </w:t>
            </w:r>
            <w:proofErr w:type="spellStart"/>
            <w:r w:rsidRPr="00C65D68">
              <w:rPr>
                <w:sz w:val="24"/>
                <w:szCs w:val="24"/>
                <w:lang w:val="ro-MD"/>
              </w:rPr>
              <w:t>iniţiativa</w:t>
            </w:r>
            <w:proofErr w:type="spellEnd"/>
            <w:r w:rsidRPr="00C65D68">
              <w:rPr>
                <w:sz w:val="24"/>
                <w:szCs w:val="24"/>
                <w:lang w:val="ro-MD"/>
              </w:rPr>
              <w:t xml:space="preserve"> Antreprenorului, acesta suportă pe timpul suspendării toate cheltuielile, privind protejarea </w:t>
            </w:r>
            <w:proofErr w:type="spellStart"/>
            <w:r w:rsidRPr="00C65D68">
              <w:rPr>
                <w:sz w:val="24"/>
                <w:szCs w:val="24"/>
                <w:lang w:val="ro-MD"/>
              </w:rPr>
              <w:t>şi</w:t>
            </w:r>
            <w:proofErr w:type="spellEnd"/>
            <w:r w:rsidRPr="00C65D68">
              <w:rPr>
                <w:sz w:val="24"/>
                <w:szCs w:val="24"/>
                <w:lang w:val="ro-MD"/>
              </w:rPr>
              <w:t xml:space="preserve"> conservarea lucrărilor cu bună </w:t>
            </w:r>
            <w:proofErr w:type="spellStart"/>
            <w:r w:rsidRPr="00C65D68">
              <w:rPr>
                <w:sz w:val="24"/>
                <w:szCs w:val="24"/>
                <w:lang w:val="ro-MD"/>
              </w:rPr>
              <w:t>diligenţă</w:t>
            </w:r>
            <w:proofErr w:type="spellEnd"/>
            <w:r w:rsidRPr="00C65D68">
              <w:rPr>
                <w:sz w:val="24"/>
                <w:szCs w:val="24"/>
                <w:lang w:val="ro-MD"/>
              </w:rPr>
              <w: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2.5. La terminarea lucrărilor, Antreprenorul va notifica Beneficiarul că sunt îndeplinite </w:t>
            </w:r>
            <w:proofErr w:type="spellStart"/>
            <w:r w:rsidRPr="00C65D68">
              <w:rPr>
                <w:sz w:val="24"/>
                <w:szCs w:val="24"/>
                <w:lang w:val="ro-MD"/>
              </w:rPr>
              <w:t>condiţiile</w:t>
            </w:r>
            <w:proofErr w:type="spellEnd"/>
            <w:r w:rsidRPr="00C65D68">
              <w:rPr>
                <w:sz w:val="24"/>
                <w:szCs w:val="24"/>
                <w:lang w:val="ro-MD"/>
              </w:rPr>
              <w:t xml:space="preserve"> de </w:t>
            </w:r>
            <w:proofErr w:type="spellStart"/>
            <w:r w:rsidRPr="00C65D68">
              <w:rPr>
                <w:sz w:val="24"/>
                <w:szCs w:val="24"/>
                <w:lang w:val="ro-MD"/>
              </w:rPr>
              <w:t>recepţie</w:t>
            </w:r>
            <w:proofErr w:type="spellEnd"/>
            <w:r w:rsidRPr="00C65D68">
              <w:rPr>
                <w:sz w:val="24"/>
                <w:szCs w:val="24"/>
                <w:lang w:val="ro-MD"/>
              </w:rPr>
              <w:t xml:space="preserve">, solicitând convocarea comisiei. În baza acestei notificări, Beneficiarul va convoca comisia de  </w:t>
            </w:r>
            <w:proofErr w:type="spellStart"/>
            <w:r w:rsidRPr="00C65D68">
              <w:rPr>
                <w:sz w:val="24"/>
                <w:szCs w:val="24"/>
                <w:lang w:val="ro-MD"/>
              </w:rPr>
              <w:t>recepţie</w:t>
            </w:r>
            <w:proofErr w:type="spellEnd"/>
            <w:r w:rsidRPr="00C65D68">
              <w:rPr>
                <w:sz w:val="24"/>
                <w:szCs w:val="24"/>
                <w:lang w:val="ro-MD"/>
              </w:rPr>
              <w:t xml:space="preserve"> pentru terminarea lucrărilor.</w:t>
            </w:r>
          </w:p>
          <w:p w:rsidR="00C65D68" w:rsidRPr="00C65D68" w:rsidRDefault="00C65D68" w:rsidP="00C65D68">
            <w:pPr>
              <w:autoSpaceDE/>
              <w:autoSpaceDN/>
              <w:spacing w:after="200" w:line="276" w:lineRule="auto"/>
              <w:contextualSpacing/>
              <w:jc w:val="both"/>
              <w:rPr>
                <w:noProof/>
                <w:sz w:val="24"/>
                <w:szCs w:val="24"/>
                <w:lang w:val="ro-MD" w:eastAsia="en-US"/>
              </w:rPr>
            </w:pPr>
            <w:r w:rsidRPr="00C65D68">
              <w:rPr>
                <w:noProof/>
                <w:sz w:val="24"/>
                <w:szCs w:val="24"/>
                <w:lang w:val="ro-MD" w:eastAsia="en-US"/>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C65D68" w:rsidRPr="00C65D68" w:rsidRDefault="00C65D68" w:rsidP="00C65D68">
            <w:pPr>
              <w:shd w:val="clear" w:color="auto" w:fill="FFFFFF"/>
              <w:tabs>
                <w:tab w:val="right" w:pos="0"/>
              </w:tabs>
              <w:autoSpaceDE/>
              <w:autoSpaceDN/>
              <w:spacing w:before="120"/>
              <w:rPr>
                <w:b/>
                <w:sz w:val="24"/>
                <w:szCs w:val="24"/>
                <w:lang w:val="ro-MD"/>
              </w:rPr>
            </w:pPr>
            <w:r w:rsidRPr="00C65D68">
              <w:rPr>
                <w:noProof/>
                <w:sz w:val="24"/>
                <w:szCs w:val="24"/>
                <w:lang w:val="ro-MD" w:eastAsia="en-US"/>
              </w:rPr>
              <w:t>2.7.Se indică t</w:t>
            </w:r>
            <w:proofErr w:type="spellStart"/>
            <w:r w:rsidRPr="00C65D68">
              <w:rPr>
                <w:sz w:val="24"/>
                <w:szCs w:val="24"/>
                <w:lang w:val="ro-MD"/>
              </w:rPr>
              <w:t>ermenul</w:t>
            </w:r>
            <w:proofErr w:type="spellEnd"/>
            <w:r w:rsidRPr="00C65D68">
              <w:rPr>
                <w:sz w:val="24"/>
                <w:szCs w:val="24"/>
                <w:lang w:val="ro-MD"/>
              </w:rPr>
              <w:t xml:space="preserve"> de garanție a lucrărilor: 60 (șaizeci) luni calendaristice.</w:t>
            </w:r>
          </w:p>
          <w:p w:rsidR="00C65D68" w:rsidRPr="00C65D68" w:rsidRDefault="00C65D68" w:rsidP="00C65D68">
            <w:pPr>
              <w:tabs>
                <w:tab w:val="left" w:pos="1134"/>
              </w:tabs>
              <w:autoSpaceDE/>
              <w:autoSpaceDN/>
              <w:jc w:val="both"/>
              <w:rPr>
                <w:sz w:val="24"/>
                <w:szCs w:val="24"/>
                <w:lang w:val="ro-MD" w:eastAsia="en-US"/>
              </w:rPr>
            </w:pPr>
          </w:p>
          <w:p w:rsidR="00C65D68" w:rsidRPr="00C65D68" w:rsidRDefault="00C65D68" w:rsidP="00C65D68">
            <w:pPr>
              <w:tabs>
                <w:tab w:val="left" w:pos="3645"/>
              </w:tabs>
              <w:autoSpaceDE/>
              <w:autoSpaceDN/>
              <w:spacing w:line="276" w:lineRule="auto"/>
              <w:contextualSpacing/>
              <w:jc w:val="center"/>
              <w:rPr>
                <w:noProof/>
                <w:sz w:val="24"/>
                <w:szCs w:val="24"/>
                <w:lang w:val="ro-MD" w:eastAsia="en-US"/>
              </w:rPr>
            </w:pPr>
            <w:r w:rsidRPr="00C65D68">
              <w:rPr>
                <w:b/>
                <w:noProof/>
                <w:sz w:val="24"/>
                <w:szCs w:val="24"/>
                <w:lang w:val="ro-MD" w:eastAsia="en-US"/>
              </w:rPr>
              <w:t>3. VALOAREA LUCRĂRILOR ŞI MODALITĂŢILE DE PLATĂ</w:t>
            </w:r>
          </w:p>
          <w:p w:rsidR="00C65D68" w:rsidRPr="00C65D68" w:rsidRDefault="00C65D68" w:rsidP="00C65D68">
            <w:pPr>
              <w:autoSpaceDE/>
              <w:autoSpaceDN/>
              <w:jc w:val="both"/>
              <w:rPr>
                <w:noProof/>
                <w:sz w:val="24"/>
                <w:szCs w:val="24"/>
                <w:lang w:val="ro-MD" w:eastAsia="en-US"/>
              </w:rPr>
            </w:pPr>
            <w:r w:rsidRPr="00C65D68">
              <w:rPr>
                <w:noProof/>
                <w:sz w:val="24"/>
                <w:szCs w:val="24"/>
                <w:lang w:val="ro-MD" w:eastAsia="en-US"/>
              </w:rPr>
              <w:t xml:space="preserve">3.1.Valoarea lucrărilor, ce reprezintă obiectul prezentului contract, este de </w:t>
            </w:r>
            <w:r w:rsidRPr="00C65D68">
              <w:rPr>
                <w:b/>
                <w:noProof/>
                <w:sz w:val="24"/>
                <w:szCs w:val="24"/>
                <w:lang w:val="ro-MD" w:eastAsia="en-US"/>
              </w:rPr>
              <w:t>(</w:t>
            </w:r>
            <w:r w:rsidR="000431F7">
              <w:rPr>
                <w:b/>
                <w:noProof/>
                <w:sz w:val="24"/>
                <w:szCs w:val="24"/>
                <w:lang w:val="ro-MD" w:eastAsia="en-US"/>
              </w:rPr>
              <w:t xml:space="preserve">) lei MD, </w:t>
            </w:r>
            <w:r w:rsidRPr="00C65D68">
              <w:rPr>
                <w:b/>
                <w:noProof/>
                <w:sz w:val="24"/>
                <w:szCs w:val="24"/>
                <w:lang w:val="ro-MD" w:eastAsia="en-US"/>
              </w:rPr>
              <w:t xml:space="preserve"> bani, inclusiv TVA</w:t>
            </w:r>
            <w:r w:rsidRPr="00C65D68">
              <w:rPr>
                <w:noProof/>
                <w:lang w:val="ro-MD" w:eastAsia="en-US"/>
              </w:rPr>
              <w:t>.</w:t>
            </w:r>
          </w:p>
          <w:p w:rsidR="00C65D68" w:rsidRPr="00C65D68" w:rsidRDefault="00C65D68" w:rsidP="00C65D68">
            <w:pPr>
              <w:tabs>
                <w:tab w:val="left" w:pos="321"/>
              </w:tabs>
              <w:autoSpaceDE/>
              <w:autoSpaceDN/>
              <w:spacing w:line="276" w:lineRule="auto"/>
              <w:jc w:val="both"/>
              <w:rPr>
                <w:sz w:val="24"/>
                <w:szCs w:val="24"/>
                <w:lang w:val="ro-MD"/>
              </w:rPr>
            </w:pPr>
            <w:r w:rsidRPr="00C65D68">
              <w:rPr>
                <w:sz w:val="24"/>
                <w:szCs w:val="24"/>
                <w:lang w:val="ro-MD"/>
              </w:rPr>
              <w:t xml:space="preserve">3.2.Achitările vor fi efectuate prin transfer în baza facturilor fiscale, după primirea proceselor – verbale de </w:t>
            </w:r>
            <w:proofErr w:type="spellStart"/>
            <w:r w:rsidRPr="00C65D68">
              <w:rPr>
                <w:sz w:val="24"/>
                <w:szCs w:val="24"/>
                <w:lang w:val="ro-MD"/>
              </w:rPr>
              <w:t>recepţie</w:t>
            </w:r>
            <w:proofErr w:type="spellEnd"/>
            <w:r w:rsidRPr="00C65D68">
              <w:rPr>
                <w:sz w:val="24"/>
                <w:szCs w:val="24"/>
                <w:lang w:val="ro-MD"/>
              </w:rPr>
              <w:t xml:space="preserve"> a lucrărilor executate, semnate </w:t>
            </w:r>
            <w:proofErr w:type="spellStart"/>
            <w:r w:rsidRPr="00C65D68">
              <w:rPr>
                <w:sz w:val="24"/>
                <w:szCs w:val="24"/>
                <w:lang w:val="ro-MD"/>
              </w:rPr>
              <w:t>şi</w:t>
            </w:r>
            <w:proofErr w:type="spellEnd"/>
            <w:r w:rsidRPr="00C65D68">
              <w:rPr>
                <w:sz w:val="24"/>
                <w:szCs w:val="24"/>
                <w:lang w:val="ro-MD"/>
              </w:rPr>
              <w:t xml:space="preserve"> acceptate de către Beneficiar.</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3.3. Beneficiarul va verifica procesele-verbale de recepție a lucrărilor executate în termen de 20 (douăzeci) zile calendaristice de la primirea acestora de la Antreprenor.</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3.4. Pentru demararea lucrărilor </w:t>
            </w:r>
            <w:r w:rsidR="00EE5D92">
              <w:rPr>
                <w:sz w:val="24"/>
                <w:szCs w:val="24"/>
                <w:lang w:val="ro-MD"/>
              </w:rPr>
              <w:t>(</w:t>
            </w:r>
            <w:r w:rsidR="00EE5D92" w:rsidRPr="00EE5D92">
              <w:rPr>
                <w:sz w:val="22"/>
                <w:szCs w:val="22"/>
                <w:lang w:val="ro-RO"/>
              </w:rPr>
              <w:t xml:space="preserve">Schimbarea ferestrelor la blocul nr. 1 din </w:t>
            </w:r>
            <w:r w:rsidR="008A41ED">
              <w:rPr>
                <w:sz w:val="22"/>
                <w:szCs w:val="22"/>
                <w:lang w:val="ro-RO"/>
              </w:rPr>
              <w:t xml:space="preserve">str. Eugen </w:t>
            </w:r>
            <w:proofErr w:type="spellStart"/>
            <w:r w:rsidR="008A41ED">
              <w:rPr>
                <w:sz w:val="22"/>
                <w:szCs w:val="22"/>
                <w:lang w:val="ro-RO"/>
              </w:rPr>
              <w:t>Doga</w:t>
            </w:r>
            <w:proofErr w:type="spellEnd"/>
            <w:r w:rsidR="008A41ED">
              <w:rPr>
                <w:sz w:val="22"/>
                <w:szCs w:val="22"/>
                <w:lang w:val="ro-RO"/>
              </w:rPr>
              <w:t xml:space="preserve"> și Constantin Tănase</w:t>
            </w:r>
            <w:r w:rsidR="00EE5D92">
              <w:rPr>
                <w:sz w:val="24"/>
                <w:szCs w:val="24"/>
                <w:lang w:val="ro-MD"/>
              </w:rPr>
              <w:t xml:space="preserve">) </w:t>
            </w:r>
            <w:r w:rsidRPr="00C65D68">
              <w:rPr>
                <w:b/>
                <w:sz w:val="24"/>
                <w:szCs w:val="24"/>
                <w:lang w:val="ro-MD"/>
              </w:rPr>
              <w:t xml:space="preserve">Beneficiarul va achita în avans 10% din suma alocațiilor anuale estimate în contract, </w:t>
            </w:r>
            <w:r w:rsidRPr="00C65D68">
              <w:rPr>
                <w:sz w:val="24"/>
                <w:szCs w:val="24"/>
                <w:lang w:val="ro-MD"/>
              </w:rPr>
              <w:t>conform art.</w:t>
            </w:r>
            <w:r w:rsidR="00E823AA">
              <w:rPr>
                <w:sz w:val="24"/>
                <w:szCs w:val="24"/>
                <w:lang w:val="ro-MD"/>
              </w:rPr>
              <w:t xml:space="preserve"> </w:t>
            </w:r>
            <w:r w:rsidRPr="00C65D68">
              <w:rPr>
                <w:sz w:val="24"/>
                <w:szCs w:val="24"/>
                <w:lang w:val="ro-MD"/>
              </w:rPr>
              <w:t>66, alin.</w:t>
            </w:r>
            <w:r w:rsidR="00E823AA">
              <w:rPr>
                <w:sz w:val="24"/>
                <w:szCs w:val="24"/>
                <w:lang w:val="ro-MD"/>
              </w:rPr>
              <w:t xml:space="preserve"> </w:t>
            </w:r>
            <w:r w:rsidRPr="00C65D68">
              <w:rPr>
                <w:sz w:val="24"/>
                <w:szCs w:val="24"/>
                <w:lang w:val="ro-MD"/>
              </w:rPr>
              <w:t>(5), lit. a) din Legea 181/2014.</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3.5. Plata facturii finale se va face imediat după verificarea </w:t>
            </w:r>
            <w:proofErr w:type="spellStart"/>
            <w:r w:rsidRPr="00C65D68">
              <w:rPr>
                <w:sz w:val="24"/>
                <w:szCs w:val="24"/>
                <w:lang w:val="ro-MD"/>
              </w:rPr>
              <w:t>şi</w:t>
            </w:r>
            <w:proofErr w:type="spellEnd"/>
            <w:r w:rsidRPr="00C65D68">
              <w:rPr>
                <w:sz w:val="24"/>
                <w:szCs w:val="24"/>
                <w:lang w:val="ro-MD"/>
              </w:rPr>
              <w:t xml:space="preserve"> acceptarea </w:t>
            </w:r>
            <w:proofErr w:type="spellStart"/>
            <w:r w:rsidRPr="00C65D68">
              <w:rPr>
                <w:sz w:val="24"/>
                <w:szCs w:val="24"/>
                <w:lang w:val="ro-MD"/>
              </w:rPr>
              <w:t>situaţiei</w:t>
            </w:r>
            <w:proofErr w:type="spellEnd"/>
            <w:r w:rsidRPr="00C65D68">
              <w:rPr>
                <w:sz w:val="24"/>
                <w:szCs w:val="24"/>
                <w:lang w:val="ro-MD"/>
              </w:rPr>
              <w:t xml:space="preserve"> de plată definitive de către Beneficiar. Dacă verificarea se </w:t>
            </w:r>
            <w:proofErr w:type="spellStart"/>
            <w:r w:rsidRPr="00C65D68">
              <w:rPr>
                <w:sz w:val="24"/>
                <w:szCs w:val="24"/>
                <w:lang w:val="ro-MD"/>
              </w:rPr>
              <w:t>prelungeşte</w:t>
            </w:r>
            <w:proofErr w:type="spellEnd"/>
            <w:r w:rsidRPr="00C65D68">
              <w:rPr>
                <w:sz w:val="24"/>
                <w:szCs w:val="24"/>
                <w:lang w:val="ro-MD"/>
              </w:rPr>
              <w:t xml:space="preserve"> din diferite motive, dar în special datorită unor eventuale litigii, contravaloarea lucrărilor care nu sunt în litigiu va fi plătită imediat. </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3.6.Lucrările nu vor fi considerate finalizate până când procesul-verbal de </w:t>
            </w:r>
            <w:proofErr w:type="spellStart"/>
            <w:r w:rsidRPr="00C65D68">
              <w:rPr>
                <w:sz w:val="24"/>
                <w:szCs w:val="24"/>
                <w:lang w:val="ro-MD"/>
              </w:rPr>
              <w:t>recepţie</w:t>
            </w:r>
            <w:proofErr w:type="spellEnd"/>
            <w:r w:rsidRPr="00C65D68">
              <w:rPr>
                <w:sz w:val="24"/>
                <w:szCs w:val="24"/>
                <w:lang w:val="ro-MD"/>
              </w:rPr>
              <w:t xml:space="preserve"> la terminarea lucrărilor  nu va fi semnat de comisia de </w:t>
            </w:r>
            <w:proofErr w:type="spellStart"/>
            <w:r w:rsidRPr="00C65D68">
              <w:rPr>
                <w:sz w:val="24"/>
                <w:szCs w:val="24"/>
                <w:lang w:val="ro-MD"/>
              </w:rPr>
              <w:t>recepţie</w:t>
            </w:r>
            <w:proofErr w:type="spellEnd"/>
            <w:r w:rsidRPr="00C65D68">
              <w:rPr>
                <w:sz w:val="24"/>
                <w:szCs w:val="24"/>
                <w:lang w:val="ro-MD"/>
              </w:rPr>
              <w:t>, care confirmă că lucrările au fost executate conform contractului.</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3.7.Garanţia de bună </w:t>
            </w:r>
            <w:proofErr w:type="spellStart"/>
            <w:r w:rsidRPr="00C65D68">
              <w:rPr>
                <w:sz w:val="24"/>
                <w:szCs w:val="24"/>
                <w:lang w:val="ro-MD"/>
              </w:rPr>
              <w:t>execuţie</w:t>
            </w:r>
            <w:proofErr w:type="spellEnd"/>
            <w:r w:rsidRPr="00C65D68">
              <w:rPr>
                <w:sz w:val="24"/>
                <w:szCs w:val="24"/>
                <w:lang w:val="ro-MD"/>
              </w:rPr>
              <w:t xml:space="preserve"> se va restitui Antreprenorului în baza notificării Beneficiarului către agentul bancar. Notificarea se va face după semnarea procesului-verbal de </w:t>
            </w:r>
            <w:proofErr w:type="spellStart"/>
            <w:r w:rsidRPr="00C65D68">
              <w:rPr>
                <w:sz w:val="24"/>
                <w:szCs w:val="24"/>
                <w:lang w:val="ro-MD"/>
              </w:rPr>
              <w:t>recepţie</w:t>
            </w:r>
            <w:proofErr w:type="spellEnd"/>
            <w:r w:rsidRPr="00C65D68">
              <w:rPr>
                <w:sz w:val="24"/>
                <w:szCs w:val="24"/>
                <w:lang w:val="ro-MD"/>
              </w:rPr>
              <w:t xml:space="preserve"> la terminarea lucrărilor în cel mult 15 zile. În cazul </w:t>
            </w:r>
            <w:proofErr w:type="spellStart"/>
            <w:r w:rsidRPr="00C65D68">
              <w:rPr>
                <w:sz w:val="24"/>
                <w:szCs w:val="24"/>
                <w:lang w:val="ro-MD"/>
              </w:rPr>
              <w:t>recepţiei</w:t>
            </w:r>
            <w:proofErr w:type="spellEnd"/>
            <w:r w:rsidRPr="00C65D68">
              <w:rPr>
                <w:sz w:val="24"/>
                <w:szCs w:val="24"/>
                <w:lang w:val="ro-MD"/>
              </w:rPr>
              <w:t xml:space="preserve"> cu </w:t>
            </w:r>
            <w:proofErr w:type="spellStart"/>
            <w:r w:rsidRPr="00C65D68">
              <w:rPr>
                <w:sz w:val="24"/>
                <w:szCs w:val="24"/>
                <w:lang w:val="ro-MD"/>
              </w:rPr>
              <w:t>obiecţii</w:t>
            </w:r>
            <w:proofErr w:type="spellEnd"/>
            <w:r w:rsidRPr="00C65D68">
              <w:rPr>
                <w:sz w:val="24"/>
                <w:szCs w:val="24"/>
                <w:lang w:val="ro-MD"/>
              </w:rPr>
              <w:t xml:space="preserve">, </w:t>
            </w:r>
            <w:proofErr w:type="spellStart"/>
            <w:r w:rsidRPr="00C65D68">
              <w:rPr>
                <w:sz w:val="24"/>
                <w:szCs w:val="24"/>
                <w:lang w:val="ro-MD"/>
              </w:rPr>
              <w:t>garanţia</w:t>
            </w:r>
            <w:proofErr w:type="spellEnd"/>
            <w:r w:rsidRPr="00C65D68">
              <w:rPr>
                <w:sz w:val="24"/>
                <w:szCs w:val="24"/>
                <w:lang w:val="ro-MD"/>
              </w:rPr>
              <w:t xml:space="preserve"> se va restitui în cel mult 15 zile după înlăturarea acestora.</w:t>
            </w:r>
          </w:p>
          <w:p w:rsidR="00C65D68" w:rsidRPr="00C65D68" w:rsidRDefault="00C65D68" w:rsidP="00C65D68">
            <w:pPr>
              <w:tabs>
                <w:tab w:val="left" w:pos="37"/>
              </w:tabs>
              <w:autoSpaceDE/>
              <w:autoSpaceDN/>
              <w:spacing w:line="276" w:lineRule="auto"/>
              <w:jc w:val="both"/>
              <w:rPr>
                <w:sz w:val="24"/>
                <w:szCs w:val="24"/>
                <w:lang w:val="ro-MD"/>
              </w:rPr>
            </w:pPr>
            <w:bookmarkStart w:id="9" w:name="_GoBack"/>
            <w:bookmarkEnd w:id="9"/>
          </w:p>
          <w:p w:rsidR="00C65D68" w:rsidRPr="00C65D68" w:rsidRDefault="00C65D68" w:rsidP="00C65D68">
            <w:pPr>
              <w:tabs>
                <w:tab w:val="left" w:pos="2625"/>
              </w:tabs>
              <w:autoSpaceDE/>
              <w:autoSpaceDN/>
              <w:spacing w:after="200" w:line="276" w:lineRule="auto"/>
              <w:contextualSpacing/>
              <w:jc w:val="center"/>
              <w:rPr>
                <w:b/>
                <w:noProof/>
                <w:sz w:val="24"/>
                <w:szCs w:val="24"/>
                <w:lang w:val="ro-MD" w:eastAsia="en-US"/>
              </w:rPr>
            </w:pPr>
            <w:r w:rsidRPr="00C65D68">
              <w:rPr>
                <w:b/>
                <w:noProof/>
                <w:sz w:val="24"/>
                <w:szCs w:val="24"/>
                <w:lang w:val="ro-MD" w:eastAsia="en-US"/>
              </w:rPr>
              <w:t>4. DREPTURILE ŞI OBLIGAŢIUNILE ANTREPRENORULUI ŞI ALE BENEFICIARULUI</w:t>
            </w:r>
          </w:p>
          <w:p w:rsidR="00C65D68" w:rsidRPr="00C65D68" w:rsidRDefault="00C65D68" w:rsidP="00C65D68">
            <w:pPr>
              <w:tabs>
                <w:tab w:val="left" w:pos="2625"/>
              </w:tabs>
              <w:autoSpaceDE/>
              <w:autoSpaceDN/>
              <w:spacing w:after="200" w:line="276" w:lineRule="auto"/>
              <w:contextualSpacing/>
              <w:jc w:val="both"/>
              <w:rPr>
                <w:noProof/>
                <w:sz w:val="24"/>
                <w:szCs w:val="24"/>
                <w:lang w:val="ro-MD" w:eastAsia="en-US"/>
              </w:rPr>
            </w:pPr>
            <w:r w:rsidRPr="00C65D68">
              <w:rPr>
                <w:noProof/>
                <w:sz w:val="24"/>
                <w:szCs w:val="24"/>
                <w:lang w:val="ro-MD" w:eastAsia="en-US"/>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C65D68" w:rsidRPr="00C65D68" w:rsidRDefault="00C65D68" w:rsidP="00C65D68">
            <w:pPr>
              <w:tabs>
                <w:tab w:val="left" w:pos="2625"/>
              </w:tabs>
              <w:autoSpaceDE/>
              <w:autoSpaceDN/>
              <w:spacing w:line="276" w:lineRule="auto"/>
              <w:contextualSpacing/>
              <w:jc w:val="both"/>
              <w:rPr>
                <w:noProof/>
                <w:sz w:val="24"/>
                <w:szCs w:val="24"/>
                <w:lang w:val="ro-MD" w:eastAsia="en-US"/>
              </w:rPr>
            </w:pPr>
            <w:r w:rsidRPr="00C65D68">
              <w:rPr>
                <w:noProof/>
                <w:sz w:val="24"/>
                <w:szCs w:val="24"/>
                <w:lang w:val="ro-MD" w:eastAsia="en-US"/>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4.4. </w:t>
            </w:r>
            <w:proofErr w:type="spellStart"/>
            <w:r w:rsidRPr="00C65D68">
              <w:rPr>
                <w:sz w:val="24"/>
                <w:szCs w:val="24"/>
                <w:lang w:val="ro-MD"/>
              </w:rPr>
              <w:t>Documentaţia</w:t>
            </w:r>
            <w:proofErr w:type="spellEnd"/>
            <w:r w:rsidRPr="00C65D68">
              <w:rPr>
                <w:sz w:val="24"/>
                <w:szCs w:val="24"/>
                <w:lang w:val="ro-MD"/>
              </w:rPr>
              <w:t xml:space="preserve"> pusă la </w:t>
            </w:r>
            <w:proofErr w:type="spellStart"/>
            <w:r w:rsidRPr="00C65D68">
              <w:rPr>
                <w:sz w:val="24"/>
                <w:szCs w:val="24"/>
                <w:lang w:val="ro-MD"/>
              </w:rPr>
              <w:t>dispoziţia</w:t>
            </w:r>
            <w:proofErr w:type="spellEnd"/>
            <w:r w:rsidRPr="00C65D68">
              <w:rPr>
                <w:sz w:val="24"/>
                <w:szCs w:val="24"/>
                <w:lang w:val="ro-MD"/>
              </w:rPr>
              <w:t xml:space="preserve"> Antreprenorului se repartizează astfel: </w:t>
            </w:r>
          </w:p>
          <w:p w:rsidR="00C65D68" w:rsidRPr="00C65D68" w:rsidRDefault="00C65D68" w:rsidP="00FE747C">
            <w:pPr>
              <w:numPr>
                <w:ilvl w:val="0"/>
                <w:numId w:val="11"/>
              </w:numPr>
              <w:tabs>
                <w:tab w:val="left" w:pos="1276"/>
              </w:tabs>
              <w:autoSpaceDE/>
              <w:autoSpaceDN/>
              <w:spacing w:line="276" w:lineRule="auto"/>
              <w:ind w:left="0" w:hanging="283"/>
              <w:jc w:val="both"/>
              <w:rPr>
                <w:noProof/>
                <w:sz w:val="24"/>
                <w:szCs w:val="24"/>
                <w:lang w:val="ro-MD" w:eastAsia="en-US"/>
              </w:rPr>
            </w:pPr>
            <w:r w:rsidRPr="00C65D68">
              <w:rPr>
                <w:noProof/>
                <w:sz w:val="24"/>
                <w:szCs w:val="24"/>
                <w:lang w:val="ro-MD" w:eastAsia="en-US"/>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4.5. Desenele, calculele, verificările calculelor, caietele de măsurări (</w:t>
            </w:r>
            <w:proofErr w:type="spellStart"/>
            <w:r w:rsidRPr="00C65D68">
              <w:rPr>
                <w:sz w:val="24"/>
                <w:szCs w:val="24"/>
                <w:lang w:val="ro-MD"/>
              </w:rPr>
              <w:t>ataşamentele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alte documente, pe care Beneficiarul sau Antreprenorul trebuie să le întocmească </w:t>
            </w:r>
            <w:proofErr w:type="spellStart"/>
            <w:r w:rsidRPr="00C65D68">
              <w:rPr>
                <w:sz w:val="24"/>
                <w:szCs w:val="24"/>
                <w:lang w:val="ro-MD"/>
              </w:rPr>
              <w:t>şi</w:t>
            </w:r>
            <w:proofErr w:type="spellEnd"/>
            <w:r w:rsidRPr="00C65D68">
              <w:rPr>
                <w:sz w:val="24"/>
                <w:szCs w:val="24"/>
                <w:lang w:val="ro-MD"/>
              </w:rPr>
              <w:t xml:space="preserve"> sunt cerute de subantreprenorul proiectant, vor fi puse la </w:t>
            </w:r>
            <w:proofErr w:type="spellStart"/>
            <w:r w:rsidRPr="00C65D68">
              <w:rPr>
                <w:sz w:val="24"/>
                <w:szCs w:val="24"/>
                <w:lang w:val="ro-MD"/>
              </w:rPr>
              <w:t>dispoziţia</w:t>
            </w:r>
            <w:proofErr w:type="spellEnd"/>
            <w:r w:rsidRPr="00C65D68">
              <w:rPr>
                <w:sz w:val="24"/>
                <w:szCs w:val="24"/>
                <w:lang w:val="ro-MD"/>
              </w:rPr>
              <w:t xml:space="preserve"> acestuia de către Antreprenor.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4.6. Oferta adjudecată face parte integrantă din contract. Ea trebuie să fie corectă </w:t>
            </w:r>
            <w:proofErr w:type="spellStart"/>
            <w:r w:rsidRPr="00C65D68">
              <w:rPr>
                <w:sz w:val="24"/>
                <w:szCs w:val="24"/>
                <w:lang w:val="ro-MD"/>
              </w:rPr>
              <w:t>şi</w:t>
            </w:r>
            <w:proofErr w:type="spellEnd"/>
            <w:r w:rsidRPr="00C65D68">
              <w:rPr>
                <w:sz w:val="24"/>
                <w:szCs w:val="24"/>
                <w:lang w:val="ro-MD"/>
              </w:rPr>
              <w:t xml:space="preserve"> completă. </w:t>
            </w:r>
            <w:proofErr w:type="spellStart"/>
            <w:r w:rsidRPr="00C65D68">
              <w:rPr>
                <w:sz w:val="24"/>
                <w:szCs w:val="24"/>
                <w:lang w:val="ro-MD"/>
              </w:rPr>
              <w:t>Preţurile</w:t>
            </w:r>
            <w:proofErr w:type="spellEnd"/>
            <w:r w:rsidRPr="00C65D68">
              <w:rPr>
                <w:sz w:val="24"/>
                <w:szCs w:val="24"/>
                <w:lang w:val="ro-MD"/>
              </w:rPr>
              <w:t xml:space="preserve"> stabilite vor acoperi toate </w:t>
            </w:r>
            <w:proofErr w:type="spellStart"/>
            <w:r w:rsidRPr="00C65D68">
              <w:rPr>
                <w:sz w:val="24"/>
                <w:szCs w:val="24"/>
                <w:lang w:val="ro-MD"/>
              </w:rPr>
              <w:t>obligaţiunile</w:t>
            </w:r>
            <w:proofErr w:type="spellEnd"/>
            <w:r w:rsidRPr="00C65D68">
              <w:rPr>
                <w:sz w:val="24"/>
                <w:szCs w:val="24"/>
                <w:lang w:val="ro-MD"/>
              </w:rPr>
              <w:t xml:space="preserve"> din contract </w:t>
            </w:r>
            <w:proofErr w:type="spellStart"/>
            <w:r w:rsidRPr="00C65D68">
              <w:rPr>
                <w:sz w:val="24"/>
                <w:szCs w:val="24"/>
                <w:lang w:val="ro-MD"/>
              </w:rPr>
              <w:t>şi</w:t>
            </w:r>
            <w:proofErr w:type="spellEnd"/>
            <w:r w:rsidRPr="00C65D68">
              <w:rPr>
                <w:sz w:val="24"/>
                <w:szCs w:val="24"/>
                <w:lang w:val="ro-MD"/>
              </w:rPr>
              <w:t xml:space="preserve"> toate </w:t>
            </w:r>
            <w:proofErr w:type="spellStart"/>
            <w:r w:rsidRPr="00C65D68">
              <w:rPr>
                <w:sz w:val="24"/>
                <w:szCs w:val="24"/>
                <w:lang w:val="ro-MD"/>
              </w:rPr>
              <w:t>operaţiunile</w:t>
            </w:r>
            <w:proofErr w:type="spellEnd"/>
            <w:r w:rsidRPr="00C65D68">
              <w:rPr>
                <w:sz w:val="24"/>
                <w:szCs w:val="24"/>
                <w:lang w:val="ro-MD"/>
              </w:rPr>
              <w:t xml:space="preserve"> pentru terminarea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întreţinerea</w:t>
            </w:r>
            <w:proofErr w:type="spellEnd"/>
            <w:r w:rsidRPr="00C65D68">
              <w:rPr>
                <w:sz w:val="24"/>
                <w:szCs w:val="24"/>
                <w:lang w:val="ro-MD"/>
              </w:rPr>
              <w:t xml:space="preserve"> corespunzătoare a lucrărilor.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4.7. Dacă Beneficiarul nu emite în timp util </w:t>
            </w:r>
            <w:proofErr w:type="spellStart"/>
            <w:r w:rsidRPr="00C65D68">
              <w:rPr>
                <w:sz w:val="24"/>
                <w:szCs w:val="24"/>
                <w:lang w:val="ro-MD"/>
              </w:rPr>
              <w:t>dispoziţii</w:t>
            </w:r>
            <w:proofErr w:type="spellEnd"/>
            <w:r w:rsidRPr="00C65D68">
              <w:rPr>
                <w:sz w:val="24"/>
                <w:szCs w:val="24"/>
                <w:lang w:val="ro-MD"/>
              </w:rPr>
              <w:t xml:space="preserve"> suplimentare care să </w:t>
            </w:r>
            <w:proofErr w:type="spellStart"/>
            <w:r w:rsidRPr="00C65D68">
              <w:rPr>
                <w:sz w:val="24"/>
                <w:szCs w:val="24"/>
                <w:lang w:val="ro-MD"/>
              </w:rPr>
              <w:t>conţină</w:t>
            </w:r>
            <w:proofErr w:type="spellEnd"/>
            <w:r w:rsidRPr="00C65D68">
              <w:rPr>
                <w:sz w:val="24"/>
                <w:szCs w:val="24"/>
                <w:lang w:val="ro-MD"/>
              </w:rPr>
              <w:t xml:space="preserve"> </w:t>
            </w:r>
            <w:proofErr w:type="spellStart"/>
            <w:r w:rsidRPr="00C65D68">
              <w:rPr>
                <w:sz w:val="24"/>
                <w:szCs w:val="24"/>
                <w:lang w:val="ro-MD"/>
              </w:rPr>
              <w:t>instrucţiuni</w:t>
            </w:r>
            <w:proofErr w:type="spellEnd"/>
            <w:r w:rsidRPr="00C65D68">
              <w:rPr>
                <w:sz w:val="24"/>
                <w:szCs w:val="24"/>
                <w:lang w:val="ro-MD"/>
              </w:rPr>
              <w:t xml:space="preserve"> sau aprobări, ordine, directive, sau detalii, Antreprenorul va notifica Beneficiarul prin scrisori, de câte ori este posibil, că acestea pot să provoace întârzieri sau întreruperi în </w:t>
            </w:r>
            <w:proofErr w:type="spellStart"/>
            <w:r w:rsidRPr="00C65D68">
              <w:rPr>
                <w:sz w:val="24"/>
                <w:szCs w:val="24"/>
                <w:lang w:val="ro-MD"/>
              </w:rPr>
              <w:t>desfăşurarea</w:t>
            </w:r>
            <w:proofErr w:type="spellEnd"/>
            <w:r w:rsidRPr="00C65D68">
              <w:rPr>
                <w:sz w:val="24"/>
                <w:szCs w:val="24"/>
                <w:lang w:val="ro-MD"/>
              </w:rPr>
              <w:t xml:space="preserve"> lucrărilor. Notificarea va </w:t>
            </w:r>
            <w:proofErr w:type="spellStart"/>
            <w:r w:rsidRPr="00C65D68">
              <w:rPr>
                <w:sz w:val="24"/>
                <w:szCs w:val="24"/>
                <w:lang w:val="ro-MD"/>
              </w:rPr>
              <w:t>conţine</w:t>
            </w:r>
            <w:proofErr w:type="spellEnd"/>
            <w:r w:rsidRPr="00C65D68">
              <w:rPr>
                <w:sz w:val="24"/>
                <w:szCs w:val="24"/>
                <w:lang w:val="ro-MD"/>
              </w:rPr>
              <w:t xml:space="preserve"> detaliile sau </w:t>
            </w:r>
            <w:proofErr w:type="spellStart"/>
            <w:r w:rsidRPr="00C65D68">
              <w:rPr>
                <w:sz w:val="24"/>
                <w:szCs w:val="24"/>
                <w:lang w:val="ro-MD"/>
              </w:rPr>
              <w:t>dispoziţiile</w:t>
            </w:r>
            <w:proofErr w:type="spellEnd"/>
            <w:r w:rsidRPr="00C65D68">
              <w:rPr>
                <w:sz w:val="24"/>
                <w:szCs w:val="24"/>
                <w:lang w:val="ro-MD"/>
              </w:rPr>
              <w:t xml:space="preserve"> ce se cer </w:t>
            </w:r>
            <w:proofErr w:type="spellStart"/>
            <w:r w:rsidRPr="00C65D68">
              <w:rPr>
                <w:sz w:val="24"/>
                <w:szCs w:val="24"/>
                <w:lang w:val="ro-MD"/>
              </w:rPr>
              <w:t>şi</w:t>
            </w:r>
            <w:proofErr w:type="spellEnd"/>
            <w:r w:rsidRPr="00C65D68">
              <w:rPr>
                <w:sz w:val="24"/>
                <w:szCs w:val="24"/>
                <w:lang w:val="ro-MD"/>
              </w:rPr>
              <w:t xml:space="preserve"> va specifica data la care acestea au fost necesare, precum </w:t>
            </w:r>
            <w:proofErr w:type="spellStart"/>
            <w:r w:rsidRPr="00C65D68">
              <w:rPr>
                <w:sz w:val="24"/>
                <w:szCs w:val="24"/>
                <w:lang w:val="ro-MD"/>
              </w:rPr>
              <w:t>şi</w:t>
            </w:r>
            <w:proofErr w:type="spellEnd"/>
            <w:r w:rsidRPr="00C65D68">
              <w:rPr>
                <w:sz w:val="24"/>
                <w:szCs w:val="24"/>
                <w:lang w:val="ro-MD"/>
              </w:rPr>
              <w:t xml:space="preserve"> întârzierile sau întreruperile ce survin datorită lipsei acestor documente.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4.8. Întreaga </w:t>
            </w:r>
            <w:proofErr w:type="spellStart"/>
            <w:r w:rsidRPr="00C65D68">
              <w:rPr>
                <w:sz w:val="24"/>
                <w:szCs w:val="24"/>
                <w:lang w:val="ro-MD"/>
              </w:rPr>
              <w:t>documentaţie</w:t>
            </w:r>
            <w:proofErr w:type="spellEnd"/>
            <w:r w:rsidRPr="00C65D68">
              <w:rPr>
                <w:sz w:val="24"/>
                <w:szCs w:val="24"/>
                <w:lang w:val="ro-MD"/>
              </w:rPr>
              <w:t xml:space="preserve"> necesară pentru executarea lucrărilor de subantrepriză va fi pusă la </w:t>
            </w:r>
            <w:proofErr w:type="spellStart"/>
            <w:r w:rsidRPr="00C65D68">
              <w:rPr>
                <w:sz w:val="24"/>
                <w:szCs w:val="24"/>
                <w:lang w:val="ro-MD"/>
              </w:rPr>
              <w:t>dispoziţia</w:t>
            </w:r>
            <w:proofErr w:type="spellEnd"/>
            <w:r w:rsidRPr="00C65D68">
              <w:rPr>
                <w:sz w:val="24"/>
                <w:szCs w:val="24"/>
                <w:lang w:val="ro-MD"/>
              </w:rPr>
              <w:t xml:space="preserve"> subantreprenorilor de către Antreprenor, fără plată, în termenele din subcontracte (contracte de subantrepriză), stabilite prin graficul de </w:t>
            </w:r>
            <w:proofErr w:type="spellStart"/>
            <w:r w:rsidRPr="00C65D68">
              <w:rPr>
                <w:sz w:val="24"/>
                <w:szCs w:val="24"/>
                <w:lang w:val="ro-MD"/>
              </w:rPr>
              <w:t>execuţie</w:t>
            </w:r>
            <w:proofErr w:type="spellEnd"/>
            <w:r w:rsidRPr="00C65D68">
              <w:rPr>
                <w:sz w:val="24"/>
                <w:szCs w:val="24"/>
                <w:lang w:val="ro-MD"/>
              </w:rPr>
              <w:t xml:space="preserv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4.9. Antreprenorul va executa </w:t>
            </w:r>
            <w:proofErr w:type="spellStart"/>
            <w:r w:rsidRPr="00C65D68">
              <w:rPr>
                <w:sz w:val="24"/>
                <w:szCs w:val="24"/>
                <w:lang w:val="ro-MD"/>
              </w:rPr>
              <w:t>şi</w:t>
            </w:r>
            <w:proofErr w:type="spellEnd"/>
            <w:r w:rsidRPr="00C65D68">
              <w:rPr>
                <w:sz w:val="24"/>
                <w:szCs w:val="24"/>
                <w:lang w:val="ro-MD"/>
              </w:rPr>
              <w:t xml:space="preserve"> va </w:t>
            </w:r>
            <w:proofErr w:type="spellStart"/>
            <w:r w:rsidRPr="00C65D68">
              <w:rPr>
                <w:sz w:val="24"/>
                <w:szCs w:val="24"/>
                <w:lang w:val="ro-MD"/>
              </w:rPr>
              <w:t>întreţine</w:t>
            </w:r>
            <w:proofErr w:type="spellEnd"/>
            <w:r w:rsidRPr="00C65D68">
              <w:rPr>
                <w:sz w:val="24"/>
                <w:szCs w:val="24"/>
                <w:lang w:val="ro-MD"/>
              </w:rPr>
              <w:t xml:space="preserve"> toate lucrările, va asigura </w:t>
            </w:r>
            <w:proofErr w:type="spellStart"/>
            <w:r w:rsidRPr="00C65D68">
              <w:rPr>
                <w:sz w:val="24"/>
                <w:szCs w:val="24"/>
                <w:lang w:val="ro-MD"/>
              </w:rPr>
              <w:t>forţa</w:t>
            </w:r>
            <w:proofErr w:type="spellEnd"/>
            <w:r w:rsidRPr="00C65D68">
              <w:rPr>
                <w:sz w:val="24"/>
                <w:szCs w:val="24"/>
                <w:lang w:val="ro-MD"/>
              </w:rPr>
              <w:t xml:space="preserve"> de muncă, materialele, utilajele de </w:t>
            </w:r>
            <w:proofErr w:type="spellStart"/>
            <w:r w:rsidRPr="00C65D68">
              <w:rPr>
                <w:sz w:val="24"/>
                <w:szCs w:val="24"/>
                <w:lang w:val="ro-MD"/>
              </w:rPr>
              <w:t>construcţiişi</w:t>
            </w:r>
            <w:proofErr w:type="spellEnd"/>
            <w:r w:rsidRPr="00C65D68">
              <w:rPr>
                <w:sz w:val="24"/>
                <w:szCs w:val="24"/>
                <w:lang w:val="ro-MD"/>
              </w:rPr>
              <w:t xml:space="preserve"> obiectele cu caracter provizoriu pentru executarea lucrărilor. Acesta </w:t>
            </w:r>
            <w:proofErr w:type="spellStart"/>
            <w:r w:rsidRPr="00C65D68">
              <w:rPr>
                <w:sz w:val="24"/>
                <w:szCs w:val="24"/>
                <w:lang w:val="ro-MD"/>
              </w:rPr>
              <w:t>îşi</w:t>
            </w:r>
            <w:proofErr w:type="spellEnd"/>
            <w:r w:rsidRPr="00C65D68">
              <w:rPr>
                <w:sz w:val="24"/>
                <w:szCs w:val="24"/>
                <w:lang w:val="ro-MD"/>
              </w:rPr>
              <w:t xml:space="preserve"> asumă întreaga responsabilitate pentru toate </w:t>
            </w:r>
            <w:proofErr w:type="spellStart"/>
            <w:r w:rsidRPr="00C65D68">
              <w:rPr>
                <w:sz w:val="24"/>
                <w:szCs w:val="24"/>
                <w:lang w:val="ro-MD"/>
              </w:rPr>
              <w:t>operaţiunile</w:t>
            </w:r>
            <w:proofErr w:type="spellEnd"/>
            <w:r w:rsidRPr="00C65D68">
              <w:rPr>
                <w:sz w:val="24"/>
                <w:szCs w:val="24"/>
                <w:lang w:val="ro-MD"/>
              </w:rPr>
              <w:t xml:space="preserve"> executate pe </w:t>
            </w:r>
            <w:proofErr w:type="spellStart"/>
            <w:r w:rsidRPr="00C65D68">
              <w:rPr>
                <w:sz w:val="24"/>
                <w:szCs w:val="24"/>
                <w:lang w:val="ro-MD"/>
              </w:rPr>
              <w:t>şantier</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pentru procedeele de </w:t>
            </w:r>
            <w:proofErr w:type="spellStart"/>
            <w:r w:rsidRPr="00C65D68">
              <w:rPr>
                <w:sz w:val="24"/>
                <w:szCs w:val="24"/>
                <w:lang w:val="ro-MD"/>
              </w:rPr>
              <w:t>execuţie</w:t>
            </w:r>
            <w:proofErr w:type="spellEnd"/>
            <w:r w:rsidRPr="00C65D68">
              <w:rPr>
                <w:sz w:val="24"/>
                <w:szCs w:val="24"/>
                <w:lang w:val="ro-MD"/>
              </w:rPr>
              <w:t xml:space="preserve"> utilizate.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4.10. Antreprenorul, prin atribuirea ofertei în favoarea sa, se angajează să prezinte </w:t>
            </w:r>
            <w:proofErr w:type="spellStart"/>
            <w:r w:rsidRPr="00C65D68">
              <w:rPr>
                <w:b/>
                <w:sz w:val="24"/>
                <w:szCs w:val="24"/>
                <w:lang w:val="ro-MD"/>
              </w:rPr>
              <w:t>garanţia</w:t>
            </w:r>
            <w:proofErr w:type="spellEnd"/>
            <w:r w:rsidRPr="00C65D68">
              <w:rPr>
                <w:b/>
                <w:sz w:val="24"/>
                <w:szCs w:val="24"/>
                <w:lang w:val="ro-MD"/>
              </w:rPr>
              <w:t xml:space="preserve"> de bună </w:t>
            </w:r>
            <w:proofErr w:type="spellStart"/>
            <w:r w:rsidRPr="00C65D68">
              <w:rPr>
                <w:b/>
                <w:sz w:val="24"/>
                <w:szCs w:val="24"/>
                <w:lang w:val="ro-MD"/>
              </w:rPr>
              <w:t>execuţie</w:t>
            </w:r>
            <w:proofErr w:type="spellEnd"/>
            <w:r w:rsidRPr="00C65D68">
              <w:rPr>
                <w:b/>
                <w:sz w:val="24"/>
                <w:szCs w:val="24"/>
                <w:lang w:val="ro-MD"/>
              </w:rPr>
              <w:t xml:space="preserve"> a contractului, în cuantum de 5% </w:t>
            </w:r>
            <w:r w:rsidRPr="00C65D68">
              <w:rPr>
                <w:sz w:val="24"/>
                <w:szCs w:val="24"/>
                <w:lang w:val="ro-MD"/>
              </w:rPr>
              <w:t>din valoarea contractului atribuit.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4.11. Autoritatea contractantă eliberează/restituie </w:t>
            </w:r>
            <w:proofErr w:type="spellStart"/>
            <w:r w:rsidRPr="00C65D68">
              <w:rPr>
                <w:sz w:val="24"/>
                <w:szCs w:val="24"/>
                <w:lang w:val="ro-MD"/>
              </w:rPr>
              <w:t>garanţia</w:t>
            </w:r>
            <w:proofErr w:type="spellEnd"/>
            <w:r w:rsidRPr="00C65D68">
              <w:rPr>
                <w:sz w:val="24"/>
                <w:szCs w:val="24"/>
                <w:lang w:val="ro-MD"/>
              </w:rPr>
              <w:t xml:space="preserve"> de bună </w:t>
            </w:r>
            <w:proofErr w:type="spellStart"/>
            <w:r w:rsidRPr="00C65D68">
              <w:rPr>
                <w:sz w:val="24"/>
                <w:szCs w:val="24"/>
                <w:lang w:val="ro-MD"/>
              </w:rPr>
              <w:t>execuţie</w:t>
            </w:r>
            <w:proofErr w:type="spellEnd"/>
            <w:r w:rsidRPr="00C65D68">
              <w:rPr>
                <w:sz w:val="24"/>
                <w:szCs w:val="24"/>
                <w:lang w:val="ro-MD"/>
              </w:rPr>
              <w:t xml:space="preserve"> Antreprenorului după semnarea procesului-verbal de </w:t>
            </w:r>
            <w:proofErr w:type="spellStart"/>
            <w:r w:rsidRPr="00C65D68">
              <w:rPr>
                <w:sz w:val="24"/>
                <w:szCs w:val="24"/>
                <w:lang w:val="ro-MD"/>
              </w:rPr>
              <w:t>recepţie</w:t>
            </w:r>
            <w:proofErr w:type="spellEnd"/>
            <w:r w:rsidRPr="00C65D68">
              <w:rPr>
                <w:sz w:val="24"/>
                <w:szCs w:val="24"/>
                <w:lang w:val="ro-MD"/>
              </w:rPr>
              <w:t xml:space="preserve"> finală/ procesului-verbal la terminarea lucrărilor în cel mult 15 zile. În cazul </w:t>
            </w:r>
            <w:proofErr w:type="spellStart"/>
            <w:r w:rsidRPr="00C65D68">
              <w:rPr>
                <w:sz w:val="24"/>
                <w:szCs w:val="24"/>
                <w:lang w:val="ro-MD"/>
              </w:rPr>
              <w:t>recepţiei</w:t>
            </w:r>
            <w:proofErr w:type="spellEnd"/>
            <w:r w:rsidRPr="00C65D68">
              <w:rPr>
                <w:sz w:val="24"/>
                <w:szCs w:val="24"/>
                <w:lang w:val="ro-MD"/>
              </w:rPr>
              <w:t xml:space="preserve"> cu </w:t>
            </w:r>
            <w:proofErr w:type="spellStart"/>
            <w:r w:rsidRPr="00C65D68">
              <w:rPr>
                <w:sz w:val="24"/>
                <w:szCs w:val="24"/>
                <w:lang w:val="ro-MD"/>
              </w:rPr>
              <w:t>obiecţii</w:t>
            </w:r>
            <w:proofErr w:type="spellEnd"/>
            <w:r w:rsidRPr="00C65D68">
              <w:rPr>
                <w:sz w:val="24"/>
                <w:szCs w:val="24"/>
                <w:lang w:val="ro-MD"/>
              </w:rPr>
              <w:t xml:space="preserve">, </w:t>
            </w:r>
            <w:proofErr w:type="spellStart"/>
            <w:r w:rsidRPr="00C65D68">
              <w:rPr>
                <w:sz w:val="24"/>
                <w:szCs w:val="24"/>
                <w:lang w:val="ro-MD"/>
              </w:rPr>
              <w:t>garanţia</w:t>
            </w:r>
            <w:proofErr w:type="spellEnd"/>
            <w:r w:rsidRPr="00C65D68">
              <w:rPr>
                <w:sz w:val="24"/>
                <w:szCs w:val="24"/>
                <w:lang w:val="ro-MD"/>
              </w:rPr>
              <w:t xml:space="preserve"> se va restitui în cel mult 15 zile după înlăturarea acestora.</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4.12.Antreprenorul trebuie să constituie </w:t>
            </w:r>
            <w:proofErr w:type="spellStart"/>
            <w:r w:rsidRPr="00C65D68">
              <w:rPr>
                <w:sz w:val="24"/>
                <w:szCs w:val="24"/>
                <w:lang w:val="ro-MD"/>
              </w:rPr>
              <w:t>garanţia</w:t>
            </w:r>
            <w:proofErr w:type="spellEnd"/>
            <w:r w:rsidRPr="00C65D68">
              <w:rPr>
                <w:sz w:val="24"/>
                <w:szCs w:val="24"/>
                <w:lang w:val="ro-MD"/>
              </w:rPr>
              <w:t xml:space="preserve"> de bună </w:t>
            </w:r>
            <w:proofErr w:type="spellStart"/>
            <w:r w:rsidRPr="00C65D68">
              <w:rPr>
                <w:sz w:val="24"/>
                <w:szCs w:val="24"/>
                <w:lang w:val="ro-MD"/>
              </w:rPr>
              <w:t>execuţie</w:t>
            </w:r>
            <w:proofErr w:type="spellEnd"/>
            <w:r w:rsidRPr="00C65D68">
              <w:rPr>
                <w:sz w:val="24"/>
                <w:szCs w:val="24"/>
                <w:lang w:val="ro-MD"/>
              </w:rPr>
              <w:t xml:space="preserve"> după primirea scrisorii de acceptare, dar nu mai târziu de data încheierii contractului. Atât timp cât el nu </w:t>
            </w:r>
            <w:proofErr w:type="spellStart"/>
            <w:r w:rsidRPr="00C65D68">
              <w:rPr>
                <w:sz w:val="24"/>
                <w:szCs w:val="24"/>
                <w:lang w:val="ro-MD"/>
              </w:rPr>
              <w:t>şi</w:t>
            </w:r>
            <w:proofErr w:type="spellEnd"/>
            <w:r w:rsidRPr="00C65D68">
              <w:rPr>
                <w:sz w:val="24"/>
                <w:szCs w:val="24"/>
                <w:lang w:val="ro-MD"/>
              </w:rPr>
              <w:t xml:space="preserve">-a îndeplinit această </w:t>
            </w:r>
            <w:proofErr w:type="spellStart"/>
            <w:r w:rsidRPr="00C65D68">
              <w:rPr>
                <w:sz w:val="24"/>
                <w:szCs w:val="24"/>
                <w:lang w:val="ro-MD"/>
              </w:rPr>
              <w:t>obligaţiune</w:t>
            </w:r>
            <w:proofErr w:type="spellEnd"/>
            <w:r w:rsidRPr="00C65D68">
              <w:rPr>
                <w:sz w:val="24"/>
                <w:szCs w:val="24"/>
                <w:lang w:val="ro-MD"/>
              </w:rPr>
              <w:t xml:space="preserve">, Beneficiarul poate să </w:t>
            </w:r>
            <w:proofErr w:type="spellStart"/>
            <w:r w:rsidRPr="00C65D68">
              <w:rPr>
                <w:sz w:val="24"/>
                <w:szCs w:val="24"/>
                <w:lang w:val="ro-MD"/>
              </w:rPr>
              <w:t>reţină</w:t>
            </w:r>
            <w:proofErr w:type="spellEnd"/>
            <w:r w:rsidRPr="00C65D68">
              <w:rPr>
                <w:sz w:val="24"/>
                <w:szCs w:val="24"/>
                <w:lang w:val="ro-MD"/>
              </w:rPr>
              <w:t xml:space="preserve"> </w:t>
            </w:r>
            <w:proofErr w:type="spellStart"/>
            <w:r w:rsidRPr="00C65D68">
              <w:rPr>
                <w:sz w:val="24"/>
                <w:szCs w:val="24"/>
                <w:lang w:val="ro-MD"/>
              </w:rPr>
              <w:t>garanţia</w:t>
            </w:r>
            <w:proofErr w:type="spellEnd"/>
            <w:r w:rsidRPr="00C65D68">
              <w:rPr>
                <w:sz w:val="24"/>
                <w:szCs w:val="24"/>
                <w:lang w:val="ro-MD"/>
              </w:rPr>
              <w:t xml:space="preserve"> Antreprenorului pentru ofertă.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4.13. Antreprenorul garantează că, la data </w:t>
            </w:r>
            <w:proofErr w:type="spellStart"/>
            <w:r w:rsidRPr="00C65D68">
              <w:rPr>
                <w:sz w:val="24"/>
                <w:szCs w:val="24"/>
                <w:lang w:val="ro-MD"/>
              </w:rPr>
              <w:t>recepţiei</w:t>
            </w:r>
            <w:proofErr w:type="spellEnd"/>
            <w:r w:rsidRPr="00C65D68">
              <w:rPr>
                <w:sz w:val="24"/>
                <w:szCs w:val="24"/>
                <w:lang w:val="ro-MD"/>
              </w:rPr>
              <w:t xml:space="preserve">, lucrarea executată are </w:t>
            </w:r>
            <w:proofErr w:type="spellStart"/>
            <w:r w:rsidRPr="00C65D68">
              <w:rPr>
                <w:sz w:val="24"/>
                <w:szCs w:val="24"/>
                <w:lang w:val="ro-MD"/>
              </w:rPr>
              <w:t>calităţile</w:t>
            </w:r>
            <w:proofErr w:type="spellEnd"/>
            <w:r w:rsidRPr="00C65D68">
              <w:rPr>
                <w:sz w:val="24"/>
                <w:szCs w:val="24"/>
                <w:lang w:val="ro-MD"/>
              </w:rPr>
              <w:t xml:space="preserve"> stipulate în contract, corespunde reglementărilor tehnice </w:t>
            </w:r>
            <w:proofErr w:type="spellStart"/>
            <w:r w:rsidRPr="00C65D68">
              <w:rPr>
                <w:sz w:val="24"/>
                <w:szCs w:val="24"/>
                <w:lang w:val="ro-MD"/>
              </w:rPr>
              <w:t>şi</w:t>
            </w:r>
            <w:proofErr w:type="spellEnd"/>
            <w:r w:rsidRPr="00C65D68">
              <w:rPr>
                <w:sz w:val="24"/>
                <w:szCs w:val="24"/>
                <w:lang w:val="ro-MD"/>
              </w:rPr>
              <w:t xml:space="preserve"> nu este afectată de vicii care ar diminua sau chiar anula valoarea sau posibilitatea de utilizare, conform </w:t>
            </w:r>
            <w:proofErr w:type="spellStart"/>
            <w:r w:rsidRPr="00C65D68">
              <w:rPr>
                <w:sz w:val="24"/>
                <w:szCs w:val="24"/>
                <w:lang w:val="ro-MD"/>
              </w:rPr>
              <w:t>condiţiilor</w:t>
            </w:r>
            <w:proofErr w:type="spellEnd"/>
            <w:r w:rsidRPr="00C65D68">
              <w:rPr>
                <w:sz w:val="24"/>
                <w:szCs w:val="24"/>
                <w:lang w:val="ro-MD"/>
              </w:rPr>
              <w:t xml:space="preserve"> normale de folosire sau a celor explicite în contract.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4.14. La lucrările la care se fac încercări, se consideră calitatea probei îndeplinită atâta timp cât rezultatele se înscriu în limitele admise prin reglementările tehnice.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4.15. Beneficiarul are dreptul de a supraveghea </w:t>
            </w:r>
            <w:proofErr w:type="spellStart"/>
            <w:r w:rsidRPr="00C65D68">
              <w:rPr>
                <w:sz w:val="24"/>
                <w:szCs w:val="24"/>
                <w:lang w:val="ro-MD"/>
              </w:rPr>
              <w:t>desfăşurarea</w:t>
            </w:r>
            <w:proofErr w:type="spellEnd"/>
            <w:r w:rsidRPr="00C65D68">
              <w:rPr>
                <w:sz w:val="24"/>
                <w:szCs w:val="24"/>
                <w:lang w:val="ro-MD"/>
              </w:rPr>
              <w:t xml:space="preserve"> lucrărilor în conformitate cu prevederile contractului, prin responsabilii tehnici </w:t>
            </w:r>
            <w:proofErr w:type="spellStart"/>
            <w:r w:rsidRPr="00C65D68">
              <w:rPr>
                <w:sz w:val="24"/>
                <w:szCs w:val="24"/>
                <w:lang w:val="ro-MD"/>
              </w:rPr>
              <w:t>atestaţi</w:t>
            </w:r>
            <w:proofErr w:type="spellEnd"/>
            <w:r w:rsidRPr="00C65D68">
              <w:rPr>
                <w:sz w:val="24"/>
                <w:szCs w:val="24"/>
                <w:lang w:val="ro-MD"/>
              </w:rPr>
              <w:t xml:space="preserve">. Acestora li se va asigura accesul la locul de muncă, </w:t>
            </w:r>
            <w:r w:rsidRPr="00C65D68">
              <w:rPr>
                <w:sz w:val="24"/>
                <w:szCs w:val="24"/>
                <w:lang w:val="ro-MD"/>
              </w:rPr>
              <w:lastRenderedPageBreak/>
              <w:t xml:space="preserve">în ateliere, depozite </w:t>
            </w:r>
            <w:proofErr w:type="spellStart"/>
            <w:r w:rsidRPr="00C65D68">
              <w:rPr>
                <w:sz w:val="24"/>
                <w:szCs w:val="24"/>
                <w:lang w:val="ro-MD"/>
              </w:rPr>
              <w:t>şi</w:t>
            </w:r>
            <w:proofErr w:type="spellEnd"/>
            <w:r w:rsidRPr="00C65D68">
              <w:rPr>
                <w:sz w:val="24"/>
                <w:szCs w:val="24"/>
                <w:lang w:val="ro-MD"/>
              </w:rPr>
              <w:t xml:space="preserve"> oriunde se </w:t>
            </w:r>
            <w:proofErr w:type="spellStart"/>
            <w:r w:rsidRPr="00C65D68">
              <w:rPr>
                <w:sz w:val="24"/>
                <w:szCs w:val="24"/>
                <w:lang w:val="ro-MD"/>
              </w:rPr>
              <w:t>desfăşoară</w:t>
            </w:r>
            <w:proofErr w:type="spellEnd"/>
            <w:r w:rsidRPr="00C65D68">
              <w:rPr>
                <w:sz w:val="24"/>
                <w:szCs w:val="24"/>
                <w:lang w:val="ro-MD"/>
              </w:rPr>
              <w:t xml:space="preserve"> </w:t>
            </w:r>
            <w:proofErr w:type="spellStart"/>
            <w:r w:rsidRPr="00C65D68">
              <w:rPr>
                <w:sz w:val="24"/>
                <w:szCs w:val="24"/>
                <w:lang w:val="ro-MD"/>
              </w:rPr>
              <w:t>activităţi</w:t>
            </w:r>
            <w:proofErr w:type="spellEnd"/>
            <w:r w:rsidRPr="00C65D68">
              <w:rPr>
                <w:sz w:val="24"/>
                <w:szCs w:val="24"/>
                <w:lang w:val="ro-MD"/>
              </w:rPr>
              <w:t xml:space="preserve"> legate de realizarea </w:t>
            </w:r>
            <w:proofErr w:type="spellStart"/>
            <w:r w:rsidRPr="00C65D68">
              <w:rPr>
                <w:sz w:val="24"/>
                <w:szCs w:val="24"/>
                <w:lang w:val="ro-MD"/>
              </w:rPr>
              <w:t>obligaţiilor</w:t>
            </w:r>
            <w:proofErr w:type="spellEnd"/>
            <w:r w:rsidRPr="00C65D68">
              <w:rPr>
                <w:sz w:val="24"/>
                <w:szCs w:val="24"/>
                <w:lang w:val="ro-MD"/>
              </w:rPr>
              <w:t xml:space="preserve"> contractuale. La cerere, trebuie să i se pună la </w:t>
            </w:r>
            <w:proofErr w:type="spellStart"/>
            <w:r w:rsidRPr="00C65D68">
              <w:rPr>
                <w:sz w:val="24"/>
                <w:szCs w:val="24"/>
                <w:lang w:val="ro-MD"/>
              </w:rPr>
              <w:t>dispoziţie</w:t>
            </w:r>
            <w:proofErr w:type="spellEnd"/>
            <w:r w:rsidRPr="00C65D68">
              <w:rPr>
                <w:sz w:val="24"/>
                <w:szCs w:val="24"/>
                <w:lang w:val="ro-MD"/>
              </w:rPr>
              <w:t xml:space="preserve"> desenele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documentaţia</w:t>
            </w:r>
            <w:proofErr w:type="spellEnd"/>
            <w:r w:rsidRPr="00C65D68">
              <w:rPr>
                <w:sz w:val="24"/>
                <w:szCs w:val="24"/>
                <w:lang w:val="ro-MD"/>
              </w:rPr>
              <w:t xml:space="preserve"> de </w:t>
            </w:r>
            <w:proofErr w:type="spellStart"/>
            <w:r w:rsidRPr="00C65D68">
              <w:rPr>
                <w:sz w:val="24"/>
                <w:szCs w:val="24"/>
                <w:lang w:val="ro-MD"/>
              </w:rPr>
              <w:t>execuţie</w:t>
            </w:r>
            <w:proofErr w:type="spellEnd"/>
            <w:r w:rsidRPr="00C65D68">
              <w:rPr>
                <w:sz w:val="24"/>
                <w:szCs w:val="24"/>
                <w:lang w:val="ro-MD"/>
              </w:rPr>
              <w:t xml:space="preserve"> pentru examinare </w:t>
            </w:r>
            <w:proofErr w:type="spellStart"/>
            <w:r w:rsidRPr="00C65D68">
              <w:rPr>
                <w:sz w:val="24"/>
                <w:szCs w:val="24"/>
                <w:lang w:val="ro-MD"/>
              </w:rPr>
              <w:t>şi</w:t>
            </w:r>
            <w:proofErr w:type="spellEnd"/>
            <w:r w:rsidRPr="00C65D68">
              <w:rPr>
                <w:sz w:val="24"/>
                <w:szCs w:val="24"/>
                <w:lang w:val="ro-MD"/>
              </w:rPr>
              <w:t xml:space="preserve"> să i se dea toate lămuririle, </w:t>
            </w:r>
            <w:proofErr w:type="spellStart"/>
            <w:r w:rsidRPr="00C65D68">
              <w:rPr>
                <w:sz w:val="24"/>
                <w:szCs w:val="24"/>
                <w:lang w:val="ro-MD"/>
              </w:rPr>
              <w:t>condiţia</w:t>
            </w:r>
            <w:proofErr w:type="spellEnd"/>
            <w:r w:rsidRPr="00C65D68">
              <w:rPr>
                <w:sz w:val="24"/>
                <w:szCs w:val="24"/>
                <w:lang w:val="ro-MD"/>
              </w:rPr>
              <w:t xml:space="preserve"> fiind ca prin aceasta să nu se dezvăluie informația și să nu fie utilizată în scopuri proprii, indiferent dacă contractul a fost sau nu încheiat.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4.16. Beneficiarul este autorizat să emită </w:t>
            </w:r>
            <w:proofErr w:type="spellStart"/>
            <w:r w:rsidRPr="00C65D68">
              <w:rPr>
                <w:sz w:val="24"/>
                <w:szCs w:val="24"/>
                <w:lang w:val="ro-MD"/>
              </w:rPr>
              <w:t>dispoziţiile</w:t>
            </w:r>
            <w:proofErr w:type="spellEnd"/>
            <w:r w:rsidRPr="00C65D68">
              <w:rPr>
                <w:sz w:val="24"/>
                <w:szCs w:val="24"/>
                <w:lang w:val="ro-MD"/>
              </w:rPr>
              <w:t xml:space="preserve"> pe care le consideră necesare executării lucrărilor, cu respectarea drepturilor Antreprenorului. </w:t>
            </w:r>
            <w:proofErr w:type="spellStart"/>
            <w:r w:rsidRPr="00C65D68">
              <w:rPr>
                <w:sz w:val="24"/>
                <w:szCs w:val="24"/>
                <w:lang w:val="ro-MD"/>
              </w:rPr>
              <w:t>Dispoziţiile</w:t>
            </w:r>
            <w:proofErr w:type="spellEnd"/>
            <w:r w:rsidRPr="00C65D68">
              <w:rPr>
                <w:sz w:val="24"/>
                <w:szCs w:val="24"/>
                <w:lang w:val="ro-MD"/>
              </w:rPr>
              <w:t xml:space="preserve"> se adresează în principiu numai Antreprenorului </w:t>
            </w:r>
            <w:proofErr w:type="spellStart"/>
            <w:r w:rsidRPr="00C65D68">
              <w:rPr>
                <w:sz w:val="24"/>
                <w:szCs w:val="24"/>
                <w:lang w:val="ro-MD"/>
              </w:rPr>
              <w:t>şi</w:t>
            </w:r>
            <w:proofErr w:type="spellEnd"/>
            <w:r w:rsidRPr="00C65D68">
              <w:rPr>
                <w:sz w:val="24"/>
                <w:szCs w:val="24"/>
                <w:lang w:val="ro-MD"/>
              </w:rPr>
              <w:t xml:space="preserve"> dirigintelui de </w:t>
            </w:r>
            <w:proofErr w:type="spellStart"/>
            <w:r w:rsidRPr="00C65D68">
              <w:rPr>
                <w:sz w:val="24"/>
                <w:szCs w:val="24"/>
                <w:lang w:val="ro-MD"/>
              </w:rPr>
              <w:t>şantier</w:t>
            </w:r>
            <w:proofErr w:type="spellEnd"/>
            <w:r w:rsidRPr="00C65D68">
              <w:rPr>
                <w:sz w:val="24"/>
                <w:szCs w:val="24"/>
                <w:lang w:val="ro-MD"/>
              </w:rPr>
              <w:t xml:space="preserve">, cu </w:t>
            </w:r>
            <w:proofErr w:type="spellStart"/>
            <w:r w:rsidRPr="00C65D68">
              <w:rPr>
                <w:sz w:val="24"/>
                <w:szCs w:val="24"/>
                <w:lang w:val="ro-MD"/>
              </w:rPr>
              <w:t>excepţia</w:t>
            </w:r>
            <w:proofErr w:type="spellEnd"/>
            <w:r w:rsidRPr="00C65D68">
              <w:rPr>
                <w:sz w:val="24"/>
                <w:szCs w:val="24"/>
                <w:lang w:val="ro-MD"/>
              </w:rPr>
              <w:t xml:space="preserve"> cazurilor în care trebuie de intervenit împotriva unui pericol iminent sau declarat. Beneficiarului trebuie să i se comunice numele dirigintelui de </w:t>
            </w:r>
            <w:proofErr w:type="spellStart"/>
            <w:r w:rsidRPr="00C65D68">
              <w:rPr>
                <w:sz w:val="24"/>
                <w:szCs w:val="24"/>
                <w:lang w:val="ro-MD"/>
              </w:rPr>
              <w:t>şantier</w:t>
            </w:r>
            <w:proofErr w:type="spellEnd"/>
            <w:r w:rsidRPr="00C65D68">
              <w:rPr>
                <w:sz w:val="24"/>
                <w:szCs w:val="24"/>
                <w:lang w:val="ro-MD"/>
              </w:rPr>
              <w:t xml:space="preserve"> atestat </w:t>
            </w:r>
            <w:proofErr w:type="spellStart"/>
            <w:r w:rsidRPr="00C65D68">
              <w:rPr>
                <w:sz w:val="24"/>
                <w:szCs w:val="24"/>
                <w:lang w:val="ro-MD"/>
              </w:rPr>
              <w:t>tehnico</w:t>
            </w:r>
            <w:proofErr w:type="spellEnd"/>
            <w:r w:rsidRPr="00C65D68">
              <w:rPr>
                <w:sz w:val="24"/>
                <w:szCs w:val="24"/>
                <w:lang w:val="ro-MD"/>
              </w:rPr>
              <w:t xml:space="preserve">-profesional, care va dirija </w:t>
            </w:r>
            <w:proofErr w:type="spellStart"/>
            <w:r w:rsidRPr="00C65D68">
              <w:rPr>
                <w:sz w:val="24"/>
                <w:szCs w:val="24"/>
                <w:lang w:val="ro-MD"/>
              </w:rPr>
              <w:t>execuţia</w:t>
            </w:r>
            <w:proofErr w:type="spellEnd"/>
            <w:r w:rsidRPr="00C65D68">
              <w:rPr>
                <w:sz w:val="24"/>
                <w:szCs w:val="24"/>
                <w:lang w:val="ro-MD"/>
              </w:rPr>
              <w:t xml:space="preserve"> lucrărilor </w:t>
            </w:r>
            <w:proofErr w:type="spellStart"/>
            <w:r w:rsidRPr="00C65D68">
              <w:rPr>
                <w:sz w:val="24"/>
                <w:szCs w:val="24"/>
                <w:lang w:val="ro-MD"/>
              </w:rPr>
              <w:t>şi</w:t>
            </w:r>
            <w:proofErr w:type="spellEnd"/>
            <w:r w:rsidRPr="00C65D68">
              <w:rPr>
                <w:sz w:val="24"/>
                <w:szCs w:val="24"/>
                <w:lang w:val="ro-MD"/>
              </w:rPr>
              <w:t xml:space="preserve"> va verifica calitatea lor din partea Antreprenorului.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4.17. Dacă Antreprenorul consideră că </w:t>
            </w:r>
            <w:proofErr w:type="spellStart"/>
            <w:r w:rsidRPr="00C65D68">
              <w:rPr>
                <w:sz w:val="24"/>
                <w:szCs w:val="24"/>
                <w:lang w:val="ro-MD"/>
              </w:rPr>
              <w:t>dispoziţiile</w:t>
            </w:r>
            <w:proofErr w:type="spellEnd"/>
            <w:r w:rsidRPr="00C65D68">
              <w:rPr>
                <w:sz w:val="24"/>
                <w:szCs w:val="24"/>
                <w:lang w:val="ro-MD"/>
              </w:rPr>
              <w:t xml:space="preserve"> Beneficiarului sunt nejustificate sau inoportune, el poate înainta </w:t>
            </w:r>
            <w:proofErr w:type="spellStart"/>
            <w:r w:rsidRPr="00C65D68">
              <w:rPr>
                <w:sz w:val="24"/>
                <w:szCs w:val="24"/>
                <w:lang w:val="ro-MD"/>
              </w:rPr>
              <w:t>obiecţii</w:t>
            </w:r>
            <w:proofErr w:type="spellEnd"/>
            <w:r w:rsidRPr="00C65D68">
              <w:rPr>
                <w:sz w:val="24"/>
                <w:szCs w:val="24"/>
                <w:lang w:val="ro-MD"/>
              </w:rPr>
              <w:t xml:space="preserve">, dar acestea nu îl scutește de obligația de a executa </w:t>
            </w:r>
            <w:proofErr w:type="spellStart"/>
            <w:r w:rsidRPr="00C65D68">
              <w:rPr>
                <w:sz w:val="24"/>
                <w:szCs w:val="24"/>
                <w:lang w:val="ro-MD"/>
              </w:rPr>
              <w:t>dispoziţiile</w:t>
            </w:r>
            <w:proofErr w:type="spellEnd"/>
            <w:r w:rsidRPr="00C65D68">
              <w:rPr>
                <w:sz w:val="24"/>
                <w:szCs w:val="24"/>
                <w:lang w:val="ro-MD"/>
              </w:rPr>
              <w:t xml:space="preserve"> primite, în afara cazului în care ele contravin prevederilor legale. Dacă prin executarea </w:t>
            </w:r>
            <w:proofErr w:type="spellStart"/>
            <w:r w:rsidRPr="00C65D68">
              <w:rPr>
                <w:sz w:val="24"/>
                <w:szCs w:val="24"/>
                <w:lang w:val="ro-MD"/>
              </w:rPr>
              <w:t>dispoziţiilor</w:t>
            </w:r>
            <w:proofErr w:type="spellEnd"/>
            <w:r w:rsidRPr="00C65D68">
              <w:rPr>
                <w:sz w:val="24"/>
                <w:szCs w:val="24"/>
                <w:lang w:val="ro-MD"/>
              </w:rPr>
              <w:t xml:space="preserve"> Beneficiarului se creează </w:t>
            </w:r>
            <w:proofErr w:type="spellStart"/>
            <w:r w:rsidRPr="00C65D68">
              <w:rPr>
                <w:sz w:val="24"/>
                <w:szCs w:val="24"/>
                <w:lang w:val="ro-MD"/>
              </w:rPr>
              <w:t>dificultăţi</w:t>
            </w:r>
            <w:proofErr w:type="spellEnd"/>
            <w:r w:rsidRPr="00C65D68">
              <w:rPr>
                <w:sz w:val="24"/>
                <w:szCs w:val="24"/>
                <w:lang w:val="ro-MD"/>
              </w:rPr>
              <w:t xml:space="preserve"> în </w:t>
            </w:r>
            <w:proofErr w:type="spellStart"/>
            <w:r w:rsidRPr="00C65D68">
              <w:rPr>
                <w:sz w:val="24"/>
                <w:szCs w:val="24"/>
                <w:lang w:val="ro-MD"/>
              </w:rPr>
              <w:t>execuţie</w:t>
            </w:r>
            <w:proofErr w:type="spellEnd"/>
            <w:r w:rsidRPr="00C65D68">
              <w:rPr>
                <w:sz w:val="24"/>
                <w:szCs w:val="24"/>
                <w:lang w:val="ro-MD"/>
              </w:rPr>
              <w:t xml:space="preserve">, care generează cheltuieli suplimentare, acestea vor fi suportate de către Beneficiar.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4.18. Trasarea axelor principale, bornelor de </w:t>
            </w:r>
            <w:proofErr w:type="spellStart"/>
            <w:r w:rsidRPr="00C65D68">
              <w:rPr>
                <w:sz w:val="24"/>
                <w:szCs w:val="24"/>
                <w:lang w:val="ro-MD"/>
              </w:rPr>
              <w:t>referinţă</w:t>
            </w:r>
            <w:proofErr w:type="spellEnd"/>
            <w:r w:rsidRPr="00C65D68">
              <w:rPr>
                <w:sz w:val="24"/>
                <w:szCs w:val="24"/>
                <w:lang w:val="ro-MD"/>
              </w:rPr>
              <w:t xml:space="preserve">, căilor de </w:t>
            </w:r>
            <w:proofErr w:type="spellStart"/>
            <w:r w:rsidRPr="00C65D68">
              <w:rPr>
                <w:sz w:val="24"/>
                <w:szCs w:val="24"/>
                <w:lang w:val="ro-MD"/>
              </w:rPr>
              <w:t>circulaţieşi</w:t>
            </w:r>
            <w:proofErr w:type="spellEnd"/>
            <w:r w:rsidRPr="00C65D68">
              <w:rPr>
                <w:sz w:val="24"/>
                <w:szCs w:val="24"/>
                <w:lang w:val="ro-MD"/>
              </w:rPr>
              <w:t xml:space="preserve"> limitelor terenului pus la </w:t>
            </w:r>
            <w:proofErr w:type="spellStart"/>
            <w:r w:rsidRPr="00C65D68">
              <w:rPr>
                <w:sz w:val="24"/>
                <w:szCs w:val="24"/>
                <w:lang w:val="ro-MD"/>
              </w:rPr>
              <w:t>dispoziţia</w:t>
            </w:r>
            <w:proofErr w:type="spellEnd"/>
            <w:r w:rsidRPr="00C65D68">
              <w:rPr>
                <w:sz w:val="24"/>
                <w:szCs w:val="24"/>
                <w:lang w:val="ro-MD"/>
              </w:rPr>
              <w:t xml:space="preserve"> Antreprenorului, precum </w:t>
            </w:r>
            <w:proofErr w:type="spellStart"/>
            <w:r w:rsidRPr="00C65D68">
              <w:rPr>
                <w:sz w:val="24"/>
                <w:szCs w:val="24"/>
                <w:lang w:val="ro-MD"/>
              </w:rPr>
              <w:t>şi</w:t>
            </w:r>
            <w:proofErr w:type="spellEnd"/>
            <w:r w:rsidRPr="00C65D68">
              <w:rPr>
                <w:sz w:val="24"/>
                <w:szCs w:val="24"/>
                <w:lang w:val="ro-MD"/>
              </w:rPr>
              <w:t xml:space="preserve"> materializarea cotelor de nivel în imediata apropiere a terenului, sunt </w:t>
            </w:r>
            <w:proofErr w:type="spellStart"/>
            <w:r w:rsidRPr="00C65D68">
              <w:rPr>
                <w:sz w:val="24"/>
                <w:szCs w:val="24"/>
                <w:lang w:val="ro-MD"/>
              </w:rPr>
              <w:t>obligaţiuni</w:t>
            </w:r>
            <w:proofErr w:type="spellEnd"/>
            <w:r w:rsidRPr="00C65D68">
              <w:rPr>
                <w:sz w:val="24"/>
                <w:szCs w:val="24"/>
                <w:lang w:val="ro-MD"/>
              </w:rPr>
              <w:t xml:space="preserve"> ale Antreprenorului.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4.19. Pentru verificarea trasării de către Beneficiar sau proiectant, Antreprenorul este obligat să protejeze </w:t>
            </w:r>
            <w:proofErr w:type="spellStart"/>
            <w:r w:rsidRPr="00C65D68">
              <w:rPr>
                <w:sz w:val="24"/>
                <w:szCs w:val="24"/>
                <w:lang w:val="ro-MD"/>
              </w:rPr>
              <w:t>şi</w:t>
            </w:r>
            <w:proofErr w:type="spellEnd"/>
            <w:r w:rsidRPr="00C65D68">
              <w:rPr>
                <w:sz w:val="24"/>
                <w:szCs w:val="24"/>
                <w:lang w:val="ro-MD"/>
              </w:rPr>
              <w:t xml:space="preserve"> să păstreze toate reperele, bornele sau alte obiecte folosite la trasarea lucrărilor.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4.20. Ridicările de teren, trasările </w:t>
            </w:r>
            <w:proofErr w:type="spellStart"/>
            <w:r w:rsidRPr="00C65D68">
              <w:rPr>
                <w:sz w:val="24"/>
                <w:szCs w:val="24"/>
                <w:lang w:val="ro-MD"/>
              </w:rPr>
              <w:t>şi</w:t>
            </w:r>
            <w:proofErr w:type="spellEnd"/>
            <w:r w:rsidRPr="00C65D68">
              <w:rPr>
                <w:sz w:val="24"/>
                <w:szCs w:val="24"/>
                <w:lang w:val="ro-MD"/>
              </w:rPr>
              <w:t xml:space="preserve"> cotele de nivel, precum </w:t>
            </w:r>
            <w:proofErr w:type="spellStart"/>
            <w:r w:rsidRPr="00C65D68">
              <w:rPr>
                <w:sz w:val="24"/>
                <w:szCs w:val="24"/>
                <w:lang w:val="ro-MD"/>
              </w:rPr>
              <w:t>şi</w:t>
            </w:r>
            <w:proofErr w:type="spellEnd"/>
            <w:r w:rsidRPr="00C65D68">
              <w:rPr>
                <w:sz w:val="24"/>
                <w:szCs w:val="24"/>
                <w:lang w:val="ro-MD"/>
              </w:rPr>
              <w:t xml:space="preserve"> alte documente puse la </w:t>
            </w:r>
            <w:proofErr w:type="spellStart"/>
            <w:r w:rsidRPr="00C65D68">
              <w:rPr>
                <w:sz w:val="24"/>
                <w:szCs w:val="24"/>
                <w:lang w:val="ro-MD"/>
              </w:rPr>
              <w:t>dispoziţia</w:t>
            </w:r>
            <w:proofErr w:type="spellEnd"/>
            <w:r w:rsidRPr="00C65D68">
              <w:rPr>
                <w:sz w:val="24"/>
                <w:szCs w:val="24"/>
                <w:lang w:val="ro-MD"/>
              </w:rPr>
              <w:t xml:space="preserve"> Antreprenorului de către Beneficiar pentru executarea contractului sunt hotărâtoare. Antreprenorul este obligat să verifice documentele primite </w:t>
            </w:r>
            <w:proofErr w:type="spellStart"/>
            <w:r w:rsidRPr="00C65D68">
              <w:rPr>
                <w:sz w:val="24"/>
                <w:szCs w:val="24"/>
                <w:lang w:val="ro-MD"/>
              </w:rPr>
              <w:t>şi</w:t>
            </w:r>
            <w:proofErr w:type="spellEnd"/>
            <w:r w:rsidRPr="00C65D68">
              <w:rPr>
                <w:sz w:val="24"/>
                <w:szCs w:val="24"/>
                <w:lang w:val="ro-MD"/>
              </w:rPr>
              <w:t xml:space="preserve"> să </w:t>
            </w:r>
            <w:proofErr w:type="spellStart"/>
            <w:r w:rsidRPr="00C65D68">
              <w:rPr>
                <w:sz w:val="24"/>
                <w:szCs w:val="24"/>
                <w:lang w:val="ro-MD"/>
              </w:rPr>
              <w:t>înştiinţeze</w:t>
            </w:r>
            <w:proofErr w:type="spellEnd"/>
            <w:r w:rsidRPr="00C65D68">
              <w:rPr>
                <w:sz w:val="24"/>
                <w:szCs w:val="24"/>
                <w:lang w:val="ro-MD"/>
              </w:rPr>
              <w:t xml:space="preserve"> Beneficiarul cu privire la erorile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inexactităţile</w:t>
            </w:r>
            <w:proofErr w:type="spellEnd"/>
            <w:r w:rsidRPr="00C65D68">
              <w:rPr>
                <w:sz w:val="24"/>
                <w:szCs w:val="24"/>
                <w:lang w:val="ro-MD"/>
              </w:rPr>
              <w:t xml:space="preserve"> constatate sau presupuse.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4.21. Antreprenorul are </w:t>
            </w:r>
            <w:proofErr w:type="spellStart"/>
            <w:r w:rsidRPr="00C65D68">
              <w:rPr>
                <w:sz w:val="24"/>
                <w:szCs w:val="24"/>
                <w:lang w:val="ro-MD"/>
              </w:rPr>
              <w:t>obligaţia</w:t>
            </w:r>
            <w:proofErr w:type="spellEnd"/>
            <w:r w:rsidRPr="00C65D68">
              <w:rPr>
                <w:sz w:val="24"/>
                <w:szCs w:val="24"/>
                <w:lang w:val="ro-MD"/>
              </w:rPr>
              <w:t xml:space="preserve"> să stabilească toate </w:t>
            </w:r>
            <w:proofErr w:type="spellStart"/>
            <w:r w:rsidRPr="00C65D68">
              <w:rPr>
                <w:sz w:val="24"/>
                <w:szCs w:val="24"/>
                <w:lang w:val="ro-MD"/>
              </w:rPr>
              <w:t>relaţiile</w:t>
            </w:r>
            <w:proofErr w:type="spellEnd"/>
            <w:r w:rsidRPr="00C65D68">
              <w:rPr>
                <w:sz w:val="24"/>
                <w:szCs w:val="24"/>
                <w:lang w:val="ro-MD"/>
              </w:rPr>
              <w:t xml:space="preserve"> care reglementează raporturile cu subantreprenorii </w:t>
            </w:r>
            <w:proofErr w:type="spellStart"/>
            <w:r w:rsidRPr="00C65D68">
              <w:rPr>
                <w:sz w:val="24"/>
                <w:szCs w:val="24"/>
                <w:lang w:val="ro-MD"/>
              </w:rPr>
              <w:t>şi</w:t>
            </w:r>
            <w:proofErr w:type="spellEnd"/>
            <w:r w:rsidRPr="00C65D68">
              <w:rPr>
                <w:sz w:val="24"/>
                <w:szCs w:val="24"/>
                <w:lang w:val="ro-MD"/>
              </w:rPr>
              <w:t xml:space="preserve"> este răspunzător </w:t>
            </w:r>
            <w:proofErr w:type="spellStart"/>
            <w:r w:rsidRPr="00C65D68">
              <w:rPr>
                <w:sz w:val="24"/>
                <w:szCs w:val="24"/>
                <w:lang w:val="ro-MD"/>
              </w:rPr>
              <w:t>faţă</w:t>
            </w:r>
            <w:proofErr w:type="spellEnd"/>
            <w:r w:rsidRPr="00C65D68">
              <w:rPr>
                <w:sz w:val="24"/>
                <w:szCs w:val="24"/>
                <w:lang w:val="ro-MD"/>
              </w:rPr>
              <w:t xml:space="preserve"> de Beneficiar pentru respectarea de către subantreprenorii a prevederilor legale și obligațiunilor contractuale și profesionale.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4.22. Pe parcursul executării lucrărilor, Beneficiarul are dreptul să dispună în scris: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îndepărtarea de pe şantier a oricăror materiale care sunt calitativ necorespunzătoare;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înlocuirea materialelor necorespunzătoare calitativ cu altele corespunzătoare;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îndepărtarea sau refacerea oricărei lucrări sau părţi de lucrare necorespunzătoare din punct    de vedere calitativ.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4.23. În cazul neexecutării de către Antreprenor a </w:t>
            </w:r>
            <w:proofErr w:type="spellStart"/>
            <w:r w:rsidRPr="00C65D68">
              <w:rPr>
                <w:sz w:val="24"/>
                <w:szCs w:val="24"/>
                <w:lang w:val="ro-MD"/>
              </w:rPr>
              <w:t>dispoziţiilor</w:t>
            </w:r>
            <w:proofErr w:type="spellEnd"/>
            <w:r w:rsidRPr="00C65D68">
              <w:rPr>
                <w:sz w:val="24"/>
                <w:szCs w:val="24"/>
                <w:lang w:val="ro-MD"/>
              </w:rPr>
              <w:t xml:space="preserve"> din punctul 2.1., Beneficiarul poate opri lucrările, prin rezoluțiunea contractului, în </w:t>
            </w:r>
            <w:proofErr w:type="spellStart"/>
            <w:r w:rsidRPr="00C65D68">
              <w:rPr>
                <w:sz w:val="24"/>
                <w:szCs w:val="24"/>
                <w:lang w:val="ro-MD"/>
              </w:rPr>
              <w:t>condiţiile</w:t>
            </w:r>
            <w:proofErr w:type="spellEnd"/>
            <w:r w:rsidRPr="00C65D68">
              <w:rPr>
                <w:sz w:val="24"/>
                <w:szCs w:val="24"/>
                <w:lang w:val="ro-MD"/>
              </w:rPr>
              <w:t xml:space="preserve"> legii, totodată Antreprenorul compensează cheltuielile aferente suportate de Beneficiar în legătură cu faptul neexecutării.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4.24. În cazul în care în timpul executării lucrărilor, pe amplasamente se descoperă valori istorice, artistice sau </w:t>
            </w:r>
            <w:proofErr w:type="spellStart"/>
            <w:r w:rsidRPr="00C65D68">
              <w:rPr>
                <w:sz w:val="24"/>
                <w:szCs w:val="24"/>
                <w:lang w:val="ro-MD"/>
              </w:rPr>
              <w:t>ştiinţifice</w:t>
            </w:r>
            <w:proofErr w:type="spellEnd"/>
            <w:r w:rsidRPr="00C65D68">
              <w:rPr>
                <w:sz w:val="24"/>
                <w:szCs w:val="24"/>
                <w:lang w:val="ro-MD"/>
              </w:rPr>
              <w:t xml:space="preserve">, Antreprenorul este obligat să oprească </w:t>
            </w:r>
            <w:proofErr w:type="spellStart"/>
            <w:r w:rsidRPr="00C65D68">
              <w:rPr>
                <w:sz w:val="24"/>
                <w:szCs w:val="24"/>
                <w:lang w:val="ro-MD"/>
              </w:rPr>
              <w:t>execuţia</w:t>
            </w:r>
            <w:proofErr w:type="spellEnd"/>
            <w:r w:rsidRPr="00C65D68">
              <w:rPr>
                <w:sz w:val="24"/>
                <w:szCs w:val="24"/>
                <w:lang w:val="ro-MD"/>
              </w:rPr>
              <w:t xml:space="preserve"> lucrărilor în zona respectivă </w:t>
            </w:r>
            <w:proofErr w:type="spellStart"/>
            <w:r w:rsidRPr="00C65D68">
              <w:rPr>
                <w:sz w:val="24"/>
                <w:szCs w:val="24"/>
                <w:lang w:val="ro-MD"/>
              </w:rPr>
              <w:t>şi</w:t>
            </w:r>
            <w:proofErr w:type="spellEnd"/>
            <w:r w:rsidRPr="00C65D68">
              <w:rPr>
                <w:sz w:val="24"/>
                <w:szCs w:val="24"/>
                <w:lang w:val="ro-MD"/>
              </w:rPr>
              <w:t xml:space="preserve"> să comunice Beneficiarului, organelor de </w:t>
            </w:r>
            <w:proofErr w:type="spellStart"/>
            <w:r w:rsidRPr="00C65D68">
              <w:rPr>
                <w:sz w:val="24"/>
                <w:szCs w:val="24"/>
                <w:lang w:val="ro-MD"/>
              </w:rPr>
              <w:t>poliţie</w:t>
            </w:r>
            <w:proofErr w:type="spellEnd"/>
            <w:r w:rsidRPr="00C65D68">
              <w:rPr>
                <w:sz w:val="24"/>
                <w:szCs w:val="24"/>
                <w:lang w:val="ro-MD"/>
              </w:rPr>
              <w:t xml:space="preserve"> sau organelor competente acest fapt.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4.25. În timpul </w:t>
            </w:r>
            <w:proofErr w:type="spellStart"/>
            <w:r w:rsidRPr="00C65D68">
              <w:rPr>
                <w:sz w:val="24"/>
                <w:szCs w:val="24"/>
                <w:lang w:val="ro-MD"/>
              </w:rPr>
              <w:t>desfăşurării</w:t>
            </w:r>
            <w:proofErr w:type="spellEnd"/>
            <w:r w:rsidRPr="00C65D68">
              <w:rPr>
                <w:sz w:val="24"/>
                <w:szCs w:val="24"/>
                <w:lang w:val="ro-MD"/>
              </w:rPr>
              <w:t xml:space="preserve"> lucrărilor, Antreprenorul are </w:t>
            </w:r>
            <w:proofErr w:type="spellStart"/>
            <w:r w:rsidRPr="00C65D68">
              <w:rPr>
                <w:sz w:val="24"/>
                <w:szCs w:val="24"/>
                <w:lang w:val="ro-MD"/>
              </w:rPr>
              <w:t>obligaţia</w:t>
            </w:r>
            <w:proofErr w:type="spellEnd"/>
            <w:r w:rsidRPr="00C65D68">
              <w:rPr>
                <w:sz w:val="24"/>
                <w:szCs w:val="24"/>
                <w:lang w:val="ro-MD"/>
              </w:rPr>
              <w:t xml:space="preserve"> să </w:t>
            </w:r>
            <w:proofErr w:type="spellStart"/>
            <w:r w:rsidRPr="00C65D68">
              <w:rPr>
                <w:sz w:val="24"/>
                <w:szCs w:val="24"/>
                <w:lang w:val="ro-MD"/>
              </w:rPr>
              <w:t>menţină</w:t>
            </w:r>
            <w:proofErr w:type="spellEnd"/>
            <w:r w:rsidRPr="00C65D68">
              <w:rPr>
                <w:sz w:val="24"/>
                <w:szCs w:val="24"/>
                <w:lang w:val="ro-MD"/>
              </w:rPr>
              <w:t xml:space="preserve"> căile de acces libere, să retragă utilajele, să îndepărteze surplusurile de materiale, </w:t>
            </w:r>
            <w:proofErr w:type="spellStart"/>
            <w:r w:rsidRPr="00C65D68">
              <w:rPr>
                <w:sz w:val="24"/>
                <w:szCs w:val="24"/>
                <w:lang w:val="ro-MD"/>
              </w:rPr>
              <w:t>deşeuri</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lucrări provizorii de orice fel, care nu sunt necesare, iar la terminarea lucrărilor, Antreprenorul va evacua de pe </w:t>
            </w:r>
            <w:proofErr w:type="spellStart"/>
            <w:r w:rsidRPr="00C65D68">
              <w:rPr>
                <w:sz w:val="24"/>
                <w:szCs w:val="24"/>
                <w:lang w:val="ro-MD"/>
              </w:rPr>
              <w:t>şantier</w:t>
            </w:r>
            <w:proofErr w:type="spellEnd"/>
            <w:r w:rsidRPr="00C65D68">
              <w:rPr>
                <w:sz w:val="24"/>
                <w:szCs w:val="24"/>
                <w:lang w:val="ro-MD"/>
              </w:rPr>
              <w:t xml:space="preserve"> toate utilajele de </w:t>
            </w:r>
            <w:proofErr w:type="spellStart"/>
            <w:r w:rsidRPr="00C65D68">
              <w:rPr>
                <w:sz w:val="24"/>
                <w:szCs w:val="24"/>
                <w:lang w:val="ro-MD"/>
              </w:rPr>
              <w:t>construcţie</w:t>
            </w:r>
            <w:proofErr w:type="spellEnd"/>
            <w:r w:rsidRPr="00C65D68">
              <w:rPr>
                <w:sz w:val="24"/>
                <w:szCs w:val="24"/>
                <w:lang w:val="ro-MD"/>
              </w:rPr>
              <w:t xml:space="preserve">, surplusurile de materiale, </w:t>
            </w:r>
            <w:proofErr w:type="spellStart"/>
            <w:r w:rsidRPr="00C65D68">
              <w:rPr>
                <w:sz w:val="24"/>
                <w:szCs w:val="24"/>
                <w:lang w:val="ro-MD"/>
              </w:rPr>
              <w:t>deşeurile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lucrările provizorii. </w:t>
            </w:r>
          </w:p>
          <w:p w:rsidR="00C65D68" w:rsidRPr="00C65D68" w:rsidRDefault="00C65D68" w:rsidP="00C65D68">
            <w:pPr>
              <w:tabs>
                <w:tab w:val="left" w:pos="426"/>
                <w:tab w:val="left" w:pos="3645"/>
              </w:tabs>
              <w:autoSpaceDE/>
              <w:autoSpaceDN/>
              <w:spacing w:line="276" w:lineRule="auto"/>
              <w:jc w:val="both"/>
              <w:rPr>
                <w:sz w:val="24"/>
                <w:szCs w:val="24"/>
                <w:lang w:val="ro-MD"/>
              </w:rPr>
            </w:pPr>
            <w:r w:rsidRPr="00C65D68">
              <w:rPr>
                <w:sz w:val="24"/>
                <w:szCs w:val="24"/>
                <w:lang w:val="ro-MD"/>
              </w:rPr>
              <w:t xml:space="preserve">4.26. Beneficiarul trebuie să </w:t>
            </w:r>
            <w:proofErr w:type="spellStart"/>
            <w:r w:rsidRPr="00C65D68">
              <w:rPr>
                <w:sz w:val="24"/>
                <w:szCs w:val="24"/>
                <w:lang w:val="ro-MD"/>
              </w:rPr>
              <w:t>obţină</w:t>
            </w:r>
            <w:proofErr w:type="spellEnd"/>
            <w:r w:rsidRPr="00C65D68">
              <w:rPr>
                <w:sz w:val="24"/>
                <w:szCs w:val="24"/>
                <w:lang w:val="ro-MD"/>
              </w:rPr>
              <w:t xml:space="preserve">, pe propria cheltuială, toate avizele, </w:t>
            </w:r>
            <w:proofErr w:type="spellStart"/>
            <w:r w:rsidRPr="00C65D68">
              <w:rPr>
                <w:sz w:val="24"/>
                <w:szCs w:val="24"/>
                <w:lang w:val="ro-MD"/>
              </w:rPr>
              <w:t>autorizaţiile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aprobările, să plătească toate taxele necesare legate de </w:t>
            </w:r>
            <w:proofErr w:type="spellStart"/>
            <w:r w:rsidRPr="00C65D68">
              <w:rPr>
                <w:sz w:val="24"/>
                <w:szCs w:val="24"/>
                <w:lang w:val="ro-MD"/>
              </w:rPr>
              <w:t>execuţia</w:t>
            </w:r>
            <w:proofErr w:type="spellEnd"/>
            <w:r w:rsidRPr="00C65D68">
              <w:rPr>
                <w:sz w:val="24"/>
                <w:szCs w:val="24"/>
                <w:lang w:val="ro-MD"/>
              </w:rPr>
              <w:t xml:space="preserve"> lucrărilor, precum </w:t>
            </w:r>
            <w:proofErr w:type="spellStart"/>
            <w:r w:rsidRPr="00C65D68">
              <w:rPr>
                <w:sz w:val="24"/>
                <w:szCs w:val="24"/>
                <w:lang w:val="ro-MD"/>
              </w:rPr>
              <w:t>şi</w:t>
            </w:r>
            <w:proofErr w:type="spellEnd"/>
            <w:r w:rsidRPr="00C65D68">
              <w:rPr>
                <w:sz w:val="24"/>
                <w:szCs w:val="24"/>
                <w:lang w:val="ro-MD"/>
              </w:rPr>
              <w:t xml:space="preserve"> pentru bunuri sau drepturi afectate sau care pot fi afectate de </w:t>
            </w:r>
            <w:proofErr w:type="spellStart"/>
            <w:r w:rsidRPr="00C65D68">
              <w:rPr>
                <w:sz w:val="24"/>
                <w:szCs w:val="24"/>
                <w:lang w:val="ro-MD"/>
              </w:rPr>
              <w:t>execuţia</w:t>
            </w:r>
            <w:proofErr w:type="spellEnd"/>
            <w:r w:rsidRPr="00C65D68">
              <w:rPr>
                <w:sz w:val="24"/>
                <w:szCs w:val="24"/>
                <w:lang w:val="ro-MD"/>
              </w:rPr>
              <w:t xml:space="preserve"> lucrărilor. </w:t>
            </w:r>
          </w:p>
          <w:p w:rsidR="00C65D68" w:rsidRPr="00C65D68" w:rsidRDefault="00C65D68" w:rsidP="00C65D68">
            <w:pPr>
              <w:tabs>
                <w:tab w:val="left" w:pos="426"/>
                <w:tab w:val="left" w:pos="3645"/>
              </w:tabs>
              <w:autoSpaceDE/>
              <w:autoSpaceDN/>
              <w:spacing w:line="276" w:lineRule="auto"/>
              <w:jc w:val="both"/>
              <w:rPr>
                <w:sz w:val="24"/>
                <w:szCs w:val="24"/>
                <w:lang w:val="ro-MD"/>
              </w:rPr>
            </w:pPr>
          </w:p>
          <w:p w:rsidR="00C65D68" w:rsidRPr="00C65D68" w:rsidRDefault="00C65D68" w:rsidP="00C65D68">
            <w:pPr>
              <w:tabs>
                <w:tab w:val="left" w:pos="322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5. AJUSTAREA VALORII CONTRACTULUI</w:t>
            </w:r>
          </w:p>
          <w:p w:rsidR="00C65D68" w:rsidRPr="00C65D68" w:rsidRDefault="00C65D68" w:rsidP="00C65D68">
            <w:pPr>
              <w:tabs>
                <w:tab w:val="left" w:pos="3225"/>
              </w:tabs>
              <w:autoSpaceDE/>
              <w:autoSpaceDN/>
              <w:spacing w:after="200" w:line="276" w:lineRule="auto"/>
              <w:contextualSpacing/>
              <w:jc w:val="both"/>
              <w:rPr>
                <w:noProof/>
                <w:sz w:val="24"/>
                <w:szCs w:val="24"/>
                <w:lang w:val="ro-MD" w:eastAsia="en-US"/>
              </w:rPr>
            </w:pPr>
            <w:r w:rsidRPr="00C65D68">
              <w:rPr>
                <w:noProof/>
                <w:sz w:val="24"/>
                <w:szCs w:val="24"/>
                <w:lang w:val="ro-MD" w:eastAsia="en-US"/>
              </w:rPr>
              <w:t xml:space="preserve">5.1. Pentru cazurile când urmează să fie făcute modificări la valoarea contractului privind majorarea sau reducerea acesteia, părţile se vor conforma prevederilor actelor normative cu incidenţă în </w:t>
            </w:r>
            <w:r w:rsidRPr="00C65D68">
              <w:rPr>
                <w:noProof/>
                <w:sz w:val="24"/>
                <w:szCs w:val="24"/>
                <w:lang w:val="ro-MD" w:eastAsia="en-US"/>
              </w:rPr>
              <w:lastRenderedPageBreak/>
              <w:t xml:space="preserve">domeniul achiziţiilor publice ce reglementează modalităţile de ajustare a valorii contractelor de achiziţii publice.  </w:t>
            </w:r>
          </w:p>
          <w:p w:rsidR="00C65D68" w:rsidRPr="00C65D68" w:rsidRDefault="00C65D68" w:rsidP="00C65D68">
            <w:pPr>
              <w:tabs>
                <w:tab w:val="left" w:pos="3225"/>
              </w:tabs>
              <w:autoSpaceDE/>
              <w:autoSpaceDN/>
              <w:spacing w:after="200" w:line="276" w:lineRule="auto"/>
              <w:contextualSpacing/>
              <w:jc w:val="both"/>
              <w:rPr>
                <w:noProof/>
                <w:sz w:val="24"/>
                <w:szCs w:val="24"/>
                <w:lang w:val="ro-MD" w:eastAsia="en-US"/>
              </w:rPr>
            </w:pPr>
          </w:p>
          <w:p w:rsidR="00C65D68" w:rsidRPr="00C65D68" w:rsidRDefault="00C65D68" w:rsidP="00C65D68">
            <w:pPr>
              <w:tabs>
                <w:tab w:val="left" w:pos="4365"/>
              </w:tabs>
              <w:autoSpaceDE/>
              <w:autoSpaceDN/>
              <w:spacing w:line="276" w:lineRule="auto"/>
              <w:contextualSpacing/>
              <w:jc w:val="center"/>
              <w:rPr>
                <w:noProof/>
                <w:sz w:val="24"/>
                <w:szCs w:val="24"/>
                <w:lang w:val="ro-MD" w:eastAsia="en-US"/>
              </w:rPr>
            </w:pPr>
            <w:r w:rsidRPr="00C65D68">
              <w:rPr>
                <w:b/>
                <w:noProof/>
                <w:sz w:val="24"/>
                <w:szCs w:val="24"/>
                <w:lang w:val="ro-MD" w:eastAsia="en-US"/>
              </w:rPr>
              <w:t>6. ANTREPRENORUL ŞI SUBANTREPRENORII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6.1. Antreprenorul este obligat să execute toate lucrările, prevăzute în contract, în termenele stabilite prin graficul general de realizare a lucrărilor </w:t>
            </w:r>
            <w:proofErr w:type="spellStart"/>
            <w:r w:rsidRPr="00C65D68">
              <w:rPr>
                <w:sz w:val="24"/>
                <w:szCs w:val="24"/>
                <w:lang w:val="ro-MD"/>
              </w:rPr>
              <w:t>şi</w:t>
            </w:r>
            <w:proofErr w:type="spellEnd"/>
            <w:r w:rsidRPr="00C65D68">
              <w:rPr>
                <w:sz w:val="24"/>
                <w:szCs w:val="24"/>
                <w:lang w:val="ro-MD"/>
              </w:rPr>
              <w:t xml:space="preserve"> graficul de </w:t>
            </w:r>
            <w:proofErr w:type="spellStart"/>
            <w:r w:rsidRPr="00C65D68">
              <w:rPr>
                <w:sz w:val="24"/>
                <w:szCs w:val="24"/>
                <w:lang w:val="ro-MD"/>
              </w:rPr>
              <w:t>execuţie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de o calitate corespunzătoare prevederilor actelor normative </w:t>
            </w:r>
            <w:proofErr w:type="spellStart"/>
            <w:r w:rsidRPr="00C65D68">
              <w:rPr>
                <w:sz w:val="24"/>
                <w:szCs w:val="24"/>
                <w:lang w:val="ro-MD"/>
              </w:rPr>
              <w:t>şi</w:t>
            </w:r>
            <w:proofErr w:type="spellEnd"/>
            <w:r w:rsidRPr="00C65D68">
              <w:rPr>
                <w:sz w:val="24"/>
                <w:szCs w:val="24"/>
                <w:lang w:val="ro-MD"/>
              </w:rPr>
              <w:t xml:space="preserve">  prezentului contract.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6.2. În cazul în care </w:t>
            </w:r>
            <w:proofErr w:type="spellStart"/>
            <w:r w:rsidRPr="00C65D68">
              <w:rPr>
                <w:sz w:val="24"/>
                <w:szCs w:val="24"/>
                <w:lang w:val="ro-MD"/>
              </w:rPr>
              <w:t>părţile</w:t>
            </w:r>
            <w:proofErr w:type="spellEnd"/>
            <w:r w:rsidRPr="00C65D68">
              <w:rPr>
                <w:sz w:val="24"/>
                <w:szCs w:val="24"/>
                <w:lang w:val="ro-MD"/>
              </w:rPr>
              <w:t xml:space="preserve"> din lucrarea ce se </w:t>
            </w:r>
            <w:proofErr w:type="spellStart"/>
            <w:r w:rsidRPr="00C65D68">
              <w:rPr>
                <w:sz w:val="24"/>
                <w:szCs w:val="24"/>
                <w:lang w:val="ro-MD"/>
              </w:rPr>
              <w:t>contractează</w:t>
            </w:r>
            <w:proofErr w:type="spellEnd"/>
            <w:r w:rsidRPr="00C65D68">
              <w:rPr>
                <w:sz w:val="24"/>
                <w:szCs w:val="24"/>
                <w:lang w:val="ro-MD"/>
              </w:rPr>
              <w:t xml:space="preserve"> se execută în subantrepriză, Antreprenorul trebuie să prezinte, cu ocazia ofertării, lista subantreprenorilor </w:t>
            </w:r>
            <w:proofErr w:type="spellStart"/>
            <w:r w:rsidRPr="00C65D68">
              <w:rPr>
                <w:sz w:val="24"/>
                <w:szCs w:val="24"/>
                <w:lang w:val="ro-MD"/>
              </w:rPr>
              <w:t>şi</w:t>
            </w:r>
            <w:proofErr w:type="spellEnd"/>
            <w:r w:rsidRPr="00C65D68">
              <w:rPr>
                <w:sz w:val="24"/>
                <w:szCs w:val="24"/>
                <w:lang w:val="ro-MD"/>
              </w:rPr>
              <w:t xml:space="preserve"> lucrările pe care </w:t>
            </w:r>
            <w:proofErr w:type="spellStart"/>
            <w:r w:rsidRPr="00C65D68">
              <w:rPr>
                <w:sz w:val="24"/>
                <w:szCs w:val="24"/>
                <w:lang w:val="ro-MD"/>
              </w:rPr>
              <w:t>aceştia</w:t>
            </w:r>
            <w:proofErr w:type="spellEnd"/>
            <w:r w:rsidRPr="00C65D68">
              <w:rPr>
                <w:sz w:val="24"/>
                <w:szCs w:val="24"/>
                <w:lang w:val="ro-MD"/>
              </w:rPr>
              <w:t xml:space="preserve"> le vor executa.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6.3. Pe parcursul </w:t>
            </w:r>
            <w:proofErr w:type="spellStart"/>
            <w:r w:rsidRPr="00C65D68">
              <w:rPr>
                <w:sz w:val="24"/>
                <w:szCs w:val="24"/>
                <w:lang w:val="ro-MD"/>
              </w:rPr>
              <w:t>execuţiei</w:t>
            </w:r>
            <w:proofErr w:type="spellEnd"/>
            <w:r w:rsidRPr="00C65D68">
              <w:rPr>
                <w:sz w:val="24"/>
                <w:szCs w:val="24"/>
                <w:lang w:val="ro-MD"/>
              </w:rPr>
              <w:t xml:space="preserve"> lucrărilor, Antreprenorul este obligat să comunice, la cererea Beneficiarului, datele de identificare ale subantreprenorilor. </w:t>
            </w:r>
          </w:p>
          <w:p w:rsidR="00C65D68" w:rsidRPr="00C65D68" w:rsidRDefault="00C65D68" w:rsidP="00C65D68">
            <w:pPr>
              <w:tabs>
                <w:tab w:val="left" w:pos="142"/>
                <w:tab w:val="left" w:pos="284"/>
              </w:tabs>
              <w:autoSpaceDE/>
              <w:autoSpaceDN/>
              <w:spacing w:line="276" w:lineRule="auto"/>
              <w:jc w:val="both"/>
              <w:rPr>
                <w:sz w:val="24"/>
                <w:szCs w:val="24"/>
                <w:lang w:val="ro-MD"/>
              </w:rPr>
            </w:pPr>
            <w:r w:rsidRPr="00C65D68">
              <w:rPr>
                <w:sz w:val="24"/>
                <w:szCs w:val="24"/>
                <w:lang w:val="ro-MD"/>
              </w:rPr>
              <w:t xml:space="preserve">6.4. Angajarea </w:t>
            </w:r>
            <w:proofErr w:type="spellStart"/>
            <w:r w:rsidRPr="00C65D68">
              <w:rPr>
                <w:sz w:val="24"/>
                <w:szCs w:val="24"/>
                <w:lang w:val="ro-MD"/>
              </w:rPr>
              <w:t>forţei</w:t>
            </w:r>
            <w:proofErr w:type="spellEnd"/>
            <w:r w:rsidRPr="00C65D68">
              <w:rPr>
                <w:sz w:val="24"/>
                <w:szCs w:val="24"/>
                <w:lang w:val="ro-MD"/>
              </w:rPr>
              <w:t xml:space="preserve"> de muncă pe bază de acord nu este considerată obiectul unei subcontractări.</w:t>
            </w:r>
          </w:p>
          <w:p w:rsidR="00C65D68" w:rsidRPr="00C65D68" w:rsidRDefault="00C65D68" w:rsidP="00C65D68">
            <w:pPr>
              <w:tabs>
                <w:tab w:val="left" w:pos="142"/>
                <w:tab w:val="left" w:pos="284"/>
              </w:tabs>
              <w:autoSpaceDE/>
              <w:autoSpaceDN/>
              <w:spacing w:line="276" w:lineRule="auto"/>
              <w:jc w:val="both"/>
              <w:rPr>
                <w:sz w:val="24"/>
                <w:szCs w:val="24"/>
                <w:lang w:val="ro-MD"/>
              </w:rPr>
            </w:pPr>
          </w:p>
          <w:p w:rsidR="00C65D68" w:rsidRPr="00C65D68" w:rsidRDefault="00C65D68" w:rsidP="00C65D68">
            <w:pPr>
              <w:tabs>
                <w:tab w:val="left" w:pos="364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7. FORŢA DE MUNCĂ</w:t>
            </w:r>
          </w:p>
          <w:p w:rsidR="00C65D68" w:rsidRPr="00C65D68" w:rsidRDefault="00C65D68" w:rsidP="00C65D68">
            <w:pPr>
              <w:tabs>
                <w:tab w:val="left" w:pos="3645"/>
              </w:tabs>
              <w:autoSpaceDE/>
              <w:autoSpaceDN/>
              <w:spacing w:after="200" w:line="276" w:lineRule="auto"/>
              <w:contextualSpacing/>
              <w:jc w:val="both"/>
              <w:rPr>
                <w:noProof/>
                <w:sz w:val="24"/>
                <w:szCs w:val="24"/>
                <w:lang w:val="ro-MD" w:eastAsia="en-US"/>
              </w:rPr>
            </w:pPr>
            <w:r w:rsidRPr="00C65D68">
              <w:rPr>
                <w:noProof/>
                <w:sz w:val="24"/>
                <w:szCs w:val="24"/>
                <w:lang w:val="ro-MD" w:eastAsia="en-US"/>
              </w:rPr>
              <w:t xml:space="preserve">7.1. Antreprenorul şi subantreprenorii vor îndeplini toate formalităţile necesare angajării întregii forţe de muncă pentru executarea lucrărilor contractate în conformitate cu prevederile legislaţiei. </w:t>
            </w:r>
          </w:p>
          <w:p w:rsidR="00C65D68" w:rsidRPr="00C65D68" w:rsidRDefault="00C65D68" w:rsidP="00C65D68">
            <w:pPr>
              <w:tabs>
                <w:tab w:val="left" w:pos="2385"/>
              </w:tabs>
              <w:autoSpaceDE/>
              <w:autoSpaceDN/>
              <w:jc w:val="both"/>
              <w:rPr>
                <w:noProof/>
                <w:sz w:val="24"/>
                <w:szCs w:val="24"/>
                <w:lang w:val="ro-MD" w:eastAsia="en-US"/>
              </w:rPr>
            </w:pPr>
          </w:p>
          <w:p w:rsidR="00C65D68" w:rsidRPr="00C65D68" w:rsidRDefault="00C65D68" w:rsidP="00C65D68">
            <w:pPr>
              <w:tabs>
                <w:tab w:val="left" w:pos="4275"/>
              </w:tabs>
              <w:autoSpaceDE/>
              <w:autoSpaceDN/>
              <w:spacing w:line="276" w:lineRule="auto"/>
              <w:contextualSpacing/>
              <w:jc w:val="center"/>
              <w:rPr>
                <w:noProof/>
                <w:sz w:val="24"/>
                <w:szCs w:val="24"/>
                <w:lang w:val="ro-MD" w:eastAsia="en-US"/>
              </w:rPr>
            </w:pPr>
            <w:r w:rsidRPr="00C65D68">
              <w:rPr>
                <w:b/>
                <w:noProof/>
                <w:sz w:val="24"/>
                <w:szCs w:val="24"/>
                <w:lang w:val="ro-MD" w:eastAsia="en-US"/>
              </w:rPr>
              <w:t>8. MATERIALELE ŞI EXECUŢIA LUCRĂRILOR PROPRIU-ZISE</w:t>
            </w:r>
          </w:p>
          <w:p w:rsidR="00C65D68" w:rsidRPr="00C65D68" w:rsidRDefault="00C65D68" w:rsidP="00C65D68">
            <w:pPr>
              <w:tabs>
                <w:tab w:val="left" w:pos="0"/>
              </w:tabs>
              <w:autoSpaceDE/>
              <w:autoSpaceDN/>
              <w:spacing w:line="276" w:lineRule="auto"/>
              <w:jc w:val="both"/>
              <w:rPr>
                <w:sz w:val="24"/>
                <w:szCs w:val="24"/>
                <w:lang w:val="ro-MD"/>
              </w:rPr>
            </w:pPr>
            <w:r w:rsidRPr="00C65D68">
              <w:rPr>
                <w:sz w:val="24"/>
                <w:szCs w:val="24"/>
                <w:lang w:val="ro-MD"/>
              </w:rPr>
              <w:t xml:space="preserve">8.1. Materialele vor fi de calitatea prevăzută în </w:t>
            </w:r>
            <w:proofErr w:type="spellStart"/>
            <w:r w:rsidRPr="00C65D68">
              <w:rPr>
                <w:sz w:val="24"/>
                <w:szCs w:val="24"/>
                <w:lang w:val="ro-MD"/>
              </w:rPr>
              <w:t>documentaţia</w:t>
            </w:r>
            <w:proofErr w:type="spellEnd"/>
            <w:r w:rsidRPr="00C65D68">
              <w:rPr>
                <w:sz w:val="24"/>
                <w:szCs w:val="24"/>
                <w:lang w:val="ro-MD"/>
              </w:rPr>
              <w:t xml:space="preserve"> de executare, urmând a fi supuse periodic la diverse testări de către proiectantul sau Beneficiarul ce le va solicita. Antreprenorul va asigura, la cerere, </w:t>
            </w:r>
            <w:proofErr w:type="spellStart"/>
            <w:r w:rsidRPr="00C65D68">
              <w:rPr>
                <w:sz w:val="24"/>
                <w:szCs w:val="24"/>
                <w:lang w:val="ro-MD"/>
              </w:rPr>
              <w:t>forţa</w:t>
            </w:r>
            <w:proofErr w:type="spellEnd"/>
            <w:r w:rsidRPr="00C65D68">
              <w:rPr>
                <w:sz w:val="24"/>
                <w:szCs w:val="24"/>
                <w:lang w:val="ro-MD"/>
              </w:rPr>
              <w:t xml:space="preserve"> de muncă, instrumentele, utilajul </w:t>
            </w:r>
            <w:proofErr w:type="spellStart"/>
            <w:r w:rsidRPr="00C65D68">
              <w:rPr>
                <w:sz w:val="24"/>
                <w:szCs w:val="24"/>
                <w:lang w:val="ro-MD"/>
              </w:rPr>
              <w:t>şi</w:t>
            </w:r>
            <w:proofErr w:type="spellEnd"/>
            <w:r w:rsidRPr="00C65D68">
              <w:rPr>
                <w:sz w:val="24"/>
                <w:szCs w:val="24"/>
                <w:lang w:val="ro-MD"/>
              </w:rPr>
              <w:t xml:space="preserve"> materialele necesare pentru examinarea, măsurarea </w:t>
            </w:r>
            <w:proofErr w:type="spellStart"/>
            <w:r w:rsidRPr="00C65D68">
              <w:rPr>
                <w:sz w:val="24"/>
                <w:szCs w:val="24"/>
                <w:lang w:val="ro-MD"/>
              </w:rPr>
              <w:t>şi</w:t>
            </w:r>
            <w:proofErr w:type="spellEnd"/>
            <w:r w:rsidRPr="00C65D68">
              <w:rPr>
                <w:sz w:val="24"/>
                <w:szCs w:val="24"/>
                <w:lang w:val="ro-MD"/>
              </w:rPr>
              <w:t xml:space="preserve"> testarea lucrărilor. </w:t>
            </w:r>
          </w:p>
          <w:p w:rsidR="00C65D68" w:rsidRPr="00C65D68" w:rsidRDefault="00C65D68" w:rsidP="00C65D68">
            <w:pPr>
              <w:tabs>
                <w:tab w:val="left" w:pos="284"/>
              </w:tabs>
              <w:autoSpaceDE/>
              <w:autoSpaceDN/>
              <w:spacing w:line="276" w:lineRule="auto"/>
              <w:jc w:val="both"/>
              <w:rPr>
                <w:sz w:val="24"/>
                <w:szCs w:val="24"/>
                <w:lang w:val="ro-MD"/>
              </w:rPr>
            </w:pPr>
            <w:r w:rsidRPr="00C65D68">
              <w:rPr>
                <w:sz w:val="24"/>
                <w:szCs w:val="24"/>
                <w:lang w:val="ro-MD"/>
              </w:rPr>
              <w:t xml:space="preserve">8.2.Costul probelor </w:t>
            </w:r>
            <w:proofErr w:type="spellStart"/>
            <w:r w:rsidRPr="00C65D68">
              <w:rPr>
                <w:sz w:val="24"/>
                <w:szCs w:val="24"/>
                <w:lang w:val="ro-MD"/>
              </w:rPr>
              <w:t>şi</w:t>
            </w:r>
            <w:proofErr w:type="spellEnd"/>
            <w:r w:rsidRPr="00C65D68">
              <w:rPr>
                <w:sz w:val="24"/>
                <w:szCs w:val="24"/>
                <w:lang w:val="ro-MD"/>
              </w:rPr>
              <w:t xml:space="preserve"> încercărilor va fi suportat de Antreprenor, dacă acesta este prevăzut </w:t>
            </w:r>
            <w:proofErr w:type="spellStart"/>
            <w:r w:rsidRPr="00C65D68">
              <w:rPr>
                <w:sz w:val="24"/>
                <w:szCs w:val="24"/>
                <w:lang w:val="ro-MD"/>
              </w:rPr>
              <w:t>îndocumentaţie</w:t>
            </w:r>
            <w:proofErr w:type="spellEnd"/>
            <w:r w:rsidRPr="00C65D68">
              <w:rPr>
                <w:sz w:val="24"/>
                <w:szCs w:val="24"/>
                <w:lang w:val="ro-MD"/>
              </w:rPr>
              <w:t xml:space="preserve">, în caz contrar cheltuielile vor fi suportate de Beneficiar. </w:t>
            </w:r>
          </w:p>
          <w:p w:rsidR="00C65D68" w:rsidRPr="00C65D68" w:rsidRDefault="00C65D68" w:rsidP="00C65D68">
            <w:pPr>
              <w:tabs>
                <w:tab w:val="left" w:pos="284"/>
              </w:tabs>
              <w:autoSpaceDE/>
              <w:autoSpaceDN/>
              <w:spacing w:line="276" w:lineRule="auto"/>
              <w:jc w:val="both"/>
              <w:rPr>
                <w:sz w:val="24"/>
                <w:szCs w:val="24"/>
                <w:lang w:val="ro-MD"/>
              </w:rPr>
            </w:pPr>
            <w:r w:rsidRPr="00C65D68">
              <w:rPr>
                <w:sz w:val="24"/>
                <w:szCs w:val="24"/>
                <w:lang w:val="ro-MD"/>
              </w:rPr>
              <w:t xml:space="preserve">8.3. Probele neprevăzute </w:t>
            </w:r>
            <w:proofErr w:type="spellStart"/>
            <w:r w:rsidRPr="00C65D68">
              <w:rPr>
                <w:sz w:val="24"/>
                <w:szCs w:val="24"/>
                <w:lang w:val="ro-MD"/>
              </w:rPr>
              <w:t>şi</w:t>
            </w:r>
            <w:proofErr w:type="spellEnd"/>
            <w:r w:rsidRPr="00C65D68">
              <w:rPr>
                <w:sz w:val="24"/>
                <w:szCs w:val="24"/>
                <w:lang w:val="ro-MD"/>
              </w:rPr>
              <w:t xml:space="preserve"> comandate de Beneficiar pentru verificarea unor lucrări sau materiale puse în operă vor fi suportate de Antreprenor, dacă se </w:t>
            </w:r>
            <w:proofErr w:type="spellStart"/>
            <w:r w:rsidRPr="00C65D68">
              <w:rPr>
                <w:sz w:val="24"/>
                <w:szCs w:val="24"/>
                <w:lang w:val="ro-MD"/>
              </w:rPr>
              <w:t>dovedeşte</w:t>
            </w:r>
            <w:proofErr w:type="spellEnd"/>
            <w:r w:rsidRPr="00C65D68">
              <w:rPr>
                <w:sz w:val="24"/>
                <w:szCs w:val="24"/>
                <w:lang w:val="ro-MD"/>
              </w:rPr>
              <w:t xml:space="preserve"> că materialele nu sunt corespunzător calitative sau manopera nu este în conformitate cu prevederile contractului. În caz contrar, Beneficiarul va suporta aceste cheltuieli.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8.4. Beneficiarul, proiectantul sau orice altă persoană autorizată de </w:t>
            </w:r>
            <w:proofErr w:type="spellStart"/>
            <w:r w:rsidRPr="00C65D68">
              <w:rPr>
                <w:sz w:val="24"/>
                <w:szCs w:val="24"/>
                <w:lang w:val="ro-MD"/>
              </w:rPr>
              <w:t>aceştia</w:t>
            </w:r>
            <w:proofErr w:type="spellEnd"/>
            <w:r w:rsidRPr="00C65D68">
              <w:rPr>
                <w:sz w:val="24"/>
                <w:szCs w:val="24"/>
                <w:lang w:val="ro-MD"/>
              </w:rPr>
              <w:t xml:space="preserve"> au acces tot timpul la lucrări pe </w:t>
            </w:r>
            <w:proofErr w:type="spellStart"/>
            <w:r w:rsidRPr="00C65D68">
              <w:rPr>
                <w:sz w:val="24"/>
                <w:szCs w:val="24"/>
                <w:lang w:val="ro-MD"/>
              </w:rPr>
              <w:t>şantier</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în locurile unde se </w:t>
            </w:r>
            <w:proofErr w:type="spellStart"/>
            <w:r w:rsidRPr="00C65D68">
              <w:rPr>
                <w:sz w:val="24"/>
                <w:szCs w:val="24"/>
                <w:lang w:val="ro-MD"/>
              </w:rPr>
              <w:t>pregăteşte</w:t>
            </w:r>
            <w:proofErr w:type="spellEnd"/>
            <w:r w:rsidRPr="00C65D68">
              <w:rPr>
                <w:sz w:val="24"/>
                <w:szCs w:val="24"/>
                <w:lang w:val="ro-MD"/>
              </w:rPr>
              <w:t xml:space="preserve"> lucrarea, în depozite de materiale prefabricate etc.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8.5. Lucrările care devin ascunse nu vor fi acoperite fără aprobarea responsabilului tehnic atestat </w:t>
            </w:r>
            <w:proofErr w:type="spellStart"/>
            <w:r w:rsidRPr="00C65D68">
              <w:rPr>
                <w:sz w:val="24"/>
                <w:szCs w:val="24"/>
                <w:lang w:val="ro-MD"/>
              </w:rPr>
              <w:t>şi</w:t>
            </w:r>
            <w:proofErr w:type="spellEnd"/>
            <w:r w:rsidRPr="00C65D68">
              <w:rPr>
                <w:sz w:val="24"/>
                <w:szCs w:val="24"/>
                <w:lang w:val="ro-MD"/>
              </w:rPr>
              <w:t xml:space="preserve">, după caz, a proiectantului, Antreprenorul asigurând posibilitatea acestora să examineze </w:t>
            </w:r>
            <w:proofErr w:type="spellStart"/>
            <w:r w:rsidRPr="00C65D68">
              <w:rPr>
                <w:sz w:val="24"/>
                <w:szCs w:val="24"/>
                <w:lang w:val="ro-MD"/>
              </w:rPr>
              <w:t>şi</w:t>
            </w:r>
            <w:proofErr w:type="spellEnd"/>
            <w:r w:rsidRPr="00C65D68">
              <w:rPr>
                <w:sz w:val="24"/>
                <w:szCs w:val="24"/>
                <w:lang w:val="ro-MD"/>
              </w:rPr>
              <w:t xml:space="preserve"> să urmărească orice lucrare care urmează să fie ascunsă. Antreprenorul va </w:t>
            </w:r>
            <w:proofErr w:type="spellStart"/>
            <w:r w:rsidRPr="00C65D68">
              <w:rPr>
                <w:sz w:val="24"/>
                <w:szCs w:val="24"/>
                <w:lang w:val="ro-MD"/>
              </w:rPr>
              <w:t>anunţa</w:t>
            </w:r>
            <w:proofErr w:type="spellEnd"/>
            <w:r w:rsidRPr="00C65D68">
              <w:rPr>
                <w:sz w:val="24"/>
                <w:szCs w:val="24"/>
                <w:lang w:val="ro-MD"/>
              </w:rPr>
              <w:t xml:space="preserve"> responsabilul tehnic atestat, proiectantul ori de câte ori astfel de lucrări, inclusiv </w:t>
            </w:r>
            <w:proofErr w:type="spellStart"/>
            <w:r w:rsidRPr="00C65D68">
              <w:rPr>
                <w:sz w:val="24"/>
                <w:szCs w:val="24"/>
                <w:lang w:val="ro-MD"/>
              </w:rPr>
              <w:t>fundaţiile</w:t>
            </w:r>
            <w:proofErr w:type="spellEnd"/>
            <w:r w:rsidRPr="00C65D68">
              <w:rPr>
                <w:sz w:val="24"/>
                <w:szCs w:val="24"/>
                <w:lang w:val="ro-MD"/>
              </w:rPr>
              <w:t xml:space="preserve"> clădirii, sunt gata pentru a fi examinate. Responsabilul tehnic atestat </w:t>
            </w:r>
            <w:proofErr w:type="spellStart"/>
            <w:r w:rsidRPr="00C65D68">
              <w:rPr>
                <w:sz w:val="24"/>
                <w:szCs w:val="24"/>
                <w:lang w:val="ro-MD"/>
              </w:rPr>
              <w:t>şi</w:t>
            </w:r>
            <w:proofErr w:type="spellEnd"/>
            <w:r w:rsidRPr="00C65D68">
              <w:rPr>
                <w:sz w:val="24"/>
                <w:szCs w:val="24"/>
                <w:lang w:val="ro-MD"/>
              </w:rPr>
              <w:t xml:space="preserve"> proiectantul vor participa la examinarea </w:t>
            </w:r>
            <w:proofErr w:type="spellStart"/>
            <w:r w:rsidRPr="00C65D68">
              <w:rPr>
                <w:sz w:val="24"/>
                <w:szCs w:val="24"/>
                <w:lang w:val="ro-MD"/>
              </w:rPr>
              <w:t>şi</w:t>
            </w:r>
            <w:proofErr w:type="spellEnd"/>
            <w:r w:rsidRPr="00C65D68">
              <w:rPr>
                <w:sz w:val="24"/>
                <w:szCs w:val="24"/>
                <w:lang w:val="ro-MD"/>
              </w:rPr>
              <w:t xml:space="preserve"> măsurarea lucrărilor.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8.6. Antreprenorul va dezveli orice parte sau </w:t>
            </w:r>
            <w:proofErr w:type="spellStart"/>
            <w:r w:rsidRPr="00C65D68">
              <w:rPr>
                <w:sz w:val="24"/>
                <w:szCs w:val="24"/>
                <w:lang w:val="ro-MD"/>
              </w:rPr>
              <w:t>părţi</w:t>
            </w:r>
            <w:proofErr w:type="spellEnd"/>
            <w:r w:rsidRPr="00C65D68">
              <w:rPr>
                <w:sz w:val="24"/>
                <w:szCs w:val="24"/>
                <w:lang w:val="ro-MD"/>
              </w:rPr>
              <w:t xml:space="preserve"> de lucrare la </w:t>
            </w:r>
            <w:proofErr w:type="spellStart"/>
            <w:r w:rsidRPr="00C65D68">
              <w:rPr>
                <w:sz w:val="24"/>
                <w:szCs w:val="24"/>
                <w:lang w:val="ro-MD"/>
              </w:rPr>
              <w:t>dispoziţia</w:t>
            </w:r>
            <w:proofErr w:type="spellEnd"/>
            <w:r w:rsidRPr="00C65D68">
              <w:rPr>
                <w:sz w:val="24"/>
                <w:szCs w:val="24"/>
                <w:lang w:val="ro-MD"/>
              </w:rPr>
              <w:t xml:space="preserve"> Beneficiarului </w:t>
            </w:r>
            <w:proofErr w:type="spellStart"/>
            <w:r w:rsidRPr="00C65D68">
              <w:rPr>
                <w:sz w:val="24"/>
                <w:szCs w:val="24"/>
                <w:lang w:val="ro-MD"/>
              </w:rPr>
              <w:t>şi</w:t>
            </w:r>
            <w:proofErr w:type="spellEnd"/>
            <w:r w:rsidRPr="00C65D68">
              <w:rPr>
                <w:sz w:val="24"/>
                <w:szCs w:val="24"/>
                <w:lang w:val="ro-MD"/>
              </w:rPr>
              <w:t xml:space="preserve"> va reface această parte sau </w:t>
            </w:r>
            <w:proofErr w:type="spellStart"/>
            <w:r w:rsidRPr="00C65D68">
              <w:rPr>
                <w:sz w:val="24"/>
                <w:szCs w:val="24"/>
                <w:lang w:val="ro-MD"/>
              </w:rPr>
              <w:t>părţi</w:t>
            </w:r>
            <w:proofErr w:type="spellEnd"/>
            <w:r w:rsidRPr="00C65D68">
              <w:rPr>
                <w:sz w:val="24"/>
                <w:szCs w:val="24"/>
                <w:lang w:val="ro-MD"/>
              </w:rPr>
              <w:t xml:space="preserve"> de lucrare, dacă este cazul. Dacă se constată că lucrările au fost de calitate corespunzătoare </w:t>
            </w:r>
            <w:proofErr w:type="spellStart"/>
            <w:r w:rsidRPr="00C65D68">
              <w:rPr>
                <w:sz w:val="24"/>
                <w:szCs w:val="24"/>
                <w:lang w:val="ro-MD"/>
              </w:rPr>
              <w:t>şi</w:t>
            </w:r>
            <w:proofErr w:type="spellEnd"/>
            <w:r w:rsidRPr="00C65D68">
              <w:rPr>
                <w:sz w:val="24"/>
                <w:szCs w:val="24"/>
                <w:lang w:val="ro-MD"/>
              </w:rPr>
              <w:t xml:space="preserve"> realizate conform </w:t>
            </w:r>
            <w:proofErr w:type="spellStart"/>
            <w:r w:rsidRPr="00C65D68">
              <w:rPr>
                <w:sz w:val="24"/>
                <w:szCs w:val="24"/>
                <w:lang w:val="ro-MD"/>
              </w:rPr>
              <w:t>documentaţiei</w:t>
            </w:r>
            <w:proofErr w:type="spellEnd"/>
            <w:r w:rsidRPr="00C65D68">
              <w:rPr>
                <w:sz w:val="24"/>
                <w:szCs w:val="24"/>
                <w:lang w:val="ro-MD"/>
              </w:rPr>
              <w:t xml:space="preserve"> de </w:t>
            </w:r>
            <w:proofErr w:type="spellStart"/>
            <w:r w:rsidRPr="00C65D68">
              <w:rPr>
                <w:sz w:val="24"/>
                <w:szCs w:val="24"/>
                <w:lang w:val="ro-MD"/>
              </w:rPr>
              <w:t>execuţie</w:t>
            </w:r>
            <w:proofErr w:type="spellEnd"/>
            <w:r w:rsidRPr="00C65D68">
              <w:rPr>
                <w:sz w:val="24"/>
                <w:szCs w:val="24"/>
                <w:lang w:val="ro-MD"/>
              </w:rPr>
              <w:t xml:space="preserve">, dezvelirea, refacerea </w:t>
            </w:r>
            <w:proofErr w:type="spellStart"/>
            <w:r w:rsidRPr="00C65D68">
              <w:rPr>
                <w:sz w:val="24"/>
                <w:szCs w:val="24"/>
                <w:lang w:val="ro-MD"/>
              </w:rPr>
              <w:t>şi</w:t>
            </w:r>
            <w:proofErr w:type="spellEnd"/>
            <w:r w:rsidRPr="00C65D68">
              <w:rPr>
                <w:sz w:val="24"/>
                <w:szCs w:val="24"/>
                <w:lang w:val="ro-MD"/>
              </w:rPr>
              <w:t xml:space="preserve">/sau repararea vor fi suportate de Beneficiar, în caz contrar, de Antreprenor.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8.7. Costurile pentru consumul de </w:t>
            </w:r>
            <w:proofErr w:type="spellStart"/>
            <w:r w:rsidRPr="00C65D68">
              <w:rPr>
                <w:sz w:val="24"/>
                <w:szCs w:val="24"/>
                <w:lang w:val="ro-MD"/>
              </w:rPr>
              <w:t>utilităţi</w:t>
            </w:r>
            <w:proofErr w:type="spellEnd"/>
            <w:r w:rsidRPr="00C65D68">
              <w:rPr>
                <w:sz w:val="24"/>
                <w:szCs w:val="24"/>
                <w:lang w:val="ro-MD"/>
              </w:rPr>
              <w:t xml:space="preserve">, precum </w:t>
            </w:r>
            <w:proofErr w:type="spellStart"/>
            <w:r w:rsidRPr="00C65D68">
              <w:rPr>
                <w:sz w:val="24"/>
                <w:szCs w:val="24"/>
                <w:lang w:val="ro-MD"/>
              </w:rPr>
              <w:t>şi</w:t>
            </w:r>
            <w:proofErr w:type="spellEnd"/>
            <w:r w:rsidRPr="00C65D68">
              <w:rPr>
                <w:sz w:val="24"/>
                <w:szCs w:val="24"/>
                <w:lang w:val="ro-MD"/>
              </w:rPr>
              <w:t xml:space="preserve"> cel al contoarelor sau al altor aparate de măsurat se suportă de către Antreprenor. În cazul mai multor antreprenori, costurile se suportă </w:t>
            </w:r>
            <w:proofErr w:type="spellStart"/>
            <w:r w:rsidRPr="00C65D68">
              <w:rPr>
                <w:sz w:val="24"/>
                <w:szCs w:val="24"/>
                <w:lang w:val="ro-MD"/>
              </w:rPr>
              <w:t>proporţional</w:t>
            </w:r>
            <w:proofErr w:type="spellEnd"/>
            <w:r w:rsidRPr="00C65D68">
              <w:rPr>
                <w:sz w:val="24"/>
                <w:szCs w:val="24"/>
                <w:lang w:val="ro-MD"/>
              </w:rPr>
              <w:t xml:space="preserve"> de către </w:t>
            </w:r>
            <w:proofErr w:type="spellStart"/>
            <w:r w:rsidRPr="00C65D68">
              <w:rPr>
                <w:sz w:val="24"/>
                <w:szCs w:val="24"/>
                <w:lang w:val="ro-MD"/>
              </w:rPr>
              <w:t>aceştia</w:t>
            </w:r>
            <w:proofErr w:type="spellEnd"/>
            <w:r w:rsidRPr="00C65D68">
              <w:rPr>
                <w:sz w:val="24"/>
                <w:szCs w:val="24"/>
                <w:lang w:val="ro-MD"/>
              </w:rPr>
              <w:t xml:space="preserve">.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8.8. Lucrările executate de Antreprenor în afara celor prevăzute în contract sau fără </w:t>
            </w:r>
            <w:proofErr w:type="spellStart"/>
            <w:r w:rsidRPr="00C65D68">
              <w:rPr>
                <w:sz w:val="24"/>
                <w:szCs w:val="24"/>
                <w:lang w:val="ro-MD"/>
              </w:rPr>
              <w:t>dispoziţia</w:t>
            </w:r>
            <w:proofErr w:type="spellEnd"/>
            <w:r w:rsidRPr="00C65D68">
              <w:rPr>
                <w:sz w:val="24"/>
                <w:szCs w:val="24"/>
                <w:lang w:val="ro-MD"/>
              </w:rPr>
              <w:t xml:space="preserve"> Beneficiarului, precum și cele care nu respectă prevederile contractului, fără a exista în acest sens o </w:t>
            </w:r>
            <w:proofErr w:type="spellStart"/>
            <w:r w:rsidRPr="00C65D68">
              <w:rPr>
                <w:sz w:val="24"/>
                <w:szCs w:val="24"/>
                <w:lang w:val="ro-MD"/>
              </w:rPr>
              <w:t>dispoziţie</w:t>
            </w:r>
            <w:proofErr w:type="spellEnd"/>
            <w:r w:rsidRPr="00C65D68">
              <w:rPr>
                <w:sz w:val="24"/>
                <w:szCs w:val="24"/>
                <w:lang w:val="ro-MD"/>
              </w:rPr>
              <w:t xml:space="preserve"> expresă a Beneficiarului, nu vor fi plătite Antreprenorului. Antreprenorul trebuie să înlăture aceste lucrări, în termenul stabilit cu Beneficiarul. De asemenea, el răspunde în </w:t>
            </w:r>
            <w:proofErr w:type="spellStart"/>
            <w:r w:rsidRPr="00C65D68">
              <w:rPr>
                <w:sz w:val="24"/>
                <w:szCs w:val="24"/>
                <w:lang w:val="ro-MD"/>
              </w:rPr>
              <w:t>faţa</w:t>
            </w:r>
            <w:proofErr w:type="spellEnd"/>
            <w:r w:rsidRPr="00C65D68">
              <w:rPr>
                <w:sz w:val="24"/>
                <w:szCs w:val="24"/>
                <w:lang w:val="ro-MD"/>
              </w:rPr>
              <w:t xml:space="preserve"> Beneficiarului de toate pagubele pe care le-a provocat acestuia. Lucrările respective vor fi plătite </w:t>
            </w:r>
            <w:r w:rsidRPr="00C65D68">
              <w:rPr>
                <w:sz w:val="24"/>
                <w:szCs w:val="24"/>
                <w:lang w:val="ro-MD"/>
              </w:rPr>
              <w:lastRenderedPageBreak/>
              <w:t xml:space="preserve">Antreprenorului numai dacă se dovedesc a fi necesare </w:t>
            </w:r>
            <w:proofErr w:type="spellStart"/>
            <w:r w:rsidRPr="00C65D68">
              <w:rPr>
                <w:sz w:val="24"/>
                <w:szCs w:val="24"/>
                <w:lang w:val="ro-MD"/>
              </w:rPr>
              <w:t>şi</w:t>
            </w:r>
            <w:proofErr w:type="spellEnd"/>
            <w:r w:rsidRPr="00C65D68">
              <w:rPr>
                <w:sz w:val="24"/>
                <w:szCs w:val="24"/>
                <w:lang w:val="ro-MD"/>
              </w:rPr>
              <w:t xml:space="preserve"> se presupune că ele corespund </w:t>
            </w:r>
            <w:proofErr w:type="spellStart"/>
            <w:r w:rsidRPr="00C65D68">
              <w:rPr>
                <w:sz w:val="24"/>
                <w:szCs w:val="24"/>
                <w:lang w:val="ro-MD"/>
              </w:rPr>
              <w:t>voinţei</w:t>
            </w:r>
            <w:proofErr w:type="spellEnd"/>
            <w:r w:rsidRPr="00C65D68">
              <w:rPr>
                <w:sz w:val="24"/>
                <w:szCs w:val="24"/>
                <w:lang w:val="ro-MD"/>
              </w:rPr>
              <w:t xml:space="preserve"> Beneficiarului, în care caz vor fi notificate imediat. </w:t>
            </w:r>
          </w:p>
          <w:p w:rsidR="00C65D68" w:rsidRPr="00C65D68" w:rsidRDefault="00C65D68" w:rsidP="00FE747C">
            <w:pPr>
              <w:numPr>
                <w:ilvl w:val="1"/>
                <w:numId w:val="16"/>
              </w:numPr>
              <w:tabs>
                <w:tab w:val="left" w:pos="284"/>
                <w:tab w:val="left" w:pos="426"/>
              </w:tabs>
              <w:autoSpaceDE/>
              <w:autoSpaceDN/>
              <w:spacing w:line="276" w:lineRule="auto"/>
              <w:ind w:left="0" w:hanging="425"/>
              <w:jc w:val="both"/>
              <w:rPr>
                <w:sz w:val="24"/>
                <w:szCs w:val="24"/>
                <w:lang w:val="ro-MD"/>
              </w:rPr>
            </w:pPr>
            <w:r w:rsidRPr="00C65D68">
              <w:rPr>
                <w:sz w:val="24"/>
                <w:szCs w:val="24"/>
                <w:lang w:val="ro-MD"/>
              </w:rPr>
              <w:t xml:space="preserve">8.9. Lucrările încep după 3 (trei) zile de la semnarea </w:t>
            </w:r>
            <w:proofErr w:type="spellStart"/>
            <w:r w:rsidRPr="00C65D68">
              <w:rPr>
                <w:sz w:val="24"/>
                <w:szCs w:val="24"/>
                <w:lang w:val="ro-MD"/>
              </w:rPr>
              <w:t>şi</w:t>
            </w:r>
            <w:proofErr w:type="spellEnd"/>
            <w:r w:rsidRPr="00C65D68">
              <w:rPr>
                <w:sz w:val="24"/>
                <w:szCs w:val="24"/>
                <w:lang w:val="ro-MD"/>
              </w:rPr>
              <w:t xml:space="preserve"> înregistrarea contractului în modul corespunzător </w:t>
            </w:r>
            <w:proofErr w:type="spellStart"/>
            <w:r w:rsidRPr="00C65D68">
              <w:rPr>
                <w:sz w:val="24"/>
                <w:szCs w:val="24"/>
                <w:lang w:val="ro-MD"/>
              </w:rPr>
              <w:t>şi</w:t>
            </w:r>
            <w:proofErr w:type="spellEnd"/>
            <w:r w:rsidRPr="00C65D68">
              <w:rPr>
                <w:sz w:val="24"/>
                <w:szCs w:val="24"/>
                <w:lang w:val="ro-MD"/>
              </w:rPr>
              <w:t xml:space="preserve"> primirea ordinului de </w:t>
            </w:r>
            <w:proofErr w:type="spellStart"/>
            <w:r w:rsidRPr="00C65D68">
              <w:rPr>
                <w:sz w:val="24"/>
                <w:szCs w:val="24"/>
                <w:lang w:val="ro-MD"/>
              </w:rPr>
              <w:t>execuţie</w:t>
            </w:r>
            <w:proofErr w:type="spellEnd"/>
            <w:r w:rsidRPr="00C65D68">
              <w:rPr>
                <w:sz w:val="24"/>
                <w:szCs w:val="24"/>
                <w:lang w:val="ro-MD"/>
              </w:rPr>
              <w:t>.</w:t>
            </w:r>
          </w:p>
          <w:p w:rsidR="00C65D68" w:rsidRPr="00C65D68" w:rsidRDefault="00C65D68" w:rsidP="00C65D68">
            <w:pPr>
              <w:tabs>
                <w:tab w:val="left" w:pos="284"/>
                <w:tab w:val="left" w:pos="426"/>
              </w:tabs>
              <w:autoSpaceDE/>
              <w:autoSpaceDN/>
              <w:spacing w:line="276" w:lineRule="auto"/>
              <w:jc w:val="both"/>
              <w:rPr>
                <w:sz w:val="24"/>
                <w:szCs w:val="24"/>
                <w:lang w:val="ro-MD"/>
              </w:rPr>
            </w:pPr>
          </w:p>
          <w:p w:rsidR="00C65D68" w:rsidRPr="00C65D68" w:rsidRDefault="00C65D68" w:rsidP="00C65D68">
            <w:pPr>
              <w:tabs>
                <w:tab w:val="left" w:pos="3255"/>
              </w:tabs>
              <w:autoSpaceDE/>
              <w:autoSpaceDN/>
              <w:spacing w:line="276" w:lineRule="auto"/>
              <w:contextualSpacing/>
              <w:jc w:val="center"/>
              <w:rPr>
                <w:noProof/>
                <w:sz w:val="24"/>
                <w:szCs w:val="24"/>
                <w:lang w:val="ro-MD" w:eastAsia="en-US"/>
              </w:rPr>
            </w:pPr>
            <w:r w:rsidRPr="00C65D68">
              <w:rPr>
                <w:b/>
                <w:noProof/>
                <w:sz w:val="24"/>
                <w:szCs w:val="24"/>
                <w:lang w:val="ro-MD" w:eastAsia="en-US"/>
              </w:rPr>
              <w:t>9. PERIOADA DE GARANŢIE ŞI REMEDIERI ÎN PERIOADA DE GARANŢIE</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9.1. Perioada de </w:t>
            </w:r>
            <w:proofErr w:type="spellStart"/>
            <w:r w:rsidRPr="00C65D68">
              <w:rPr>
                <w:sz w:val="24"/>
                <w:szCs w:val="24"/>
                <w:lang w:val="ro-MD"/>
              </w:rPr>
              <w:t>garanţie</w:t>
            </w:r>
            <w:proofErr w:type="spellEnd"/>
            <w:r w:rsidRPr="00C65D68">
              <w:rPr>
                <w:sz w:val="24"/>
                <w:szCs w:val="24"/>
                <w:lang w:val="ro-MD"/>
              </w:rPr>
              <w:t xml:space="preserve"> pentru lucrări este de  </w:t>
            </w:r>
            <w:r w:rsidRPr="00C65D68">
              <w:rPr>
                <w:b/>
                <w:sz w:val="24"/>
                <w:szCs w:val="24"/>
                <w:lang w:val="ro-MD"/>
              </w:rPr>
              <w:t>5 (cinci)</w:t>
            </w:r>
            <w:r w:rsidRPr="00C65D68">
              <w:rPr>
                <w:sz w:val="24"/>
                <w:szCs w:val="24"/>
                <w:lang w:val="ro-MD"/>
              </w:rPr>
              <w:t xml:space="preserve"> ani.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9.2. Perioada de </w:t>
            </w:r>
            <w:proofErr w:type="spellStart"/>
            <w:r w:rsidRPr="00C65D68">
              <w:rPr>
                <w:sz w:val="24"/>
                <w:szCs w:val="24"/>
                <w:lang w:val="ro-MD"/>
              </w:rPr>
              <w:t>garanţie</w:t>
            </w:r>
            <w:proofErr w:type="spellEnd"/>
            <w:r w:rsidRPr="00C65D68">
              <w:rPr>
                <w:sz w:val="24"/>
                <w:szCs w:val="24"/>
                <w:lang w:val="ro-MD"/>
              </w:rPr>
              <w:t xml:space="preserve"> începe de la data </w:t>
            </w:r>
            <w:proofErr w:type="spellStart"/>
            <w:r w:rsidRPr="00C65D68">
              <w:rPr>
                <w:sz w:val="24"/>
                <w:szCs w:val="24"/>
                <w:lang w:val="ro-MD"/>
              </w:rPr>
              <w:t>recepţiei</w:t>
            </w:r>
            <w:proofErr w:type="spellEnd"/>
            <w:r w:rsidRPr="00C65D68">
              <w:rPr>
                <w:sz w:val="24"/>
                <w:szCs w:val="24"/>
                <w:lang w:val="ro-MD"/>
              </w:rPr>
              <w:t xml:space="preserve"> la terminarea lucrărilor </w:t>
            </w:r>
            <w:proofErr w:type="spellStart"/>
            <w:r w:rsidRPr="00C65D68">
              <w:rPr>
                <w:sz w:val="24"/>
                <w:szCs w:val="24"/>
                <w:lang w:val="ro-MD"/>
              </w:rPr>
              <w:t>şipână</w:t>
            </w:r>
            <w:proofErr w:type="spellEnd"/>
            <w:r w:rsidRPr="00C65D68">
              <w:rPr>
                <w:sz w:val="24"/>
                <w:szCs w:val="24"/>
                <w:lang w:val="ro-MD"/>
              </w:rPr>
              <w:t xml:space="preserve"> la expirarea termenului prevăzut la punctul 9.1 din prezentul capitol.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9.3. Antreprenorul are </w:t>
            </w:r>
            <w:proofErr w:type="spellStart"/>
            <w:r w:rsidRPr="00C65D68">
              <w:rPr>
                <w:sz w:val="24"/>
                <w:szCs w:val="24"/>
                <w:lang w:val="ro-MD"/>
              </w:rPr>
              <w:t>obligaţia</w:t>
            </w:r>
            <w:proofErr w:type="spellEnd"/>
            <w:r w:rsidRPr="00C65D68">
              <w:rPr>
                <w:sz w:val="24"/>
                <w:szCs w:val="24"/>
                <w:lang w:val="ro-MD"/>
              </w:rPr>
              <w:t xml:space="preserve"> ca în perioada de </w:t>
            </w:r>
            <w:proofErr w:type="spellStart"/>
            <w:r w:rsidRPr="00C65D68">
              <w:rPr>
                <w:sz w:val="24"/>
                <w:szCs w:val="24"/>
                <w:lang w:val="ro-MD"/>
              </w:rPr>
              <w:t>garanţie</w:t>
            </w:r>
            <w:proofErr w:type="spellEnd"/>
            <w:r w:rsidRPr="00C65D68">
              <w:rPr>
                <w:sz w:val="24"/>
                <w:szCs w:val="24"/>
                <w:lang w:val="ro-MD"/>
              </w:rPr>
              <w:t xml:space="preserve"> să înlăture toate </w:t>
            </w:r>
            <w:proofErr w:type="spellStart"/>
            <w:r w:rsidRPr="00C65D68">
              <w:rPr>
                <w:sz w:val="24"/>
                <w:szCs w:val="24"/>
                <w:lang w:val="ro-MD"/>
              </w:rPr>
              <w:t>defecţiunile</w:t>
            </w:r>
            <w:proofErr w:type="spellEnd"/>
            <w:r w:rsidRPr="00C65D68">
              <w:rPr>
                <w:sz w:val="24"/>
                <w:szCs w:val="24"/>
                <w:lang w:val="ro-MD"/>
              </w:rPr>
              <w:t xml:space="preserve"> ce </w:t>
            </w:r>
            <w:proofErr w:type="spellStart"/>
            <w:r w:rsidRPr="00C65D68">
              <w:rPr>
                <w:sz w:val="24"/>
                <w:szCs w:val="24"/>
                <w:lang w:val="ro-MD"/>
              </w:rPr>
              <w:t>ţin</w:t>
            </w:r>
            <w:proofErr w:type="spellEnd"/>
            <w:r w:rsidRPr="00C65D68">
              <w:rPr>
                <w:sz w:val="24"/>
                <w:szCs w:val="24"/>
                <w:lang w:val="ro-MD"/>
              </w:rPr>
              <w:t xml:space="preserve"> de nerespectarea clauzelor contractului din cont propriu, în urma unei notificări transmise de către Beneficiar. </w:t>
            </w:r>
          </w:p>
          <w:p w:rsidR="00C65D68" w:rsidRPr="00C65D68" w:rsidRDefault="00C65D68" w:rsidP="00C65D68">
            <w:pPr>
              <w:tabs>
                <w:tab w:val="left" w:pos="567"/>
              </w:tabs>
              <w:autoSpaceDE/>
              <w:autoSpaceDN/>
              <w:spacing w:line="276" w:lineRule="auto"/>
              <w:jc w:val="both"/>
              <w:rPr>
                <w:sz w:val="24"/>
                <w:szCs w:val="24"/>
                <w:lang w:val="ro-MD"/>
              </w:rPr>
            </w:pPr>
          </w:p>
          <w:p w:rsidR="00C65D68" w:rsidRPr="00C65D68" w:rsidRDefault="00C65D68" w:rsidP="00C65D68">
            <w:pPr>
              <w:tabs>
                <w:tab w:val="left" w:pos="3480"/>
              </w:tabs>
              <w:autoSpaceDE/>
              <w:autoSpaceDN/>
              <w:spacing w:line="276" w:lineRule="auto"/>
              <w:contextualSpacing/>
              <w:jc w:val="center"/>
              <w:rPr>
                <w:noProof/>
                <w:sz w:val="24"/>
                <w:szCs w:val="24"/>
                <w:lang w:val="ro-MD" w:eastAsia="en-US"/>
              </w:rPr>
            </w:pPr>
            <w:r w:rsidRPr="00C65D68">
              <w:rPr>
                <w:b/>
                <w:noProof/>
                <w:sz w:val="24"/>
                <w:szCs w:val="24"/>
                <w:lang w:val="ro-MD" w:eastAsia="en-US"/>
              </w:rPr>
              <w:t>10. RĂSPUNDEREA PĂRŢILOR</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10.1. </w:t>
            </w:r>
            <w:proofErr w:type="spellStart"/>
            <w:r w:rsidRPr="00C65D68">
              <w:rPr>
                <w:sz w:val="24"/>
                <w:szCs w:val="24"/>
                <w:lang w:val="ro-MD"/>
              </w:rPr>
              <w:t>Părţile</w:t>
            </w:r>
            <w:proofErr w:type="spellEnd"/>
            <w:r w:rsidRPr="00C65D68">
              <w:rPr>
                <w:sz w:val="24"/>
                <w:szCs w:val="24"/>
                <w:lang w:val="ro-MD"/>
              </w:rPr>
              <w:t xml:space="preserve">  poartă răspundere pentru neexecutarea sau executarea necorespunzătoare a </w:t>
            </w:r>
            <w:proofErr w:type="spellStart"/>
            <w:r w:rsidRPr="00C65D68">
              <w:rPr>
                <w:sz w:val="24"/>
                <w:szCs w:val="24"/>
                <w:lang w:val="ro-MD"/>
              </w:rPr>
              <w:t>obligaţiilor</w:t>
            </w:r>
            <w:proofErr w:type="spellEnd"/>
            <w:r w:rsidRPr="00C65D68">
              <w:rPr>
                <w:sz w:val="24"/>
                <w:szCs w:val="24"/>
                <w:lang w:val="ro-MD"/>
              </w:rPr>
              <w:t xml:space="preserve">  prevăzute de prezentul contract în conformitate cu </w:t>
            </w:r>
            <w:proofErr w:type="spellStart"/>
            <w:r w:rsidRPr="00C65D68">
              <w:rPr>
                <w:sz w:val="24"/>
                <w:szCs w:val="24"/>
                <w:lang w:val="ro-MD"/>
              </w:rPr>
              <w:t>legislaţia</w:t>
            </w:r>
            <w:proofErr w:type="spellEnd"/>
            <w:r w:rsidRPr="00C65D68">
              <w:rPr>
                <w:sz w:val="24"/>
                <w:szCs w:val="24"/>
                <w:lang w:val="ro-MD"/>
              </w:rPr>
              <w:t xml:space="preserve">  Republicii Moldova.</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10.2. Dacă în legătură cu executarea lucrărilor de </w:t>
            </w:r>
            <w:proofErr w:type="spellStart"/>
            <w:r w:rsidRPr="00C65D68">
              <w:rPr>
                <w:sz w:val="24"/>
                <w:szCs w:val="24"/>
                <w:lang w:val="ro-MD"/>
              </w:rPr>
              <w:t>construcţii</w:t>
            </w:r>
            <w:proofErr w:type="spellEnd"/>
            <w:r w:rsidRPr="00C65D68">
              <w:rPr>
                <w:sz w:val="24"/>
                <w:szCs w:val="24"/>
                <w:lang w:val="ro-MD"/>
              </w:rPr>
              <w:t xml:space="preserve"> se produce o daună unui </w:t>
            </w:r>
            <w:proofErr w:type="spellStart"/>
            <w:r w:rsidRPr="00C65D68">
              <w:rPr>
                <w:sz w:val="24"/>
                <w:szCs w:val="24"/>
                <w:lang w:val="ro-MD"/>
              </w:rPr>
              <w:t>terţ</w:t>
            </w:r>
            <w:proofErr w:type="spellEnd"/>
            <w:r w:rsidRPr="00C65D68">
              <w:rPr>
                <w:sz w:val="24"/>
                <w:szCs w:val="24"/>
                <w:lang w:val="ro-MD"/>
              </w:rPr>
              <w:t xml:space="preserve">, </w:t>
            </w:r>
            <w:proofErr w:type="spellStart"/>
            <w:r w:rsidRPr="00C65D68">
              <w:rPr>
                <w:sz w:val="24"/>
                <w:szCs w:val="24"/>
                <w:lang w:val="ro-MD"/>
              </w:rPr>
              <w:t>părţile</w:t>
            </w:r>
            <w:proofErr w:type="spellEnd"/>
            <w:r w:rsidRPr="00C65D68">
              <w:rPr>
                <w:sz w:val="24"/>
                <w:szCs w:val="24"/>
                <w:lang w:val="ro-MD"/>
              </w:rPr>
              <w:t xml:space="preserve"> contractante răspund solidar, conform prevederilor legale. Pentru stabilirea între </w:t>
            </w:r>
            <w:proofErr w:type="spellStart"/>
            <w:r w:rsidRPr="00C65D68">
              <w:rPr>
                <w:sz w:val="24"/>
                <w:szCs w:val="24"/>
                <w:lang w:val="ro-MD"/>
              </w:rPr>
              <w:t>părţi</w:t>
            </w:r>
            <w:proofErr w:type="spellEnd"/>
            <w:r w:rsidRPr="00C65D68">
              <w:rPr>
                <w:sz w:val="24"/>
                <w:szCs w:val="24"/>
                <w:lang w:val="ro-MD"/>
              </w:rPr>
              <w:t xml:space="preserve"> a cuantumului răspunderii pentru dauna provocată se va </w:t>
            </w:r>
            <w:proofErr w:type="spellStart"/>
            <w:r w:rsidRPr="00C65D68">
              <w:rPr>
                <w:sz w:val="24"/>
                <w:szCs w:val="24"/>
                <w:lang w:val="ro-MD"/>
              </w:rPr>
              <w:t>ţine</w:t>
            </w:r>
            <w:proofErr w:type="spellEnd"/>
            <w:r w:rsidRPr="00C65D68">
              <w:rPr>
                <w:sz w:val="24"/>
                <w:szCs w:val="24"/>
                <w:lang w:val="ro-MD"/>
              </w:rPr>
              <w:t xml:space="preserve"> seama de gradul de </w:t>
            </w:r>
            <w:proofErr w:type="spellStart"/>
            <w:r w:rsidRPr="00C65D68">
              <w:rPr>
                <w:sz w:val="24"/>
                <w:szCs w:val="24"/>
                <w:lang w:val="ro-MD"/>
              </w:rPr>
              <w:t>vinovăţie</w:t>
            </w:r>
            <w:proofErr w:type="spellEnd"/>
            <w:r w:rsidRPr="00C65D68">
              <w:rPr>
                <w:sz w:val="24"/>
                <w:szCs w:val="24"/>
                <w:lang w:val="ro-MD"/>
              </w:rPr>
              <w:t xml:space="preserve"> a fiecărui partener în producerea acesteia, dacă în clauzele contractuale nu s-a prevăzut altfel.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10.3. Membrii asocierii își păstrează individualitatea ca subiecți de drept, însă sunt obligați să răspundă solidar față de autoritatea contractantă pentru modul de îndeplinire a obligațiilor contractuale.</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10.4. Dacă prejudiciul cauzat </w:t>
            </w:r>
            <w:proofErr w:type="spellStart"/>
            <w:r w:rsidRPr="00C65D68">
              <w:rPr>
                <w:sz w:val="24"/>
                <w:szCs w:val="24"/>
                <w:lang w:val="ro-MD"/>
              </w:rPr>
              <w:t>terţei</w:t>
            </w:r>
            <w:proofErr w:type="spellEnd"/>
            <w:r w:rsidRPr="00C65D68">
              <w:rPr>
                <w:sz w:val="24"/>
                <w:szCs w:val="24"/>
                <w:lang w:val="ro-MD"/>
              </w:rPr>
              <w:t xml:space="preserve"> persoane este urmare a unei măsuri dispuse de beneficiar în forma în care a fost aplicată, atunci acesta poartă singur răspunderea, numai dacă Antreprenorul l-a </w:t>
            </w:r>
            <w:proofErr w:type="spellStart"/>
            <w:r w:rsidRPr="00C65D68">
              <w:rPr>
                <w:sz w:val="24"/>
                <w:szCs w:val="24"/>
                <w:lang w:val="ro-MD"/>
              </w:rPr>
              <w:t>înştiinţat</w:t>
            </w:r>
            <w:proofErr w:type="spellEnd"/>
            <w:r w:rsidRPr="00C65D68">
              <w:rPr>
                <w:sz w:val="24"/>
                <w:szCs w:val="24"/>
                <w:lang w:val="ro-MD"/>
              </w:rPr>
              <w:t xml:space="preserve"> în prealabil de pericolul legat de executarea </w:t>
            </w:r>
            <w:proofErr w:type="spellStart"/>
            <w:r w:rsidRPr="00C65D68">
              <w:rPr>
                <w:sz w:val="24"/>
                <w:szCs w:val="24"/>
                <w:lang w:val="ro-MD"/>
              </w:rPr>
              <w:t>dispoziţiei</w:t>
            </w:r>
            <w:proofErr w:type="spellEnd"/>
            <w:r w:rsidRPr="00C65D68">
              <w:rPr>
                <w:sz w:val="24"/>
                <w:szCs w:val="24"/>
                <w:lang w:val="ro-MD"/>
              </w:rPr>
              <w:t xml:space="preserv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10.5. Antreprenorul este obligat, conform prevederilor legale, la plata daunelor pentru încălcarea sau deteriorarea drumurilor de acces sau a </w:t>
            </w:r>
            <w:proofErr w:type="spellStart"/>
            <w:r w:rsidRPr="00C65D68">
              <w:rPr>
                <w:sz w:val="24"/>
                <w:szCs w:val="24"/>
                <w:lang w:val="ro-MD"/>
              </w:rPr>
              <w:t>reţelelor</w:t>
            </w:r>
            <w:proofErr w:type="spellEnd"/>
            <w:r w:rsidRPr="00C65D68">
              <w:rPr>
                <w:sz w:val="24"/>
                <w:szCs w:val="24"/>
                <w:lang w:val="ro-MD"/>
              </w:rPr>
              <w:t xml:space="preserve"> de </w:t>
            </w:r>
            <w:proofErr w:type="spellStart"/>
            <w:r w:rsidRPr="00C65D68">
              <w:rPr>
                <w:sz w:val="24"/>
                <w:szCs w:val="24"/>
                <w:lang w:val="ro-MD"/>
              </w:rPr>
              <w:t>utilităţi</w:t>
            </w:r>
            <w:proofErr w:type="spellEnd"/>
            <w:r w:rsidRPr="00C65D68">
              <w:rPr>
                <w:sz w:val="24"/>
                <w:szCs w:val="24"/>
                <w:lang w:val="ro-MD"/>
              </w:rPr>
              <w:t xml:space="preserve">, a terenurilor limitrofe prin depozitarea de pământ, materiale sau alte obiecte, precum </w:t>
            </w:r>
            <w:proofErr w:type="spellStart"/>
            <w:r w:rsidRPr="00C65D68">
              <w:rPr>
                <w:sz w:val="24"/>
                <w:szCs w:val="24"/>
                <w:lang w:val="ro-MD"/>
              </w:rPr>
              <w:t>şi</w:t>
            </w:r>
            <w:proofErr w:type="spellEnd"/>
            <w:r w:rsidRPr="00C65D68">
              <w:rPr>
                <w:sz w:val="24"/>
                <w:szCs w:val="24"/>
                <w:lang w:val="ro-MD"/>
              </w:rPr>
              <w:t xml:space="preserve"> ca urmare a unor îngrădiri sau limitări din proprie vină.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10.6. Antreprenorul trebuie să asigure lucrările executate </w:t>
            </w:r>
            <w:proofErr w:type="spellStart"/>
            <w:r w:rsidRPr="00C65D68">
              <w:rPr>
                <w:sz w:val="24"/>
                <w:szCs w:val="24"/>
                <w:lang w:val="ro-MD"/>
              </w:rPr>
              <w:t>şi</w:t>
            </w:r>
            <w:proofErr w:type="spellEnd"/>
            <w:r w:rsidRPr="00C65D68">
              <w:rPr>
                <w:sz w:val="24"/>
                <w:szCs w:val="24"/>
                <w:lang w:val="ro-MD"/>
              </w:rPr>
              <w:t xml:space="preserve"> dotările pe care le are la </w:t>
            </w:r>
            <w:proofErr w:type="spellStart"/>
            <w:r w:rsidRPr="00C65D68">
              <w:rPr>
                <w:sz w:val="24"/>
                <w:szCs w:val="24"/>
                <w:lang w:val="ro-MD"/>
              </w:rPr>
              <w:t>dispoziţie</w:t>
            </w:r>
            <w:proofErr w:type="spellEnd"/>
            <w:r w:rsidRPr="00C65D68">
              <w:rPr>
                <w:sz w:val="24"/>
                <w:szCs w:val="24"/>
                <w:lang w:val="ro-MD"/>
              </w:rPr>
              <w:t xml:space="preserve"> împotriva degradării </w:t>
            </w:r>
            <w:proofErr w:type="spellStart"/>
            <w:r w:rsidRPr="00C65D68">
              <w:rPr>
                <w:sz w:val="24"/>
                <w:szCs w:val="24"/>
                <w:lang w:val="ro-MD"/>
              </w:rPr>
              <w:t>şi</w:t>
            </w:r>
            <w:proofErr w:type="spellEnd"/>
            <w:r w:rsidRPr="00C65D68">
              <w:rPr>
                <w:sz w:val="24"/>
                <w:szCs w:val="24"/>
                <w:lang w:val="ro-MD"/>
              </w:rPr>
              <w:t xml:space="preserve"> furturilor până la predarea lucrărilor către Beneficiar. El trebuie să ia măsuri de </w:t>
            </w:r>
            <w:proofErr w:type="spellStart"/>
            <w:r w:rsidRPr="00C65D68">
              <w:rPr>
                <w:sz w:val="24"/>
                <w:szCs w:val="24"/>
                <w:lang w:val="ro-MD"/>
              </w:rPr>
              <w:t>protecţie</w:t>
            </w:r>
            <w:proofErr w:type="spellEnd"/>
            <w:r w:rsidRPr="00C65D68">
              <w:rPr>
                <w:sz w:val="24"/>
                <w:szCs w:val="24"/>
                <w:lang w:val="ro-MD"/>
              </w:rPr>
              <w:t xml:space="preserve"> contra degradării lucrării datorită </w:t>
            </w:r>
            <w:proofErr w:type="spellStart"/>
            <w:r w:rsidRPr="00C65D68">
              <w:rPr>
                <w:sz w:val="24"/>
                <w:szCs w:val="24"/>
                <w:lang w:val="ro-MD"/>
              </w:rPr>
              <w:t>acţiunilor</w:t>
            </w:r>
            <w:proofErr w:type="spellEnd"/>
            <w:r w:rsidRPr="00C65D68">
              <w:rPr>
                <w:sz w:val="24"/>
                <w:szCs w:val="24"/>
                <w:lang w:val="ro-MD"/>
              </w:rPr>
              <w:t xml:space="preserve"> atmosferice </w:t>
            </w:r>
            <w:proofErr w:type="spellStart"/>
            <w:r w:rsidRPr="00C65D68">
              <w:rPr>
                <w:sz w:val="24"/>
                <w:szCs w:val="24"/>
                <w:lang w:val="ro-MD"/>
              </w:rPr>
              <w:t>şi</w:t>
            </w:r>
            <w:proofErr w:type="spellEnd"/>
            <w:r w:rsidRPr="00C65D68">
              <w:rPr>
                <w:sz w:val="24"/>
                <w:szCs w:val="24"/>
                <w:lang w:val="ro-MD"/>
              </w:rPr>
              <w:t xml:space="preserve"> a apei </w:t>
            </w:r>
            <w:proofErr w:type="spellStart"/>
            <w:r w:rsidRPr="00C65D68">
              <w:rPr>
                <w:sz w:val="24"/>
                <w:szCs w:val="24"/>
                <w:lang w:val="ro-MD"/>
              </w:rPr>
              <w:t>şi</w:t>
            </w:r>
            <w:proofErr w:type="spellEnd"/>
            <w:r w:rsidRPr="00C65D68">
              <w:rPr>
                <w:sz w:val="24"/>
                <w:szCs w:val="24"/>
                <w:lang w:val="ro-MD"/>
              </w:rPr>
              <w:t xml:space="preserve"> să îndepărteze zăpada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gheaţa</w:t>
            </w:r>
            <w:proofErr w:type="spellEnd"/>
            <w:r w:rsidRPr="00C65D68">
              <w:rPr>
                <w:sz w:val="24"/>
                <w:szCs w:val="24"/>
                <w:lang w:val="ro-MD"/>
              </w:rPr>
              <w:t xml:space="preserv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10.7. Dacă nerespectarea de către Antreprenorul a prevederilor oricărui regulament sau hotărâri ale </w:t>
            </w:r>
            <w:proofErr w:type="spellStart"/>
            <w:r w:rsidRPr="00C65D68">
              <w:rPr>
                <w:sz w:val="24"/>
                <w:szCs w:val="24"/>
                <w:lang w:val="ro-MD"/>
              </w:rPr>
              <w:t>autorităţilor</w:t>
            </w:r>
            <w:proofErr w:type="spellEnd"/>
            <w:r w:rsidRPr="00C65D68">
              <w:rPr>
                <w:sz w:val="24"/>
                <w:szCs w:val="24"/>
                <w:lang w:val="ro-MD"/>
              </w:rPr>
              <w:t xml:space="preserve"> </w:t>
            </w:r>
            <w:proofErr w:type="spellStart"/>
            <w:r w:rsidRPr="00C65D68">
              <w:rPr>
                <w:sz w:val="24"/>
                <w:szCs w:val="24"/>
                <w:lang w:val="ro-MD"/>
              </w:rPr>
              <w:t>administraţiei</w:t>
            </w:r>
            <w:proofErr w:type="spellEnd"/>
            <w:r w:rsidRPr="00C65D68">
              <w:rPr>
                <w:sz w:val="24"/>
                <w:szCs w:val="24"/>
                <w:lang w:val="ro-MD"/>
              </w:rPr>
              <w:t xml:space="preserve"> publice locale sau ale altor organe locale, legal constituite, </w:t>
            </w:r>
            <w:proofErr w:type="spellStart"/>
            <w:r w:rsidRPr="00C65D68">
              <w:rPr>
                <w:sz w:val="24"/>
                <w:szCs w:val="24"/>
                <w:lang w:val="ro-MD"/>
              </w:rPr>
              <w:t>şi</w:t>
            </w:r>
            <w:proofErr w:type="spellEnd"/>
            <w:r w:rsidRPr="00C65D68">
              <w:rPr>
                <w:sz w:val="24"/>
                <w:szCs w:val="24"/>
                <w:lang w:val="ro-MD"/>
              </w:rPr>
              <w:t xml:space="preserve"> care au caracter obligatoriu la executarea lucrărilor, provoacă pagube pentru Beneficiar, acesta va fi despăgubit de Antreprenor în mărimea sumei prejudiciului.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10.8. Dacă motivele constrângerii sau ale întreruperii sunt imputabile uneia dintre </w:t>
            </w:r>
            <w:proofErr w:type="spellStart"/>
            <w:r w:rsidRPr="00C65D68">
              <w:rPr>
                <w:sz w:val="24"/>
                <w:szCs w:val="24"/>
                <w:lang w:val="ro-MD"/>
              </w:rPr>
              <w:t>părţile</w:t>
            </w:r>
            <w:proofErr w:type="spellEnd"/>
            <w:r w:rsidRPr="00C65D68">
              <w:rPr>
                <w:sz w:val="24"/>
                <w:szCs w:val="24"/>
                <w:lang w:val="ro-MD"/>
              </w:rPr>
              <w:t xml:space="preserve"> contractante, atunci cealaltă parte poate emite </w:t>
            </w:r>
            <w:proofErr w:type="spellStart"/>
            <w:r w:rsidRPr="00C65D68">
              <w:rPr>
                <w:sz w:val="24"/>
                <w:szCs w:val="24"/>
                <w:lang w:val="ro-MD"/>
              </w:rPr>
              <w:t>pretenţii</w:t>
            </w:r>
            <w:proofErr w:type="spellEnd"/>
            <w:r w:rsidRPr="00C65D68">
              <w:rPr>
                <w:sz w:val="24"/>
                <w:szCs w:val="24"/>
                <w:lang w:val="ro-MD"/>
              </w:rPr>
              <w:t xml:space="preserve"> privind despăgubirea pentru daunele intervenite </w:t>
            </w:r>
            <w:proofErr w:type="spellStart"/>
            <w:r w:rsidRPr="00C65D68">
              <w:rPr>
                <w:sz w:val="24"/>
                <w:szCs w:val="24"/>
                <w:lang w:val="ro-MD"/>
              </w:rPr>
              <w:t>şi</w:t>
            </w:r>
            <w:proofErr w:type="spellEnd"/>
            <w:r w:rsidRPr="00C65D68">
              <w:rPr>
                <w:sz w:val="24"/>
                <w:szCs w:val="24"/>
                <w:lang w:val="ro-MD"/>
              </w:rPr>
              <w:t xml:space="preserve"> care pot fi dovedite.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10.9. Dacă întârzierea în </w:t>
            </w:r>
            <w:proofErr w:type="spellStart"/>
            <w:r w:rsidRPr="00C65D68">
              <w:rPr>
                <w:sz w:val="24"/>
                <w:szCs w:val="24"/>
                <w:lang w:val="ro-MD"/>
              </w:rPr>
              <w:t>execuţia</w:t>
            </w:r>
            <w:proofErr w:type="spellEnd"/>
            <w:r w:rsidRPr="00C65D68">
              <w:rPr>
                <w:sz w:val="24"/>
                <w:szCs w:val="24"/>
                <w:lang w:val="ro-MD"/>
              </w:rPr>
              <w:t xml:space="preserve"> lucrărilor este din culpa uneia dintre </w:t>
            </w:r>
            <w:proofErr w:type="spellStart"/>
            <w:r w:rsidRPr="00C65D68">
              <w:rPr>
                <w:sz w:val="24"/>
                <w:szCs w:val="24"/>
                <w:lang w:val="ro-MD"/>
              </w:rPr>
              <w:t>părţile</w:t>
            </w:r>
            <w:proofErr w:type="spellEnd"/>
            <w:r w:rsidRPr="00C65D68">
              <w:rPr>
                <w:sz w:val="24"/>
                <w:szCs w:val="24"/>
                <w:lang w:val="ro-MD"/>
              </w:rPr>
              <w:t xml:space="preserve"> contractante, partea culpabilă va plăti celeilalte </w:t>
            </w:r>
            <w:proofErr w:type="spellStart"/>
            <w:r w:rsidRPr="00C65D68">
              <w:rPr>
                <w:sz w:val="24"/>
                <w:szCs w:val="24"/>
                <w:lang w:val="ro-MD"/>
              </w:rPr>
              <w:t>părţi</w:t>
            </w:r>
            <w:proofErr w:type="spellEnd"/>
            <w:r w:rsidRPr="00C65D68">
              <w:rPr>
                <w:sz w:val="24"/>
                <w:szCs w:val="24"/>
                <w:lang w:val="ro-MD"/>
              </w:rPr>
              <w:t xml:space="preserve"> penalizări </w:t>
            </w:r>
            <w:proofErr w:type="spellStart"/>
            <w:r w:rsidRPr="00C65D68">
              <w:rPr>
                <w:sz w:val="24"/>
                <w:szCs w:val="24"/>
                <w:lang w:val="ro-MD"/>
              </w:rPr>
              <w:t>şi</w:t>
            </w:r>
            <w:proofErr w:type="spellEnd"/>
            <w:r w:rsidRPr="00C65D68">
              <w:rPr>
                <w:sz w:val="24"/>
                <w:szCs w:val="24"/>
                <w:lang w:val="ro-MD"/>
              </w:rPr>
              <w:t xml:space="preserve">/sau despăgubiri în cuantum de la 0,01% până la 0,1% din valoarea lucrărilor rămase de executat/neonorate pentru fiecare zi de întârziere. Penalizarea devine operantă în momentul în care partea </w:t>
            </w:r>
            <w:proofErr w:type="spellStart"/>
            <w:r w:rsidRPr="00C65D68">
              <w:rPr>
                <w:sz w:val="24"/>
                <w:szCs w:val="24"/>
                <w:lang w:val="ro-MD"/>
              </w:rPr>
              <w:t>înculpă</w:t>
            </w:r>
            <w:proofErr w:type="spellEnd"/>
            <w:r w:rsidRPr="00C65D68">
              <w:rPr>
                <w:sz w:val="24"/>
                <w:szCs w:val="24"/>
                <w:lang w:val="ro-MD"/>
              </w:rPr>
              <w:t xml:space="preserve"> a intrat în întârziere. </w:t>
            </w:r>
          </w:p>
          <w:p w:rsidR="00C65D68" w:rsidRPr="00C65D68" w:rsidRDefault="00C65D68" w:rsidP="00FE747C">
            <w:pPr>
              <w:numPr>
                <w:ilvl w:val="1"/>
                <w:numId w:val="16"/>
              </w:numPr>
              <w:tabs>
                <w:tab w:val="left" w:pos="567"/>
                <w:tab w:val="left" w:pos="1890"/>
              </w:tabs>
              <w:autoSpaceDE/>
              <w:autoSpaceDN/>
              <w:spacing w:line="276" w:lineRule="auto"/>
              <w:ind w:left="0" w:hanging="567"/>
              <w:jc w:val="both"/>
              <w:rPr>
                <w:sz w:val="24"/>
                <w:szCs w:val="24"/>
                <w:lang w:val="ro-MD"/>
              </w:rPr>
            </w:pPr>
            <w:r w:rsidRPr="00C65D68">
              <w:rPr>
                <w:sz w:val="24"/>
                <w:szCs w:val="24"/>
                <w:lang w:val="ro-MD"/>
              </w:rPr>
              <w:t xml:space="preserve">10.10. Beneficiarul nu va fi responsabil pentru nici un fel de daune-interese, </w:t>
            </w:r>
            <w:proofErr w:type="spellStart"/>
            <w:r w:rsidRPr="00C65D68">
              <w:rPr>
                <w:sz w:val="24"/>
                <w:szCs w:val="24"/>
                <w:lang w:val="ro-MD"/>
              </w:rPr>
              <w:t>compensaţii</w:t>
            </w:r>
            <w:proofErr w:type="spellEnd"/>
            <w:r w:rsidRPr="00C65D68">
              <w:rPr>
                <w:sz w:val="24"/>
                <w:szCs w:val="24"/>
                <w:lang w:val="ro-MD"/>
              </w:rPr>
              <w:t xml:space="preserve"> plătibile conform prevederilor legale, în </w:t>
            </w:r>
            <w:proofErr w:type="spellStart"/>
            <w:r w:rsidRPr="00C65D68">
              <w:rPr>
                <w:sz w:val="24"/>
                <w:szCs w:val="24"/>
                <w:lang w:val="ro-MD"/>
              </w:rPr>
              <w:t>privinţa</w:t>
            </w:r>
            <w:proofErr w:type="spellEnd"/>
            <w:r w:rsidRPr="00C65D68">
              <w:rPr>
                <w:sz w:val="24"/>
                <w:szCs w:val="24"/>
                <w:lang w:val="ro-MD"/>
              </w:rPr>
              <w:t xml:space="preserve"> sau ca urmare a unui accident sau prejudiciu adus unui muncitor sau altei persoane angajate de Antreprenor, cu </w:t>
            </w:r>
            <w:proofErr w:type="spellStart"/>
            <w:r w:rsidRPr="00C65D68">
              <w:rPr>
                <w:sz w:val="24"/>
                <w:szCs w:val="24"/>
                <w:lang w:val="ro-MD"/>
              </w:rPr>
              <w:t>excepţia</w:t>
            </w:r>
            <w:proofErr w:type="spellEnd"/>
            <w:r w:rsidRPr="00C65D68">
              <w:rPr>
                <w:sz w:val="24"/>
                <w:szCs w:val="24"/>
                <w:lang w:val="ro-MD"/>
              </w:rPr>
              <w:t xml:space="preserve"> unui accident sau prejudiciu </w:t>
            </w:r>
            <w:proofErr w:type="spellStart"/>
            <w:r w:rsidRPr="00C65D68">
              <w:rPr>
                <w:sz w:val="24"/>
                <w:szCs w:val="24"/>
                <w:lang w:val="ro-MD"/>
              </w:rPr>
              <w:t>rezultînd</w:t>
            </w:r>
            <w:proofErr w:type="spellEnd"/>
            <w:r w:rsidRPr="00C65D68">
              <w:rPr>
                <w:sz w:val="24"/>
                <w:szCs w:val="24"/>
                <w:lang w:val="ro-MD"/>
              </w:rPr>
              <w:t xml:space="preserve"> din vina Beneficiarului, a </w:t>
            </w:r>
            <w:proofErr w:type="spellStart"/>
            <w:r w:rsidRPr="00C65D68">
              <w:rPr>
                <w:sz w:val="24"/>
                <w:szCs w:val="24"/>
                <w:lang w:val="ro-MD"/>
              </w:rPr>
              <w:t>agenţilor</w:t>
            </w:r>
            <w:proofErr w:type="spellEnd"/>
            <w:r w:rsidRPr="00C65D68">
              <w:rPr>
                <w:sz w:val="24"/>
                <w:szCs w:val="24"/>
                <w:lang w:val="ro-MD"/>
              </w:rPr>
              <w:t xml:space="preserve"> sau a </w:t>
            </w:r>
            <w:proofErr w:type="spellStart"/>
            <w:r w:rsidRPr="00C65D68">
              <w:rPr>
                <w:sz w:val="24"/>
                <w:szCs w:val="24"/>
                <w:lang w:val="ro-MD"/>
              </w:rPr>
              <w:t>angajaţilor</w:t>
            </w:r>
            <w:proofErr w:type="spellEnd"/>
            <w:r w:rsidRPr="00C65D68">
              <w:rPr>
                <w:sz w:val="24"/>
                <w:szCs w:val="24"/>
                <w:lang w:val="ro-MD"/>
              </w:rPr>
              <w:t xml:space="preserve"> acestora.</w:t>
            </w:r>
          </w:p>
          <w:p w:rsidR="00C65D68" w:rsidRPr="00C65D68" w:rsidRDefault="00C65D68" w:rsidP="00FE747C">
            <w:pPr>
              <w:numPr>
                <w:ilvl w:val="1"/>
                <w:numId w:val="16"/>
              </w:numPr>
              <w:tabs>
                <w:tab w:val="left" w:pos="567"/>
                <w:tab w:val="left" w:pos="1890"/>
              </w:tabs>
              <w:autoSpaceDE/>
              <w:autoSpaceDN/>
              <w:spacing w:line="276" w:lineRule="auto"/>
              <w:ind w:left="0" w:hanging="567"/>
              <w:jc w:val="both"/>
              <w:rPr>
                <w:sz w:val="24"/>
                <w:szCs w:val="24"/>
                <w:lang w:val="ro-MD"/>
              </w:rPr>
            </w:pPr>
            <w:r w:rsidRPr="00C65D68">
              <w:rPr>
                <w:sz w:val="24"/>
                <w:szCs w:val="24"/>
                <w:lang w:val="ro-MD"/>
              </w:rPr>
              <w:lastRenderedPageBreak/>
              <w:t xml:space="preserve">10.11. Antreprenorul </w:t>
            </w:r>
            <w:proofErr w:type="spellStart"/>
            <w:r w:rsidRPr="00C65D68">
              <w:rPr>
                <w:sz w:val="24"/>
                <w:szCs w:val="24"/>
                <w:lang w:val="ro-MD"/>
              </w:rPr>
              <w:t>şi</w:t>
            </w:r>
            <w:proofErr w:type="spellEnd"/>
            <w:r w:rsidRPr="00C65D68">
              <w:rPr>
                <w:sz w:val="24"/>
                <w:szCs w:val="24"/>
                <w:lang w:val="ro-MD"/>
              </w:rPr>
              <w:t xml:space="preserve"> subantreprenorii răspund solidar pentru neexecutarea obligațiilor contractuale.</w:t>
            </w:r>
          </w:p>
          <w:p w:rsidR="00C65D68" w:rsidRPr="00C65D68" w:rsidRDefault="00C65D68" w:rsidP="00C65D68">
            <w:pPr>
              <w:tabs>
                <w:tab w:val="left" w:pos="567"/>
                <w:tab w:val="left" w:pos="1890"/>
              </w:tabs>
              <w:autoSpaceDE/>
              <w:autoSpaceDN/>
              <w:spacing w:line="276" w:lineRule="auto"/>
              <w:jc w:val="both"/>
              <w:rPr>
                <w:sz w:val="24"/>
                <w:szCs w:val="24"/>
                <w:lang w:val="ro-MD"/>
              </w:rPr>
            </w:pPr>
          </w:p>
          <w:p w:rsidR="00C65D68" w:rsidRPr="00C65D68" w:rsidRDefault="00C65D68" w:rsidP="00C65D68">
            <w:pPr>
              <w:tabs>
                <w:tab w:val="left" w:pos="3465"/>
              </w:tabs>
              <w:autoSpaceDE/>
              <w:autoSpaceDN/>
              <w:spacing w:line="276" w:lineRule="auto"/>
              <w:contextualSpacing/>
              <w:jc w:val="center"/>
              <w:rPr>
                <w:noProof/>
                <w:sz w:val="24"/>
                <w:szCs w:val="24"/>
                <w:lang w:val="ro-MD" w:eastAsia="en-US"/>
              </w:rPr>
            </w:pPr>
            <w:r w:rsidRPr="00C65D68">
              <w:rPr>
                <w:b/>
                <w:noProof/>
                <w:sz w:val="24"/>
                <w:szCs w:val="24"/>
                <w:lang w:val="ro-MD" w:eastAsia="en-US"/>
              </w:rPr>
              <w:t>11. SOLUŢIONAREA LITIGIILOR</w:t>
            </w:r>
          </w:p>
          <w:p w:rsidR="00C65D68" w:rsidRPr="00C65D68" w:rsidRDefault="00C65D68" w:rsidP="00FE747C">
            <w:pPr>
              <w:numPr>
                <w:ilvl w:val="1"/>
                <w:numId w:val="16"/>
              </w:numPr>
              <w:tabs>
                <w:tab w:val="left" w:pos="567"/>
              </w:tabs>
              <w:autoSpaceDE/>
              <w:autoSpaceDN/>
              <w:spacing w:line="276" w:lineRule="auto"/>
              <w:ind w:left="0" w:hanging="567"/>
              <w:contextualSpacing/>
              <w:jc w:val="both"/>
              <w:rPr>
                <w:sz w:val="24"/>
                <w:szCs w:val="24"/>
                <w:lang w:val="ro-MD" w:eastAsia="en-US"/>
              </w:rPr>
            </w:pPr>
            <w:r w:rsidRPr="00C65D68">
              <w:rPr>
                <w:sz w:val="24"/>
                <w:szCs w:val="24"/>
                <w:lang w:val="ro-MD" w:eastAsia="en-US"/>
              </w:rPr>
              <w:t xml:space="preserve">11.1. În cazul litigiilor privind calitatea </w:t>
            </w:r>
            <w:proofErr w:type="spellStart"/>
            <w:r w:rsidRPr="00C65D68">
              <w:rPr>
                <w:sz w:val="24"/>
                <w:szCs w:val="24"/>
                <w:lang w:val="ro-MD" w:eastAsia="en-US"/>
              </w:rPr>
              <w:t>şi</w:t>
            </w:r>
            <w:proofErr w:type="spellEnd"/>
            <w:r w:rsidRPr="00C65D68">
              <w:rPr>
                <w:sz w:val="24"/>
                <w:szCs w:val="24"/>
                <w:lang w:val="ro-MD" w:eastAsia="en-US"/>
              </w:rPr>
              <w:t xml:space="preserve"> </w:t>
            </w:r>
            <w:proofErr w:type="spellStart"/>
            <w:r w:rsidRPr="00C65D68">
              <w:rPr>
                <w:sz w:val="24"/>
                <w:szCs w:val="24"/>
                <w:lang w:val="ro-MD" w:eastAsia="en-US"/>
              </w:rPr>
              <w:t>proprietăţile</w:t>
            </w:r>
            <w:proofErr w:type="spellEnd"/>
            <w:r w:rsidRPr="00C65D68">
              <w:rPr>
                <w:sz w:val="24"/>
                <w:szCs w:val="24"/>
                <w:lang w:val="ro-MD" w:eastAsia="en-US"/>
              </w:rPr>
              <w:t xml:space="preserve"> materialelor de </w:t>
            </w:r>
            <w:proofErr w:type="spellStart"/>
            <w:r w:rsidRPr="00C65D68">
              <w:rPr>
                <w:sz w:val="24"/>
                <w:szCs w:val="24"/>
                <w:lang w:val="ro-MD" w:eastAsia="en-US"/>
              </w:rPr>
              <w:t>construcţie</w:t>
            </w:r>
            <w:proofErr w:type="spellEnd"/>
            <w:r w:rsidRPr="00C65D68">
              <w:rPr>
                <w:sz w:val="24"/>
                <w:szCs w:val="24"/>
                <w:lang w:val="ro-MD" w:eastAsia="en-US"/>
              </w:rPr>
              <w:t xml:space="preserve">, procedurile de verificare, corectitudinea efectuării probelor, a utilajelor de </w:t>
            </w:r>
            <w:proofErr w:type="spellStart"/>
            <w:r w:rsidRPr="00C65D68">
              <w:rPr>
                <w:sz w:val="24"/>
                <w:szCs w:val="24"/>
                <w:lang w:val="ro-MD" w:eastAsia="en-US"/>
              </w:rPr>
              <w:t>construcţie</w:t>
            </w:r>
            <w:proofErr w:type="spellEnd"/>
            <w:r w:rsidRPr="00C65D68">
              <w:rPr>
                <w:sz w:val="24"/>
                <w:szCs w:val="24"/>
                <w:lang w:val="ro-MD" w:eastAsia="en-US"/>
              </w:rPr>
              <w:t xml:space="preserve"> folosite, fiecare parte poate, după o </w:t>
            </w:r>
            <w:proofErr w:type="spellStart"/>
            <w:r w:rsidRPr="00C65D68">
              <w:rPr>
                <w:sz w:val="24"/>
                <w:szCs w:val="24"/>
                <w:lang w:val="ro-MD" w:eastAsia="en-US"/>
              </w:rPr>
              <w:t>înştiinţare</w:t>
            </w:r>
            <w:proofErr w:type="spellEnd"/>
            <w:r w:rsidRPr="00C65D68">
              <w:rPr>
                <w:sz w:val="24"/>
                <w:szCs w:val="24"/>
                <w:lang w:val="ro-MD" w:eastAsia="en-US"/>
              </w:rPr>
              <w:t xml:space="preserve"> prealabilă a celeilalte </w:t>
            </w:r>
            <w:proofErr w:type="spellStart"/>
            <w:r w:rsidRPr="00C65D68">
              <w:rPr>
                <w:sz w:val="24"/>
                <w:szCs w:val="24"/>
                <w:lang w:val="ro-MD" w:eastAsia="en-US"/>
              </w:rPr>
              <w:t>părţi</w:t>
            </w:r>
            <w:proofErr w:type="spellEnd"/>
            <w:r w:rsidRPr="00C65D68">
              <w:rPr>
                <w:sz w:val="24"/>
                <w:szCs w:val="24"/>
                <w:lang w:val="ro-MD" w:eastAsia="en-US"/>
              </w:rPr>
              <w:t xml:space="preserve">, să ceară efectuarea unor cercetări de către o </w:t>
            </w:r>
            <w:proofErr w:type="spellStart"/>
            <w:r w:rsidRPr="00C65D68">
              <w:rPr>
                <w:sz w:val="24"/>
                <w:szCs w:val="24"/>
                <w:lang w:val="ro-MD" w:eastAsia="en-US"/>
              </w:rPr>
              <w:t>instituţie</w:t>
            </w:r>
            <w:proofErr w:type="spellEnd"/>
            <w:r w:rsidRPr="00C65D68">
              <w:rPr>
                <w:sz w:val="24"/>
                <w:szCs w:val="24"/>
                <w:lang w:val="ro-MD" w:eastAsia="en-US"/>
              </w:rPr>
              <w:t xml:space="preserve"> publică de cercetare. Costurile cercetărilor efectuate le suportă  partea a cărei culpă a fost dovedită.</w:t>
            </w:r>
          </w:p>
          <w:p w:rsidR="00C65D68" w:rsidRPr="00C65D68" w:rsidRDefault="00C65D68" w:rsidP="00C65D68">
            <w:pPr>
              <w:tabs>
                <w:tab w:val="left" w:pos="567"/>
              </w:tabs>
              <w:autoSpaceDE/>
              <w:autoSpaceDN/>
              <w:jc w:val="both"/>
              <w:rPr>
                <w:noProof/>
                <w:sz w:val="24"/>
                <w:szCs w:val="24"/>
                <w:lang w:val="ro-MD" w:eastAsia="en-US"/>
              </w:rPr>
            </w:pPr>
          </w:p>
          <w:p w:rsidR="00C65D68" w:rsidRPr="00C65D68" w:rsidRDefault="00C65D68" w:rsidP="00C65D68">
            <w:pPr>
              <w:tabs>
                <w:tab w:val="left" w:pos="3825"/>
              </w:tabs>
              <w:autoSpaceDE/>
              <w:autoSpaceDN/>
              <w:spacing w:line="276" w:lineRule="auto"/>
              <w:contextualSpacing/>
              <w:jc w:val="center"/>
              <w:rPr>
                <w:noProof/>
                <w:sz w:val="24"/>
                <w:szCs w:val="24"/>
                <w:lang w:val="ro-MD" w:eastAsia="en-US"/>
              </w:rPr>
            </w:pPr>
            <w:r w:rsidRPr="00C65D68">
              <w:rPr>
                <w:b/>
                <w:noProof/>
                <w:sz w:val="24"/>
                <w:szCs w:val="24"/>
                <w:lang w:val="ro-MD" w:eastAsia="en-US"/>
              </w:rPr>
              <w:t>12. REZOLUȚIUNEACONTRACTULUI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12.1. Antreprenorul poate cere rezoluțiunea contractului, dacă: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a) Beneficiarul nu-şi îndeplineşte o obligaţie care este în sarcina sa şi prin aceasta pune Antreprenorul în situaţia de a nu putea executa lucrarea;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b) Beneficiarul nu onorează o plată scadentă mai mult de 3 luni;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c) Beneficiarul notifică antreprenorul că din motive neprevăzute şi datorită unor conjuncturi economice este în imposibilitate de a continua îndeplinirea obligaţiunilor contractuale.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12.2. Beneficiarul poate cere rezoluțiunea contractului, dacă: </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a) Antreprenorul se află în incapacitate de plată, lichidare sau bunurile acestuia sunt </w:t>
            </w:r>
            <w:proofErr w:type="spellStart"/>
            <w:r w:rsidRPr="00C65D68">
              <w:rPr>
                <w:sz w:val="24"/>
                <w:szCs w:val="24"/>
                <w:lang w:val="ro-MD" w:eastAsia="en-US"/>
              </w:rPr>
              <w:t>subsechestru</w:t>
            </w:r>
            <w:proofErr w:type="spellEnd"/>
            <w:r w:rsidRPr="00C65D68">
              <w:rPr>
                <w:sz w:val="24"/>
                <w:szCs w:val="24"/>
                <w:lang w:val="ro-MD" w:eastAsia="en-US"/>
              </w:rPr>
              <w:t>;</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b) Antreprenorul nu începe lucrările fără să aibă un motiv justificat sau nu reia lucrările suspendate, în termen rezonabil de la primirea </w:t>
            </w:r>
            <w:proofErr w:type="spellStart"/>
            <w:r w:rsidRPr="00C65D68">
              <w:rPr>
                <w:sz w:val="24"/>
                <w:szCs w:val="24"/>
                <w:lang w:val="ro-MD" w:eastAsia="en-US"/>
              </w:rPr>
              <w:t>dispoziţiei</w:t>
            </w:r>
            <w:proofErr w:type="spellEnd"/>
            <w:r w:rsidRPr="00C65D68">
              <w:rPr>
                <w:sz w:val="24"/>
                <w:szCs w:val="24"/>
                <w:lang w:val="ro-MD" w:eastAsia="en-US"/>
              </w:rPr>
              <w:t xml:space="preserve"> scrise de reîncepere a lucrărilor; </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c) Antreprenorul nu a îndepărtat materialele necorespunzătoare de pe </w:t>
            </w:r>
            <w:proofErr w:type="spellStart"/>
            <w:r w:rsidRPr="00C65D68">
              <w:rPr>
                <w:sz w:val="24"/>
                <w:szCs w:val="24"/>
                <w:lang w:val="ro-MD" w:eastAsia="en-US"/>
              </w:rPr>
              <w:t>şantier</w:t>
            </w:r>
            <w:proofErr w:type="spellEnd"/>
            <w:r w:rsidRPr="00C65D68">
              <w:rPr>
                <w:sz w:val="24"/>
                <w:szCs w:val="24"/>
                <w:lang w:val="ro-MD" w:eastAsia="en-US"/>
              </w:rPr>
              <w:t xml:space="preserve"> sau nu a refăcut o lucrare în termenul stabilit de către beneficiar;</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d) Beneficiarul notifică antreprenorul că din motive neprevăzute </w:t>
            </w:r>
            <w:proofErr w:type="spellStart"/>
            <w:r w:rsidRPr="00C65D68">
              <w:rPr>
                <w:sz w:val="24"/>
                <w:szCs w:val="24"/>
                <w:lang w:val="ro-MD" w:eastAsia="en-US"/>
              </w:rPr>
              <w:t>şi</w:t>
            </w:r>
            <w:proofErr w:type="spellEnd"/>
            <w:r w:rsidRPr="00C65D68">
              <w:rPr>
                <w:sz w:val="24"/>
                <w:szCs w:val="24"/>
                <w:lang w:val="ro-MD" w:eastAsia="en-US"/>
              </w:rPr>
              <w:t xml:space="preserve"> datorită unor conjuncturi economice este în imposibilitate de a continua îndeplinirea </w:t>
            </w:r>
            <w:proofErr w:type="spellStart"/>
            <w:r w:rsidRPr="00C65D68">
              <w:rPr>
                <w:sz w:val="24"/>
                <w:szCs w:val="24"/>
                <w:lang w:val="ro-MD" w:eastAsia="en-US"/>
              </w:rPr>
              <w:t>obligaţiunilor</w:t>
            </w:r>
            <w:proofErr w:type="spellEnd"/>
            <w:r w:rsidRPr="00C65D68">
              <w:rPr>
                <w:sz w:val="24"/>
                <w:szCs w:val="24"/>
                <w:lang w:val="ro-MD" w:eastAsia="en-US"/>
              </w:rPr>
              <w:t xml:space="preserve"> contractuale.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12.3. Contractul se consideră </w:t>
            </w:r>
            <w:proofErr w:type="spellStart"/>
            <w:r w:rsidRPr="00C65D68">
              <w:rPr>
                <w:sz w:val="24"/>
                <w:szCs w:val="24"/>
                <w:lang w:val="ro-MD"/>
              </w:rPr>
              <w:t>rezolvit</w:t>
            </w:r>
            <w:proofErr w:type="spellEnd"/>
            <w:r w:rsidRPr="00C65D68">
              <w:rPr>
                <w:sz w:val="24"/>
                <w:szCs w:val="24"/>
                <w:lang w:val="ro-MD"/>
              </w:rPr>
              <w:t xml:space="preserve">, dacă partea contractantă va comunica în scris celeilalte </w:t>
            </w:r>
            <w:proofErr w:type="spellStart"/>
            <w:r w:rsidRPr="00C65D68">
              <w:rPr>
                <w:sz w:val="24"/>
                <w:szCs w:val="24"/>
                <w:lang w:val="ro-MD"/>
              </w:rPr>
              <w:t>părţi</w:t>
            </w:r>
            <w:proofErr w:type="spellEnd"/>
            <w:r w:rsidRPr="00C65D68">
              <w:rPr>
                <w:sz w:val="24"/>
                <w:szCs w:val="24"/>
                <w:lang w:val="ro-MD"/>
              </w:rPr>
              <w:t xml:space="preserve"> contractante în termen de 15 zile motivele indicate la punctele 12.1 </w:t>
            </w:r>
            <w:proofErr w:type="spellStart"/>
            <w:r w:rsidRPr="00C65D68">
              <w:rPr>
                <w:sz w:val="24"/>
                <w:szCs w:val="24"/>
                <w:lang w:val="ro-MD"/>
              </w:rPr>
              <w:t>şi</w:t>
            </w:r>
            <w:proofErr w:type="spellEnd"/>
            <w:r w:rsidRPr="00C65D68">
              <w:rPr>
                <w:sz w:val="24"/>
                <w:szCs w:val="24"/>
                <w:lang w:val="ro-MD"/>
              </w:rPr>
              <w:t xml:space="preserve"> 12.2 din prezentul contract.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12.4. Beneficiarul, în caz de rezoluțiunea contractului, va convoca comisia de </w:t>
            </w:r>
            <w:proofErr w:type="spellStart"/>
            <w:r w:rsidRPr="00C65D68">
              <w:rPr>
                <w:sz w:val="24"/>
                <w:szCs w:val="24"/>
                <w:lang w:val="ro-MD"/>
              </w:rPr>
              <w:t>recepţie</w:t>
            </w:r>
            <w:proofErr w:type="spellEnd"/>
            <w:r w:rsidRPr="00C65D68">
              <w:rPr>
                <w:sz w:val="24"/>
                <w:szCs w:val="24"/>
                <w:lang w:val="ro-MD"/>
              </w:rPr>
              <w:t xml:space="preserve"> care va efectua </w:t>
            </w:r>
            <w:proofErr w:type="spellStart"/>
            <w:r w:rsidRPr="00C65D68">
              <w:rPr>
                <w:sz w:val="24"/>
                <w:szCs w:val="24"/>
                <w:lang w:val="ro-MD"/>
              </w:rPr>
              <w:t>recepţia</w:t>
            </w:r>
            <w:proofErr w:type="spellEnd"/>
            <w:r w:rsidRPr="00C65D68">
              <w:rPr>
                <w:sz w:val="24"/>
                <w:szCs w:val="24"/>
                <w:lang w:val="ro-MD"/>
              </w:rPr>
              <w:t xml:space="preserve"> cantitativă </w:t>
            </w:r>
            <w:proofErr w:type="spellStart"/>
            <w:r w:rsidRPr="00C65D68">
              <w:rPr>
                <w:sz w:val="24"/>
                <w:szCs w:val="24"/>
                <w:lang w:val="ro-MD"/>
              </w:rPr>
              <w:t>şi</w:t>
            </w:r>
            <w:proofErr w:type="spellEnd"/>
            <w:r w:rsidRPr="00C65D68">
              <w:rPr>
                <w:sz w:val="24"/>
                <w:szCs w:val="24"/>
                <w:lang w:val="ro-MD"/>
              </w:rPr>
              <w:t xml:space="preserve"> calitativă a lucrărilor executate, în maximum 15 zile de la data rezoluțiunii contractului.</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12.5. În cazul rezoluțiunii contractului, Beneficiarul va întocmi </w:t>
            </w:r>
            <w:proofErr w:type="spellStart"/>
            <w:r w:rsidRPr="00C65D68">
              <w:rPr>
                <w:sz w:val="24"/>
                <w:szCs w:val="24"/>
                <w:lang w:val="ro-MD"/>
              </w:rPr>
              <w:t>situaţia</w:t>
            </w:r>
            <w:proofErr w:type="spellEnd"/>
            <w:r w:rsidRPr="00C65D68">
              <w:rPr>
                <w:sz w:val="24"/>
                <w:szCs w:val="24"/>
                <w:lang w:val="ro-MD"/>
              </w:rPr>
              <w:t xml:space="preserve"> lucrărilor efectiv executate, inventarul materialelor, utilajelor </w:t>
            </w:r>
            <w:proofErr w:type="spellStart"/>
            <w:r w:rsidRPr="00C65D68">
              <w:rPr>
                <w:sz w:val="24"/>
                <w:szCs w:val="24"/>
                <w:lang w:val="ro-MD"/>
              </w:rPr>
              <w:t>şi</w:t>
            </w:r>
            <w:proofErr w:type="spellEnd"/>
            <w:r w:rsidRPr="00C65D68">
              <w:rPr>
                <w:sz w:val="24"/>
                <w:szCs w:val="24"/>
                <w:lang w:val="ro-MD"/>
              </w:rPr>
              <w:t xml:space="preserve"> lucrărilor provizorii, după care se vor stabili sumele care urmează să le plătească în conformitate cu prevederile contractului, precum </w:t>
            </w:r>
            <w:proofErr w:type="spellStart"/>
            <w:r w:rsidRPr="00C65D68">
              <w:rPr>
                <w:sz w:val="24"/>
                <w:szCs w:val="24"/>
                <w:lang w:val="ro-MD"/>
              </w:rPr>
              <w:t>şi</w:t>
            </w:r>
            <w:proofErr w:type="spellEnd"/>
            <w:r w:rsidRPr="00C65D68">
              <w:rPr>
                <w:sz w:val="24"/>
                <w:szCs w:val="24"/>
                <w:lang w:val="ro-MD"/>
              </w:rPr>
              <w:t xml:space="preserve"> daunele pe care trebuie să le suporte Antreprenorul din vina căruia s-a </w:t>
            </w:r>
            <w:proofErr w:type="spellStart"/>
            <w:r w:rsidRPr="00C65D68">
              <w:rPr>
                <w:sz w:val="24"/>
                <w:szCs w:val="24"/>
                <w:lang w:val="ro-MD"/>
              </w:rPr>
              <w:t>rezolvit</w:t>
            </w:r>
            <w:proofErr w:type="spellEnd"/>
            <w:r w:rsidRPr="00C65D68">
              <w:rPr>
                <w:sz w:val="24"/>
                <w:szCs w:val="24"/>
                <w:lang w:val="ro-MD"/>
              </w:rPr>
              <w:t xml:space="preserve"> contractul.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12.6. După rezoluțiunea contractului, Beneficiarul poate continua </w:t>
            </w:r>
            <w:proofErr w:type="spellStart"/>
            <w:r w:rsidRPr="00C65D68">
              <w:rPr>
                <w:sz w:val="24"/>
                <w:szCs w:val="24"/>
                <w:lang w:val="ro-MD"/>
              </w:rPr>
              <w:t>execuţia</w:t>
            </w:r>
            <w:proofErr w:type="spellEnd"/>
            <w:r w:rsidRPr="00C65D68">
              <w:rPr>
                <w:sz w:val="24"/>
                <w:szCs w:val="24"/>
                <w:lang w:val="ro-MD"/>
              </w:rPr>
              <w:t xml:space="preserve"> lucrărilor cu respectarea prevederilor legale. </w:t>
            </w:r>
          </w:p>
          <w:p w:rsidR="00C65D68" w:rsidRPr="00C65D68" w:rsidRDefault="00C65D68" w:rsidP="00C65D68">
            <w:pPr>
              <w:tabs>
                <w:tab w:val="left" w:pos="567"/>
                <w:tab w:val="left" w:pos="2070"/>
              </w:tabs>
              <w:autoSpaceDE/>
              <w:autoSpaceDN/>
              <w:jc w:val="both"/>
              <w:rPr>
                <w:sz w:val="24"/>
                <w:szCs w:val="24"/>
                <w:lang w:val="ro-MD"/>
              </w:rPr>
            </w:pPr>
            <w:r w:rsidRPr="00C65D68">
              <w:rPr>
                <w:sz w:val="24"/>
                <w:szCs w:val="24"/>
                <w:lang w:val="ro-MD"/>
              </w:rPr>
              <w:t xml:space="preserve">12.7. Cazuri specifice de încetare a contractului de </w:t>
            </w:r>
            <w:proofErr w:type="spellStart"/>
            <w:r w:rsidRPr="00C65D68">
              <w:rPr>
                <w:sz w:val="24"/>
                <w:szCs w:val="24"/>
                <w:lang w:val="ro-MD"/>
              </w:rPr>
              <w:t>achiziţii</w:t>
            </w:r>
            <w:proofErr w:type="spellEnd"/>
            <w:r w:rsidRPr="00C65D68">
              <w:rPr>
                <w:sz w:val="24"/>
                <w:szCs w:val="24"/>
                <w:lang w:val="ro-MD"/>
              </w:rPr>
              <w:t xml:space="preserve"> publice:</w:t>
            </w:r>
          </w:p>
          <w:p w:rsidR="00C65D68" w:rsidRPr="00C65D68" w:rsidRDefault="00C65D68" w:rsidP="00C65D68">
            <w:pPr>
              <w:tabs>
                <w:tab w:val="left" w:pos="567"/>
                <w:tab w:val="left" w:pos="2070"/>
              </w:tabs>
              <w:autoSpaceDE/>
              <w:autoSpaceDN/>
              <w:ind w:firstLine="284"/>
              <w:jc w:val="both"/>
              <w:rPr>
                <w:sz w:val="24"/>
                <w:szCs w:val="24"/>
                <w:lang w:val="ro-MD"/>
              </w:rPr>
            </w:pPr>
            <w:r w:rsidRPr="00C65D68">
              <w:rPr>
                <w:sz w:val="24"/>
                <w:szCs w:val="24"/>
                <w:lang w:val="ro-MD"/>
              </w:rPr>
              <w:t xml:space="preserve">     Beneficiarul are dreptul de a rezolvi unilateral un contract de </w:t>
            </w:r>
            <w:proofErr w:type="spellStart"/>
            <w:r w:rsidRPr="00C65D68">
              <w:rPr>
                <w:sz w:val="24"/>
                <w:szCs w:val="24"/>
                <w:lang w:val="ro-MD"/>
              </w:rPr>
              <w:t>achiziţii</w:t>
            </w:r>
            <w:proofErr w:type="spellEnd"/>
            <w:r w:rsidRPr="00C65D68">
              <w:rPr>
                <w:sz w:val="24"/>
                <w:szCs w:val="24"/>
                <w:lang w:val="ro-MD"/>
              </w:rPr>
              <w:t xml:space="preserve"> publice în perioada de valabilitate a acestuia în una dintre următoarele </w:t>
            </w:r>
            <w:proofErr w:type="spellStart"/>
            <w:r w:rsidRPr="00C65D68">
              <w:rPr>
                <w:sz w:val="24"/>
                <w:szCs w:val="24"/>
                <w:lang w:val="ro-MD"/>
              </w:rPr>
              <w:t>situaţii</w:t>
            </w:r>
            <w:proofErr w:type="spellEnd"/>
            <w:r w:rsidRPr="00C65D68">
              <w:rPr>
                <w:sz w:val="24"/>
                <w:szCs w:val="24"/>
                <w:lang w:val="ro-MD"/>
              </w:rPr>
              <w:t>:</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a) contractantul se afla, la momentul atribuirii lui, în una dintre </w:t>
            </w:r>
            <w:proofErr w:type="spellStart"/>
            <w:r w:rsidRPr="00C65D68">
              <w:rPr>
                <w:sz w:val="24"/>
                <w:szCs w:val="24"/>
                <w:lang w:val="ro-MD"/>
              </w:rPr>
              <w:t>situaţiile</w:t>
            </w:r>
            <w:proofErr w:type="spellEnd"/>
            <w:r w:rsidRPr="00C65D68">
              <w:rPr>
                <w:sz w:val="24"/>
                <w:szCs w:val="24"/>
                <w:lang w:val="ro-MD"/>
              </w:rPr>
              <w:t xml:space="preserve"> care ar fi determinat excluderea sa din procedura de atribuire potrivit art. 19 al Legii nr. 131/2015 privind achizițiile publice;</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b) contractul a făcut obiectul unei modificări substanțiale care necesita o nouă procedură de achiziție publică în conformitate cu art. 76 al Legii nr. 131/2015 privind achizițiile publice;</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c) contractul nu ar fi trebuit să fie atribuit contractantului respectiv, având în vedere o încălcare gravă a </w:t>
            </w:r>
            <w:proofErr w:type="spellStart"/>
            <w:r w:rsidRPr="00C65D68">
              <w:rPr>
                <w:sz w:val="24"/>
                <w:szCs w:val="24"/>
                <w:lang w:val="ro-MD"/>
              </w:rPr>
              <w:t>obligaţiilor</w:t>
            </w:r>
            <w:proofErr w:type="spellEnd"/>
            <w:r w:rsidRPr="00C65D68">
              <w:rPr>
                <w:sz w:val="24"/>
                <w:szCs w:val="24"/>
                <w:lang w:val="ro-MD"/>
              </w:rPr>
              <w:t xml:space="preserve"> ce rezultă din Legea nr. 131/2015 </w:t>
            </w:r>
            <w:proofErr w:type="spellStart"/>
            <w:r w:rsidRPr="00C65D68">
              <w:rPr>
                <w:sz w:val="24"/>
                <w:szCs w:val="24"/>
                <w:lang w:val="ro-MD"/>
              </w:rPr>
              <w:t>priviind</w:t>
            </w:r>
            <w:proofErr w:type="spellEnd"/>
            <w:r w:rsidRPr="00C65D68">
              <w:rPr>
                <w:sz w:val="24"/>
                <w:szCs w:val="24"/>
                <w:lang w:val="ro-MD"/>
              </w:rPr>
              <w:t xml:space="preserve"> achizițiile publice și/sau tratatele </w:t>
            </w:r>
            <w:proofErr w:type="spellStart"/>
            <w:r w:rsidRPr="00C65D68">
              <w:rPr>
                <w:sz w:val="24"/>
                <w:szCs w:val="24"/>
                <w:lang w:val="ro-MD"/>
              </w:rPr>
              <w:t>internaţionale</w:t>
            </w:r>
            <w:proofErr w:type="spellEnd"/>
            <w:r w:rsidRPr="00C65D68">
              <w:rPr>
                <w:sz w:val="24"/>
                <w:szCs w:val="24"/>
                <w:lang w:val="ro-MD"/>
              </w:rPr>
              <w:t xml:space="preserve"> la care Republica Moldova este parte, care a fost constatată printr-o decizie a unei instanțe judecătorești naționale sau, după caz, internaționale.</w:t>
            </w:r>
          </w:p>
          <w:p w:rsidR="00C65D68" w:rsidRPr="00C65D68" w:rsidRDefault="00C65D68" w:rsidP="00C65D68">
            <w:pPr>
              <w:tabs>
                <w:tab w:val="left" w:pos="567"/>
                <w:tab w:val="left" w:pos="2070"/>
              </w:tabs>
              <w:autoSpaceDE/>
              <w:autoSpaceDN/>
              <w:jc w:val="both"/>
              <w:rPr>
                <w:sz w:val="24"/>
                <w:szCs w:val="24"/>
                <w:lang w:val="ro-MD"/>
              </w:rPr>
            </w:pPr>
          </w:p>
          <w:p w:rsidR="00C65D68" w:rsidRPr="00C65D68" w:rsidRDefault="00C65D68" w:rsidP="00C65D68">
            <w:pPr>
              <w:tabs>
                <w:tab w:val="left" w:pos="3705"/>
              </w:tabs>
              <w:autoSpaceDE/>
              <w:autoSpaceDN/>
              <w:contextualSpacing/>
              <w:jc w:val="center"/>
              <w:rPr>
                <w:noProof/>
                <w:sz w:val="24"/>
                <w:szCs w:val="24"/>
                <w:lang w:val="ro-MD" w:eastAsia="en-US"/>
              </w:rPr>
            </w:pPr>
            <w:r w:rsidRPr="00C65D68">
              <w:rPr>
                <w:b/>
                <w:noProof/>
                <w:sz w:val="24"/>
                <w:szCs w:val="24"/>
                <w:lang w:val="ro-MD" w:eastAsia="en-US"/>
              </w:rPr>
              <w:t>13. DISPOZIŢII FINALE</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13.1. Următoarele documente vor fi citite </w:t>
            </w:r>
            <w:proofErr w:type="spellStart"/>
            <w:r w:rsidRPr="00C65D68">
              <w:rPr>
                <w:sz w:val="24"/>
                <w:szCs w:val="24"/>
                <w:lang w:val="ro-MD"/>
              </w:rPr>
              <w:t>şi</w:t>
            </w:r>
            <w:proofErr w:type="spellEnd"/>
            <w:r w:rsidRPr="00C65D68">
              <w:rPr>
                <w:sz w:val="24"/>
                <w:szCs w:val="24"/>
                <w:lang w:val="ro-MD"/>
              </w:rPr>
              <w:t xml:space="preserve"> vor fi interpretate ca fiind parte integrantă a prezentului contract: </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a) Caietul de sarcini;</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b) Propunerea tehnică;</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c) Propunerea financiară;</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d) Graficul de executare a lucrărilor; </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lastRenderedPageBreak/>
              <w:t>e) Garanția de bună execuție.</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13.2. Documentele contractului vor fi întocmite în limba română.</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13.3. Prezentul Contract reprezintă acordul de </w:t>
            </w:r>
            <w:proofErr w:type="spellStart"/>
            <w:r w:rsidRPr="00C65D68">
              <w:rPr>
                <w:sz w:val="24"/>
                <w:szCs w:val="24"/>
                <w:lang w:val="ro-MD"/>
              </w:rPr>
              <w:t>voinţă</w:t>
            </w:r>
            <w:proofErr w:type="spellEnd"/>
            <w:r w:rsidRPr="00C65D68">
              <w:rPr>
                <w:sz w:val="24"/>
                <w:szCs w:val="24"/>
                <w:lang w:val="ro-MD"/>
              </w:rPr>
              <w:t xml:space="preserve"> al </w:t>
            </w:r>
            <w:proofErr w:type="spellStart"/>
            <w:r w:rsidRPr="00C65D68">
              <w:rPr>
                <w:sz w:val="24"/>
                <w:szCs w:val="24"/>
                <w:lang w:val="ro-MD"/>
              </w:rPr>
              <w:t>părţilor</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se consideră semnat la data aplicării ultimei semnături de către una dintre părți.</w:t>
            </w:r>
          </w:p>
          <w:p w:rsidR="00C65D68" w:rsidRPr="00C65D68" w:rsidRDefault="00C65D68" w:rsidP="00FE747C">
            <w:pPr>
              <w:numPr>
                <w:ilvl w:val="1"/>
                <w:numId w:val="16"/>
              </w:numPr>
              <w:tabs>
                <w:tab w:val="left" w:pos="567"/>
                <w:tab w:val="left" w:pos="4005"/>
              </w:tabs>
              <w:autoSpaceDE/>
              <w:autoSpaceDN/>
              <w:ind w:left="0" w:hanging="567"/>
              <w:contextualSpacing/>
              <w:jc w:val="both"/>
              <w:rPr>
                <w:sz w:val="24"/>
                <w:szCs w:val="24"/>
                <w:lang w:val="ro-MD"/>
              </w:rPr>
            </w:pPr>
            <w:r w:rsidRPr="00C65D68">
              <w:rPr>
                <w:sz w:val="24"/>
                <w:szCs w:val="24"/>
                <w:lang w:val="ro-MD"/>
              </w:rPr>
              <w:t xml:space="preserve">13.4. Pentru confirmarea celor </w:t>
            </w:r>
            <w:proofErr w:type="spellStart"/>
            <w:r w:rsidRPr="00C65D68">
              <w:rPr>
                <w:sz w:val="24"/>
                <w:szCs w:val="24"/>
                <w:lang w:val="ro-MD"/>
              </w:rPr>
              <w:t>menţionate</w:t>
            </w:r>
            <w:proofErr w:type="spellEnd"/>
            <w:r w:rsidRPr="00C65D68">
              <w:rPr>
                <w:sz w:val="24"/>
                <w:szCs w:val="24"/>
                <w:lang w:val="ro-MD"/>
              </w:rPr>
              <w:t xml:space="preserve">, </w:t>
            </w:r>
            <w:proofErr w:type="spellStart"/>
            <w:r w:rsidRPr="00C65D68">
              <w:rPr>
                <w:sz w:val="24"/>
                <w:szCs w:val="24"/>
                <w:lang w:val="ro-MD"/>
              </w:rPr>
              <w:t>părţile</w:t>
            </w:r>
            <w:proofErr w:type="spellEnd"/>
            <w:r w:rsidRPr="00C65D68">
              <w:rPr>
                <w:sz w:val="24"/>
                <w:szCs w:val="24"/>
                <w:lang w:val="ro-MD"/>
              </w:rPr>
              <w:t xml:space="preserve"> au semnat prezentul Contract în conformitate cu </w:t>
            </w:r>
            <w:proofErr w:type="spellStart"/>
            <w:r w:rsidRPr="00C65D68">
              <w:rPr>
                <w:sz w:val="24"/>
                <w:szCs w:val="24"/>
                <w:lang w:val="ro-MD"/>
              </w:rPr>
              <w:t>legislaţia</w:t>
            </w:r>
            <w:proofErr w:type="spellEnd"/>
            <w:r w:rsidRPr="00C65D68">
              <w:rPr>
                <w:sz w:val="24"/>
                <w:szCs w:val="24"/>
                <w:lang w:val="ro-MD"/>
              </w:rPr>
              <w:t xml:space="preserve"> Republicii Moldova, la data </w:t>
            </w:r>
            <w:proofErr w:type="spellStart"/>
            <w:r w:rsidRPr="00C65D68">
              <w:rPr>
                <w:sz w:val="24"/>
                <w:szCs w:val="24"/>
                <w:lang w:val="ro-MD"/>
              </w:rPr>
              <w:t>şi</w:t>
            </w:r>
            <w:proofErr w:type="spellEnd"/>
            <w:r w:rsidRPr="00C65D68">
              <w:rPr>
                <w:sz w:val="24"/>
                <w:szCs w:val="24"/>
                <w:lang w:val="ro-MD"/>
              </w:rPr>
              <w:t xml:space="preserve"> anul indicate, fiind valabil până la ”31” decembrie 2023 /recepția finală a lucrărilor.</w:t>
            </w:r>
          </w:p>
          <w:p w:rsidR="00C65D68" w:rsidRPr="00C65D68" w:rsidRDefault="00C65D68" w:rsidP="00C65D68">
            <w:pPr>
              <w:tabs>
                <w:tab w:val="left" w:pos="567"/>
                <w:tab w:val="left" w:pos="4005"/>
              </w:tabs>
              <w:autoSpaceDE/>
              <w:autoSpaceDN/>
              <w:jc w:val="both"/>
              <w:rPr>
                <w:noProof/>
                <w:sz w:val="24"/>
                <w:szCs w:val="24"/>
                <w:lang w:val="ro-MD" w:eastAsia="en-US"/>
              </w:rPr>
            </w:pPr>
          </w:p>
          <w:p w:rsidR="00C65D68" w:rsidRPr="00C65D68" w:rsidRDefault="00C65D68" w:rsidP="00FE747C">
            <w:pPr>
              <w:numPr>
                <w:ilvl w:val="0"/>
                <w:numId w:val="16"/>
              </w:numPr>
              <w:autoSpaceDE/>
              <w:autoSpaceDN/>
              <w:spacing w:line="276" w:lineRule="auto"/>
              <w:ind w:left="0"/>
              <w:contextualSpacing/>
              <w:jc w:val="both"/>
              <w:rPr>
                <w:sz w:val="24"/>
                <w:szCs w:val="24"/>
                <w:lang w:val="ro-MD" w:eastAsia="en-US"/>
              </w:rPr>
            </w:pPr>
            <w:r w:rsidRPr="00C65D68">
              <w:rPr>
                <w:b/>
                <w:sz w:val="24"/>
                <w:szCs w:val="24"/>
                <w:lang w:val="ro-MD" w:eastAsia="en-US"/>
              </w:rPr>
              <w:t xml:space="preserve">                 RECHIZITELE JURIDICE, POŞTALE ŞI DE PLĂŢI ALE PĂRŢILOR</w:t>
            </w:r>
          </w:p>
          <w:p w:rsidR="00C65D68" w:rsidRPr="00C65D68" w:rsidRDefault="00C65D68" w:rsidP="00C65D68">
            <w:pPr>
              <w:tabs>
                <w:tab w:val="left" w:pos="2685"/>
              </w:tabs>
              <w:autoSpaceDE/>
              <w:autoSpaceDN/>
              <w:jc w:val="both"/>
              <w:rPr>
                <w:noProof/>
                <w:sz w:val="24"/>
                <w:szCs w:val="24"/>
                <w:lang w:val="ro-MD" w:eastAsia="en-US"/>
              </w:rPr>
            </w:pPr>
            <w:r w:rsidRPr="00C65D68">
              <w:rPr>
                <w:noProof/>
                <w:sz w:val="24"/>
                <w:szCs w:val="24"/>
                <w:lang w:val="ro-MD" w:eastAsia="en-US"/>
              </w:rPr>
              <w:tab/>
            </w:r>
          </w:p>
          <w:tbl>
            <w:tblPr>
              <w:tblW w:w="9529" w:type="dxa"/>
              <w:tblLayout w:type="fixed"/>
              <w:tblLook w:val="04A0" w:firstRow="1" w:lastRow="0" w:firstColumn="1" w:lastColumn="0" w:noHBand="0" w:noVBand="1"/>
            </w:tblPr>
            <w:tblGrid>
              <w:gridCol w:w="4710"/>
              <w:gridCol w:w="4819"/>
            </w:tblGrid>
            <w:tr w:rsidR="00C65D68" w:rsidRPr="00C65D68" w:rsidTr="00FC6DA9">
              <w:trPr>
                <w:trHeight w:val="377"/>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594163" w:rsidTr="00FC6DA9">
              <w:trPr>
                <w:trHeight w:val="2058"/>
              </w:trPr>
              <w:tc>
                <w:tcPr>
                  <w:tcW w:w="4710" w:type="dxa"/>
                  <w:tcBorders>
                    <w:top w:val="single" w:sz="4" w:space="0" w:color="auto"/>
                    <w:left w:val="single" w:sz="4" w:space="0" w:color="auto"/>
                    <w:bottom w:val="single" w:sz="4" w:space="0" w:color="auto"/>
                    <w:right w:val="single" w:sz="4" w:space="0" w:color="auto"/>
                  </w:tcBorders>
                  <w:shd w:val="clear" w:color="auto" w:fill="auto"/>
                  <w:vAlign w:val="center"/>
                </w:tcPr>
                <w:p w:rsidR="00C65D68" w:rsidRPr="00C65D68" w:rsidRDefault="00C65D68" w:rsidP="00C65D68">
                  <w:pPr>
                    <w:tabs>
                      <w:tab w:val="left" w:pos="1134"/>
                      <w:tab w:val="left" w:pos="4680"/>
                      <w:tab w:val="left" w:pos="7020"/>
                    </w:tabs>
                    <w:suppressAutoHyphens/>
                    <w:autoSpaceDE/>
                    <w:autoSpaceDN/>
                    <w:ind w:firstLine="342"/>
                    <w:rPr>
                      <w:noProof/>
                      <w:sz w:val="24"/>
                      <w:szCs w:val="24"/>
                      <w:lang w:val="ro-RO" w:eastAsia="en-US"/>
                    </w:rPr>
                  </w:pPr>
                  <w:r w:rsidRPr="00C65D68">
                    <w:rPr>
                      <w:b/>
                      <w:noProof/>
                      <w:sz w:val="24"/>
                      <w:szCs w:val="24"/>
                      <w:lang w:val="ro-RO" w:eastAsia="en-US"/>
                    </w:rPr>
                    <w:t>SRL ””</w:t>
                  </w:r>
                </w:p>
                <w:p w:rsidR="00C65D68" w:rsidRPr="00C65D68" w:rsidRDefault="00C65D68" w:rsidP="00C65D68">
                  <w:pPr>
                    <w:tabs>
                      <w:tab w:val="left" w:pos="1134"/>
                      <w:tab w:val="left" w:pos="4680"/>
                      <w:tab w:val="left" w:pos="7020"/>
                    </w:tabs>
                    <w:suppressAutoHyphens/>
                    <w:autoSpaceDE/>
                    <w:autoSpaceDN/>
                    <w:ind w:right="-105" w:firstLine="342"/>
                    <w:rPr>
                      <w:b/>
                      <w:noProof/>
                      <w:sz w:val="24"/>
                      <w:szCs w:val="24"/>
                      <w:lang w:val="en-US" w:eastAsia="en-US"/>
                    </w:rPr>
                  </w:pPr>
                  <w:r w:rsidRPr="00C65D68">
                    <w:rPr>
                      <w:b/>
                      <w:noProof/>
                      <w:sz w:val="24"/>
                      <w:szCs w:val="24"/>
                      <w:lang w:val="en-US" w:eastAsia="en-US"/>
                    </w:rPr>
                    <w:t xml:space="preserve">or. Chișinău, str.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c/f: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IBAN: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BC ”” SA</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c/b: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cod TVA: </w:t>
                  </w:r>
                </w:p>
                <w:p w:rsidR="00C65D68" w:rsidRPr="00C65D68" w:rsidRDefault="00C65D68" w:rsidP="00EE5D92">
                  <w:pPr>
                    <w:tabs>
                      <w:tab w:val="left" w:pos="1134"/>
                      <w:tab w:val="left" w:pos="4680"/>
                      <w:tab w:val="left" w:pos="7020"/>
                    </w:tabs>
                    <w:suppressAutoHyphens/>
                    <w:autoSpaceDE/>
                    <w:autoSpaceDN/>
                    <w:ind w:firstLine="342"/>
                    <w:rPr>
                      <w:b/>
                      <w:noProof/>
                      <w:sz w:val="24"/>
                      <w:szCs w:val="24"/>
                      <w:lang w:val="ro-RO" w:eastAsia="en-US"/>
                    </w:rPr>
                  </w:pPr>
                  <w:r w:rsidRPr="00C65D68">
                    <w:rPr>
                      <w:b/>
                      <w:noProof/>
                      <w:sz w:val="24"/>
                      <w:szCs w:val="24"/>
                      <w:lang w:val="ro-RO" w:eastAsia="en-US"/>
                    </w:rPr>
                    <w:t xml:space="preserve">tel: </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ro-RO" w:eastAsia="en-US"/>
                    </w:rPr>
                    <w:t>Ministerul Finanțelor al RM</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or. Chișinău, str. Constantin Tănase, 7</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c/f: 1006601000037</w:t>
                  </w:r>
                </w:p>
                <w:p w:rsidR="00C65D68" w:rsidRPr="00C65D68" w:rsidRDefault="00C65D68" w:rsidP="00C65D68">
                  <w:pPr>
                    <w:tabs>
                      <w:tab w:val="left" w:pos="1134"/>
                      <w:tab w:val="left" w:pos="4680"/>
                      <w:tab w:val="left" w:pos="7020"/>
                    </w:tabs>
                    <w:suppressAutoHyphens/>
                    <w:autoSpaceDE/>
                    <w:autoSpaceDN/>
                    <w:ind w:right="-250" w:firstLine="317"/>
                    <w:rPr>
                      <w:b/>
                      <w:noProof/>
                      <w:sz w:val="24"/>
                      <w:szCs w:val="24"/>
                      <w:lang w:val="ro-RO" w:eastAsia="en-US"/>
                    </w:rPr>
                  </w:pPr>
                  <w:r w:rsidRPr="00C65D68">
                    <w:rPr>
                      <w:b/>
                      <w:noProof/>
                      <w:sz w:val="24"/>
                      <w:szCs w:val="24"/>
                      <w:lang w:val="ro-RO" w:eastAsia="en-US"/>
                    </w:rPr>
                    <w:t>IBAN: MD09TRPBAA311120A00325AC</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en-US" w:eastAsia="en-US"/>
                    </w:rPr>
                    <w:t>MF-Trezoreria de Stat</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en-US" w:eastAsia="en-US"/>
                    </w:rPr>
                    <w:t>c/b: TREZMD2X</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tel/fax: 022-262-536, 022-262-509</w:t>
                  </w:r>
                </w:p>
              </w:tc>
            </w:tr>
          </w:tbl>
          <w:p w:rsidR="00C65D68" w:rsidRPr="00C65D68" w:rsidRDefault="00C65D68" w:rsidP="00C65D68">
            <w:pPr>
              <w:tabs>
                <w:tab w:val="left" w:pos="2685"/>
              </w:tabs>
              <w:autoSpaceDE/>
              <w:autoSpaceDN/>
              <w:spacing w:line="276" w:lineRule="auto"/>
              <w:contextualSpacing/>
              <w:jc w:val="center"/>
              <w:rPr>
                <w:b/>
                <w:sz w:val="16"/>
                <w:szCs w:val="16"/>
                <w:lang w:val="ro-MD" w:eastAsia="en-US"/>
              </w:rPr>
            </w:pPr>
          </w:p>
          <w:p w:rsidR="00C65D68" w:rsidRPr="00C65D68" w:rsidRDefault="00C65D68" w:rsidP="00C65D68">
            <w:pPr>
              <w:tabs>
                <w:tab w:val="left" w:pos="2685"/>
              </w:tabs>
              <w:autoSpaceDE/>
              <w:autoSpaceDN/>
              <w:spacing w:line="276" w:lineRule="auto"/>
              <w:contextualSpacing/>
              <w:jc w:val="center"/>
              <w:rPr>
                <w:b/>
                <w:sz w:val="24"/>
                <w:szCs w:val="24"/>
                <w:lang w:val="ro-MD" w:eastAsia="en-US"/>
              </w:rPr>
            </w:pPr>
            <w:r w:rsidRPr="00C65D68">
              <w:rPr>
                <w:b/>
                <w:sz w:val="24"/>
                <w:szCs w:val="24"/>
                <w:lang w:val="ro-MD" w:eastAsia="en-US"/>
              </w:rPr>
              <w:t>SEMNĂTURILE PĂRŢILOR</w:t>
            </w:r>
          </w:p>
          <w:p w:rsidR="00C65D68" w:rsidRPr="00C65D68" w:rsidRDefault="00C65D68" w:rsidP="00C65D68">
            <w:pPr>
              <w:tabs>
                <w:tab w:val="left" w:pos="2685"/>
              </w:tabs>
              <w:autoSpaceDE/>
              <w:autoSpaceDN/>
              <w:spacing w:line="276" w:lineRule="auto"/>
              <w:contextualSpacing/>
              <w:jc w:val="center"/>
              <w:rPr>
                <w:sz w:val="16"/>
                <w:szCs w:val="16"/>
                <w:lang w:val="ro-MD" w:eastAsia="en-US"/>
              </w:rPr>
            </w:pPr>
          </w:p>
          <w:tbl>
            <w:tblPr>
              <w:tblW w:w="9529" w:type="dxa"/>
              <w:tblLayout w:type="fixed"/>
              <w:tblLook w:val="04A0" w:firstRow="1" w:lastRow="0" w:firstColumn="1" w:lastColumn="0" w:noHBand="0" w:noVBand="1"/>
            </w:tblPr>
            <w:tblGrid>
              <w:gridCol w:w="4710"/>
              <w:gridCol w:w="4819"/>
            </w:tblGrid>
            <w:tr w:rsidR="00C65D68" w:rsidRPr="00594163" w:rsidTr="00FC6DA9">
              <w:trPr>
                <w:trHeight w:val="406"/>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594163" w:rsidTr="00FC6DA9">
              <w:trPr>
                <w:trHeight w:val="1543"/>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00C65D68" w:rsidRPr="00C65D68">
                    <w:rPr>
                      <w:b/>
                      <w:noProof/>
                      <w:sz w:val="24"/>
                      <w:szCs w:val="24"/>
                      <w:lang w:val="ro-RO" w:eastAsia="en-US"/>
                    </w:rPr>
                    <w:t xml:space="preserve"> /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bl>
          <w:p w:rsidR="00C65D68" w:rsidRPr="00C65D68" w:rsidRDefault="00C65D68" w:rsidP="00C65D68">
            <w:pPr>
              <w:tabs>
                <w:tab w:val="left" w:pos="2295"/>
              </w:tabs>
              <w:autoSpaceDE/>
              <w:autoSpaceDN/>
              <w:jc w:val="both"/>
              <w:rPr>
                <w:noProof/>
                <w:sz w:val="24"/>
                <w:szCs w:val="24"/>
                <w:lang w:val="ro-MD" w:eastAsia="en-US"/>
              </w:rPr>
            </w:pPr>
          </w:p>
          <w:p w:rsidR="00C65D68" w:rsidRPr="00C65D68" w:rsidRDefault="00C65D68" w:rsidP="00C65D68">
            <w:pPr>
              <w:tabs>
                <w:tab w:val="left" w:pos="2295"/>
              </w:tabs>
              <w:autoSpaceDE/>
              <w:autoSpaceDN/>
              <w:jc w:val="right"/>
              <w:rPr>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Anexa nr. 1</w:t>
            </w: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 xml:space="preserve">la Contractul nr. </w:t>
            </w:r>
          </w:p>
          <w:p w:rsidR="00C65D68" w:rsidRPr="00C65D68" w:rsidRDefault="00EE5D92" w:rsidP="00C65D68">
            <w:pPr>
              <w:tabs>
                <w:tab w:val="left" w:pos="2295"/>
              </w:tabs>
              <w:autoSpaceDE/>
              <w:autoSpaceDN/>
              <w:jc w:val="right"/>
              <w:rPr>
                <w:b/>
                <w:noProof/>
                <w:sz w:val="24"/>
                <w:szCs w:val="24"/>
                <w:lang w:val="ro-MD" w:eastAsia="en-US"/>
              </w:rPr>
            </w:pPr>
            <w:r>
              <w:rPr>
                <w:b/>
                <w:noProof/>
                <w:sz w:val="24"/>
                <w:szCs w:val="24"/>
                <w:lang w:val="ro-MD" w:eastAsia="en-US"/>
              </w:rPr>
              <w:t xml:space="preserve">din „” </w:t>
            </w:r>
            <w:r w:rsidR="000F63F4">
              <w:rPr>
                <w:b/>
                <w:noProof/>
                <w:sz w:val="24"/>
                <w:szCs w:val="24"/>
                <w:lang w:val="ro-MD" w:eastAsia="en-US"/>
              </w:rPr>
              <w:t>mai 2026</w:t>
            </w:r>
          </w:p>
          <w:p w:rsidR="00C65D68" w:rsidRPr="00C65D68" w:rsidRDefault="00C65D68" w:rsidP="00C65D68">
            <w:pPr>
              <w:tabs>
                <w:tab w:val="left" w:pos="2295"/>
              </w:tabs>
              <w:autoSpaceDE/>
              <w:autoSpaceDN/>
              <w:jc w:val="center"/>
              <w:rPr>
                <w:b/>
                <w:noProof/>
                <w:sz w:val="24"/>
                <w:szCs w:val="24"/>
                <w:lang w:val="ro-MD" w:eastAsia="en-US"/>
              </w:rPr>
            </w:pPr>
          </w:p>
          <w:p w:rsidR="00C65D68" w:rsidRPr="00C65D68" w:rsidRDefault="00C65D68" w:rsidP="00C65D68">
            <w:pPr>
              <w:tabs>
                <w:tab w:val="left" w:pos="2295"/>
              </w:tabs>
              <w:autoSpaceDE/>
              <w:autoSpaceDN/>
              <w:jc w:val="center"/>
              <w:rPr>
                <w:b/>
                <w:noProof/>
                <w:sz w:val="24"/>
                <w:szCs w:val="24"/>
                <w:lang w:val="ro-MD" w:eastAsia="en-US"/>
              </w:rPr>
            </w:pPr>
          </w:p>
          <w:p w:rsidR="00C65D68" w:rsidRPr="00C65D68" w:rsidRDefault="00C65D68" w:rsidP="00C65D68">
            <w:pPr>
              <w:tabs>
                <w:tab w:val="left" w:pos="2295"/>
              </w:tabs>
              <w:autoSpaceDE/>
              <w:autoSpaceDN/>
              <w:jc w:val="center"/>
              <w:rPr>
                <w:b/>
                <w:noProof/>
                <w:sz w:val="24"/>
                <w:szCs w:val="24"/>
                <w:lang w:val="ro-MD" w:eastAsia="en-US"/>
              </w:rPr>
            </w:pPr>
            <w:r w:rsidRPr="00C65D68">
              <w:rPr>
                <w:b/>
                <w:noProof/>
                <w:sz w:val="24"/>
                <w:szCs w:val="24"/>
                <w:lang w:val="ro-MD" w:eastAsia="en-US"/>
              </w:rPr>
              <w:t>SPECIFICAŢII TEHNICE</w:t>
            </w:r>
          </w:p>
          <w:p w:rsidR="00C65D68" w:rsidRPr="00C65D68" w:rsidRDefault="00C65D68" w:rsidP="00C65D68">
            <w:pPr>
              <w:tabs>
                <w:tab w:val="left" w:pos="2295"/>
              </w:tabs>
              <w:autoSpaceDE/>
              <w:autoSpaceDN/>
              <w:jc w:val="both"/>
              <w:rPr>
                <w:noProof/>
                <w:sz w:val="24"/>
                <w:szCs w:val="24"/>
                <w:lang w:val="ro-MD" w:eastAsia="en-US"/>
              </w:rPr>
            </w:pPr>
          </w:p>
          <w:tbl>
            <w:tblPr>
              <w:tblW w:w="9611" w:type="dxa"/>
              <w:tblLayout w:type="fixed"/>
              <w:tblCellMar>
                <w:top w:w="15" w:type="dxa"/>
                <w:left w:w="15" w:type="dxa"/>
                <w:bottom w:w="15" w:type="dxa"/>
                <w:right w:w="15" w:type="dxa"/>
              </w:tblCellMar>
              <w:tblLook w:val="04A0" w:firstRow="1" w:lastRow="0" w:firstColumn="1" w:lastColumn="0" w:noHBand="0" w:noVBand="1"/>
            </w:tblPr>
            <w:tblGrid>
              <w:gridCol w:w="438"/>
              <w:gridCol w:w="1842"/>
              <w:gridCol w:w="1319"/>
              <w:gridCol w:w="1111"/>
              <w:gridCol w:w="700"/>
              <w:gridCol w:w="653"/>
              <w:gridCol w:w="2430"/>
              <w:gridCol w:w="1036"/>
              <w:gridCol w:w="82"/>
            </w:tblGrid>
            <w:tr w:rsidR="00C65D68" w:rsidRPr="00594163" w:rsidTr="00C65D68">
              <w:trPr>
                <w:trHeight w:val="636"/>
              </w:trPr>
              <w:tc>
                <w:tcPr>
                  <w:tcW w:w="43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left="-29"/>
                    <w:jc w:val="center"/>
                    <w:rPr>
                      <w:b/>
                      <w:bCs/>
                      <w:sz w:val="24"/>
                      <w:szCs w:val="24"/>
                      <w:lang w:val="ro-MD" w:eastAsia="en-US"/>
                    </w:rPr>
                  </w:pPr>
                  <w:r w:rsidRPr="00C65D68">
                    <w:rPr>
                      <w:b/>
                      <w:bCs/>
                      <w:sz w:val="24"/>
                      <w:szCs w:val="24"/>
                      <w:lang w:val="ro-MD" w:eastAsia="en-US"/>
                    </w:rPr>
                    <w:t>Nr.</w:t>
                  </w:r>
                </w:p>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d/o</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Denumirea lucrărilor</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both"/>
                    <w:rPr>
                      <w:b/>
                      <w:bCs/>
                      <w:sz w:val="24"/>
                      <w:szCs w:val="24"/>
                      <w:lang w:val="ro-MD" w:eastAsia="en-US"/>
                    </w:rPr>
                  </w:pPr>
                  <w:r w:rsidRPr="00C65D68">
                    <w:rPr>
                      <w:b/>
                      <w:bCs/>
                      <w:sz w:val="24"/>
                      <w:szCs w:val="24"/>
                      <w:lang w:val="ro-MD" w:eastAsia="en-US"/>
                    </w:rPr>
                    <w:t>Cod CPV</w:t>
                  </w:r>
                </w:p>
              </w:tc>
              <w:tc>
                <w:tcPr>
                  <w:tcW w:w="2464" w:type="dxa"/>
                  <w:gridSpan w:val="3"/>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tcPr>
                <w:p w:rsidR="00C65D68" w:rsidRPr="00C65D68" w:rsidRDefault="00C65D68" w:rsidP="00C65D68">
                  <w:pPr>
                    <w:autoSpaceDE/>
                    <w:autoSpaceDN/>
                    <w:jc w:val="center"/>
                    <w:rPr>
                      <w:b/>
                      <w:noProof/>
                      <w:sz w:val="24"/>
                      <w:szCs w:val="24"/>
                      <w:lang w:val="ro-MD" w:eastAsia="en-US"/>
                    </w:rPr>
                  </w:pPr>
                  <w:r w:rsidRPr="00C65D68">
                    <w:rPr>
                      <w:b/>
                      <w:noProof/>
                      <w:sz w:val="24"/>
                      <w:szCs w:val="24"/>
                      <w:lang w:val="ro-MD" w:eastAsia="en-US"/>
                    </w:rPr>
                    <w:t>Specificarea tehnică deplină solicitată de către autoritatea contractantă</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noProof/>
                      <w:sz w:val="24"/>
                      <w:szCs w:val="24"/>
                      <w:lang w:val="ro-MD" w:eastAsia="en-US"/>
                    </w:rPr>
                  </w:pPr>
                  <w:r w:rsidRPr="00C65D68">
                    <w:rPr>
                      <w:b/>
                      <w:bCs/>
                      <w:sz w:val="24"/>
                      <w:szCs w:val="24"/>
                      <w:lang w:val="ro-MD" w:eastAsia="en-US"/>
                    </w:rPr>
                    <w:t xml:space="preserve">Specificarea tehnică </w:t>
                  </w:r>
                  <w:r w:rsidRPr="00C65D68">
                    <w:rPr>
                      <w:b/>
                      <w:noProof/>
                      <w:sz w:val="24"/>
                      <w:szCs w:val="24"/>
                      <w:lang w:val="ro-MD" w:eastAsia="en-US"/>
                    </w:rPr>
                    <w:t>deplină propusă de către ofertant</w:t>
                  </w:r>
                </w:p>
                <w:p w:rsidR="00C65D68" w:rsidRPr="00C65D68" w:rsidRDefault="00C65D68" w:rsidP="00C65D68">
                  <w:pPr>
                    <w:autoSpaceDE/>
                    <w:autoSpaceDN/>
                    <w:jc w:val="both"/>
                    <w:rPr>
                      <w:b/>
                      <w:bCs/>
                      <w:sz w:val="24"/>
                      <w:szCs w:val="24"/>
                      <w:lang w:val="ro-MD" w:eastAsia="en-US"/>
                    </w:rPr>
                  </w:pPr>
                </w:p>
              </w:tc>
              <w:tc>
                <w:tcPr>
                  <w:tcW w:w="1118"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left="-79" w:right="-48"/>
                    <w:jc w:val="center"/>
                    <w:rPr>
                      <w:b/>
                      <w:bCs/>
                      <w:sz w:val="24"/>
                      <w:szCs w:val="24"/>
                      <w:lang w:val="ro-MD" w:eastAsia="en-US"/>
                    </w:rPr>
                  </w:pPr>
                  <w:r w:rsidRPr="00C65D68">
                    <w:rPr>
                      <w:b/>
                      <w:bCs/>
                      <w:sz w:val="24"/>
                      <w:szCs w:val="24"/>
                      <w:lang w:val="ro-MD" w:eastAsia="en-US"/>
                    </w:rPr>
                    <w:t>Standarde de</w:t>
                  </w:r>
                </w:p>
                <w:p w:rsidR="00C65D68" w:rsidRPr="00C65D68" w:rsidRDefault="00C65D68" w:rsidP="00C65D68">
                  <w:pPr>
                    <w:autoSpaceDE/>
                    <w:autoSpaceDN/>
                    <w:ind w:left="-79" w:right="-48"/>
                    <w:jc w:val="center"/>
                    <w:rPr>
                      <w:b/>
                      <w:bCs/>
                      <w:sz w:val="24"/>
                      <w:szCs w:val="24"/>
                      <w:lang w:val="ro-MD" w:eastAsia="en-US"/>
                    </w:rPr>
                  </w:pPr>
                  <w:proofErr w:type="spellStart"/>
                  <w:r w:rsidRPr="00C65D68">
                    <w:rPr>
                      <w:b/>
                      <w:bCs/>
                      <w:sz w:val="24"/>
                      <w:szCs w:val="24"/>
                      <w:lang w:val="ro-MD" w:eastAsia="en-US"/>
                    </w:rPr>
                    <w:t>referinţă</w:t>
                  </w:r>
                  <w:proofErr w:type="spellEnd"/>
                </w:p>
              </w:tc>
            </w:tr>
            <w:tr w:rsidR="00C65D68" w:rsidRPr="00594163" w:rsidTr="00EE5D92">
              <w:trPr>
                <w:trHeight w:val="1274"/>
              </w:trPr>
              <w:tc>
                <w:tcPr>
                  <w:tcW w:w="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131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2464"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24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11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r>
            <w:tr w:rsidR="00C65D68" w:rsidRPr="00594163" w:rsidTr="00FC6DA9">
              <w:trPr>
                <w:trHeight w:val="919"/>
              </w:trPr>
              <w:tc>
                <w:tcPr>
                  <w:tcW w:w="2280" w:type="dxa"/>
                  <w:gridSpan w:val="2"/>
                  <w:tcBorders>
                    <w:top w:val="single" w:sz="6" w:space="0" w:color="000000"/>
                    <w:left w:val="nil"/>
                    <w:bottom w:val="nil"/>
                    <w:right w:val="nil"/>
                  </w:tcBorders>
                </w:tcPr>
                <w:p w:rsidR="00C65D68" w:rsidRPr="00C65D68" w:rsidRDefault="00C65D68" w:rsidP="00C65D68">
                  <w:pPr>
                    <w:autoSpaceDE/>
                    <w:autoSpaceDN/>
                    <w:jc w:val="both"/>
                    <w:rPr>
                      <w:sz w:val="2"/>
                      <w:szCs w:val="2"/>
                      <w:lang w:val="ro-MD" w:eastAsia="en-US"/>
                    </w:rPr>
                  </w:pPr>
                </w:p>
              </w:tc>
              <w:tc>
                <w:tcPr>
                  <w:tcW w:w="7331" w:type="dxa"/>
                  <w:gridSpan w:val="7"/>
                  <w:tcBorders>
                    <w:top w:val="single" w:sz="6" w:space="0" w:color="000000"/>
                    <w:left w:val="nil"/>
                    <w:bottom w:val="nil"/>
                    <w:right w:val="nil"/>
                  </w:tcBorders>
                  <w:shd w:val="clear" w:color="auto" w:fill="auto"/>
                  <w:tcMar>
                    <w:top w:w="24" w:type="dxa"/>
                    <w:left w:w="48" w:type="dxa"/>
                    <w:bottom w:w="24" w:type="dxa"/>
                    <w:right w:w="48" w:type="dxa"/>
                  </w:tcMar>
                  <w:hideMark/>
                </w:tcPr>
                <w:p w:rsidR="00C65D68" w:rsidRPr="00C65D68" w:rsidRDefault="00C65D68" w:rsidP="00C65D68">
                  <w:pPr>
                    <w:autoSpaceDE/>
                    <w:autoSpaceDN/>
                    <w:jc w:val="both"/>
                    <w:rPr>
                      <w:sz w:val="24"/>
                      <w:szCs w:val="24"/>
                      <w:lang w:val="ro-MD" w:eastAsia="en-US"/>
                    </w:rPr>
                  </w:pPr>
                  <w:r w:rsidRPr="00C65D68">
                    <w:rPr>
                      <w:sz w:val="24"/>
                      <w:szCs w:val="24"/>
                      <w:lang w:val="ro-MD" w:eastAsia="en-US"/>
                    </w:rPr>
                    <w:t> </w:t>
                  </w:r>
                </w:p>
                <w:p w:rsidR="00C65D68" w:rsidRPr="00C65D68" w:rsidRDefault="00C65D68" w:rsidP="00C65D68">
                  <w:pPr>
                    <w:autoSpaceDE/>
                    <w:autoSpaceDN/>
                    <w:jc w:val="center"/>
                    <w:rPr>
                      <w:b/>
                      <w:bCs/>
                      <w:sz w:val="24"/>
                      <w:szCs w:val="24"/>
                      <w:lang w:val="ro-MD" w:eastAsia="en-US"/>
                    </w:rPr>
                  </w:pPr>
                </w:p>
                <w:p w:rsidR="00C65D68" w:rsidRPr="00C65D68" w:rsidRDefault="00C65D68" w:rsidP="00C65D68">
                  <w:pPr>
                    <w:autoSpaceDE/>
                    <w:autoSpaceDN/>
                    <w:rPr>
                      <w:b/>
                      <w:bCs/>
                      <w:sz w:val="24"/>
                      <w:szCs w:val="24"/>
                      <w:lang w:val="ro-MD" w:eastAsia="en-US"/>
                    </w:rPr>
                  </w:pPr>
                  <w:r w:rsidRPr="00C65D68">
                    <w:rPr>
                      <w:b/>
                      <w:bCs/>
                      <w:sz w:val="24"/>
                      <w:szCs w:val="24"/>
                      <w:lang w:val="ro-MD" w:eastAsia="en-US"/>
                    </w:rPr>
                    <w:t xml:space="preserve">                 SEMNĂTURILE PĂRŢILOR</w:t>
                  </w:r>
                </w:p>
                <w:p w:rsidR="00C65D68" w:rsidRPr="00C65D68" w:rsidRDefault="00C65D68" w:rsidP="00C65D68">
                  <w:pPr>
                    <w:autoSpaceDE/>
                    <w:autoSpaceDN/>
                    <w:rPr>
                      <w:b/>
                      <w:bCs/>
                      <w:sz w:val="16"/>
                      <w:szCs w:val="16"/>
                      <w:lang w:val="ro-MD" w:eastAsia="en-US"/>
                    </w:rPr>
                  </w:pPr>
                </w:p>
                <w:p w:rsidR="00C65D68" w:rsidRPr="00C65D68" w:rsidRDefault="00C65D68" w:rsidP="00C65D68">
                  <w:pPr>
                    <w:tabs>
                      <w:tab w:val="left" w:pos="2100"/>
                    </w:tabs>
                    <w:autoSpaceDE/>
                    <w:autoSpaceDN/>
                    <w:rPr>
                      <w:noProof/>
                      <w:sz w:val="2"/>
                      <w:szCs w:val="2"/>
                      <w:lang w:val="ro-MD" w:eastAsia="en-US"/>
                    </w:rPr>
                  </w:pPr>
                  <w:r w:rsidRPr="00C65D68">
                    <w:rPr>
                      <w:noProof/>
                      <w:sz w:val="24"/>
                      <w:szCs w:val="24"/>
                      <w:lang w:val="ro-MD" w:eastAsia="en-US"/>
                    </w:rPr>
                    <w:tab/>
                  </w:r>
                </w:p>
              </w:tc>
            </w:tr>
            <w:tr w:rsidR="00C65D68" w:rsidRPr="00594163" w:rsidTr="00FC6DA9">
              <w:tblPrEx>
                <w:tblCellMar>
                  <w:top w:w="0" w:type="dxa"/>
                  <w:left w:w="108" w:type="dxa"/>
                  <w:bottom w:w="0" w:type="dxa"/>
                  <w:right w:w="108" w:type="dxa"/>
                </w:tblCellMar>
              </w:tblPrEx>
              <w:trPr>
                <w:gridAfter w:val="1"/>
                <w:wAfter w:w="82" w:type="dxa"/>
                <w:trHeight w:val="406"/>
              </w:trPr>
              <w:tc>
                <w:tcPr>
                  <w:tcW w:w="4710"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594163" w:rsidTr="00FC6DA9">
              <w:tblPrEx>
                <w:tblCellMar>
                  <w:top w:w="0" w:type="dxa"/>
                  <w:left w:w="108" w:type="dxa"/>
                  <w:bottom w:w="0" w:type="dxa"/>
                  <w:right w:w="108" w:type="dxa"/>
                </w:tblCellMar>
              </w:tblPrEx>
              <w:trPr>
                <w:gridAfter w:val="1"/>
                <w:wAfter w:w="82" w:type="dxa"/>
                <w:trHeight w:val="1543"/>
              </w:trPr>
              <w:tc>
                <w:tcPr>
                  <w:tcW w:w="4710"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Pr="00C65D68">
                    <w:rPr>
                      <w:b/>
                      <w:noProof/>
                      <w:sz w:val="24"/>
                      <w:szCs w:val="24"/>
                      <w:lang w:val="ro-RO" w:eastAsia="en-US"/>
                    </w:rPr>
                    <w:t xml:space="preserve"> </w:t>
                  </w:r>
                  <w:r w:rsidR="00C65D68" w:rsidRPr="00C65D68">
                    <w:rPr>
                      <w:b/>
                      <w:noProof/>
                      <w:sz w:val="24"/>
                      <w:szCs w:val="24"/>
                      <w:lang w:val="ro-RO" w:eastAsia="en-US"/>
                    </w:rPr>
                    <w:t>/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r w:rsidR="00C65D68" w:rsidRPr="00594163" w:rsidTr="00FC6DA9">
              <w:trPr>
                <w:trHeight w:val="156"/>
              </w:trPr>
              <w:tc>
                <w:tcPr>
                  <w:tcW w:w="5410" w:type="dxa"/>
                  <w:gridSpan w:val="5"/>
                  <w:tcBorders>
                    <w:top w:val="nil"/>
                    <w:left w:val="nil"/>
                    <w:bottom w:val="nil"/>
                    <w:right w:val="nil"/>
                  </w:tcBorders>
                  <w:tcMar>
                    <w:top w:w="24" w:type="dxa"/>
                    <w:left w:w="48" w:type="dxa"/>
                    <w:bottom w:w="24" w:type="dxa"/>
                    <w:right w:w="48" w:type="dxa"/>
                  </w:tcMar>
                </w:tcPr>
                <w:p w:rsidR="00C65D68" w:rsidRPr="00C65D68" w:rsidRDefault="00C65D68" w:rsidP="00C65D68">
                  <w:pPr>
                    <w:autoSpaceDE/>
                    <w:autoSpaceDN/>
                    <w:ind w:firstLine="567"/>
                    <w:rPr>
                      <w:sz w:val="24"/>
                      <w:szCs w:val="24"/>
                      <w:lang w:val="ro-MD" w:eastAsia="en-US"/>
                    </w:rPr>
                  </w:pPr>
                </w:p>
              </w:tc>
              <w:tc>
                <w:tcPr>
                  <w:tcW w:w="653" w:type="dxa"/>
                  <w:tcBorders>
                    <w:top w:val="nil"/>
                    <w:left w:val="nil"/>
                    <w:bottom w:val="nil"/>
                    <w:right w:val="nil"/>
                  </w:tcBorders>
                </w:tcPr>
                <w:p w:rsidR="00C65D68" w:rsidRPr="00C65D68" w:rsidRDefault="00C65D68" w:rsidP="00C65D68">
                  <w:pPr>
                    <w:autoSpaceDE/>
                    <w:autoSpaceDN/>
                    <w:jc w:val="both"/>
                    <w:rPr>
                      <w:b/>
                      <w:bCs/>
                      <w:sz w:val="24"/>
                      <w:szCs w:val="24"/>
                      <w:lang w:val="ro-MD" w:eastAsia="en-US"/>
                    </w:rPr>
                  </w:pPr>
                </w:p>
              </w:tc>
              <w:tc>
                <w:tcPr>
                  <w:tcW w:w="3548" w:type="dxa"/>
                  <w:gridSpan w:val="3"/>
                  <w:tcBorders>
                    <w:top w:val="nil"/>
                    <w:left w:val="nil"/>
                    <w:bottom w:val="nil"/>
                    <w:right w:val="nil"/>
                  </w:tcBorders>
                  <w:tcMar>
                    <w:top w:w="24" w:type="dxa"/>
                    <w:left w:w="48" w:type="dxa"/>
                    <w:bottom w:w="24" w:type="dxa"/>
                    <w:right w:w="48" w:type="dxa"/>
                  </w:tcMar>
                </w:tcPr>
                <w:p w:rsidR="00C65D68" w:rsidRPr="00C65D68" w:rsidRDefault="00C65D68" w:rsidP="00C65D68">
                  <w:pPr>
                    <w:autoSpaceDE/>
                    <w:autoSpaceDN/>
                    <w:jc w:val="both"/>
                    <w:rPr>
                      <w:sz w:val="24"/>
                      <w:szCs w:val="24"/>
                      <w:lang w:val="ro-MD" w:eastAsia="en-US"/>
                    </w:rPr>
                  </w:pPr>
                </w:p>
              </w:tc>
            </w:tr>
          </w:tbl>
          <w:p w:rsidR="00C65D68" w:rsidRPr="00C65D68" w:rsidRDefault="00C65D68" w:rsidP="00FE747C">
            <w:pPr>
              <w:tabs>
                <w:tab w:val="left" w:pos="2295"/>
              </w:tabs>
              <w:autoSpaceDE/>
              <w:autoSpaceDN/>
              <w:rPr>
                <w:b/>
                <w:noProof/>
                <w:sz w:val="24"/>
                <w:szCs w:val="24"/>
                <w:lang w:val="ro-MD" w:eastAsia="en-US"/>
              </w:rPr>
            </w:pPr>
          </w:p>
          <w:p w:rsidR="00C65D68" w:rsidRPr="00C65D68" w:rsidRDefault="00C65D68" w:rsidP="00FE747C">
            <w:pPr>
              <w:tabs>
                <w:tab w:val="left" w:pos="2295"/>
              </w:tabs>
              <w:autoSpaceDE/>
              <w:autoSpaceDN/>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Anexa nr. 2</w:t>
            </w:r>
          </w:p>
          <w:p w:rsidR="00C65D68" w:rsidRPr="00C65D68" w:rsidRDefault="00EE5D92" w:rsidP="00C65D68">
            <w:pPr>
              <w:tabs>
                <w:tab w:val="left" w:pos="2295"/>
              </w:tabs>
              <w:autoSpaceDE/>
              <w:autoSpaceDN/>
              <w:jc w:val="right"/>
              <w:rPr>
                <w:b/>
                <w:noProof/>
                <w:sz w:val="24"/>
                <w:szCs w:val="24"/>
                <w:lang w:val="ro-MD" w:eastAsia="en-US"/>
              </w:rPr>
            </w:pPr>
            <w:r>
              <w:rPr>
                <w:b/>
                <w:noProof/>
                <w:sz w:val="24"/>
                <w:szCs w:val="24"/>
                <w:lang w:val="ro-MD" w:eastAsia="en-US"/>
              </w:rPr>
              <w:t xml:space="preserve">la Contractul nr. </w:t>
            </w: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 xml:space="preserve">din </w:t>
            </w:r>
          </w:p>
          <w:p w:rsidR="00C65D68" w:rsidRPr="00C65D68" w:rsidRDefault="00C65D68" w:rsidP="00C65D68">
            <w:pPr>
              <w:autoSpaceDE/>
              <w:autoSpaceDN/>
              <w:ind w:firstLine="567"/>
              <w:jc w:val="center"/>
              <w:rPr>
                <w:b/>
                <w:sz w:val="24"/>
                <w:szCs w:val="24"/>
                <w:lang w:val="ro-MD" w:eastAsia="en-US"/>
              </w:rPr>
            </w:pPr>
          </w:p>
          <w:p w:rsidR="00C65D68" w:rsidRPr="00C65D68" w:rsidRDefault="00C65D68" w:rsidP="00C65D68">
            <w:pPr>
              <w:autoSpaceDE/>
              <w:autoSpaceDN/>
              <w:ind w:firstLine="567"/>
              <w:jc w:val="center"/>
              <w:rPr>
                <w:b/>
                <w:sz w:val="24"/>
                <w:szCs w:val="24"/>
                <w:lang w:val="ro-MD" w:eastAsia="en-US"/>
              </w:rPr>
            </w:pPr>
          </w:p>
          <w:p w:rsidR="00C65D68" w:rsidRPr="00C65D68" w:rsidRDefault="00C65D68" w:rsidP="00C65D68">
            <w:pPr>
              <w:autoSpaceDE/>
              <w:autoSpaceDN/>
              <w:ind w:firstLine="567"/>
              <w:jc w:val="center"/>
              <w:rPr>
                <w:b/>
                <w:sz w:val="24"/>
                <w:szCs w:val="24"/>
                <w:lang w:val="ro-MD" w:eastAsia="en-US"/>
              </w:rPr>
            </w:pPr>
            <w:r w:rsidRPr="00C65D68">
              <w:rPr>
                <w:b/>
                <w:sz w:val="24"/>
                <w:szCs w:val="24"/>
                <w:lang w:val="ro-MD" w:eastAsia="en-US"/>
              </w:rPr>
              <w:t>SPECIFICAŢII DE PREŢ</w:t>
            </w:r>
          </w:p>
          <w:p w:rsidR="00C65D68" w:rsidRPr="00C65D68" w:rsidRDefault="00C65D68" w:rsidP="00C65D68">
            <w:pPr>
              <w:autoSpaceDE/>
              <w:autoSpaceDN/>
              <w:ind w:firstLine="567"/>
              <w:jc w:val="center"/>
              <w:rPr>
                <w:b/>
                <w:sz w:val="24"/>
                <w:szCs w:val="24"/>
                <w:lang w:val="ro-MD" w:eastAsia="en-US"/>
              </w:rPr>
            </w:pPr>
          </w:p>
          <w:tbl>
            <w:tblPr>
              <w:tblpPr w:leftFromText="141" w:rightFromText="141" w:vertAnchor="text" w:horzAnchor="margin" w:tblpXSpec="center" w:tblpY="-62"/>
              <w:tblOverlap w:val="never"/>
              <w:tblW w:w="9508"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992"/>
              <w:gridCol w:w="709"/>
              <w:gridCol w:w="1418"/>
              <w:gridCol w:w="1461"/>
              <w:gridCol w:w="1366"/>
              <w:gridCol w:w="26"/>
            </w:tblGrid>
            <w:tr w:rsidR="00C65D68" w:rsidRPr="00C65D68" w:rsidTr="00C65D68">
              <w:trPr>
                <w:gridAfter w:val="1"/>
                <w:wAfter w:w="26"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right="-176"/>
                    <w:jc w:val="both"/>
                    <w:rPr>
                      <w:b/>
                      <w:bCs/>
                      <w:sz w:val="24"/>
                      <w:szCs w:val="24"/>
                      <w:lang w:val="ro-MD" w:eastAsia="en-US"/>
                    </w:rPr>
                  </w:pPr>
                  <w:r w:rsidRPr="00C65D68">
                    <w:rPr>
                      <w:b/>
                      <w:bCs/>
                      <w:sz w:val="24"/>
                      <w:szCs w:val="24"/>
                      <w:lang w:val="ro-MD" w:eastAsia="en-US"/>
                    </w:rPr>
                    <w:t>Nr.</w:t>
                  </w:r>
                </w:p>
                <w:p w:rsidR="00C65D68" w:rsidRPr="00C65D68" w:rsidRDefault="00C65D68" w:rsidP="00C65D68">
                  <w:pPr>
                    <w:autoSpaceDE/>
                    <w:autoSpaceDN/>
                    <w:ind w:right="-176"/>
                    <w:jc w:val="both"/>
                    <w:rPr>
                      <w:b/>
                      <w:bCs/>
                      <w:sz w:val="24"/>
                      <w:szCs w:val="24"/>
                      <w:lang w:val="ro-MD" w:eastAsia="en-US"/>
                    </w:rPr>
                  </w:pPr>
                  <w:r w:rsidRPr="00C65D68">
                    <w:rPr>
                      <w:b/>
                      <w:bCs/>
                      <w:sz w:val="24"/>
                      <w:szCs w:val="24"/>
                      <w:lang w:val="ro-MD" w:eastAsia="en-US"/>
                    </w:rPr>
                    <w:t>d/o</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tabs>
                      <w:tab w:val="left" w:pos="235"/>
                      <w:tab w:val="left" w:pos="378"/>
                    </w:tabs>
                    <w:autoSpaceDE/>
                    <w:autoSpaceDN/>
                    <w:ind w:left="-923"/>
                    <w:jc w:val="center"/>
                    <w:rPr>
                      <w:b/>
                      <w:bCs/>
                      <w:sz w:val="24"/>
                      <w:szCs w:val="24"/>
                      <w:lang w:val="ro-MD" w:eastAsia="en-US"/>
                    </w:rPr>
                  </w:pPr>
                  <w:r w:rsidRPr="00C65D68">
                    <w:rPr>
                      <w:b/>
                      <w:bCs/>
                      <w:sz w:val="24"/>
                      <w:szCs w:val="24"/>
                      <w:lang w:val="ro-MD" w:eastAsia="en-US"/>
                    </w:rPr>
                    <w:t xml:space="preserve">              Denumirea</w:t>
                  </w:r>
                </w:p>
                <w:p w:rsidR="00C65D68" w:rsidRPr="00C65D68" w:rsidRDefault="00C65D68" w:rsidP="00C65D68">
                  <w:pPr>
                    <w:tabs>
                      <w:tab w:val="left" w:pos="235"/>
                      <w:tab w:val="left" w:pos="378"/>
                    </w:tabs>
                    <w:autoSpaceDE/>
                    <w:autoSpaceDN/>
                    <w:ind w:left="-923"/>
                    <w:jc w:val="center"/>
                    <w:rPr>
                      <w:b/>
                      <w:bCs/>
                      <w:sz w:val="24"/>
                      <w:szCs w:val="24"/>
                      <w:lang w:val="ro-MD" w:eastAsia="en-US"/>
                    </w:rPr>
                  </w:pPr>
                  <w:r w:rsidRPr="00C65D68">
                    <w:rPr>
                      <w:b/>
                      <w:bCs/>
                      <w:sz w:val="24"/>
                      <w:szCs w:val="24"/>
                      <w:lang w:val="ro-MD" w:eastAsia="en-US"/>
                    </w:rPr>
                    <w:t xml:space="preserve">               lucrărilor</w:t>
                  </w:r>
                </w:p>
                <w:p w:rsidR="00C65D68" w:rsidRPr="00C65D68" w:rsidRDefault="00C65D68" w:rsidP="00C65D68">
                  <w:pPr>
                    <w:tabs>
                      <w:tab w:val="left" w:pos="369"/>
                    </w:tabs>
                    <w:autoSpaceDE/>
                    <w:autoSpaceDN/>
                    <w:ind w:left="-923"/>
                    <w:jc w:val="center"/>
                    <w:rPr>
                      <w:b/>
                      <w:bCs/>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both"/>
                    <w:rPr>
                      <w:b/>
                      <w:bCs/>
                      <w:sz w:val="24"/>
                      <w:szCs w:val="24"/>
                      <w:lang w:val="ro-MD" w:eastAsia="en-US"/>
                    </w:rPr>
                  </w:pPr>
                  <w:r w:rsidRPr="00C65D68">
                    <w:rPr>
                      <w:b/>
                      <w:bCs/>
                      <w:sz w:val="24"/>
                      <w:szCs w:val="24"/>
                      <w:lang w:val="ro-MD" w:eastAsia="en-US"/>
                    </w:rPr>
                    <w:t xml:space="preserve">  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Suma lei MD, fără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Termenii de executare</w:t>
                  </w:r>
                </w:p>
                <w:p w:rsidR="00C65D68" w:rsidRPr="00C65D68" w:rsidRDefault="00C65D68" w:rsidP="00C65D68">
                  <w:pPr>
                    <w:tabs>
                      <w:tab w:val="left" w:pos="1134"/>
                    </w:tabs>
                    <w:autoSpaceDE/>
                    <w:autoSpaceDN/>
                    <w:ind w:left="720"/>
                    <w:outlineLvl w:val="0"/>
                    <w:rPr>
                      <w:b/>
                      <w:bCs/>
                      <w:sz w:val="24"/>
                      <w:szCs w:val="24"/>
                      <w:lang w:val="ro-MD" w:eastAsia="en-US"/>
                    </w:rPr>
                  </w:pPr>
                </w:p>
              </w:tc>
            </w:tr>
            <w:tr w:rsidR="00C65D68" w:rsidRPr="00C65D68" w:rsidTr="00EE5D92">
              <w:trPr>
                <w:gridAfter w:val="1"/>
                <w:wAfter w:w="26"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both"/>
                    <w:outlineLvl w:val="2"/>
                    <w:rPr>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both"/>
                    <w:outlineLvl w:val="2"/>
                    <w:rPr>
                      <w:sz w:val="24"/>
                      <w:szCs w:val="24"/>
                      <w:lang w:val="ro-MD" w:eastAsia="en-US"/>
                    </w:rPr>
                  </w:pPr>
                </w:p>
              </w:tc>
            </w:tr>
            <w:tr w:rsidR="00C65D68" w:rsidRPr="00C65D68" w:rsidTr="00EE5D92">
              <w:trPr>
                <w:gridAfter w:val="1"/>
                <w:wAfter w:w="26"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both"/>
                    <w:outlineLvl w:val="2"/>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b/>
                      <w:sz w:val="24"/>
                      <w:szCs w:val="24"/>
                      <w:lang w:val="ro-MD" w:eastAsia="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b/>
                      <w:sz w:val="24"/>
                      <w:szCs w:val="24"/>
                      <w:lang w:val="ro-MD" w:eastAsia="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both"/>
                    <w:outlineLvl w:val="2"/>
                    <w:rPr>
                      <w:sz w:val="24"/>
                      <w:szCs w:val="24"/>
                      <w:lang w:val="ro-MD" w:eastAsia="en-US"/>
                    </w:rPr>
                  </w:pPr>
                </w:p>
              </w:tc>
            </w:tr>
            <w:tr w:rsidR="00C65D68" w:rsidRPr="00C65D68" w:rsidTr="00FC6DA9">
              <w:tc>
                <w:tcPr>
                  <w:tcW w:w="9508" w:type="dxa"/>
                  <w:gridSpan w:val="9"/>
                  <w:tcBorders>
                    <w:top w:val="single" w:sz="6" w:space="0" w:color="000000"/>
                    <w:left w:val="nil"/>
                    <w:bottom w:val="nil"/>
                    <w:right w:val="nil"/>
                  </w:tcBorders>
                  <w:tcMar>
                    <w:top w:w="24" w:type="dxa"/>
                    <w:left w:w="48" w:type="dxa"/>
                    <w:bottom w:w="24" w:type="dxa"/>
                    <w:right w:w="48" w:type="dxa"/>
                  </w:tcMar>
                  <w:hideMark/>
                </w:tcPr>
                <w:p w:rsidR="00C65D68" w:rsidRPr="00C65D68" w:rsidRDefault="00C65D68" w:rsidP="00C65D68">
                  <w:pPr>
                    <w:autoSpaceDE/>
                    <w:autoSpaceDN/>
                    <w:jc w:val="both"/>
                    <w:rPr>
                      <w:sz w:val="24"/>
                      <w:szCs w:val="24"/>
                      <w:lang w:val="ro-MD" w:eastAsia="en-US"/>
                    </w:rPr>
                  </w:pPr>
                  <w:r w:rsidRPr="00C65D68">
                    <w:rPr>
                      <w:sz w:val="24"/>
                      <w:szCs w:val="24"/>
                      <w:lang w:val="ro-MD" w:eastAsia="en-US"/>
                    </w:rPr>
                    <w:t> </w:t>
                  </w:r>
                </w:p>
                <w:p w:rsidR="00C65D68" w:rsidRPr="00C65D68" w:rsidRDefault="00C65D68" w:rsidP="00C65D68">
                  <w:pPr>
                    <w:autoSpaceDE/>
                    <w:autoSpaceDN/>
                    <w:jc w:val="both"/>
                    <w:rPr>
                      <w:sz w:val="24"/>
                      <w:szCs w:val="24"/>
                      <w:lang w:val="ro-MD" w:eastAsia="en-US"/>
                    </w:rPr>
                  </w:pPr>
                </w:p>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SEMNĂTURILE PĂRŢILOR</w:t>
                  </w:r>
                </w:p>
              </w:tc>
            </w:tr>
          </w:tbl>
          <w:p w:rsidR="00C65D68" w:rsidRPr="00C65D68" w:rsidRDefault="00C65D68" w:rsidP="00C65D68">
            <w:pPr>
              <w:autoSpaceDE/>
              <w:autoSpaceDN/>
              <w:jc w:val="both"/>
              <w:rPr>
                <w:noProof/>
                <w:sz w:val="24"/>
                <w:szCs w:val="24"/>
                <w:lang w:val="ro-MD" w:eastAsia="en-US"/>
              </w:rPr>
            </w:pPr>
          </w:p>
        </w:tc>
      </w:tr>
      <w:tr w:rsidR="00C65D68" w:rsidRPr="00C65D68" w:rsidTr="00FC6DA9">
        <w:trPr>
          <w:gridBefore w:val="1"/>
          <w:gridAfter w:val="1"/>
          <w:wBefore w:w="142" w:type="dxa"/>
          <w:wAfter w:w="108" w:type="dxa"/>
          <w:trHeight w:val="406"/>
        </w:trPr>
        <w:tc>
          <w:tcPr>
            <w:tcW w:w="467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889"/>
              </w:tabs>
              <w:autoSpaceDE/>
              <w:autoSpaceDN/>
              <w:ind w:firstLine="38"/>
              <w:jc w:val="center"/>
              <w:rPr>
                <w:b/>
                <w:caps/>
                <w:noProof/>
                <w:sz w:val="24"/>
                <w:szCs w:val="24"/>
                <w:lang w:val="en-US" w:eastAsia="en-US"/>
              </w:rPr>
            </w:pPr>
            <w:r w:rsidRPr="00C65D68">
              <w:rPr>
                <w:b/>
                <w:noProof/>
                <w:sz w:val="24"/>
                <w:szCs w:val="24"/>
                <w:lang w:val="en-US" w:eastAsia="en-US"/>
              </w:rPr>
              <w:lastRenderedPageBreak/>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jc w:val="center"/>
              <w:rPr>
                <w:b/>
                <w:caps/>
                <w:noProof/>
                <w:sz w:val="24"/>
                <w:szCs w:val="24"/>
                <w:lang w:val="ro-RO" w:eastAsia="en-US"/>
              </w:rPr>
            </w:pPr>
            <w:r w:rsidRPr="00C65D68">
              <w:rPr>
                <w:b/>
                <w:noProof/>
                <w:sz w:val="24"/>
                <w:szCs w:val="24"/>
                <w:lang w:val="ro-RO" w:eastAsia="en-US"/>
              </w:rPr>
              <w:t>Beneficiarul</w:t>
            </w:r>
          </w:p>
        </w:tc>
      </w:tr>
      <w:tr w:rsidR="00C65D68" w:rsidRPr="00C65D68" w:rsidTr="00FC6DA9">
        <w:trPr>
          <w:gridBefore w:val="1"/>
          <w:gridAfter w:val="1"/>
          <w:wBefore w:w="142" w:type="dxa"/>
          <w:wAfter w:w="108" w:type="dxa"/>
          <w:trHeight w:val="1543"/>
        </w:trPr>
        <w:tc>
          <w:tcPr>
            <w:tcW w:w="467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Pr="00C65D68">
              <w:rPr>
                <w:b/>
                <w:noProof/>
                <w:sz w:val="24"/>
                <w:szCs w:val="24"/>
                <w:lang w:val="ro-RO" w:eastAsia="en-US"/>
              </w:rPr>
              <w:t xml:space="preserve"> </w:t>
            </w:r>
            <w:r w:rsidR="00C65D68" w:rsidRPr="00C65D68">
              <w:rPr>
                <w:b/>
                <w:noProof/>
                <w:sz w:val="24"/>
                <w:szCs w:val="24"/>
                <w:lang w:val="ro-RO" w:eastAsia="en-US"/>
              </w:rPr>
              <w:t>/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bl>
    <w:p w:rsidR="004A0C8C" w:rsidRPr="004A0C8C" w:rsidRDefault="004A0C8C" w:rsidP="004A0C8C">
      <w:pPr>
        <w:tabs>
          <w:tab w:val="left" w:pos="1134"/>
        </w:tabs>
        <w:autoSpaceDE/>
        <w:autoSpaceDN/>
        <w:ind w:right="-1"/>
        <w:jc w:val="both"/>
        <w:rPr>
          <w:i/>
          <w:sz w:val="24"/>
          <w:szCs w:val="24"/>
          <w:lang w:val="ro-MD" w:eastAsia="en-US"/>
        </w:rPr>
      </w:pPr>
    </w:p>
    <w:p w:rsidR="004A0C8C" w:rsidRPr="004A0C8C" w:rsidRDefault="004A0C8C" w:rsidP="004A0C8C">
      <w:pPr>
        <w:autoSpaceDE/>
        <w:autoSpaceDN/>
        <w:jc w:val="center"/>
        <w:rPr>
          <w:b/>
          <w:sz w:val="24"/>
          <w:szCs w:val="24"/>
          <w:lang w:val="ro-MD" w:eastAsia="en-US"/>
        </w:rPr>
      </w:pPr>
    </w:p>
    <w:p w:rsidR="004A0C8C" w:rsidRPr="00734256" w:rsidRDefault="004A0C8C">
      <w:pPr>
        <w:rPr>
          <w:lang w:val="ro-MD"/>
        </w:rPr>
      </w:pPr>
    </w:p>
    <w:sectPr w:rsidR="004A0C8C" w:rsidRPr="00734256" w:rsidSect="004405C5">
      <w:pgSz w:w="11907" w:h="16840" w:code="9"/>
      <w:pgMar w:top="709" w:right="992" w:bottom="426"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ECF" w:rsidRDefault="00312ECF">
      <w:r>
        <w:separator/>
      </w:r>
    </w:p>
  </w:endnote>
  <w:endnote w:type="continuationSeparator" w:id="0">
    <w:p w:rsidR="00312ECF" w:rsidRDefault="00312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DA9" w:rsidRDefault="00FC6DA9" w:rsidP="00FC6DA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ECF" w:rsidRDefault="00312ECF">
      <w:r>
        <w:separator/>
      </w:r>
    </w:p>
  </w:footnote>
  <w:footnote w:type="continuationSeparator" w:id="0">
    <w:p w:rsidR="00312ECF" w:rsidRDefault="00312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C5A1105"/>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AF20D8"/>
    <w:multiLevelType w:val="hybridMultilevel"/>
    <w:tmpl w:val="48900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4"/>
  </w:num>
  <w:num w:numId="3">
    <w:abstractNumId w:val="20"/>
  </w:num>
  <w:num w:numId="4">
    <w:abstractNumId w:val="22"/>
  </w:num>
  <w:num w:numId="5">
    <w:abstractNumId w:val="17"/>
  </w:num>
  <w:num w:numId="6">
    <w:abstractNumId w:val="7"/>
  </w:num>
  <w:num w:numId="7">
    <w:abstractNumId w:val="10"/>
  </w:num>
  <w:num w:numId="8">
    <w:abstractNumId w:val="8"/>
  </w:num>
  <w:num w:numId="9">
    <w:abstractNumId w:val="5"/>
  </w:num>
  <w:num w:numId="10">
    <w:abstractNumId w:val="16"/>
  </w:num>
  <w:num w:numId="11">
    <w:abstractNumId w:val="6"/>
  </w:num>
  <w:num w:numId="12">
    <w:abstractNumId w:val="11"/>
  </w:num>
  <w:num w:numId="13">
    <w:abstractNumId w:val="12"/>
  </w:num>
  <w:num w:numId="14">
    <w:abstractNumId w:val="21"/>
  </w:num>
  <w:num w:numId="15">
    <w:abstractNumId w:val="15"/>
  </w:num>
  <w:num w:numId="16">
    <w:abstractNumId w:val="13"/>
  </w:num>
  <w:num w:numId="17">
    <w:abstractNumId w:val="18"/>
  </w:num>
  <w:num w:numId="18">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00A7C"/>
    <w:rsid w:val="00027881"/>
    <w:rsid w:val="000357AB"/>
    <w:rsid w:val="0004014D"/>
    <w:rsid w:val="00041262"/>
    <w:rsid w:val="000431F7"/>
    <w:rsid w:val="000459E6"/>
    <w:rsid w:val="00050365"/>
    <w:rsid w:val="00057B57"/>
    <w:rsid w:val="000823B0"/>
    <w:rsid w:val="00090C80"/>
    <w:rsid w:val="000914B3"/>
    <w:rsid w:val="000B125F"/>
    <w:rsid w:val="000C33C4"/>
    <w:rsid w:val="000E051E"/>
    <w:rsid w:val="000F1961"/>
    <w:rsid w:val="000F63F4"/>
    <w:rsid w:val="001023B1"/>
    <w:rsid w:val="0010522F"/>
    <w:rsid w:val="001061FE"/>
    <w:rsid w:val="001140F7"/>
    <w:rsid w:val="00137EDF"/>
    <w:rsid w:val="00165949"/>
    <w:rsid w:val="00170791"/>
    <w:rsid w:val="0017225C"/>
    <w:rsid w:val="00184396"/>
    <w:rsid w:val="00190D05"/>
    <w:rsid w:val="001B187C"/>
    <w:rsid w:val="001B651B"/>
    <w:rsid w:val="001F276C"/>
    <w:rsid w:val="00207397"/>
    <w:rsid w:val="00222624"/>
    <w:rsid w:val="002529FC"/>
    <w:rsid w:val="0026768D"/>
    <w:rsid w:val="002871DE"/>
    <w:rsid w:val="002A3846"/>
    <w:rsid w:val="002B2A26"/>
    <w:rsid w:val="002B7971"/>
    <w:rsid w:val="002C2F63"/>
    <w:rsid w:val="002D0B98"/>
    <w:rsid w:val="002D2138"/>
    <w:rsid w:val="002D685D"/>
    <w:rsid w:val="002E41C7"/>
    <w:rsid w:val="00312ECF"/>
    <w:rsid w:val="00322402"/>
    <w:rsid w:val="00333EFD"/>
    <w:rsid w:val="0035143B"/>
    <w:rsid w:val="00366D96"/>
    <w:rsid w:val="003709D8"/>
    <w:rsid w:val="0037580E"/>
    <w:rsid w:val="003B0C9B"/>
    <w:rsid w:val="003F7EB9"/>
    <w:rsid w:val="0042006C"/>
    <w:rsid w:val="004405C5"/>
    <w:rsid w:val="00461F51"/>
    <w:rsid w:val="00467F11"/>
    <w:rsid w:val="00476475"/>
    <w:rsid w:val="00482A6D"/>
    <w:rsid w:val="004A0C8C"/>
    <w:rsid w:val="004A389C"/>
    <w:rsid w:val="004B4F23"/>
    <w:rsid w:val="004D671F"/>
    <w:rsid w:val="004E0D10"/>
    <w:rsid w:val="004F3168"/>
    <w:rsid w:val="004F65D4"/>
    <w:rsid w:val="00515C28"/>
    <w:rsid w:val="00524AF2"/>
    <w:rsid w:val="005355CB"/>
    <w:rsid w:val="005549E8"/>
    <w:rsid w:val="00593802"/>
    <w:rsid w:val="00594163"/>
    <w:rsid w:val="0059432B"/>
    <w:rsid w:val="005A4E83"/>
    <w:rsid w:val="005A7D16"/>
    <w:rsid w:val="005B333C"/>
    <w:rsid w:val="005C3C60"/>
    <w:rsid w:val="005D2591"/>
    <w:rsid w:val="005D2A3E"/>
    <w:rsid w:val="00606D75"/>
    <w:rsid w:val="006269B0"/>
    <w:rsid w:val="00644990"/>
    <w:rsid w:val="00667FD6"/>
    <w:rsid w:val="006C1DA7"/>
    <w:rsid w:val="006D228E"/>
    <w:rsid w:val="006E0D05"/>
    <w:rsid w:val="006E7ECF"/>
    <w:rsid w:val="007028C7"/>
    <w:rsid w:val="00707B63"/>
    <w:rsid w:val="00717798"/>
    <w:rsid w:val="00723629"/>
    <w:rsid w:val="00723882"/>
    <w:rsid w:val="00734256"/>
    <w:rsid w:val="0074203F"/>
    <w:rsid w:val="00760872"/>
    <w:rsid w:val="0076293C"/>
    <w:rsid w:val="007707F7"/>
    <w:rsid w:val="00780BEC"/>
    <w:rsid w:val="007A4085"/>
    <w:rsid w:val="007A780C"/>
    <w:rsid w:val="007B7E30"/>
    <w:rsid w:val="007E4DEC"/>
    <w:rsid w:val="007F2714"/>
    <w:rsid w:val="007F3E10"/>
    <w:rsid w:val="00800304"/>
    <w:rsid w:val="008034C3"/>
    <w:rsid w:val="008137EF"/>
    <w:rsid w:val="00834C3E"/>
    <w:rsid w:val="0085070B"/>
    <w:rsid w:val="00855C6D"/>
    <w:rsid w:val="00857D56"/>
    <w:rsid w:val="008776A1"/>
    <w:rsid w:val="00890F82"/>
    <w:rsid w:val="0089204E"/>
    <w:rsid w:val="008A11F3"/>
    <w:rsid w:val="008A41ED"/>
    <w:rsid w:val="008B47FF"/>
    <w:rsid w:val="008B514E"/>
    <w:rsid w:val="008B7225"/>
    <w:rsid w:val="008C5558"/>
    <w:rsid w:val="008D03E4"/>
    <w:rsid w:val="008D0B61"/>
    <w:rsid w:val="008E1385"/>
    <w:rsid w:val="008E2A84"/>
    <w:rsid w:val="008F0214"/>
    <w:rsid w:val="008F436C"/>
    <w:rsid w:val="00903105"/>
    <w:rsid w:val="00914B94"/>
    <w:rsid w:val="00940CF0"/>
    <w:rsid w:val="009820FE"/>
    <w:rsid w:val="009C0179"/>
    <w:rsid w:val="009C6742"/>
    <w:rsid w:val="009D0A43"/>
    <w:rsid w:val="009D30EA"/>
    <w:rsid w:val="009E662F"/>
    <w:rsid w:val="00A00426"/>
    <w:rsid w:val="00A10F6B"/>
    <w:rsid w:val="00A333CE"/>
    <w:rsid w:val="00A47D3B"/>
    <w:rsid w:val="00A57151"/>
    <w:rsid w:val="00AA4F3C"/>
    <w:rsid w:val="00AF409B"/>
    <w:rsid w:val="00B02C73"/>
    <w:rsid w:val="00B40365"/>
    <w:rsid w:val="00B62F2B"/>
    <w:rsid w:val="00B63FBC"/>
    <w:rsid w:val="00B66F50"/>
    <w:rsid w:val="00B77017"/>
    <w:rsid w:val="00B97E1E"/>
    <w:rsid w:val="00BA3155"/>
    <w:rsid w:val="00BB4702"/>
    <w:rsid w:val="00BB7FCC"/>
    <w:rsid w:val="00C17640"/>
    <w:rsid w:val="00C212BF"/>
    <w:rsid w:val="00C36FC1"/>
    <w:rsid w:val="00C4273E"/>
    <w:rsid w:val="00C45FF4"/>
    <w:rsid w:val="00C65D68"/>
    <w:rsid w:val="00C84A13"/>
    <w:rsid w:val="00C92C9C"/>
    <w:rsid w:val="00CA0A9B"/>
    <w:rsid w:val="00CA3B3A"/>
    <w:rsid w:val="00CB1E8B"/>
    <w:rsid w:val="00CC3786"/>
    <w:rsid w:val="00D00E9B"/>
    <w:rsid w:val="00D114FE"/>
    <w:rsid w:val="00D30808"/>
    <w:rsid w:val="00D3743B"/>
    <w:rsid w:val="00D40A08"/>
    <w:rsid w:val="00D76D91"/>
    <w:rsid w:val="00D81F75"/>
    <w:rsid w:val="00DB5E73"/>
    <w:rsid w:val="00E01051"/>
    <w:rsid w:val="00E129D8"/>
    <w:rsid w:val="00E243FD"/>
    <w:rsid w:val="00E45B42"/>
    <w:rsid w:val="00E4601F"/>
    <w:rsid w:val="00E53E16"/>
    <w:rsid w:val="00E631A9"/>
    <w:rsid w:val="00E823AA"/>
    <w:rsid w:val="00E83799"/>
    <w:rsid w:val="00E94B80"/>
    <w:rsid w:val="00EA23ED"/>
    <w:rsid w:val="00EC0995"/>
    <w:rsid w:val="00EC3B34"/>
    <w:rsid w:val="00EE5D92"/>
    <w:rsid w:val="00EE76A1"/>
    <w:rsid w:val="00F049C2"/>
    <w:rsid w:val="00F22C51"/>
    <w:rsid w:val="00F24BB3"/>
    <w:rsid w:val="00F42453"/>
    <w:rsid w:val="00F46512"/>
    <w:rsid w:val="00F57B8E"/>
    <w:rsid w:val="00F707D4"/>
    <w:rsid w:val="00F74FB2"/>
    <w:rsid w:val="00F910A6"/>
    <w:rsid w:val="00FA1801"/>
    <w:rsid w:val="00FA7C86"/>
    <w:rsid w:val="00FB1942"/>
    <w:rsid w:val="00FC0966"/>
    <w:rsid w:val="00FC6DA9"/>
    <w:rsid w:val="00FC7529"/>
    <w:rsid w:val="00FD7064"/>
    <w:rsid w:val="00FE74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70ADBB-3C69-4D26-8178-885FC4A7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4FE"/>
    <w:pPr>
      <w:autoSpaceDE w:val="0"/>
      <w:autoSpaceDN w:val="0"/>
      <w:spacing w:after="0" w:line="240" w:lineRule="auto"/>
    </w:pPr>
    <w:rPr>
      <w:sz w:val="20"/>
      <w:szCs w:val="20"/>
      <w:lang w:val="ru-RU" w:eastAsia="ru-RU"/>
    </w:rPr>
  </w:style>
  <w:style w:type="paragraph" w:styleId="Heading1">
    <w:name w:val="heading 1"/>
    <w:basedOn w:val="ListParagraph"/>
    <w:next w:val="Normal"/>
    <w:link w:val="Heading1Char"/>
    <w:qFormat/>
    <w:rsid w:val="004A0C8C"/>
    <w:pPr>
      <w:numPr>
        <w:numId w:val="3"/>
      </w:numPr>
      <w:jc w:val="center"/>
      <w:outlineLvl w:val="0"/>
    </w:pPr>
    <w:rPr>
      <w:b/>
    </w:rPr>
  </w:style>
  <w:style w:type="paragraph" w:styleId="Heading2">
    <w:name w:val="heading 2"/>
    <w:basedOn w:val="Normal"/>
    <w:next w:val="Normal"/>
    <w:link w:val="Heading2Char"/>
    <w:semiHidden/>
    <w:unhideWhenUsed/>
    <w:qFormat/>
    <w:rsid w:val="004A0C8C"/>
    <w:pPr>
      <w:keepNext/>
      <w:keepLines/>
      <w:spacing w:before="40"/>
      <w:outlineLvl w:val="1"/>
    </w:pPr>
    <w:rPr>
      <w:rFonts w:ascii="Calibri Light" w:hAnsi="Calibri Light"/>
      <w:b/>
      <w:bCs/>
      <w:noProof/>
      <w:color w:val="5B9BD5"/>
      <w:sz w:val="26"/>
      <w:szCs w:val="26"/>
      <w:lang w:val="ro-RO" w:eastAsia="en-US"/>
    </w:rPr>
  </w:style>
  <w:style w:type="paragraph" w:styleId="Heading3">
    <w:name w:val="heading 3"/>
    <w:basedOn w:val="Normal"/>
    <w:next w:val="Normal"/>
    <w:link w:val="Heading3Char"/>
    <w:semiHidden/>
    <w:unhideWhenUsed/>
    <w:qFormat/>
    <w:rsid w:val="004A0C8C"/>
    <w:pPr>
      <w:keepNext/>
      <w:keepLines/>
      <w:spacing w:before="40"/>
      <w:outlineLvl w:val="2"/>
    </w:pPr>
    <w:rPr>
      <w:rFonts w:ascii="Calibri Light" w:hAnsi="Calibri Light"/>
      <w:b/>
      <w:bCs/>
      <w:noProof/>
      <w:color w:val="5B9BD5"/>
      <w:sz w:val="24"/>
      <w:szCs w:val="24"/>
      <w:lang w:val="ro-RO" w:eastAsia="en-US"/>
    </w:rPr>
  </w:style>
  <w:style w:type="paragraph" w:styleId="Heading4">
    <w:name w:val="heading 4"/>
    <w:aliases w:val=" Sub-Clause Sub-paragraph"/>
    <w:basedOn w:val="Normal"/>
    <w:next w:val="Normal"/>
    <w:link w:val="Heading4Char"/>
    <w:qFormat/>
    <w:rsid w:val="004A0C8C"/>
    <w:pPr>
      <w:keepNext/>
      <w:autoSpaceDE/>
      <w:autoSpaceDN/>
      <w:outlineLvl w:val="3"/>
    </w:pPr>
    <w:rPr>
      <w:rFonts w:ascii="Baltica RR" w:hAnsi="Baltica RR"/>
      <w:b/>
      <w:sz w:val="24"/>
      <w:lang w:val="ro-RO"/>
    </w:rPr>
  </w:style>
  <w:style w:type="paragraph" w:styleId="Heading5">
    <w:name w:val="heading 5"/>
    <w:basedOn w:val="Normal"/>
    <w:next w:val="Normal"/>
    <w:link w:val="Heading5Char"/>
    <w:qFormat/>
    <w:rsid w:val="004A0C8C"/>
    <w:pPr>
      <w:keepNext/>
      <w:autoSpaceDE/>
      <w:autoSpaceDN/>
      <w:ind w:firstLine="6804"/>
      <w:outlineLvl w:val="4"/>
    </w:pPr>
    <w:rPr>
      <w:sz w:val="28"/>
      <w:lang w:val="ro-RO"/>
    </w:rPr>
  </w:style>
  <w:style w:type="paragraph" w:styleId="Heading8">
    <w:name w:val="heading 8"/>
    <w:basedOn w:val="Normal"/>
    <w:next w:val="Normal"/>
    <w:link w:val="Heading8Char"/>
    <w:semiHidden/>
    <w:unhideWhenUsed/>
    <w:qFormat/>
    <w:rsid w:val="004A0C8C"/>
    <w:pPr>
      <w:autoSpaceDE/>
      <w:autoSpaceDN/>
      <w:spacing w:before="240" w:after="60"/>
      <w:outlineLvl w:val="7"/>
    </w:pPr>
    <w:rPr>
      <w:rFonts w:ascii="Calibri" w:hAnsi="Calibri"/>
      <w:i/>
      <w:iCs/>
      <w:sz w:val="24"/>
      <w:szCs w:val="24"/>
      <w:lang w:val="ro-RO" w:eastAsia="en-US"/>
    </w:rPr>
  </w:style>
  <w:style w:type="paragraph" w:styleId="Heading9">
    <w:name w:val="heading 9"/>
    <w:basedOn w:val="Normal"/>
    <w:next w:val="Normal"/>
    <w:link w:val="Heading9Char"/>
    <w:semiHidden/>
    <w:unhideWhenUsed/>
    <w:qFormat/>
    <w:rsid w:val="004A0C8C"/>
    <w:pPr>
      <w:autoSpaceDE/>
      <w:autoSpaceDN/>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alloonText">
    <w:name w:val="Balloon Text"/>
    <w:basedOn w:val="Normal"/>
    <w:link w:val="BalloonTextChar"/>
    <w:semiHidden/>
    <w:unhideWhenUsed/>
    <w:rsid w:val="004E0D10"/>
    <w:rPr>
      <w:rFonts w:ascii="Segoe UI" w:hAnsi="Segoe UI" w:cs="Segoe UI"/>
      <w:sz w:val="18"/>
      <w:szCs w:val="18"/>
    </w:rPr>
  </w:style>
  <w:style w:type="character" w:customStyle="1" w:styleId="BalloonTextChar">
    <w:name w:val="Balloon Text Char"/>
    <w:basedOn w:val="DefaultParagraphFont"/>
    <w:link w:val="BalloonText"/>
    <w:semiHidden/>
    <w:locked/>
    <w:rsid w:val="004E0D10"/>
    <w:rPr>
      <w:rFonts w:ascii="Segoe UI" w:hAnsi="Segoe UI" w:cs="Segoe UI"/>
      <w:sz w:val="18"/>
      <w:szCs w:val="18"/>
      <w:lang w:val="ru-RU" w:eastAsia="ru-RU"/>
    </w:rPr>
  </w:style>
  <w:style w:type="character" w:styleId="Hyperlink">
    <w:name w:val="Hyperlink"/>
    <w:basedOn w:val="DefaultParagraphFont"/>
    <w:uiPriority w:val="99"/>
    <w:unhideWhenUsed/>
    <w:rsid w:val="00EC0995"/>
    <w:rPr>
      <w:color w:val="0563C1" w:themeColor="hyperlink"/>
      <w:u w:val="single"/>
    </w:rPr>
  </w:style>
  <w:style w:type="character" w:customStyle="1" w:styleId="Heading1Char">
    <w:name w:val="Heading 1 Char"/>
    <w:basedOn w:val="DefaultParagraphFont"/>
    <w:link w:val="Heading1"/>
    <w:rsid w:val="004A0C8C"/>
    <w:rPr>
      <w:b/>
      <w:sz w:val="24"/>
      <w:szCs w:val="24"/>
    </w:rPr>
  </w:style>
  <w:style w:type="paragraph" w:customStyle="1" w:styleId="Heading21">
    <w:name w:val="Heading 21"/>
    <w:basedOn w:val="Normal"/>
    <w:next w:val="Normal"/>
    <w:unhideWhenUsed/>
    <w:qFormat/>
    <w:rsid w:val="004A0C8C"/>
    <w:pPr>
      <w:keepNext/>
      <w:keepLines/>
      <w:autoSpaceDE/>
      <w:autoSpaceDN/>
      <w:spacing w:before="200"/>
      <w:outlineLvl w:val="1"/>
    </w:pPr>
    <w:rPr>
      <w:rFonts w:ascii="Calibri Light" w:hAnsi="Calibri Light"/>
      <w:b/>
      <w:bCs/>
      <w:noProof/>
      <w:color w:val="5B9BD5"/>
      <w:sz w:val="26"/>
      <w:szCs w:val="26"/>
      <w:lang w:val="ro-RO" w:eastAsia="en-US"/>
    </w:rPr>
  </w:style>
  <w:style w:type="paragraph" w:customStyle="1" w:styleId="Heading31">
    <w:name w:val="Heading 31"/>
    <w:basedOn w:val="Normal"/>
    <w:next w:val="Normal"/>
    <w:unhideWhenUsed/>
    <w:qFormat/>
    <w:rsid w:val="004A0C8C"/>
    <w:pPr>
      <w:keepNext/>
      <w:keepLines/>
      <w:autoSpaceDE/>
      <w:autoSpaceDN/>
      <w:spacing w:before="200"/>
      <w:outlineLvl w:val="2"/>
    </w:pPr>
    <w:rPr>
      <w:rFonts w:ascii="Calibri Light" w:hAnsi="Calibri Light"/>
      <w:b/>
      <w:bCs/>
      <w:noProof/>
      <w:color w:val="5B9BD5"/>
      <w:sz w:val="24"/>
      <w:szCs w:val="24"/>
      <w:lang w:val="ro-RO" w:eastAsia="en-US"/>
    </w:rPr>
  </w:style>
  <w:style w:type="character" w:customStyle="1" w:styleId="Heading4Char">
    <w:name w:val="Heading 4 Char"/>
    <w:aliases w:val=" Sub-Clause Sub-paragraph Char"/>
    <w:basedOn w:val="DefaultParagraphFont"/>
    <w:link w:val="Heading4"/>
    <w:rsid w:val="004A0C8C"/>
    <w:rPr>
      <w:rFonts w:ascii="Baltica RR" w:hAnsi="Baltica RR"/>
      <w:b/>
      <w:sz w:val="24"/>
      <w:szCs w:val="20"/>
      <w:lang w:val="ro-RO" w:eastAsia="ru-RU"/>
    </w:rPr>
  </w:style>
  <w:style w:type="character" w:customStyle="1" w:styleId="Heading5Char">
    <w:name w:val="Heading 5 Char"/>
    <w:basedOn w:val="DefaultParagraphFont"/>
    <w:link w:val="Heading5"/>
    <w:rsid w:val="004A0C8C"/>
    <w:rPr>
      <w:sz w:val="28"/>
      <w:szCs w:val="20"/>
      <w:lang w:val="ro-RO" w:eastAsia="ru-RU"/>
    </w:rPr>
  </w:style>
  <w:style w:type="character" w:customStyle="1" w:styleId="Heading8Char">
    <w:name w:val="Heading 8 Char"/>
    <w:basedOn w:val="DefaultParagraphFont"/>
    <w:link w:val="Heading8"/>
    <w:semiHidden/>
    <w:rsid w:val="004A0C8C"/>
    <w:rPr>
      <w:rFonts w:ascii="Calibri" w:hAnsi="Calibri"/>
      <w:i/>
      <w:iCs/>
      <w:sz w:val="24"/>
      <w:szCs w:val="24"/>
      <w:lang w:val="ro-RO"/>
    </w:rPr>
  </w:style>
  <w:style w:type="character" w:customStyle="1" w:styleId="Heading9Char">
    <w:name w:val="Heading 9 Char"/>
    <w:basedOn w:val="DefaultParagraphFont"/>
    <w:link w:val="Heading9"/>
    <w:semiHidden/>
    <w:rsid w:val="004A0C8C"/>
    <w:rPr>
      <w:rFonts w:ascii="Cambria" w:hAnsi="Cambria"/>
      <w:lang w:val="ro-RO"/>
    </w:rPr>
  </w:style>
  <w:style w:type="numbering" w:customStyle="1" w:styleId="NoList1">
    <w:name w:val="No List1"/>
    <w:next w:val="NoList"/>
    <w:uiPriority w:val="99"/>
    <w:semiHidden/>
    <w:unhideWhenUsed/>
    <w:rsid w:val="004A0C8C"/>
  </w:style>
  <w:style w:type="character" w:customStyle="1" w:styleId="Heading2Char">
    <w:name w:val="Heading 2 Char"/>
    <w:basedOn w:val="DefaultParagraphFont"/>
    <w:link w:val="Heading2"/>
    <w:rsid w:val="004A0C8C"/>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4A0C8C"/>
    <w:rPr>
      <w:rFonts w:ascii="Calibri Light" w:eastAsia="Times New Roman" w:hAnsi="Calibri Light" w:cs="Times New Roman"/>
      <w:b/>
      <w:bCs/>
      <w:noProof/>
      <w:color w:val="5B9BD5"/>
      <w:sz w:val="24"/>
      <w:szCs w:val="24"/>
      <w:lang w:val="ro-RO"/>
    </w:rPr>
  </w:style>
  <w:style w:type="paragraph" w:styleId="Footer">
    <w:name w:val="footer"/>
    <w:basedOn w:val="Normal"/>
    <w:link w:val="FooterChar"/>
    <w:uiPriority w:val="99"/>
    <w:rsid w:val="004A0C8C"/>
    <w:pPr>
      <w:tabs>
        <w:tab w:val="center" w:pos="4536"/>
        <w:tab w:val="right" w:pos="9072"/>
      </w:tabs>
      <w:autoSpaceDE/>
      <w:autoSpaceDN/>
    </w:pPr>
    <w:rPr>
      <w:noProof/>
      <w:sz w:val="24"/>
      <w:szCs w:val="24"/>
      <w:lang w:val="ro-RO" w:eastAsia="en-US"/>
    </w:rPr>
  </w:style>
  <w:style w:type="character" w:customStyle="1" w:styleId="FooterChar">
    <w:name w:val="Footer Char"/>
    <w:basedOn w:val="DefaultParagraphFont"/>
    <w:link w:val="Footer"/>
    <w:uiPriority w:val="99"/>
    <w:rsid w:val="004A0C8C"/>
    <w:rPr>
      <w:noProof/>
      <w:sz w:val="24"/>
      <w:szCs w:val="24"/>
      <w:lang w:val="ro-RO"/>
    </w:rPr>
  </w:style>
  <w:style w:type="character" w:styleId="PageNumber">
    <w:name w:val="page number"/>
    <w:basedOn w:val="DefaultParagraphFont"/>
    <w:rsid w:val="004A0C8C"/>
  </w:style>
  <w:style w:type="paragraph" w:styleId="ListParagraph">
    <w:name w:val="List Paragraph"/>
    <w:aliases w:val="HotarirePunct1"/>
    <w:basedOn w:val="Normal"/>
    <w:uiPriority w:val="34"/>
    <w:qFormat/>
    <w:rsid w:val="004A0C8C"/>
    <w:pPr>
      <w:numPr>
        <w:numId w:val="4"/>
      </w:numPr>
      <w:tabs>
        <w:tab w:val="left" w:pos="1134"/>
      </w:tabs>
      <w:autoSpaceDE/>
      <w:autoSpaceDN/>
      <w:jc w:val="both"/>
    </w:pPr>
    <w:rPr>
      <w:sz w:val="24"/>
      <w:szCs w:val="24"/>
      <w:lang w:val="en-US" w:eastAsia="en-US"/>
    </w:rPr>
  </w:style>
  <w:style w:type="paragraph" w:styleId="BodyText">
    <w:name w:val="Body Text"/>
    <w:basedOn w:val="Normal"/>
    <w:link w:val="BodyTextChar"/>
    <w:rsid w:val="004A0C8C"/>
    <w:pPr>
      <w:autoSpaceDE/>
      <w:autoSpaceDN/>
    </w:pPr>
    <w:rPr>
      <w:rFonts w:ascii="Baltica RR" w:hAnsi="Baltica RR"/>
      <w:sz w:val="24"/>
      <w:lang w:val="ro-RO" w:eastAsia="en-US"/>
    </w:rPr>
  </w:style>
  <w:style w:type="character" w:customStyle="1" w:styleId="BodyTextChar">
    <w:name w:val="Body Text Char"/>
    <w:basedOn w:val="DefaultParagraphFont"/>
    <w:link w:val="BodyText"/>
    <w:rsid w:val="004A0C8C"/>
    <w:rPr>
      <w:rFonts w:ascii="Baltica RR" w:hAnsi="Baltica RR"/>
      <w:sz w:val="24"/>
      <w:szCs w:val="20"/>
      <w:lang w:val="ro-RO"/>
    </w:rPr>
  </w:style>
  <w:style w:type="paragraph" w:styleId="Header">
    <w:name w:val="header"/>
    <w:basedOn w:val="Normal"/>
    <w:link w:val="HeaderChar"/>
    <w:rsid w:val="004A0C8C"/>
    <w:pPr>
      <w:tabs>
        <w:tab w:val="center" w:pos="4703"/>
        <w:tab w:val="right" w:pos="9406"/>
      </w:tabs>
      <w:autoSpaceDE/>
      <w:autoSpaceDN/>
    </w:pPr>
  </w:style>
  <w:style w:type="character" w:customStyle="1" w:styleId="HeaderChar">
    <w:name w:val="Header Char"/>
    <w:basedOn w:val="DefaultParagraphFont"/>
    <w:link w:val="Header"/>
    <w:rsid w:val="004A0C8C"/>
    <w:rPr>
      <w:sz w:val="20"/>
      <w:szCs w:val="20"/>
      <w:lang w:val="ru-RU" w:eastAsia="ru-RU"/>
    </w:rPr>
  </w:style>
  <w:style w:type="paragraph" w:styleId="Subtitle">
    <w:name w:val="Subtitle"/>
    <w:basedOn w:val="Normal"/>
    <w:link w:val="SubtitleChar"/>
    <w:qFormat/>
    <w:rsid w:val="004A0C8C"/>
    <w:pPr>
      <w:autoSpaceDE/>
      <w:autoSpaceDN/>
      <w:jc w:val="center"/>
    </w:pPr>
    <w:rPr>
      <w:b/>
      <w:sz w:val="32"/>
      <w:lang w:val="en-US"/>
    </w:rPr>
  </w:style>
  <w:style w:type="character" w:customStyle="1" w:styleId="SubtitleChar">
    <w:name w:val="Subtitle Char"/>
    <w:basedOn w:val="DefaultParagraphFont"/>
    <w:link w:val="Subtitle"/>
    <w:rsid w:val="004A0C8C"/>
    <w:rPr>
      <w:b/>
      <w:sz w:val="32"/>
      <w:szCs w:val="20"/>
      <w:lang w:eastAsia="ru-RU"/>
    </w:rPr>
  </w:style>
  <w:style w:type="paragraph" w:styleId="BodyTextIndent">
    <w:name w:val="Body Text Indent"/>
    <w:basedOn w:val="Normal"/>
    <w:link w:val="BodyTextIndentChar"/>
    <w:rsid w:val="004A0C8C"/>
    <w:pPr>
      <w:autoSpaceDE/>
      <w:autoSpaceDN/>
      <w:ind w:firstLine="720"/>
      <w:jc w:val="both"/>
    </w:pPr>
    <w:rPr>
      <w:lang w:val="ro-RO"/>
    </w:rPr>
  </w:style>
  <w:style w:type="character" w:customStyle="1" w:styleId="BodyTextIndentChar">
    <w:name w:val="Body Text Indent Char"/>
    <w:basedOn w:val="DefaultParagraphFont"/>
    <w:link w:val="BodyTextIndent"/>
    <w:rsid w:val="004A0C8C"/>
    <w:rPr>
      <w:sz w:val="20"/>
      <w:szCs w:val="20"/>
      <w:lang w:val="ro-RO" w:eastAsia="ru-RU"/>
    </w:rPr>
  </w:style>
  <w:style w:type="paragraph" w:styleId="BodyTextIndent2">
    <w:name w:val="Body Text Indent 2"/>
    <w:basedOn w:val="Normal"/>
    <w:link w:val="BodyTextIndent2Char"/>
    <w:rsid w:val="004A0C8C"/>
    <w:pPr>
      <w:autoSpaceDE/>
      <w:autoSpaceDN/>
      <w:ind w:firstLine="567"/>
    </w:pPr>
    <w:rPr>
      <w:rFonts w:ascii="Baltica RR" w:hAnsi="Baltica RR"/>
      <w:sz w:val="24"/>
      <w:lang w:val="ro-RO"/>
    </w:rPr>
  </w:style>
  <w:style w:type="character" w:customStyle="1" w:styleId="BodyTextIndent2Char">
    <w:name w:val="Body Text Indent 2 Char"/>
    <w:basedOn w:val="DefaultParagraphFont"/>
    <w:link w:val="BodyTextIndent2"/>
    <w:rsid w:val="004A0C8C"/>
    <w:rPr>
      <w:rFonts w:ascii="Baltica RR" w:hAnsi="Baltica RR"/>
      <w:sz w:val="24"/>
      <w:szCs w:val="20"/>
      <w:lang w:val="ro-RO" w:eastAsia="ru-RU"/>
    </w:rPr>
  </w:style>
  <w:style w:type="paragraph" w:styleId="BodyText2">
    <w:name w:val="Body Text 2"/>
    <w:basedOn w:val="Normal"/>
    <w:link w:val="BodyText2Char"/>
    <w:rsid w:val="004A0C8C"/>
    <w:pPr>
      <w:tabs>
        <w:tab w:val="left" w:pos="426"/>
      </w:tabs>
      <w:autoSpaceDE/>
      <w:autoSpaceDN/>
      <w:jc w:val="both"/>
    </w:pPr>
    <w:rPr>
      <w:rFonts w:ascii="Baltica RR" w:hAnsi="Baltica RR"/>
      <w:sz w:val="24"/>
      <w:lang w:val="ro-RO"/>
    </w:rPr>
  </w:style>
  <w:style w:type="character" w:customStyle="1" w:styleId="BodyText2Char">
    <w:name w:val="Body Text 2 Char"/>
    <w:basedOn w:val="DefaultParagraphFont"/>
    <w:link w:val="BodyText2"/>
    <w:rsid w:val="004A0C8C"/>
    <w:rPr>
      <w:rFonts w:ascii="Baltica RR" w:hAnsi="Baltica RR"/>
      <w:sz w:val="24"/>
      <w:szCs w:val="20"/>
      <w:lang w:val="ro-RO" w:eastAsia="ru-RU"/>
    </w:rPr>
  </w:style>
  <w:style w:type="table" w:styleId="TableGrid">
    <w:name w:val="Table Grid"/>
    <w:basedOn w:val="TableNormal"/>
    <w:uiPriority w:val="39"/>
    <w:rsid w:val="004A0C8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A0C8C"/>
    <w:pPr>
      <w:autoSpaceDE/>
      <w:autoSpaceDN/>
      <w:ind w:firstLine="567"/>
      <w:jc w:val="both"/>
    </w:pPr>
    <w:rPr>
      <w:sz w:val="24"/>
      <w:szCs w:val="24"/>
    </w:rPr>
  </w:style>
  <w:style w:type="paragraph" w:customStyle="1" w:styleId="cn">
    <w:name w:val="cn"/>
    <w:basedOn w:val="Normal"/>
    <w:rsid w:val="004A0C8C"/>
    <w:pPr>
      <w:autoSpaceDE/>
      <w:autoSpaceDN/>
      <w:jc w:val="center"/>
    </w:pPr>
    <w:rPr>
      <w:sz w:val="24"/>
      <w:szCs w:val="24"/>
    </w:rPr>
  </w:style>
  <w:style w:type="paragraph" w:customStyle="1" w:styleId="cb">
    <w:name w:val="cb"/>
    <w:basedOn w:val="Normal"/>
    <w:rsid w:val="004A0C8C"/>
    <w:pPr>
      <w:autoSpaceDE/>
      <w:autoSpaceDN/>
      <w:jc w:val="center"/>
    </w:pPr>
    <w:rPr>
      <w:b/>
      <w:bCs/>
      <w:sz w:val="24"/>
      <w:szCs w:val="24"/>
    </w:rPr>
  </w:style>
  <w:style w:type="paragraph" w:styleId="BodyTextIndent3">
    <w:name w:val="Body Text Indent 3"/>
    <w:basedOn w:val="Normal"/>
    <w:link w:val="BodyTextIndent3Char"/>
    <w:rsid w:val="004A0C8C"/>
    <w:pPr>
      <w:autoSpaceDE/>
      <w:autoSpaceDN/>
      <w:spacing w:after="120"/>
      <w:ind w:left="283"/>
    </w:pPr>
    <w:rPr>
      <w:sz w:val="16"/>
      <w:szCs w:val="16"/>
      <w:lang w:val="ro-RO" w:eastAsia="en-US"/>
    </w:rPr>
  </w:style>
  <w:style w:type="character" w:customStyle="1" w:styleId="BodyTextIndent3Char">
    <w:name w:val="Body Text Indent 3 Char"/>
    <w:basedOn w:val="DefaultParagraphFont"/>
    <w:link w:val="BodyTextIndent3"/>
    <w:rsid w:val="004A0C8C"/>
    <w:rPr>
      <w:sz w:val="16"/>
      <w:szCs w:val="16"/>
      <w:lang w:val="ro-RO"/>
    </w:rPr>
  </w:style>
  <w:style w:type="paragraph" w:customStyle="1" w:styleId="cp">
    <w:name w:val="cp"/>
    <w:basedOn w:val="Normal"/>
    <w:rsid w:val="004A0C8C"/>
    <w:pPr>
      <w:autoSpaceDE/>
      <w:autoSpaceDN/>
      <w:jc w:val="center"/>
    </w:pPr>
    <w:rPr>
      <w:b/>
      <w:bCs/>
      <w:sz w:val="24"/>
      <w:szCs w:val="24"/>
      <w:lang w:val="ro-RO"/>
    </w:rPr>
  </w:style>
  <w:style w:type="paragraph" w:customStyle="1" w:styleId="rg">
    <w:name w:val="rg"/>
    <w:basedOn w:val="Normal"/>
    <w:rsid w:val="004A0C8C"/>
    <w:pPr>
      <w:autoSpaceDE/>
      <w:autoSpaceDN/>
      <w:jc w:val="right"/>
    </w:pPr>
    <w:rPr>
      <w:sz w:val="24"/>
      <w:szCs w:val="24"/>
    </w:rPr>
  </w:style>
  <w:style w:type="paragraph" w:customStyle="1" w:styleId="Listparagraf1">
    <w:name w:val="Listă paragraf1"/>
    <w:basedOn w:val="Normal"/>
    <w:qFormat/>
    <w:rsid w:val="004A0C8C"/>
    <w:pPr>
      <w:autoSpaceDE/>
      <w:autoSpaceDN/>
      <w:ind w:left="708"/>
    </w:pPr>
    <w:rPr>
      <w:sz w:val="24"/>
      <w:szCs w:val="24"/>
      <w:lang w:val="ro-RO"/>
    </w:rPr>
  </w:style>
  <w:style w:type="paragraph" w:customStyle="1" w:styleId="Sub-ClauseText">
    <w:name w:val="Sub-Clause Text"/>
    <w:basedOn w:val="Normal"/>
    <w:rsid w:val="004A0C8C"/>
    <w:pPr>
      <w:autoSpaceDE/>
      <w:autoSpaceDN/>
      <w:spacing w:before="120" w:after="120"/>
      <w:jc w:val="both"/>
    </w:pPr>
    <w:rPr>
      <w:spacing w:val="-4"/>
      <w:sz w:val="24"/>
      <w:lang w:val="en-US" w:eastAsia="en-US"/>
    </w:rPr>
  </w:style>
  <w:style w:type="paragraph" w:customStyle="1" w:styleId="i">
    <w:name w:val="(i)"/>
    <w:basedOn w:val="Normal"/>
    <w:rsid w:val="004A0C8C"/>
    <w:pPr>
      <w:suppressAutoHyphens/>
      <w:autoSpaceDE/>
      <w:autoSpaceDN/>
      <w:jc w:val="both"/>
    </w:pPr>
    <w:rPr>
      <w:rFonts w:ascii="Tms Rmn" w:hAnsi="Tms Rmn"/>
      <w:sz w:val="24"/>
      <w:lang w:val="en-US" w:eastAsia="en-US"/>
    </w:rPr>
  </w:style>
  <w:style w:type="paragraph" w:customStyle="1" w:styleId="ListParagraph1">
    <w:name w:val="List Paragraph1"/>
    <w:basedOn w:val="Normal"/>
    <w:qFormat/>
    <w:rsid w:val="004A0C8C"/>
    <w:pPr>
      <w:autoSpaceDE/>
      <w:autoSpaceDN/>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4A0C8C"/>
    <w:pPr>
      <w:autoSpaceDE/>
      <w:autoSpaceDN/>
      <w:spacing w:after="240"/>
    </w:pPr>
    <w:rPr>
      <w:sz w:val="24"/>
      <w:lang w:val="en-US" w:eastAsia="en-US"/>
    </w:rPr>
  </w:style>
  <w:style w:type="paragraph" w:styleId="TOCHeading">
    <w:name w:val="TOC Heading"/>
    <w:basedOn w:val="Heading1"/>
    <w:next w:val="Normal"/>
    <w:uiPriority w:val="39"/>
    <w:unhideWhenUsed/>
    <w:qFormat/>
    <w:rsid w:val="004A0C8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4A0C8C"/>
    <w:pPr>
      <w:tabs>
        <w:tab w:val="left" w:pos="660"/>
        <w:tab w:val="right" w:leader="dot" w:pos="9628"/>
      </w:tabs>
      <w:autoSpaceDE/>
      <w:autoSpaceDN/>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4A0C8C"/>
    <w:pPr>
      <w:tabs>
        <w:tab w:val="right" w:leader="dot" w:pos="9638"/>
      </w:tabs>
      <w:autoSpaceDE/>
      <w:autoSpaceDN/>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4A0C8C"/>
    <w:pPr>
      <w:autoSpaceDE/>
      <w:autoSpaceDN/>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4A0C8C"/>
    <w:pPr>
      <w:autoSpaceDE/>
      <w:autoSpaceDN/>
      <w:jc w:val="both"/>
    </w:pPr>
    <w:rPr>
      <w:lang w:val="en-US" w:eastAsia="en-US"/>
    </w:rPr>
  </w:style>
  <w:style w:type="character" w:customStyle="1" w:styleId="FootnoteTextChar">
    <w:name w:val="Footnote Text Char"/>
    <w:basedOn w:val="DefaultParagraphFont"/>
    <w:link w:val="FootnoteText"/>
    <w:rsid w:val="004A0C8C"/>
    <w:rPr>
      <w:sz w:val="20"/>
      <w:szCs w:val="20"/>
    </w:rPr>
  </w:style>
  <w:style w:type="character" w:styleId="FootnoteReference">
    <w:name w:val="footnote reference"/>
    <w:rsid w:val="004A0C8C"/>
    <w:rPr>
      <w:vertAlign w:val="superscript"/>
    </w:rPr>
  </w:style>
  <w:style w:type="character" w:styleId="CommentReference">
    <w:name w:val="annotation reference"/>
    <w:uiPriority w:val="99"/>
    <w:rsid w:val="004A0C8C"/>
    <w:rPr>
      <w:sz w:val="16"/>
      <w:szCs w:val="16"/>
    </w:rPr>
  </w:style>
  <w:style w:type="paragraph" w:styleId="CommentText">
    <w:name w:val="annotation text"/>
    <w:basedOn w:val="Normal"/>
    <w:link w:val="CommentTextChar"/>
    <w:uiPriority w:val="99"/>
    <w:rsid w:val="004A0C8C"/>
    <w:pPr>
      <w:autoSpaceDE/>
      <w:autoSpaceDN/>
    </w:pPr>
  </w:style>
  <w:style w:type="character" w:customStyle="1" w:styleId="CommentTextChar">
    <w:name w:val="Comment Text Char"/>
    <w:basedOn w:val="DefaultParagraphFont"/>
    <w:link w:val="CommentText"/>
    <w:uiPriority w:val="99"/>
    <w:rsid w:val="004A0C8C"/>
    <w:rPr>
      <w:sz w:val="20"/>
      <w:szCs w:val="20"/>
      <w:lang w:val="ru-RU" w:eastAsia="ru-RU"/>
    </w:rPr>
  </w:style>
  <w:style w:type="paragraph" w:styleId="CommentSubject">
    <w:name w:val="annotation subject"/>
    <w:basedOn w:val="CommentText"/>
    <w:next w:val="CommentText"/>
    <w:link w:val="CommentSubjectChar"/>
    <w:rsid w:val="004A0C8C"/>
    <w:rPr>
      <w:b/>
      <w:bCs/>
    </w:rPr>
  </w:style>
  <w:style w:type="character" w:customStyle="1" w:styleId="CommentSubjectChar">
    <w:name w:val="Comment Subject Char"/>
    <w:basedOn w:val="CommentTextChar"/>
    <w:link w:val="CommentSubject"/>
    <w:rsid w:val="004A0C8C"/>
    <w:rPr>
      <w:b/>
      <w:bCs/>
      <w:sz w:val="20"/>
      <w:szCs w:val="20"/>
      <w:lang w:val="ru-RU" w:eastAsia="ru-RU"/>
    </w:rPr>
  </w:style>
  <w:style w:type="paragraph" w:customStyle="1" w:styleId="Default">
    <w:name w:val="Default"/>
    <w:rsid w:val="004A0C8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A0C8C"/>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A0C8C"/>
  </w:style>
  <w:style w:type="paragraph" w:customStyle="1" w:styleId="Style3">
    <w:name w:val="Style3"/>
    <w:basedOn w:val="Heading3"/>
    <w:link w:val="Style3Char"/>
    <w:qFormat/>
    <w:rsid w:val="004A0C8C"/>
  </w:style>
  <w:style w:type="character" w:customStyle="1" w:styleId="Style3Char">
    <w:name w:val="Style3 Char"/>
    <w:link w:val="Style3"/>
    <w:rsid w:val="004A0C8C"/>
    <w:rPr>
      <w:rFonts w:ascii="Calibri Light" w:hAnsi="Calibri Light"/>
      <w:b/>
      <w:bCs/>
      <w:noProof/>
      <w:color w:val="5B9BD5"/>
      <w:sz w:val="24"/>
      <w:szCs w:val="24"/>
      <w:lang w:val="ro-RO"/>
    </w:rPr>
  </w:style>
  <w:style w:type="paragraph" w:styleId="TOC4">
    <w:name w:val="toc 4"/>
    <w:basedOn w:val="Normal"/>
    <w:next w:val="Normal"/>
    <w:autoRedefine/>
    <w:uiPriority w:val="39"/>
    <w:unhideWhenUsed/>
    <w:rsid w:val="004A0C8C"/>
    <w:pPr>
      <w:autoSpaceDE/>
      <w:autoSpaceDN/>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4A0C8C"/>
    <w:pPr>
      <w:autoSpaceDE/>
      <w:autoSpaceDN/>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4A0C8C"/>
    <w:pPr>
      <w:autoSpaceDE/>
      <w:autoSpaceDN/>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4A0C8C"/>
    <w:pPr>
      <w:autoSpaceDE/>
      <w:autoSpaceDN/>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4A0C8C"/>
    <w:pPr>
      <w:autoSpaceDE/>
      <w:autoSpaceDN/>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4A0C8C"/>
    <w:pPr>
      <w:autoSpaceDE/>
      <w:autoSpaceDN/>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4A0C8C"/>
    <w:pPr>
      <w:widowControl w:val="0"/>
      <w:adjustRightInd w:val="0"/>
      <w:spacing w:line="317" w:lineRule="exact"/>
      <w:jc w:val="both"/>
    </w:pPr>
    <w:rPr>
      <w:sz w:val="24"/>
      <w:szCs w:val="24"/>
      <w:lang w:val="ro-RO" w:eastAsia="ro-RO"/>
    </w:rPr>
  </w:style>
  <w:style w:type="character" w:customStyle="1" w:styleId="FontStyle195">
    <w:name w:val="Font Style195"/>
    <w:uiPriority w:val="99"/>
    <w:rsid w:val="004A0C8C"/>
    <w:rPr>
      <w:rFonts w:ascii="Times New Roman" w:hAnsi="Times New Roman" w:cs="Times New Roman"/>
      <w:b/>
      <w:bCs/>
      <w:i/>
      <w:iCs/>
      <w:sz w:val="22"/>
      <w:szCs w:val="22"/>
    </w:rPr>
  </w:style>
  <w:style w:type="paragraph" w:customStyle="1" w:styleId="Style73">
    <w:name w:val="Style73"/>
    <w:basedOn w:val="Normal"/>
    <w:uiPriority w:val="99"/>
    <w:rsid w:val="004A0C8C"/>
    <w:pPr>
      <w:widowControl w:val="0"/>
      <w:adjustRightInd w:val="0"/>
      <w:spacing w:line="314" w:lineRule="exact"/>
      <w:jc w:val="both"/>
    </w:pPr>
    <w:rPr>
      <w:sz w:val="24"/>
      <w:szCs w:val="24"/>
      <w:lang w:val="ro-RO" w:eastAsia="ro-RO"/>
    </w:rPr>
  </w:style>
  <w:style w:type="character" w:customStyle="1" w:styleId="FontStyle197">
    <w:name w:val="Font Style197"/>
    <w:uiPriority w:val="99"/>
    <w:rsid w:val="004A0C8C"/>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4A0C8C"/>
    <w:pPr>
      <w:autoSpaceDE/>
      <w:autoSpaceDN/>
    </w:pPr>
    <w:rPr>
      <w:rFonts w:ascii="Consolas" w:hAnsi="Consolas"/>
      <w:noProof/>
      <w:lang w:val="ro-RO" w:eastAsia="en-US"/>
    </w:rPr>
  </w:style>
  <w:style w:type="character" w:customStyle="1" w:styleId="HTMLPreformattedChar">
    <w:name w:val="HTML Preformatted Char"/>
    <w:basedOn w:val="DefaultParagraphFont"/>
    <w:link w:val="HTMLPreformatted"/>
    <w:uiPriority w:val="99"/>
    <w:semiHidden/>
    <w:rsid w:val="004A0C8C"/>
    <w:rPr>
      <w:rFonts w:ascii="Consolas" w:hAnsi="Consolas"/>
      <w:noProof/>
      <w:sz w:val="20"/>
      <w:szCs w:val="20"/>
      <w:lang w:val="ro-RO"/>
    </w:rPr>
  </w:style>
  <w:style w:type="character" w:customStyle="1" w:styleId="Style4Char">
    <w:name w:val="Style4 Char"/>
    <w:basedOn w:val="Style3Char"/>
    <w:locked/>
    <w:rsid w:val="004A0C8C"/>
    <w:rPr>
      <w:rFonts w:ascii="Calibri Light" w:eastAsia="Calibri" w:hAnsi="Calibri Light"/>
      <w:b/>
      <w:bCs/>
      <w:noProof/>
      <w:color w:val="5B9BD5"/>
      <w:sz w:val="24"/>
      <w:szCs w:val="24"/>
      <w:lang w:val="ru-RU" w:bidi="ar-SA"/>
    </w:rPr>
  </w:style>
  <w:style w:type="character" w:customStyle="1" w:styleId="shorttext">
    <w:name w:val="short_text"/>
    <w:rsid w:val="004A0C8C"/>
  </w:style>
  <w:style w:type="paragraph" w:styleId="Caption">
    <w:name w:val="caption"/>
    <w:basedOn w:val="Normal"/>
    <w:qFormat/>
    <w:rsid w:val="004A0C8C"/>
    <w:pPr>
      <w:autoSpaceDE/>
      <w:autoSpaceDN/>
      <w:spacing w:before="240" w:after="60"/>
      <w:jc w:val="center"/>
    </w:pPr>
    <w:rPr>
      <w:rFonts w:ascii="Arial" w:hAnsi="Arial"/>
      <w:b/>
      <w:kern w:val="28"/>
      <w:sz w:val="32"/>
    </w:rPr>
  </w:style>
  <w:style w:type="character" w:customStyle="1" w:styleId="a0">
    <w:name w:val="Основной текст + Курсив"/>
    <w:rsid w:val="004A0C8C"/>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A0C8C"/>
    <w:rPr>
      <w:b/>
      <w:bCs/>
    </w:rPr>
  </w:style>
  <w:style w:type="paragraph" w:styleId="Revision">
    <w:name w:val="Revision"/>
    <w:hidden/>
    <w:uiPriority w:val="99"/>
    <w:semiHidden/>
    <w:rsid w:val="004A0C8C"/>
    <w:pPr>
      <w:spacing w:after="0" w:line="240" w:lineRule="auto"/>
    </w:pPr>
    <w:rPr>
      <w:noProof/>
      <w:sz w:val="24"/>
      <w:szCs w:val="24"/>
      <w:lang w:val="ro-RO"/>
    </w:rPr>
  </w:style>
  <w:style w:type="table" w:customStyle="1" w:styleId="Grigliatabella1">
    <w:name w:val="Griglia tabella1"/>
    <w:basedOn w:val="TableNormal"/>
    <w:next w:val="TableGrid"/>
    <w:uiPriority w:val="39"/>
    <w:rsid w:val="004A0C8C"/>
    <w:pPr>
      <w:spacing w:after="0" w:line="240" w:lineRule="auto"/>
    </w:pPr>
    <w:rPr>
      <w:rFonts w:ascii="Calibri" w:eastAsia="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A0C8C"/>
    <w:pPr>
      <w:spacing w:after="0" w:line="240" w:lineRule="auto"/>
    </w:pPr>
    <w:rPr>
      <w:rFonts w:ascii="Calibri" w:eastAsia="SimSun" w:hAnsi="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A0C8C"/>
    <w:pPr>
      <w:spacing w:after="0" w:line="240" w:lineRule="auto"/>
    </w:pPr>
    <w:rPr>
      <w:rFonts w:ascii="Calibri" w:eastAsia="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A0C8C"/>
    <w:pPr>
      <w:spacing w:after="0" w:line="240" w:lineRule="auto"/>
    </w:pPr>
    <w:rPr>
      <w:rFonts w:ascii="Calibri" w:eastAsia="Calibri" w:hAnsi="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A0C8C"/>
    <w:pPr>
      <w:spacing w:after="0" w:line="240" w:lineRule="auto"/>
    </w:pPr>
    <w:rPr>
      <w:rFonts w:ascii="Calibri" w:eastAsia="Calibri" w:hAnsi="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A0C8C"/>
    <w:rPr>
      <w:color w:val="808080"/>
    </w:rPr>
  </w:style>
  <w:style w:type="character" w:customStyle="1" w:styleId="ln2paragraf1">
    <w:name w:val="ln2paragraf1"/>
    <w:rsid w:val="004A0C8C"/>
    <w:rPr>
      <w:b/>
      <w:bCs/>
    </w:rPr>
  </w:style>
  <w:style w:type="character" w:customStyle="1" w:styleId="ln2tparagraf">
    <w:name w:val="ln2tparagraf"/>
    <w:rsid w:val="004A0C8C"/>
  </w:style>
  <w:style w:type="character" w:customStyle="1" w:styleId="ln2tpunct">
    <w:name w:val="ln2tpunct"/>
    <w:rsid w:val="004A0C8C"/>
  </w:style>
  <w:style w:type="paragraph" w:customStyle="1" w:styleId="nt">
    <w:name w:val="nt"/>
    <w:basedOn w:val="Normal"/>
    <w:rsid w:val="004A0C8C"/>
    <w:pPr>
      <w:autoSpaceDE/>
      <w:autoSpaceDN/>
      <w:ind w:left="567" w:right="567" w:hanging="567"/>
      <w:jc w:val="both"/>
    </w:pPr>
    <w:rPr>
      <w:i/>
      <w:iCs/>
      <w:color w:val="663300"/>
    </w:rPr>
  </w:style>
  <w:style w:type="character" w:customStyle="1" w:styleId="tax1">
    <w:name w:val="tax1"/>
    <w:rsid w:val="004A0C8C"/>
    <w:rPr>
      <w:b/>
      <w:bCs/>
      <w:sz w:val="26"/>
      <w:szCs w:val="26"/>
    </w:rPr>
  </w:style>
  <w:style w:type="paragraph" w:customStyle="1" w:styleId="DefaultText">
    <w:name w:val="Default Text"/>
    <w:basedOn w:val="Normal"/>
    <w:link w:val="DefaultTextChar"/>
    <w:uiPriority w:val="99"/>
    <w:rsid w:val="004A0C8C"/>
    <w:pPr>
      <w:autoSpaceDE/>
      <w:autoSpaceDN/>
    </w:pPr>
    <w:rPr>
      <w:noProof/>
      <w:sz w:val="24"/>
      <w:lang w:val="en-US" w:eastAsia="en-US"/>
    </w:rPr>
  </w:style>
  <w:style w:type="character" w:customStyle="1" w:styleId="DefaultTextChar">
    <w:name w:val="Default Text Char"/>
    <w:link w:val="DefaultText"/>
    <w:uiPriority w:val="99"/>
    <w:locked/>
    <w:rsid w:val="004A0C8C"/>
    <w:rPr>
      <w:noProof/>
      <w:sz w:val="24"/>
      <w:szCs w:val="20"/>
    </w:rPr>
  </w:style>
  <w:style w:type="character" w:customStyle="1" w:styleId="Heading2Char1">
    <w:name w:val="Heading 2 Char1"/>
    <w:basedOn w:val="DefaultParagraphFont"/>
    <w:uiPriority w:val="9"/>
    <w:semiHidden/>
    <w:rsid w:val="004A0C8C"/>
    <w:rPr>
      <w:rFonts w:asciiTheme="majorHAnsi" w:eastAsiaTheme="majorEastAsia" w:hAnsiTheme="majorHAnsi" w:cstheme="majorBidi"/>
      <w:color w:val="2F5496" w:themeColor="accent1" w:themeShade="BF"/>
      <w:sz w:val="26"/>
      <w:szCs w:val="26"/>
      <w:lang w:val="ru-RU" w:eastAsia="ru-RU"/>
    </w:rPr>
  </w:style>
  <w:style w:type="character" w:customStyle="1" w:styleId="Heading3Char1">
    <w:name w:val="Heading 3 Char1"/>
    <w:basedOn w:val="DefaultParagraphFont"/>
    <w:uiPriority w:val="9"/>
    <w:semiHidden/>
    <w:rsid w:val="004A0C8C"/>
    <w:rPr>
      <w:rFonts w:asciiTheme="majorHAnsi" w:eastAsiaTheme="majorEastAsia" w:hAnsiTheme="majorHAnsi" w:cstheme="majorBidi"/>
      <w:color w:val="1F3763"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2245">
      <w:bodyDiv w:val="1"/>
      <w:marLeft w:val="0"/>
      <w:marRight w:val="0"/>
      <w:marTop w:val="0"/>
      <w:marBottom w:val="0"/>
      <w:divBdr>
        <w:top w:val="none" w:sz="0" w:space="0" w:color="auto"/>
        <w:left w:val="none" w:sz="0" w:space="0" w:color="auto"/>
        <w:bottom w:val="none" w:sz="0" w:space="0" w:color="auto"/>
        <w:right w:val="none" w:sz="0" w:space="0" w:color="auto"/>
      </w:divBdr>
      <w:divsChild>
        <w:div w:id="736560756">
          <w:marLeft w:val="0"/>
          <w:marRight w:val="0"/>
          <w:marTop w:val="0"/>
          <w:marBottom w:val="0"/>
          <w:divBdr>
            <w:top w:val="none" w:sz="0" w:space="0" w:color="auto"/>
            <w:left w:val="none" w:sz="0" w:space="0" w:color="auto"/>
            <w:bottom w:val="none" w:sz="0" w:space="0" w:color="auto"/>
            <w:right w:val="none" w:sz="0" w:space="0" w:color="auto"/>
          </w:divBdr>
        </w:div>
      </w:divsChild>
    </w:div>
    <w:div w:id="15423242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30</Pages>
  <Words>10004</Words>
  <Characters>57023</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dc:creator>
  <cp:keywords/>
  <dc:description/>
  <cp:lastModifiedBy>Andrievschi, Adrian</cp:lastModifiedBy>
  <cp:revision>527</cp:revision>
  <dcterms:created xsi:type="dcterms:W3CDTF">2023-03-23T11:19:00Z</dcterms:created>
  <dcterms:modified xsi:type="dcterms:W3CDTF">2026-04-29T07:45:00Z</dcterms:modified>
</cp:coreProperties>
</file>