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a"/>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E4F5C"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30947E4D" w:rsidR="00B65C93" w:rsidRDefault="00B65C93" w:rsidP="00950D18">
      <w:pPr>
        <w:pStyle w:val="a7"/>
        <w:tabs>
          <w:tab w:val="left" w:pos="567"/>
        </w:tabs>
        <w:spacing w:line="360" w:lineRule="auto"/>
        <w:rPr>
          <w:rFonts w:ascii="Times New Roman" w:hAnsi="Times New Roman"/>
          <w:szCs w:val="24"/>
          <w:lang w:val="ro-MD"/>
        </w:rPr>
      </w:pPr>
    </w:p>
    <w:p w14:paraId="4BBE1295" w14:textId="55DBCA53" w:rsidR="00505C87" w:rsidRDefault="00505C87" w:rsidP="00950D18">
      <w:pPr>
        <w:pStyle w:val="a7"/>
        <w:tabs>
          <w:tab w:val="left" w:pos="567"/>
        </w:tabs>
        <w:spacing w:line="360" w:lineRule="auto"/>
        <w:rPr>
          <w:rFonts w:ascii="Times New Roman" w:hAnsi="Times New Roman"/>
          <w:szCs w:val="24"/>
          <w:lang w:val="ro-MD"/>
        </w:rPr>
      </w:pPr>
    </w:p>
    <w:p w14:paraId="6BEDB714" w14:textId="19956DCF" w:rsidR="00505C87" w:rsidRDefault="00505C87" w:rsidP="00950D18">
      <w:pPr>
        <w:pStyle w:val="a7"/>
        <w:tabs>
          <w:tab w:val="left" w:pos="567"/>
        </w:tabs>
        <w:spacing w:line="360" w:lineRule="auto"/>
        <w:rPr>
          <w:rFonts w:ascii="Times New Roman" w:hAnsi="Times New Roman"/>
          <w:szCs w:val="24"/>
          <w:lang w:val="ro-MD"/>
        </w:rPr>
      </w:pPr>
    </w:p>
    <w:p w14:paraId="14A25546" w14:textId="77777777" w:rsidR="00505C87" w:rsidRPr="00FF430B" w:rsidRDefault="00505C87"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55CD55FE" w:rsidR="00BE49DD" w:rsidRDefault="00BE49DD" w:rsidP="00950D18">
      <w:pPr>
        <w:pStyle w:val="a7"/>
        <w:tabs>
          <w:tab w:val="left" w:pos="567"/>
        </w:tabs>
        <w:spacing w:line="360" w:lineRule="auto"/>
        <w:rPr>
          <w:rFonts w:ascii="Times New Roman" w:hAnsi="Times New Roman"/>
          <w:szCs w:val="24"/>
          <w:lang w:val="ro-MD"/>
        </w:rPr>
      </w:pPr>
    </w:p>
    <w:p w14:paraId="4168CB56" w14:textId="6C4D88D1" w:rsidR="00505C87" w:rsidRDefault="00505C87" w:rsidP="00950D18">
      <w:pPr>
        <w:pStyle w:val="a7"/>
        <w:tabs>
          <w:tab w:val="left" w:pos="567"/>
        </w:tabs>
        <w:spacing w:line="360" w:lineRule="auto"/>
        <w:rPr>
          <w:rFonts w:ascii="Times New Roman" w:hAnsi="Times New Roman"/>
          <w:szCs w:val="24"/>
          <w:lang w:val="ro-MD"/>
        </w:rPr>
      </w:pPr>
    </w:p>
    <w:p w14:paraId="7586AD50" w14:textId="4AB3CBC6" w:rsidR="00505C87" w:rsidRDefault="00505C87" w:rsidP="00950D18">
      <w:pPr>
        <w:pStyle w:val="a7"/>
        <w:tabs>
          <w:tab w:val="left" w:pos="567"/>
        </w:tabs>
        <w:spacing w:line="360" w:lineRule="auto"/>
        <w:rPr>
          <w:rFonts w:ascii="Times New Roman" w:hAnsi="Times New Roman"/>
          <w:szCs w:val="24"/>
          <w:lang w:val="ro-MD"/>
        </w:rPr>
      </w:pPr>
    </w:p>
    <w:p w14:paraId="6E9D528E" w14:textId="2474F372" w:rsidR="00505C87" w:rsidRDefault="00505C87" w:rsidP="00950D18">
      <w:pPr>
        <w:pStyle w:val="a7"/>
        <w:tabs>
          <w:tab w:val="left" w:pos="567"/>
        </w:tabs>
        <w:spacing w:line="360" w:lineRule="auto"/>
        <w:rPr>
          <w:rFonts w:ascii="Times New Roman" w:hAnsi="Times New Roman"/>
          <w:szCs w:val="24"/>
          <w:lang w:val="ro-MD"/>
        </w:rPr>
      </w:pPr>
    </w:p>
    <w:p w14:paraId="35AC1895" w14:textId="2637E080" w:rsidR="00505C87" w:rsidRDefault="00505C87" w:rsidP="00950D18">
      <w:pPr>
        <w:pStyle w:val="a7"/>
        <w:tabs>
          <w:tab w:val="left" w:pos="567"/>
        </w:tabs>
        <w:spacing w:line="360" w:lineRule="auto"/>
        <w:rPr>
          <w:rFonts w:ascii="Times New Roman" w:hAnsi="Times New Roman"/>
          <w:szCs w:val="24"/>
          <w:lang w:val="ro-MD"/>
        </w:rPr>
      </w:pPr>
    </w:p>
    <w:p w14:paraId="48AC5635" w14:textId="16740294" w:rsidR="00505C87" w:rsidRDefault="00505C87" w:rsidP="00950D18">
      <w:pPr>
        <w:pStyle w:val="a7"/>
        <w:tabs>
          <w:tab w:val="left" w:pos="567"/>
        </w:tabs>
        <w:spacing w:line="360" w:lineRule="auto"/>
        <w:rPr>
          <w:rFonts w:ascii="Times New Roman" w:hAnsi="Times New Roman"/>
          <w:szCs w:val="24"/>
          <w:lang w:val="ro-MD"/>
        </w:rPr>
      </w:pPr>
    </w:p>
    <w:p w14:paraId="7B939AA3" w14:textId="68A06C3A" w:rsidR="00505C87" w:rsidRDefault="00505C87" w:rsidP="00950D18">
      <w:pPr>
        <w:pStyle w:val="a7"/>
        <w:tabs>
          <w:tab w:val="left" w:pos="567"/>
        </w:tabs>
        <w:spacing w:line="360" w:lineRule="auto"/>
        <w:rPr>
          <w:rFonts w:ascii="Times New Roman" w:hAnsi="Times New Roman"/>
          <w:szCs w:val="24"/>
          <w:lang w:val="ro-MD"/>
        </w:rPr>
      </w:pPr>
    </w:p>
    <w:p w14:paraId="6D64E793" w14:textId="5314F1EE" w:rsidR="00505C87" w:rsidRDefault="00505C87" w:rsidP="00950D18">
      <w:pPr>
        <w:pStyle w:val="a7"/>
        <w:tabs>
          <w:tab w:val="left" w:pos="567"/>
        </w:tabs>
        <w:spacing w:line="360" w:lineRule="auto"/>
        <w:rPr>
          <w:rFonts w:ascii="Times New Roman" w:hAnsi="Times New Roman"/>
          <w:szCs w:val="24"/>
          <w:lang w:val="ro-MD"/>
        </w:rPr>
      </w:pPr>
    </w:p>
    <w:p w14:paraId="6592174B" w14:textId="77777777" w:rsidR="00505C87" w:rsidRPr="00FF430B" w:rsidRDefault="00505C87"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36F129F4" w:rsidR="002927B7" w:rsidRDefault="002927B7" w:rsidP="00196AB4">
      <w:pPr>
        <w:spacing w:after="200" w:line="276" w:lineRule="auto"/>
        <w:jc w:val="center"/>
        <w:rPr>
          <w:lang w:val="ro-MD" w:eastAsia="zh-CN"/>
        </w:rPr>
      </w:pPr>
    </w:p>
    <w:p w14:paraId="5CE34417" w14:textId="15B80704" w:rsidR="00505C87" w:rsidRDefault="00505C87" w:rsidP="00196AB4">
      <w:pPr>
        <w:spacing w:after="200" w:line="276" w:lineRule="auto"/>
        <w:jc w:val="center"/>
        <w:rPr>
          <w:lang w:val="ro-MD" w:eastAsia="zh-CN"/>
        </w:rPr>
      </w:pPr>
    </w:p>
    <w:p w14:paraId="4FF1E411" w14:textId="0DC7422F" w:rsidR="00505C87" w:rsidRDefault="00505C87" w:rsidP="00196AB4">
      <w:pPr>
        <w:spacing w:after="200" w:line="276" w:lineRule="auto"/>
        <w:jc w:val="center"/>
        <w:rPr>
          <w:lang w:val="ro-MD" w:eastAsia="zh-CN"/>
        </w:rPr>
      </w:pPr>
    </w:p>
    <w:p w14:paraId="3042CF08" w14:textId="0E0D241A" w:rsidR="00505C87" w:rsidRDefault="00505C87" w:rsidP="00196AB4">
      <w:pPr>
        <w:spacing w:after="200" w:line="276" w:lineRule="auto"/>
        <w:jc w:val="center"/>
        <w:rPr>
          <w:lang w:val="ro-MD" w:eastAsia="zh-CN"/>
        </w:rPr>
      </w:pPr>
    </w:p>
    <w:p w14:paraId="292EA3C8" w14:textId="7D4DFB2E" w:rsidR="00505C87" w:rsidRDefault="00505C87" w:rsidP="00196AB4">
      <w:pPr>
        <w:spacing w:after="200" w:line="276" w:lineRule="auto"/>
        <w:jc w:val="center"/>
        <w:rPr>
          <w:lang w:val="ro-MD" w:eastAsia="zh-CN"/>
        </w:rPr>
      </w:pPr>
    </w:p>
    <w:p w14:paraId="33AA1783" w14:textId="1F54C38D" w:rsidR="00505C87" w:rsidRDefault="00505C87" w:rsidP="00196AB4">
      <w:pPr>
        <w:spacing w:after="200" w:line="276" w:lineRule="auto"/>
        <w:jc w:val="center"/>
        <w:rPr>
          <w:lang w:val="ro-MD" w:eastAsia="zh-CN"/>
        </w:rPr>
      </w:pPr>
    </w:p>
    <w:p w14:paraId="11DEAC3A" w14:textId="1ABE0A69" w:rsidR="00505C87" w:rsidRDefault="00505C87" w:rsidP="00196AB4">
      <w:pPr>
        <w:spacing w:after="200" w:line="276" w:lineRule="auto"/>
        <w:jc w:val="center"/>
        <w:rPr>
          <w:lang w:val="ro-MD" w:eastAsia="zh-CN"/>
        </w:rPr>
      </w:pPr>
    </w:p>
    <w:p w14:paraId="07A20F4D" w14:textId="77777777" w:rsidR="00505C87" w:rsidRPr="00FF430B" w:rsidRDefault="00505C8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8ED7B7C" w:rsidR="00B65C93" w:rsidRDefault="00B65C93" w:rsidP="00196AB4">
      <w:pPr>
        <w:pStyle w:val="Style3"/>
        <w:tabs>
          <w:tab w:val="left" w:pos="567"/>
        </w:tabs>
        <w:ind w:left="0" w:firstLine="0"/>
        <w:rPr>
          <w:rFonts w:eastAsia="PMingLiU"/>
          <w:lang w:val="ro-MD" w:eastAsia="zh-CN"/>
        </w:rPr>
      </w:pPr>
    </w:p>
    <w:p w14:paraId="49A72CA6" w14:textId="2D68A5A9" w:rsidR="00505C87" w:rsidRDefault="00505C87" w:rsidP="00196AB4">
      <w:pPr>
        <w:pStyle w:val="Style3"/>
        <w:tabs>
          <w:tab w:val="left" w:pos="567"/>
        </w:tabs>
        <w:ind w:left="0" w:firstLine="0"/>
        <w:rPr>
          <w:rFonts w:eastAsia="PMingLiU"/>
          <w:lang w:val="ro-MD" w:eastAsia="zh-CN"/>
        </w:rPr>
      </w:pPr>
    </w:p>
    <w:p w14:paraId="22A81791" w14:textId="32FE7153" w:rsidR="00505C87" w:rsidRDefault="00505C87" w:rsidP="00196AB4">
      <w:pPr>
        <w:pStyle w:val="Style3"/>
        <w:tabs>
          <w:tab w:val="left" w:pos="567"/>
        </w:tabs>
        <w:ind w:left="0" w:firstLine="0"/>
        <w:rPr>
          <w:rFonts w:eastAsia="PMingLiU"/>
          <w:lang w:val="ro-MD" w:eastAsia="zh-CN"/>
        </w:rPr>
      </w:pPr>
    </w:p>
    <w:p w14:paraId="664E51E5" w14:textId="77777777" w:rsidR="00505C87" w:rsidRPr="00FF430B" w:rsidRDefault="00505C87"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65A8A8BD" w:rsidR="002D6E71" w:rsidRDefault="002D6E71" w:rsidP="009A7C84">
      <w:pPr>
        <w:jc w:val="center"/>
        <w:rPr>
          <w:rFonts w:eastAsia="PMingLiU"/>
          <w:b/>
          <w:lang w:val="ro-MD" w:eastAsia="zh-CN"/>
        </w:rPr>
      </w:pPr>
    </w:p>
    <w:p w14:paraId="125E3FBE" w14:textId="44C010C6" w:rsidR="00505C87" w:rsidRDefault="00505C87" w:rsidP="009A7C84">
      <w:pPr>
        <w:jc w:val="center"/>
        <w:rPr>
          <w:rFonts w:eastAsia="PMingLiU"/>
          <w:b/>
          <w:lang w:val="ro-MD" w:eastAsia="zh-CN"/>
        </w:rPr>
      </w:pPr>
    </w:p>
    <w:p w14:paraId="175050FA" w14:textId="7F3F4083" w:rsidR="00505C87" w:rsidRDefault="00505C87" w:rsidP="009A7C84">
      <w:pPr>
        <w:jc w:val="center"/>
        <w:rPr>
          <w:rFonts w:eastAsia="PMingLiU"/>
          <w:b/>
          <w:lang w:val="ro-MD" w:eastAsia="zh-CN"/>
        </w:rPr>
      </w:pPr>
    </w:p>
    <w:p w14:paraId="389ADC8C" w14:textId="280BC38C" w:rsidR="00505C87" w:rsidRDefault="00505C87" w:rsidP="009A7C84">
      <w:pPr>
        <w:jc w:val="center"/>
        <w:rPr>
          <w:rFonts w:eastAsia="PMingLiU"/>
          <w:b/>
          <w:lang w:val="ro-MD" w:eastAsia="zh-CN"/>
        </w:rPr>
      </w:pPr>
    </w:p>
    <w:p w14:paraId="66599FC8" w14:textId="1753B844" w:rsidR="00505C87" w:rsidRDefault="00505C87" w:rsidP="009A7C84">
      <w:pPr>
        <w:jc w:val="center"/>
        <w:rPr>
          <w:rFonts w:eastAsia="PMingLiU"/>
          <w:b/>
          <w:lang w:val="ro-MD" w:eastAsia="zh-CN"/>
        </w:rPr>
      </w:pPr>
    </w:p>
    <w:p w14:paraId="01D0BECE" w14:textId="40349DDB" w:rsidR="00505C87" w:rsidRDefault="00505C87" w:rsidP="009A7C84">
      <w:pPr>
        <w:jc w:val="center"/>
        <w:rPr>
          <w:rFonts w:eastAsia="PMingLiU"/>
          <w:b/>
          <w:lang w:val="ro-MD" w:eastAsia="zh-CN"/>
        </w:rPr>
      </w:pPr>
    </w:p>
    <w:p w14:paraId="3D98BD2B" w14:textId="279DE69A" w:rsidR="00505C87" w:rsidRDefault="00505C87" w:rsidP="009A7C84">
      <w:pPr>
        <w:jc w:val="center"/>
        <w:rPr>
          <w:rFonts w:eastAsia="PMingLiU"/>
          <w:b/>
          <w:lang w:val="ro-MD" w:eastAsia="zh-CN"/>
        </w:rPr>
      </w:pPr>
    </w:p>
    <w:p w14:paraId="6FA45C76" w14:textId="0F7C15C1" w:rsidR="00505C87" w:rsidRDefault="00505C87" w:rsidP="009A7C84">
      <w:pPr>
        <w:jc w:val="center"/>
        <w:rPr>
          <w:rFonts w:eastAsia="PMingLiU"/>
          <w:b/>
          <w:lang w:val="ro-MD" w:eastAsia="zh-CN"/>
        </w:rPr>
      </w:pPr>
    </w:p>
    <w:p w14:paraId="265B3C65" w14:textId="77777777" w:rsidR="00505C87" w:rsidRPr="00FF430B" w:rsidRDefault="00505C87"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528B9C6" w:rsidR="002D6E71" w:rsidRDefault="002D6E71" w:rsidP="00E25D59">
      <w:pPr>
        <w:spacing w:line="276" w:lineRule="auto"/>
        <w:rPr>
          <w:rFonts w:eastAsia="PMingLiU"/>
          <w:b/>
          <w:lang w:val="ro-MD" w:eastAsia="zh-CN"/>
        </w:rPr>
      </w:pPr>
    </w:p>
    <w:p w14:paraId="566B948E" w14:textId="782EEB31" w:rsidR="00505C87" w:rsidRDefault="00505C87" w:rsidP="00E25D59">
      <w:pPr>
        <w:spacing w:line="276" w:lineRule="auto"/>
        <w:rPr>
          <w:rFonts w:eastAsia="PMingLiU"/>
          <w:b/>
          <w:lang w:val="ro-MD" w:eastAsia="zh-CN"/>
        </w:rPr>
      </w:pPr>
    </w:p>
    <w:p w14:paraId="3B01AE50" w14:textId="4A89021D" w:rsidR="00505C87" w:rsidRDefault="00505C87" w:rsidP="00E25D59">
      <w:pPr>
        <w:spacing w:line="276" w:lineRule="auto"/>
        <w:rPr>
          <w:rFonts w:eastAsia="PMingLiU"/>
          <w:b/>
          <w:lang w:val="ro-MD" w:eastAsia="zh-CN"/>
        </w:rPr>
      </w:pPr>
    </w:p>
    <w:p w14:paraId="0522DE37" w14:textId="25B3A8FE" w:rsidR="00505C87" w:rsidRDefault="00505C87" w:rsidP="00E25D59">
      <w:pPr>
        <w:spacing w:line="276" w:lineRule="auto"/>
        <w:rPr>
          <w:rFonts w:eastAsia="PMingLiU"/>
          <w:b/>
          <w:lang w:val="ro-MD" w:eastAsia="zh-CN"/>
        </w:rPr>
      </w:pPr>
    </w:p>
    <w:p w14:paraId="7866D6E9" w14:textId="1C4FA328" w:rsidR="00505C87" w:rsidRDefault="00505C87" w:rsidP="00E25D59">
      <w:pPr>
        <w:spacing w:line="276" w:lineRule="auto"/>
        <w:rPr>
          <w:rFonts w:eastAsia="PMingLiU"/>
          <w:b/>
          <w:lang w:val="ro-MD" w:eastAsia="zh-CN"/>
        </w:rPr>
      </w:pPr>
    </w:p>
    <w:p w14:paraId="3632E869" w14:textId="77777777" w:rsidR="00505C87" w:rsidRPr="00FF430B" w:rsidRDefault="00505C87"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5A0AC46F" w:rsidR="002D6E71" w:rsidRDefault="002D6E71" w:rsidP="00B322B4">
      <w:pPr>
        <w:spacing w:line="276" w:lineRule="auto"/>
        <w:jc w:val="center"/>
        <w:rPr>
          <w:rFonts w:eastAsia="PMingLiU"/>
          <w:b/>
          <w:lang w:val="ro-MD" w:eastAsia="zh-CN"/>
        </w:rPr>
      </w:pPr>
    </w:p>
    <w:p w14:paraId="6A1EAA51" w14:textId="3578D705" w:rsidR="00505C87" w:rsidRDefault="00505C87" w:rsidP="00B322B4">
      <w:pPr>
        <w:spacing w:line="276" w:lineRule="auto"/>
        <w:jc w:val="center"/>
        <w:rPr>
          <w:rFonts w:eastAsia="PMingLiU"/>
          <w:b/>
          <w:lang w:val="ro-MD" w:eastAsia="zh-CN"/>
        </w:rPr>
      </w:pPr>
    </w:p>
    <w:p w14:paraId="77DD9C60" w14:textId="0BC50C9C" w:rsidR="00505C87" w:rsidRDefault="00505C87" w:rsidP="00B322B4">
      <w:pPr>
        <w:spacing w:line="276" w:lineRule="auto"/>
        <w:jc w:val="center"/>
        <w:rPr>
          <w:rFonts w:eastAsia="PMingLiU"/>
          <w:b/>
          <w:lang w:val="ro-MD" w:eastAsia="zh-CN"/>
        </w:rPr>
      </w:pPr>
    </w:p>
    <w:p w14:paraId="2181685B" w14:textId="77777777" w:rsidR="00505C87" w:rsidRPr="00FF430B" w:rsidRDefault="00505C87"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lastRenderedPageBreak/>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551BEBCE" w:rsidR="002D6E71" w:rsidRDefault="002D6E71" w:rsidP="00A1178E">
      <w:pPr>
        <w:tabs>
          <w:tab w:val="left" w:pos="567"/>
        </w:tabs>
        <w:jc w:val="center"/>
        <w:rPr>
          <w:b/>
          <w:color w:val="000000"/>
          <w:w w:val="90"/>
          <w:lang w:val="ro-MD"/>
        </w:rPr>
      </w:pPr>
    </w:p>
    <w:p w14:paraId="2B321C19" w14:textId="584657A5" w:rsidR="00505C87" w:rsidRDefault="00505C87" w:rsidP="00A1178E">
      <w:pPr>
        <w:tabs>
          <w:tab w:val="left" w:pos="567"/>
        </w:tabs>
        <w:jc w:val="center"/>
        <w:rPr>
          <w:b/>
          <w:color w:val="000000"/>
          <w:w w:val="90"/>
          <w:lang w:val="ro-MD"/>
        </w:rPr>
      </w:pPr>
    </w:p>
    <w:p w14:paraId="1D9D3141" w14:textId="32775C10" w:rsidR="00505C87" w:rsidRDefault="00505C87" w:rsidP="00A1178E">
      <w:pPr>
        <w:tabs>
          <w:tab w:val="left" w:pos="567"/>
        </w:tabs>
        <w:jc w:val="center"/>
        <w:rPr>
          <w:b/>
          <w:color w:val="000000"/>
          <w:w w:val="90"/>
          <w:lang w:val="ro-MD"/>
        </w:rPr>
      </w:pPr>
    </w:p>
    <w:p w14:paraId="2813964C" w14:textId="1279BC33" w:rsidR="00505C87" w:rsidRDefault="00505C87" w:rsidP="00A1178E">
      <w:pPr>
        <w:tabs>
          <w:tab w:val="left" w:pos="567"/>
        </w:tabs>
        <w:jc w:val="center"/>
        <w:rPr>
          <w:b/>
          <w:color w:val="000000"/>
          <w:w w:val="90"/>
          <w:lang w:val="ro-MD"/>
        </w:rPr>
      </w:pPr>
    </w:p>
    <w:p w14:paraId="6335BB27" w14:textId="1F59C413" w:rsidR="00505C87" w:rsidRDefault="00505C87" w:rsidP="00A1178E">
      <w:pPr>
        <w:tabs>
          <w:tab w:val="left" w:pos="567"/>
        </w:tabs>
        <w:jc w:val="center"/>
        <w:rPr>
          <w:b/>
          <w:color w:val="000000"/>
          <w:w w:val="90"/>
          <w:lang w:val="ro-MD"/>
        </w:rPr>
      </w:pPr>
    </w:p>
    <w:p w14:paraId="51C3DEE0" w14:textId="624A0646" w:rsidR="00505C87" w:rsidRDefault="00505C87" w:rsidP="00A1178E">
      <w:pPr>
        <w:tabs>
          <w:tab w:val="left" w:pos="567"/>
        </w:tabs>
        <w:jc w:val="center"/>
        <w:rPr>
          <w:b/>
          <w:color w:val="000000"/>
          <w:w w:val="90"/>
          <w:lang w:val="ro-MD"/>
        </w:rPr>
      </w:pPr>
    </w:p>
    <w:p w14:paraId="4CDF8F89" w14:textId="37924805" w:rsidR="00505C87" w:rsidRDefault="00505C87" w:rsidP="00A1178E">
      <w:pPr>
        <w:tabs>
          <w:tab w:val="left" w:pos="567"/>
        </w:tabs>
        <w:jc w:val="center"/>
        <w:rPr>
          <w:b/>
          <w:color w:val="000000"/>
          <w:w w:val="90"/>
          <w:lang w:val="ro-MD"/>
        </w:rPr>
      </w:pPr>
    </w:p>
    <w:p w14:paraId="01E1CC13" w14:textId="4E5EA9BA" w:rsidR="00505C87" w:rsidRDefault="00505C87" w:rsidP="00A1178E">
      <w:pPr>
        <w:tabs>
          <w:tab w:val="left" w:pos="567"/>
        </w:tabs>
        <w:jc w:val="center"/>
        <w:rPr>
          <w:b/>
          <w:color w:val="000000"/>
          <w:w w:val="90"/>
          <w:lang w:val="ro-MD"/>
        </w:rPr>
      </w:pPr>
    </w:p>
    <w:p w14:paraId="20A22096" w14:textId="06C8E713" w:rsidR="00505C87" w:rsidRDefault="00505C87" w:rsidP="00A1178E">
      <w:pPr>
        <w:tabs>
          <w:tab w:val="left" w:pos="567"/>
        </w:tabs>
        <w:jc w:val="center"/>
        <w:rPr>
          <w:b/>
          <w:color w:val="000000"/>
          <w:w w:val="90"/>
          <w:lang w:val="ro-MD"/>
        </w:rPr>
      </w:pPr>
    </w:p>
    <w:p w14:paraId="64556971" w14:textId="3BBAEDF7" w:rsidR="00505C87" w:rsidRDefault="00505C87" w:rsidP="00A1178E">
      <w:pPr>
        <w:tabs>
          <w:tab w:val="left" w:pos="567"/>
        </w:tabs>
        <w:jc w:val="center"/>
        <w:rPr>
          <w:b/>
          <w:color w:val="000000"/>
          <w:w w:val="90"/>
          <w:lang w:val="ro-MD"/>
        </w:rPr>
      </w:pPr>
    </w:p>
    <w:p w14:paraId="0D47F560" w14:textId="1C9D12C8" w:rsidR="00505C87" w:rsidRDefault="00505C87" w:rsidP="00A1178E">
      <w:pPr>
        <w:tabs>
          <w:tab w:val="left" w:pos="567"/>
        </w:tabs>
        <w:jc w:val="center"/>
        <w:rPr>
          <w:b/>
          <w:color w:val="000000"/>
          <w:w w:val="90"/>
          <w:lang w:val="ro-MD"/>
        </w:rPr>
      </w:pPr>
    </w:p>
    <w:p w14:paraId="50E65141" w14:textId="2EC81935" w:rsidR="00505C87" w:rsidRDefault="00505C87" w:rsidP="00A1178E">
      <w:pPr>
        <w:tabs>
          <w:tab w:val="left" w:pos="567"/>
        </w:tabs>
        <w:jc w:val="center"/>
        <w:rPr>
          <w:b/>
          <w:color w:val="000000"/>
          <w:w w:val="90"/>
          <w:lang w:val="ro-MD"/>
        </w:rPr>
      </w:pPr>
    </w:p>
    <w:p w14:paraId="4D7BE3FD" w14:textId="24E643AB" w:rsidR="00505C87" w:rsidRDefault="00505C87" w:rsidP="00A1178E">
      <w:pPr>
        <w:tabs>
          <w:tab w:val="left" w:pos="567"/>
        </w:tabs>
        <w:jc w:val="center"/>
        <w:rPr>
          <w:b/>
          <w:color w:val="000000"/>
          <w:w w:val="90"/>
          <w:lang w:val="ro-MD"/>
        </w:rPr>
      </w:pPr>
    </w:p>
    <w:p w14:paraId="30BEBA09" w14:textId="1FF3A69D" w:rsidR="00505C87" w:rsidRDefault="00505C87" w:rsidP="00A1178E">
      <w:pPr>
        <w:tabs>
          <w:tab w:val="left" w:pos="567"/>
        </w:tabs>
        <w:jc w:val="center"/>
        <w:rPr>
          <w:b/>
          <w:color w:val="000000"/>
          <w:w w:val="90"/>
          <w:lang w:val="ro-MD"/>
        </w:rPr>
      </w:pPr>
    </w:p>
    <w:p w14:paraId="614BA97A" w14:textId="2EB1A25C" w:rsidR="00505C87" w:rsidRDefault="00505C87" w:rsidP="00A1178E">
      <w:pPr>
        <w:tabs>
          <w:tab w:val="left" w:pos="567"/>
        </w:tabs>
        <w:jc w:val="center"/>
        <w:rPr>
          <w:b/>
          <w:color w:val="000000"/>
          <w:w w:val="90"/>
          <w:lang w:val="ro-MD"/>
        </w:rPr>
      </w:pPr>
    </w:p>
    <w:p w14:paraId="6FAE729E" w14:textId="77777777" w:rsidR="00505C87" w:rsidRPr="00FF430B" w:rsidRDefault="00505C87"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63B9C30F" w:rsidR="00AC7DAC" w:rsidRDefault="00AC7DAC" w:rsidP="00AC7DAC">
      <w:pPr>
        <w:ind w:left="5040" w:firstLine="720"/>
        <w:jc w:val="both"/>
        <w:rPr>
          <w:rStyle w:val="tax1"/>
          <w:rFonts w:eastAsiaTheme="majorEastAsia"/>
          <w:sz w:val="22"/>
          <w:szCs w:val="22"/>
          <w:lang w:val="ro-MD"/>
        </w:rPr>
      </w:pPr>
    </w:p>
    <w:p w14:paraId="687CF1A3" w14:textId="0CF975D5" w:rsidR="00505C87" w:rsidRDefault="00505C87" w:rsidP="00AC7DAC">
      <w:pPr>
        <w:ind w:left="5040" w:firstLine="720"/>
        <w:jc w:val="both"/>
        <w:rPr>
          <w:rStyle w:val="tax1"/>
          <w:rFonts w:eastAsiaTheme="majorEastAsia"/>
          <w:sz w:val="22"/>
          <w:szCs w:val="22"/>
          <w:lang w:val="ro-MD"/>
        </w:rPr>
      </w:pPr>
    </w:p>
    <w:p w14:paraId="592A2240" w14:textId="4070E218" w:rsidR="00505C87" w:rsidRDefault="00505C87" w:rsidP="00AC7DAC">
      <w:pPr>
        <w:ind w:left="5040" w:firstLine="720"/>
        <w:jc w:val="both"/>
        <w:rPr>
          <w:rStyle w:val="tax1"/>
          <w:rFonts w:eastAsiaTheme="majorEastAsia"/>
          <w:sz w:val="22"/>
          <w:szCs w:val="22"/>
          <w:lang w:val="ro-MD"/>
        </w:rPr>
      </w:pPr>
    </w:p>
    <w:p w14:paraId="459E7B53" w14:textId="6BEDF95D" w:rsidR="00505C87" w:rsidRDefault="00505C87" w:rsidP="00AC7DAC">
      <w:pPr>
        <w:ind w:left="5040" w:firstLine="720"/>
        <w:jc w:val="both"/>
        <w:rPr>
          <w:rStyle w:val="tax1"/>
          <w:rFonts w:eastAsiaTheme="majorEastAsia"/>
          <w:sz w:val="22"/>
          <w:szCs w:val="22"/>
          <w:lang w:val="ro-MD"/>
        </w:rPr>
      </w:pPr>
    </w:p>
    <w:p w14:paraId="2384594D" w14:textId="2762A3D5" w:rsidR="00505C87" w:rsidRDefault="00505C87" w:rsidP="00AC7DAC">
      <w:pPr>
        <w:ind w:left="5040" w:firstLine="720"/>
        <w:jc w:val="both"/>
        <w:rPr>
          <w:rStyle w:val="tax1"/>
          <w:rFonts w:eastAsiaTheme="majorEastAsia"/>
          <w:sz w:val="22"/>
          <w:szCs w:val="22"/>
          <w:lang w:val="ro-MD"/>
        </w:rPr>
      </w:pPr>
    </w:p>
    <w:p w14:paraId="0E33F973" w14:textId="7AF566CC" w:rsidR="00505C87" w:rsidRDefault="00505C87" w:rsidP="00AC7DAC">
      <w:pPr>
        <w:ind w:left="5040" w:firstLine="720"/>
        <w:jc w:val="both"/>
        <w:rPr>
          <w:rStyle w:val="tax1"/>
          <w:rFonts w:eastAsiaTheme="majorEastAsia"/>
          <w:sz w:val="22"/>
          <w:szCs w:val="22"/>
          <w:lang w:val="ro-MD"/>
        </w:rPr>
      </w:pPr>
    </w:p>
    <w:p w14:paraId="33759EE4" w14:textId="425D5131" w:rsidR="00505C87" w:rsidRDefault="00505C87" w:rsidP="00AC7DAC">
      <w:pPr>
        <w:ind w:left="5040" w:firstLine="720"/>
        <w:jc w:val="both"/>
        <w:rPr>
          <w:rStyle w:val="tax1"/>
          <w:rFonts w:eastAsiaTheme="majorEastAsia"/>
          <w:sz w:val="22"/>
          <w:szCs w:val="22"/>
          <w:lang w:val="ro-MD"/>
        </w:rPr>
      </w:pPr>
    </w:p>
    <w:p w14:paraId="11009FC4" w14:textId="77777777" w:rsidR="00505C87" w:rsidRPr="00FF430B" w:rsidRDefault="00505C87"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199825B7" w:rsidR="00B27D8B" w:rsidRDefault="00B27D8B" w:rsidP="000D4488">
      <w:pPr>
        <w:tabs>
          <w:tab w:val="left" w:pos="567"/>
        </w:tabs>
        <w:jc w:val="center"/>
        <w:rPr>
          <w:b/>
          <w:color w:val="000000"/>
          <w:w w:val="90"/>
          <w:lang w:val="ro-MD"/>
        </w:rPr>
      </w:pPr>
    </w:p>
    <w:p w14:paraId="7CEBAF60" w14:textId="78B3E42B" w:rsidR="00505C87" w:rsidRDefault="00505C87" w:rsidP="000D4488">
      <w:pPr>
        <w:tabs>
          <w:tab w:val="left" w:pos="567"/>
        </w:tabs>
        <w:jc w:val="center"/>
        <w:rPr>
          <w:b/>
          <w:color w:val="000000"/>
          <w:w w:val="90"/>
          <w:lang w:val="ro-MD"/>
        </w:rPr>
      </w:pPr>
    </w:p>
    <w:p w14:paraId="28452DD9" w14:textId="00FCAACA" w:rsidR="00505C87" w:rsidRDefault="00505C87" w:rsidP="000D4488">
      <w:pPr>
        <w:tabs>
          <w:tab w:val="left" w:pos="567"/>
        </w:tabs>
        <w:jc w:val="center"/>
        <w:rPr>
          <w:b/>
          <w:color w:val="000000"/>
          <w:w w:val="90"/>
          <w:lang w:val="ro-MD"/>
        </w:rPr>
      </w:pPr>
    </w:p>
    <w:p w14:paraId="7830A966" w14:textId="77777777" w:rsidR="00505C87" w:rsidRPr="00FF430B" w:rsidRDefault="00505C87"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35744A8" w14:textId="59B48BA2" w:rsidR="002208EE" w:rsidRDefault="00BB511A" w:rsidP="009D10E7">
            <w:pPr>
              <w:pStyle w:val="af2"/>
              <w:tabs>
                <w:tab w:val="left" w:pos="567"/>
                <w:tab w:val="right" w:pos="9531"/>
              </w:tabs>
              <w:ind w:firstLine="0"/>
              <w:jc w:val="left"/>
              <w:rPr>
                <w:b/>
                <w:lang w:val="ro-RO"/>
              </w:rPr>
            </w:pPr>
            <w:r w:rsidRPr="00FF430B">
              <w:rPr>
                <w:lang w:val="ro-MD"/>
              </w:rPr>
              <w:t>Prezentul contract este încheiat în urma procedurii de achiziție nr. din data</w:t>
            </w:r>
            <w:r w:rsidR="002208EE">
              <w:rPr>
                <w:lang w:val="ro-MD"/>
              </w:rPr>
              <w:t xml:space="preserve"> ___.05</w:t>
            </w:r>
            <w:r>
              <w:rPr>
                <w:lang w:val="ro-MD"/>
              </w:rPr>
              <w:t>.2022</w:t>
            </w:r>
            <w:r w:rsidRPr="00FF430B">
              <w:rPr>
                <w:lang w:val="ro-MD"/>
              </w:rPr>
              <w:t>, între</w:t>
            </w:r>
            <w:r w:rsidRPr="00F86D58">
              <w:rPr>
                <w:b/>
                <w:u w:val="single"/>
                <w:lang w:val="ro-RO"/>
              </w:rPr>
              <w:t xml:space="preserve"> </w:t>
            </w:r>
            <w:r w:rsidR="00505C87">
              <w:rPr>
                <w:b/>
                <w:color w:val="000000" w:themeColor="text1"/>
                <w:u w:val="single"/>
                <w:lang w:val="en-US"/>
              </w:rPr>
              <w:t>ÎM „</w:t>
            </w:r>
            <w:proofErr w:type="spellStart"/>
            <w:r w:rsidR="00505C87">
              <w:rPr>
                <w:b/>
                <w:color w:val="000000" w:themeColor="text1"/>
                <w:u w:val="single"/>
                <w:lang w:val="en-US"/>
              </w:rPr>
              <w:t>Gradina</w:t>
            </w:r>
            <w:proofErr w:type="spellEnd"/>
            <w:r w:rsidR="00505C87">
              <w:rPr>
                <w:b/>
                <w:color w:val="000000" w:themeColor="text1"/>
                <w:u w:val="single"/>
                <w:lang w:val="en-US"/>
              </w:rPr>
              <w:t xml:space="preserve"> Zoologică”</w:t>
            </w:r>
            <w:r>
              <w:rPr>
                <w:lang w:val="ro-RO"/>
              </w:rPr>
              <w:t>, cu sediul</w:t>
            </w:r>
            <w:r w:rsidR="009D10E7">
              <w:rPr>
                <w:lang w:val="ro-RO"/>
              </w:rPr>
              <w:t xml:space="preserve"> </w:t>
            </w:r>
            <w:r w:rsidR="009D10E7" w:rsidRPr="00E83CE3">
              <w:rPr>
                <w:lang w:val="ro-RO"/>
              </w:rPr>
              <w:t xml:space="preserve">în </w:t>
            </w:r>
            <w:r w:rsidR="009D10E7" w:rsidRPr="00E83CE3">
              <w:rPr>
                <w:b/>
                <w:u w:val="single"/>
                <w:lang w:val="ro-RO"/>
              </w:rPr>
              <w:t>mun.Chișinău</w:t>
            </w:r>
            <w:r w:rsidR="009D10E7">
              <w:rPr>
                <w:b/>
                <w:u w:val="single"/>
                <w:lang w:val="ro-RO"/>
              </w:rPr>
              <w:t xml:space="preserve"> </w:t>
            </w:r>
            <w:r w:rsidR="009D10E7" w:rsidRPr="006231E8">
              <w:rPr>
                <w:b/>
                <w:lang w:val="ro-RO"/>
              </w:rPr>
              <w:t xml:space="preserve">                           </w:t>
            </w:r>
          </w:p>
          <w:p w14:paraId="0F492F69" w14:textId="10D25847" w:rsidR="009D10E7" w:rsidRPr="002208EE" w:rsidRDefault="009D10E7" w:rsidP="009D10E7">
            <w:pPr>
              <w:pStyle w:val="af2"/>
              <w:tabs>
                <w:tab w:val="left" w:pos="567"/>
                <w:tab w:val="right" w:pos="9531"/>
              </w:tabs>
              <w:ind w:firstLine="0"/>
              <w:jc w:val="left"/>
              <w:rPr>
                <w:b/>
                <w:lang w:val="ro-RO"/>
              </w:rPr>
            </w:pPr>
            <w:r w:rsidRPr="006231E8">
              <w:rPr>
                <w:sz w:val="20"/>
                <w:szCs w:val="20"/>
                <w:lang w:val="en-US"/>
              </w:rPr>
              <w:t>(</w:t>
            </w:r>
            <w:proofErr w:type="spellStart"/>
            <w:r w:rsidRPr="006231E8">
              <w:rPr>
                <w:sz w:val="20"/>
                <w:szCs w:val="20"/>
                <w:lang w:val="en-US"/>
              </w:rPr>
              <w:t>denumirea</w:t>
            </w:r>
            <w:proofErr w:type="spellEnd"/>
            <w:r w:rsidRPr="006231E8">
              <w:rPr>
                <w:sz w:val="20"/>
                <w:szCs w:val="20"/>
                <w:lang w:val="en-US"/>
              </w:rPr>
              <w:t xml:space="preserve"> </w:t>
            </w:r>
            <w:proofErr w:type="spellStart"/>
            <w:r w:rsidRPr="006231E8">
              <w:rPr>
                <w:sz w:val="20"/>
                <w:szCs w:val="20"/>
                <w:lang w:val="en-US"/>
              </w:rPr>
              <w:t>autorităţii</w:t>
            </w:r>
            <w:proofErr w:type="spellEnd"/>
            <w:r w:rsidRPr="006231E8">
              <w:rPr>
                <w:sz w:val="20"/>
                <w:szCs w:val="20"/>
                <w:lang w:val="en-US"/>
              </w:rPr>
              <w:t xml:space="preserve"> </w:t>
            </w:r>
            <w:proofErr w:type="spellStart"/>
            <w:proofErr w:type="gramStart"/>
            <w:r w:rsidRPr="006231E8">
              <w:rPr>
                <w:sz w:val="20"/>
                <w:szCs w:val="20"/>
                <w:lang w:val="en-US"/>
              </w:rPr>
              <w:t>contractante</w:t>
            </w:r>
            <w:proofErr w:type="spellEnd"/>
            <w:r w:rsidRPr="006231E8">
              <w:rPr>
                <w:sz w:val="20"/>
                <w:szCs w:val="20"/>
                <w:lang w:val="en-US"/>
              </w:rPr>
              <w:t xml:space="preserve">)   </w:t>
            </w:r>
            <w:proofErr w:type="gramEnd"/>
            <w:r w:rsidRPr="006231E8">
              <w:rPr>
                <w:sz w:val="20"/>
                <w:szCs w:val="20"/>
                <w:lang w:val="en-US"/>
              </w:rPr>
              <w:t xml:space="preserve">                         </w:t>
            </w:r>
            <w:r w:rsidRPr="00FF430B">
              <w:rPr>
                <w:sz w:val="20"/>
                <w:szCs w:val="20"/>
                <w:lang w:val="ro-MD"/>
              </w:rPr>
              <w:t>(localitatea)</w:t>
            </w:r>
          </w:p>
          <w:p w14:paraId="05AC7CEE" w14:textId="455E2BE2" w:rsidR="009D10E7" w:rsidRPr="00FC6B19" w:rsidRDefault="00505C87" w:rsidP="009D10E7">
            <w:pPr>
              <w:tabs>
                <w:tab w:val="left" w:pos="567"/>
                <w:tab w:val="right" w:pos="9531"/>
              </w:tabs>
              <w:jc w:val="both"/>
            </w:pPr>
            <w:r>
              <w:rPr>
                <w:b/>
                <w:color w:val="0070C0"/>
                <w:u w:val="single"/>
                <w:lang w:val="en-US"/>
              </w:rPr>
              <w:t>Bd.Dacia 50/7</w:t>
            </w:r>
            <w:r w:rsidR="009D10E7">
              <w:t xml:space="preserve">,  </w:t>
            </w:r>
            <w:r w:rsidR="009D10E7" w:rsidRPr="0030652C">
              <w:t xml:space="preserve">telefon: </w:t>
            </w:r>
            <w:r w:rsidRPr="00112D08">
              <w:rPr>
                <w:b/>
                <w:noProof w:val="0"/>
                <w:color w:val="0070C0"/>
                <w:u w:val="single"/>
                <w:shd w:val="clear" w:color="auto" w:fill="FFFFFF" w:themeFill="background1"/>
                <w:lang w:val="en-US" w:eastAsia="ru-RU"/>
              </w:rPr>
              <w:t>022 76 89 77</w:t>
            </w:r>
            <w:r w:rsidRPr="00112D08">
              <w:rPr>
                <w:b/>
                <w:noProof w:val="0"/>
                <w:color w:val="0070C0"/>
                <w:u w:val="single"/>
                <w:shd w:val="clear" w:color="auto" w:fill="FFFFFF" w:themeFill="background1"/>
                <w:lang w:val="en-US" w:eastAsia="ru-RU"/>
              </w:rPr>
              <w:softHyphen/>
            </w:r>
            <w:r w:rsidRPr="00112D08">
              <w:rPr>
                <w:b/>
                <w:noProof w:val="0"/>
                <w:color w:val="0070C0"/>
                <w:u w:val="single"/>
                <w:shd w:val="clear" w:color="auto" w:fill="FFFFFF" w:themeFill="background1"/>
                <w:lang w:val="en-US" w:eastAsia="ru-RU"/>
              </w:rPr>
              <w:softHyphen/>
            </w:r>
            <w:r w:rsidR="009D10E7">
              <w:t xml:space="preserve">, </w:t>
            </w:r>
            <w:r w:rsidR="009D10E7" w:rsidRPr="00FF430B">
              <w:rPr>
                <w:sz w:val="20"/>
                <w:szCs w:val="20"/>
                <w:lang w:val="ro-MD"/>
              </w:rPr>
              <w:t xml:space="preserve">                                </w:t>
            </w:r>
            <w:r w:rsidR="009D10E7">
              <w:rPr>
                <w:sz w:val="20"/>
                <w:szCs w:val="20"/>
                <w:lang w:val="ro-MD"/>
              </w:rPr>
              <w:t xml:space="preserve">                       </w:t>
            </w:r>
            <w:r w:rsidR="009D10E7" w:rsidRPr="00FF430B">
              <w:rPr>
                <w:sz w:val="20"/>
                <w:szCs w:val="20"/>
                <w:lang w:val="ro-MD"/>
              </w:rPr>
              <w:t xml:space="preserve"> </w:t>
            </w:r>
          </w:p>
          <w:p w14:paraId="45416943" w14:textId="5885FA19" w:rsidR="009D10E7" w:rsidRPr="00FC6B19" w:rsidRDefault="009D10E7" w:rsidP="009D10E7">
            <w:r w:rsidRPr="00FF430B">
              <w:rPr>
                <w:lang w:val="ro-MD"/>
              </w:rPr>
              <w:t>IDNO</w:t>
            </w:r>
            <w:r>
              <w:rPr>
                <w:lang w:val="ro-MD"/>
              </w:rPr>
              <w:t>:</w:t>
            </w:r>
            <w:r w:rsidRPr="00FF430B">
              <w:rPr>
                <w:lang w:val="ro-MD"/>
              </w:rPr>
              <w:t xml:space="preserve"> </w:t>
            </w:r>
            <w:r w:rsidR="00505C87" w:rsidRPr="00112D08">
              <w:rPr>
                <w:b/>
                <w:noProof w:val="0"/>
                <w:color w:val="0070C0"/>
                <w:u w:val="single"/>
                <w:shd w:val="clear" w:color="auto" w:fill="FFFFFF" w:themeFill="background1"/>
                <w:lang w:eastAsia="ru-RU"/>
              </w:rPr>
              <w:t>1003600114422</w:t>
            </w:r>
            <w:r w:rsidR="002208EE">
              <w:rPr>
                <w:b/>
                <w:color w:val="0070C0"/>
                <w:u w:val="single"/>
              </w:rPr>
              <w:t xml:space="preserve"> </w:t>
            </w:r>
            <w:r w:rsidRPr="00FF430B">
              <w:rPr>
                <w:lang w:val="ro-MD"/>
              </w:rPr>
              <w:t xml:space="preserve"> reprezentat prin </w:t>
            </w:r>
            <w:r w:rsidRPr="0030652C">
              <w:t>autentificat prin cod unic de înregistrare nr.</w:t>
            </w:r>
            <w:r w:rsidR="002208EE">
              <w:rPr>
                <w:b/>
                <w:u w:val="single"/>
              </w:rPr>
              <w:t>__________</w:t>
            </w:r>
            <w:r>
              <w:rPr>
                <w:b/>
                <w:u w:val="single"/>
              </w:rPr>
              <w:t xml:space="preserve">  </w:t>
            </w:r>
            <w:r w:rsidRPr="0030652C">
              <w:t xml:space="preserve">reprezentat prin </w:t>
            </w:r>
            <w:r w:rsidR="00505C87">
              <w:rPr>
                <w:b/>
                <w:u w:val="single"/>
              </w:rPr>
              <w:t>Administrator-interimar R. CREȚU</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2208EE">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70C631A9" w14:textId="31C768B4" w:rsidR="00460653" w:rsidRPr="00FF430B" w:rsidRDefault="00A156C0" w:rsidP="002208EE">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505C87" w:rsidRPr="00795B06">
              <w:rPr>
                <w:bCs/>
                <w:lang w:val="en-US"/>
              </w:rPr>
              <w:t xml:space="preserve">Lucrări de construcție a unui </w:t>
            </w:r>
            <w:r w:rsidR="00505C87" w:rsidRPr="00505C87">
              <w:rPr>
                <w:b/>
                <w:bCs/>
                <w:lang w:val="en-US"/>
              </w:rPr>
              <w:t>„Veceu  public cu hazna, pe terenul „Grădini Zoologice”</w:t>
            </w:r>
            <w:r w:rsidR="00505C87" w:rsidRPr="00795B06">
              <w:rPr>
                <w:bCs/>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E6C108F" w14:textId="77777777" w:rsidR="00460653" w:rsidRPr="00FF430B" w:rsidRDefault="00A156C0" w:rsidP="002208EE">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2E2BF199"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505C87">
              <w:rPr>
                <w:lang w:val="ro-MD"/>
              </w:rPr>
              <w:t>30.11</w:t>
            </w:r>
            <w:r w:rsidR="00BB511A">
              <w:rPr>
                <w:lang w:val="ro-MD"/>
              </w:rPr>
              <w:t>.202</w:t>
            </w:r>
            <w:r w:rsidR="00505C87">
              <w:rPr>
                <w:lang w:val="ro-MD"/>
              </w:rPr>
              <w:t>3</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5E82342D"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8559EB" w:rsidRPr="008559EB">
              <w:rPr>
                <w:b/>
                <w:lang w:val="ro-MD"/>
              </w:rPr>
              <w:t>31.12.2024</w:t>
            </w:r>
            <w:r w:rsidR="00460653" w:rsidRPr="00FF430B">
              <w:rPr>
                <w:lang w:val="ro-MD"/>
              </w:rPr>
              <w:t>.</w:t>
            </w:r>
          </w:p>
          <w:p w14:paraId="3B1DFA76" w14:textId="3DEEF450"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590"/>
              <w:gridCol w:w="2126"/>
            </w:tblGrid>
            <w:tr w:rsidR="007E709D" w:rsidRPr="00EC30C2" w14:paraId="49F0A33E" w14:textId="77777777" w:rsidTr="002208E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5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2208E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EC43293" w:rsidR="007E709D" w:rsidRPr="002208EE" w:rsidRDefault="00505C87" w:rsidP="009A2E5C">
                  <w:pPr>
                    <w:jc w:val="center"/>
                    <w:rPr>
                      <w:noProof w:val="0"/>
                      <w:sz w:val="20"/>
                      <w:szCs w:val="20"/>
                      <w:lang w:val="ro-MD"/>
                    </w:rPr>
                  </w:pPr>
                  <w:r w:rsidRPr="00795B06">
                    <w:rPr>
                      <w:bCs/>
                      <w:lang w:val="en-US"/>
                    </w:rPr>
                    <w:t>Lucrări de construcție a unui „Veceu  public cu hazna, pe terenul „Grădini Zoologice”</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25F0BE4" w:rsidR="007E709D" w:rsidRPr="00FF430B" w:rsidRDefault="00505C87" w:rsidP="004D7C86">
                  <w:pPr>
                    <w:jc w:val="both"/>
                    <w:rPr>
                      <w:noProof w:val="0"/>
                      <w:lang w:val="ro-MD"/>
                    </w:rPr>
                  </w:pPr>
                  <w:r>
                    <w:t>45200000-9</w:t>
                  </w:r>
                  <w:bookmarkStart w:id="60" w:name="_GoBack"/>
                  <w:bookmarkEnd w:id="60"/>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5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2208E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5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2208EE">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6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2208EE">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1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ADF7C" w14:textId="77777777" w:rsidR="00EE4F5C" w:rsidRDefault="00EE4F5C" w:rsidP="00A20ACF">
      <w:r>
        <w:separator/>
      </w:r>
    </w:p>
  </w:endnote>
  <w:endnote w:type="continuationSeparator" w:id="0">
    <w:p w14:paraId="7BC86DFF" w14:textId="77777777" w:rsidR="00EE4F5C" w:rsidRDefault="00EE4F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D679A5" w:rsidRDefault="00D679A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509D905" w:rsidR="00D679A5" w:rsidRDefault="00D679A5">
        <w:pPr>
          <w:pStyle w:val="a4"/>
          <w:jc w:val="right"/>
        </w:pPr>
        <w:r>
          <w:fldChar w:fldCharType="begin"/>
        </w:r>
        <w:r>
          <w:instrText xml:space="preserve"> PAGE   \* MERGEFORMAT </w:instrText>
        </w:r>
        <w:r>
          <w:fldChar w:fldCharType="separate"/>
        </w:r>
        <w:r w:rsidR="00505C87">
          <w:t>43</w:t>
        </w:r>
        <w:r>
          <w:fldChar w:fldCharType="end"/>
        </w:r>
      </w:p>
    </w:sdtContent>
  </w:sdt>
  <w:p w14:paraId="075618FA" w14:textId="77777777" w:rsidR="00D679A5" w:rsidRDefault="00D679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F76FD" w14:textId="77777777" w:rsidR="00EE4F5C" w:rsidRDefault="00EE4F5C" w:rsidP="00A20ACF">
      <w:r>
        <w:separator/>
      </w:r>
    </w:p>
  </w:footnote>
  <w:footnote w:type="continuationSeparator" w:id="0">
    <w:p w14:paraId="5DE91786" w14:textId="77777777" w:rsidR="00EE4F5C" w:rsidRDefault="00EE4F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5C87"/>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F5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4ED6A-ECA0-4A9F-B786-BBC8B4B3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43</Pages>
  <Words>16821</Words>
  <Characters>95882</Characters>
  <Application>Microsoft Office Word</Application>
  <DocSecurity>0</DocSecurity>
  <Lines>799</Lines>
  <Paragraphs>224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16</cp:revision>
  <cp:lastPrinted>2021-10-18T11:29:00Z</cp:lastPrinted>
  <dcterms:created xsi:type="dcterms:W3CDTF">2021-09-30T12:41:00Z</dcterms:created>
  <dcterms:modified xsi:type="dcterms:W3CDTF">2023-06-12T13:26:00Z</dcterms:modified>
</cp:coreProperties>
</file>