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D42B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D42B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D42B7">
      <w:pPr>
        <w:pStyle w:val="ListParagraph"/>
        <w:numPr>
          <w:ilvl w:val="0"/>
          <w:numId w:val="35"/>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D42B7">
      <w:pPr>
        <w:pStyle w:val="ListParagraph"/>
        <w:numPr>
          <w:ilvl w:val="0"/>
          <w:numId w:val="35"/>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D42B7">
      <w:pPr>
        <w:pStyle w:val="ListParagraph"/>
        <w:numPr>
          <w:ilvl w:val="0"/>
          <w:numId w:val="35"/>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D42B7">
      <w:pPr>
        <w:pStyle w:val="ListParagraph"/>
        <w:numPr>
          <w:ilvl w:val="0"/>
          <w:numId w:val="35"/>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D42B7">
      <w:pPr>
        <w:pStyle w:val="ListParagraph"/>
        <w:numPr>
          <w:ilvl w:val="0"/>
          <w:numId w:val="35"/>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D42B7">
      <w:pPr>
        <w:pStyle w:val="ListParagraph"/>
        <w:numPr>
          <w:ilvl w:val="0"/>
          <w:numId w:val="35"/>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D42B7">
      <w:pPr>
        <w:pStyle w:val="ListParagraph"/>
        <w:numPr>
          <w:ilvl w:val="0"/>
          <w:numId w:val="35"/>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D42B7">
      <w:pPr>
        <w:pStyle w:val="ListParagraph"/>
        <w:numPr>
          <w:ilvl w:val="0"/>
          <w:numId w:val="35"/>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D42B7">
      <w:pPr>
        <w:pStyle w:val="ListParagraph"/>
        <w:numPr>
          <w:ilvl w:val="0"/>
          <w:numId w:val="35"/>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D42B7">
      <w:pPr>
        <w:pStyle w:val="ListParagraph"/>
        <w:numPr>
          <w:ilvl w:val="0"/>
          <w:numId w:val="35"/>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D42B7">
      <w:pPr>
        <w:pStyle w:val="ListParagraph"/>
        <w:numPr>
          <w:ilvl w:val="0"/>
          <w:numId w:val="35"/>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D42B7">
      <w:pPr>
        <w:pStyle w:val="ListParagraph"/>
        <w:numPr>
          <w:ilvl w:val="0"/>
          <w:numId w:val="35"/>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D42B7">
      <w:pPr>
        <w:pStyle w:val="ListParagraph"/>
        <w:numPr>
          <w:ilvl w:val="0"/>
          <w:numId w:val="35"/>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D42B7">
      <w:pPr>
        <w:pStyle w:val="ListParagraph"/>
        <w:numPr>
          <w:ilvl w:val="0"/>
          <w:numId w:val="35"/>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D42B7">
      <w:pPr>
        <w:pStyle w:val="ListParagraph"/>
        <w:numPr>
          <w:ilvl w:val="0"/>
          <w:numId w:val="35"/>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D42B7">
      <w:pPr>
        <w:pStyle w:val="ListParagraph"/>
        <w:numPr>
          <w:ilvl w:val="0"/>
          <w:numId w:val="35"/>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D42B7">
      <w:pPr>
        <w:pStyle w:val="ListParagraph"/>
        <w:numPr>
          <w:ilvl w:val="0"/>
          <w:numId w:val="35"/>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D42B7">
      <w:pPr>
        <w:pStyle w:val="ListParagraph"/>
        <w:numPr>
          <w:ilvl w:val="0"/>
          <w:numId w:val="35"/>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D42B7">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D42B7">
      <w:pPr>
        <w:pStyle w:val="ListParagraph"/>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D42B7">
      <w:pPr>
        <w:pStyle w:val="ListParagraph"/>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D42B7">
      <w:pPr>
        <w:pStyle w:val="ListParagraph"/>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D42B7">
      <w:pPr>
        <w:pStyle w:val="ListParagraph"/>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751A1" w:rsidP="00ED42B7">
      <w:pPr>
        <w:pStyle w:val="ListParagraph"/>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D42B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D42B7">
      <w:pPr>
        <w:pStyle w:val="ListParagraph"/>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D42B7">
      <w:pPr>
        <w:pStyle w:val="ListParagraph"/>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D42B7">
      <w:pPr>
        <w:pStyle w:val="ListParagraph"/>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D42B7">
      <w:pPr>
        <w:pStyle w:val="ListParagraph"/>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D42B7">
      <w:pPr>
        <w:pStyle w:val="ListParagraph"/>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D42B7">
      <w:pPr>
        <w:pStyle w:val="ListParagraph"/>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D42B7">
      <w:pPr>
        <w:pStyle w:val="ListParagraph"/>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D42B7">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D42B7">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D42B7">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D42B7">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D42B7">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Mediu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pPr>
    </w:p>
    <w:p w14:paraId="24BB839A" w14:textId="299A1EFE" w:rsidR="000E4D7D"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322752A4" w:rsidR="009A6869" w:rsidRPr="00FF430B" w:rsidRDefault="00D55CC9" w:rsidP="009F1E2C">
      <w:pPr>
        <w:tabs>
          <w:tab w:val="left" w:pos="-284"/>
        </w:tabs>
        <w:ind w:left="-284" w:firstLine="284"/>
        <w:jc w:val="cente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8254F" w:rsidRDefault="000E4D7D" w:rsidP="009F1E2C">
      <w:pPr>
        <w:pStyle w:val="NormalWeb"/>
        <w:shd w:val="clear" w:color="auto" w:fill="FFFFFF"/>
        <w:tabs>
          <w:tab w:val="left" w:pos="-284"/>
        </w:tabs>
        <w:ind w:left="-284" w:firstLine="284"/>
        <w:rPr>
          <w:color w:val="000000" w:themeColor="text1"/>
          <w:lang w:val="en-US" w:eastAsia="it-IT"/>
        </w:rPr>
      </w:pPr>
      <w:r w:rsidRPr="00C8254F">
        <w:rPr>
          <w:b/>
          <w:color w:val="000000" w:themeColor="text1"/>
          <w:lang w:val="en-US"/>
        </w:rPr>
        <w:t>9</w:t>
      </w:r>
      <w:r w:rsidR="0024699C" w:rsidRPr="00C8254F">
        <w:rPr>
          <w:b/>
          <w:color w:val="000000" w:themeColor="text1"/>
          <w:lang w:val="en-US"/>
        </w:rPr>
        <w:t>8</w:t>
      </w:r>
      <w:r w:rsidR="00B00190" w:rsidRPr="00C8254F">
        <w:rPr>
          <w:b/>
          <w:color w:val="000000" w:themeColor="text1"/>
          <w:lang w:val="en-US"/>
        </w:rPr>
        <w:t xml:space="preserve">. </w:t>
      </w:r>
      <w:r w:rsidR="009C11B3" w:rsidRPr="00C8254F">
        <w:rPr>
          <w:b/>
          <w:color w:val="000000" w:themeColor="text1"/>
          <w:lang w:val="en-US"/>
        </w:rPr>
        <w:t xml:space="preserve"> </w:t>
      </w:r>
      <w:proofErr w:type="spellStart"/>
      <w:r w:rsidR="00B00190" w:rsidRPr="00C8254F">
        <w:rPr>
          <w:color w:val="000000" w:themeColor="text1"/>
          <w:lang w:val="en-US" w:eastAsia="it-IT"/>
        </w:rPr>
        <w:t>Garanția</w:t>
      </w:r>
      <w:proofErr w:type="spellEnd"/>
      <w:r w:rsidR="00B00190" w:rsidRPr="00C8254F">
        <w:rPr>
          <w:color w:val="000000" w:themeColor="text1"/>
          <w:lang w:val="en-US" w:eastAsia="it-IT"/>
        </w:rPr>
        <w:t xml:space="preserve"> de </w:t>
      </w:r>
      <w:proofErr w:type="spellStart"/>
      <w:r w:rsidR="00B00190" w:rsidRPr="00C8254F">
        <w:rPr>
          <w:color w:val="000000" w:themeColor="text1"/>
          <w:lang w:val="en-US" w:eastAsia="it-IT"/>
        </w:rPr>
        <w:t>bună</w:t>
      </w:r>
      <w:proofErr w:type="spellEnd"/>
      <w:r w:rsidR="00B00190" w:rsidRPr="00C8254F">
        <w:rPr>
          <w:color w:val="000000" w:themeColor="text1"/>
          <w:lang w:val="en-US" w:eastAsia="it-IT"/>
        </w:rPr>
        <w:t xml:space="preserve"> </w:t>
      </w:r>
      <w:proofErr w:type="spellStart"/>
      <w:r w:rsidR="00B00190" w:rsidRPr="00C8254F">
        <w:rPr>
          <w:color w:val="000000" w:themeColor="text1"/>
          <w:lang w:val="en-US" w:eastAsia="it-IT"/>
        </w:rPr>
        <w:t>execuție</w:t>
      </w:r>
      <w:proofErr w:type="spellEnd"/>
      <w:r w:rsidR="00B00190" w:rsidRPr="00C8254F">
        <w:rPr>
          <w:color w:val="000000" w:themeColor="text1"/>
          <w:lang w:val="en-US" w:eastAsia="it-IT"/>
        </w:rPr>
        <w:t xml:space="preserve"> a </w:t>
      </w:r>
      <w:proofErr w:type="spellStart"/>
      <w:r w:rsidR="00B00190" w:rsidRPr="00C8254F">
        <w:rPr>
          <w:color w:val="000000" w:themeColor="text1"/>
          <w:lang w:val="en-US" w:eastAsia="it-IT"/>
        </w:rPr>
        <w:t>contractului</w:t>
      </w:r>
      <w:proofErr w:type="spellEnd"/>
      <w:r w:rsidR="00B00190" w:rsidRPr="00C8254F">
        <w:rPr>
          <w:color w:val="000000" w:themeColor="text1"/>
          <w:lang w:val="en-US" w:eastAsia="it-IT"/>
        </w:rPr>
        <w:t xml:space="preserve">, </w:t>
      </w:r>
      <w:proofErr w:type="spellStart"/>
      <w:r w:rsidR="00B00190" w:rsidRPr="00C8254F">
        <w:rPr>
          <w:color w:val="000000" w:themeColor="text1"/>
          <w:lang w:val="en-US" w:eastAsia="it-IT"/>
        </w:rPr>
        <w:t>dacă</w:t>
      </w:r>
      <w:proofErr w:type="spellEnd"/>
      <w:r w:rsidR="00B00190" w:rsidRPr="00C8254F">
        <w:rPr>
          <w:color w:val="000000" w:themeColor="text1"/>
          <w:lang w:val="en-US" w:eastAsia="it-IT"/>
        </w:rPr>
        <w:t xml:space="preserve"> </w:t>
      </w:r>
      <w:proofErr w:type="spellStart"/>
      <w:r w:rsidR="00B00190" w:rsidRPr="00C8254F">
        <w:rPr>
          <w:color w:val="000000" w:themeColor="text1"/>
          <w:lang w:val="en-US" w:eastAsia="it-IT"/>
        </w:rPr>
        <w:t>părțile</w:t>
      </w:r>
      <w:proofErr w:type="spellEnd"/>
      <w:r w:rsidR="00B00190" w:rsidRPr="00C8254F">
        <w:rPr>
          <w:color w:val="000000" w:themeColor="text1"/>
          <w:lang w:val="en-US" w:eastAsia="it-IT"/>
        </w:rPr>
        <w:t xml:space="preserve"> </w:t>
      </w:r>
      <w:proofErr w:type="spellStart"/>
      <w:r w:rsidR="00B00190" w:rsidRPr="00C8254F">
        <w:rPr>
          <w:color w:val="000000" w:themeColor="text1"/>
          <w:lang w:val="en-US" w:eastAsia="it-IT"/>
        </w:rPr>
        <w:t>agreează</w:t>
      </w:r>
      <w:proofErr w:type="spellEnd"/>
      <w:r w:rsidR="00B00190" w:rsidRPr="00C8254F">
        <w:rPr>
          <w:color w:val="000000" w:themeColor="text1"/>
          <w:lang w:val="en-US" w:eastAsia="it-IT"/>
        </w:rPr>
        <w:t xml:space="preserve">, se </w:t>
      </w:r>
      <w:proofErr w:type="spellStart"/>
      <w:r w:rsidR="00B00190" w:rsidRPr="00C8254F">
        <w:rPr>
          <w:color w:val="000000" w:themeColor="text1"/>
          <w:lang w:val="en-US" w:eastAsia="it-IT"/>
        </w:rPr>
        <w:t>constituie</w:t>
      </w:r>
      <w:proofErr w:type="spellEnd"/>
      <w:r w:rsidR="00B00190" w:rsidRPr="00C8254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74AA7A10" w14:textId="77777777" w:rsidR="00315837" w:rsidRDefault="00315837" w:rsidP="00C8254F">
      <w:pPr>
        <w:spacing w:line="276" w:lineRule="auto"/>
        <w:jc w:val="center"/>
        <w:rPr>
          <w:b/>
          <w:sz w:val="28"/>
          <w:szCs w:val="28"/>
        </w:rPr>
      </w:pPr>
    </w:p>
    <w:p w14:paraId="30A087B5" w14:textId="77777777" w:rsidR="00315837" w:rsidRPr="00CD0F9F" w:rsidRDefault="00315837" w:rsidP="00315837">
      <w:pPr>
        <w:spacing w:line="276" w:lineRule="auto"/>
        <w:jc w:val="center"/>
        <w:rPr>
          <w:b/>
          <w:sz w:val="28"/>
          <w:szCs w:val="28"/>
        </w:rPr>
      </w:pPr>
      <w:r w:rsidRPr="00CD0F9F">
        <w:rPr>
          <w:b/>
          <w:sz w:val="28"/>
          <w:szCs w:val="28"/>
        </w:rPr>
        <w:t>ANUNȚ DE INTENȚIE</w:t>
      </w:r>
    </w:p>
    <w:p w14:paraId="19830738" w14:textId="77777777" w:rsidR="00315837" w:rsidRPr="004B32D4" w:rsidRDefault="00315837" w:rsidP="00315837">
      <w:pPr>
        <w:spacing w:line="276" w:lineRule="auto"/>
        <w:jc w:val="center"/>
      </w:pPr>
      <w:r>
        <w:t xml:space="preserve">Nr.1 </w:t>
      </w:r>
      <w:r w:rsidRPr="004B32D4">
        <w:t>din</w:t>
      </w:r>
      <w:r>
        <w:t xml:space="preserve"> 27 martie 2024</w:t>
      </w:r>
      <w:r w:rsidRPr="004B32D4">
        <w:t xml:space="preserve"> </w:t>
      </w:r>
    </w:p>
    <w:p w14:paraId="52B8A85D" w14:textId="77777777" w:rsidR="00315837" w:rsidRPr="004B32D4" w:rsidRDefault="00315837" w:rsidP="00315837">
      <w:pPr>
        <w:pStyle w:val="ListParagraph"/>
        <w:numPr>
          <w:ilvl w:val="0"/>
          <w:numId w:val="22"/>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TableGrid"/>
        <w:tblW w:w="9918" w:type="dxa"/>
        <w:tblLook w:val="04A0" w:firstRow="1" w:lastRow="0" w:firstColumn="1" w:lastColumn="0" w:noHBand="0" w:noVBand="1"/>
      </w:tblPr>
      <w:tblGrid>
        <w:gridCol w:w="5949"/>
        <w:gridCol w:w="3969"/>
      </w:tblGrid>
      <w:tr w:rsidR="00315837" w:rsidRPr="00C014D5" w14:paraId="3221A8B5" w14:textId="77777777" w:rsidTr="001624D7">
        <w:tc>
          <w:tcPr>
            <w:tcW w:w="5949" w:type="dxa"/>
            <w:shd w:val="clear" w:color="auto" w:fill="F2F2F2" w:themeFill="background1" w:themeFillShade="F2"/>
          </w:tcPr>
          <w:p w14:paraId="111FDA65" w14:textId="77777777" w:rsidR="00315837" w:rsidRPr="004B32D4" w:rsidRDefault="00315837" w:rsidP="001624D7">
            <w:pPr>
              <w:spacing w:line="276" w:lineRule="auto"/>
              <w:jc w:val="both"/>
            </w:pPr>
            <w:r w:rsidRPr="004B32D4">
              <w:t>Denumirea autorității contractante</w:t>
            </w:r>
          </w:p>
        </w:tc>
        <w:tc>
          <w:tcPr>
            <w:tcW w:w="3969" w:type="dxa"/>
          </w:tcPr>
          <w:p w14:paraId="0E0A09AB" w14:textId="77777777" w:rsidR="00315837" w:rsidRPr="00E030A8" w:rsidRDefault="00315837" w:rsidP="001624D7">
            <w:pPr>
              <w:tabs>
                <w:tab w:val="left" w:pos="288"/>
              </w:tabs>
              <w:ind w:right="-308"/>
              <w:jc w:val="both"/>
              <w:rPr>
                <w:rFonts w:eastAsia="Cambria"/>
              </w:rPr>
            </w:pPr>
            <w:r w:rsidRPr="00E030A8">
              <w:t>IMSP Spitalul Raional Strășeni</w:t>
            </w:r>
          </w:p>
        </w:tc>
      </w:tr>
      <w:tr w:rsidR="00315837" w:rsidRPr="00C014D5" w14:paraId="473F1A2F" w14:textId="77777777" w:rsidTr="001624D7">
        <w:tc>
          <w:tcPr>
            <w:tcW w:w="5949" w:type="dxa"/>
            <w:shd w:val="clear" w:color="auto" w:fill="F2F2F2" w:themeFill="background1" w:themeFillShade="F2"/>
          </w:tcPr>
          <w:p w14:paraId="5051FB73" w14:textId="77777777" w:rsidR="00315837" w:rsidRPr="004B32D4" w:rsidRDefault="00315837" w:rsidP="001624D7">
            <w:pPr>
              <w:spacing w:line="276" w:lineRule="auto"/>
              <w:jc w:val="both"/>
            </w:pPr>
            <w:r w:rsidRPr="004B32D4">
              <w:t>IDNO</w:t>
            </w:r>
          </w:p>
        </w:tc>
        <w:tc>
          <w:tcPr>
            <w:tcW w:w="3969" w:type="dxa"/>
          </w:tcPr>
          <w:p w14:paraId="7428407E" w14:textId="77777777" w:rsidR="00315837" w:rsidRPr="00E030A8" w:rsidRDefault="00315837" w:rsidP="001624D7">
            <w:pPr>
              <w:tabs>
                <w:tab w:val="left" w:pos="288"/>
              </w:tabs>
              <w:ind w:right="-1"/>
              <w:jc w:val="both"/>
              <w:rPr>
                <w:rFonts w:eastAsia="Cambria"/>
              </w:rPr>
            </w:pPr>
            <w:r w:rsidRPr="00E030A8">
              <w:t>Or. Strășeni</w:t>
            </w:r>
          </w:p>
        </w:tc>
      </w:tr>
      <w:tr w:rsidR="00315837" w:rsidRPr="00C014D5" w14:paraId="5D480A49" w14:textId="77777777" w:rsidTr="001624D7">
        <w:tc>
          <w:tcPr>
            <w:tcW w:w="5949" w:type="dxa"/>
            <w:shd w:val="clear" w:color="auto" w:fill="F2F2F2" w:themeFill="background1" w:themeFillShade="F2"/>
          </w:tcPr>
          <w:p w14:paraId="5ADC5304" w14:textId="77777777" w:rsidR="00315837" w:rsidRPr="004B32D4" w:rsidRDefault="00315837" w:rsidP="001624D7">
            <w:pPr>
              <w:spacing w:line="276" w:lineRule="auto"/>
              <w:jc w:val="both"/>
            </w:pPr>
            <w:r w:rsidRPr="004B32D4">
              <w:t>Adresa</w:t>
            </w:r>
          </w:p>
        </w:tc>
        <w:tc>
          <w:tcPr>
            <w:tcW w:w="3969" w:type="dxa"/>
          </w:tcPr>
          <w:p w14:paraId="5169A767" w14:textId="77777777" w:rsidR="00315837" w:rsidRPr="00E030A8" w:rsidRDefault="00315837" w:rsidP="001624D7">
            <w:pPr>
              <w:tabs>
                <w:tab w:val="left" w:pos="288"/>
              </w:tabs>
              <w:ind w:right="-1"/>
              <w:jc w:val="both"/>
              <w:rPr>
                <w:rFonts w:eastAsia="Cambria"/>
              </w:rPr>
            </w:pPr>
            <w:r w:rsidRPr="00E030A8">
              <w:t>1003600158309</w:t>
            </w:r>
          </w:p>
        </w:tc>
      </w:tr>
      <w:tr w:rsidR="00315837" w:rsidRPr="00C014D5" w14:paraId="1372AC81" w14:textId="77777777" w:rsidTr="001624D7">
        <w:tc>
          <w:tcPr>
            <w:tcW w:w="5949" w:type="dxa"/>
            <w:shd w:val="clear" w:color="auto" w:fill="F2F2F2" w:themeFill="background1" w:themeFillShade="F2"/>
          </w:tcPr>
          <w:p w14:paraId="2FBF73A1" w14:textId="77777777" w:rsidR="00315837" w:rsidRPr="004B32D4" w:rsidRDefault="00315837" w:rsidP="001624D7">
            <w:pPr>
              <w:spacing w:line="276" w:lineRule="auto"/>
              <w:jc w:val="both"/>
            </w:pPr>
            <w:r w:rsidRPr="004B32D4">
              <w:t>Numărul de telefon/fax</w:t>
            </w:r>
          </w:p>
        </w:tc>
        <w:tc>
          <w:tcPr>
            <w:tcW w:w="3969" w:type="dxa"/>
          </w:tcPr>
          <w:p w14:paraId="5EC3AA8C" w14:textId="77777777" w:rsidR="00315837" w:rsidRPr="00E030A8" w:rsidRDefault="00315837" w:rsidP="001624D7">
            <w:pPr>
              <w:tabs>
                <w:tab w:val="left" w:pos="288"/>
              </w:tabs>
              <w:ind w:right="-1"/>
              <w:jc w:val="both"/>
              <w:rPr>
                <w:rFonts w:eastAsia="Cambria"/>
              </w:rPr>
            </w:pPr>
            <w:r w:rsidRPr="00E030A8">
              <w:t>str. T. Ciorbă 11/1</w:t>
            </w:r>
          </w:p>
        </w:tc>
      </w:tr>
      <w:tr w:rsidR="00315837" w:rsidRPr="00C014D5" w14:paraId="166E301B" w14:textId="77777777" w:rsidTr="001624D7">
        <w:tc>
          <w:tcPr>
            <w:tcW w:w="5949" w:type="dxa"/>
            <w:shd w:val="clear" w:color="auto" w:fill="F2F2F2" w:themeFill="background1" w:themeFillShade="F2"/>
          </w:tcPr>
          <w:p w14:paraId="31509D11" w14:textId="77777777" w:rsidR="00315837" w:rsidRPr="004B32D4" w:rsidRDefault="00315837" w:rsidP="001624D7">
            <w:pPr>
              <w:spacing w:line="276" w:lineRule="auto"/>
              <w:jc w:val="both"/>
            </w:pPr>
            <w:r w:rsidRPr="004B32D4">
              <w:t xml:space="preserve">Adresa de e-mail </w:t>
            </w:r>
            <w:r w:rsidRPr="00C014D5">
              <w:t>ale autorității contractante</w:t>
            </w:r>
          </w:p>
        </w:tc>
        <w:tc>
          <w:tcPr>
            <w:tcW w:w="3969" w:type="dxa"/>
          </w:tcPr>
          <w:p w14:paraId="7CA66499" w14:textId="77777777" w:rsidR="00315837" w:rsidRPr="00E030A8" w:rsidRDefault="00315837" w:rsidP="001624D7">
            <w:pPr>
              <w:tabs>
                <w:tab w:val="left" w:pos="288"/>
              </w:tabs>
              <w:ind w:right="-1"/>
              <w:jc w:val="both"/>
              <w:rPr>
                <w:rFonts w:eastAsia="Cambria"/>
              </w:rPr>
            </w:pPr>
            <w:r w:rsidRPr="00E030A8">
              <w:t>(0237)-22-448</w:t>
            </w:r>
          </w:p>
        </w:tc>
      </w:tr>
      <w:tr w:rsidR="00315837" w:rsidRPr="00C014D5" w14:paraId="72510690" w14:textId="77777777" w:rsidTr="001624D7">
        <w:tc>
          <w:tcPr>
            <w:tcW w:w="5949" w:type="dxa"/>
            <w:shd w:val="clear" w:color="auto" w:fill="F2F2F2" w:themeFill="background1" w:themeFillShade="F2"/>
          </w:tcPr>
          <w:p w14:paraId="1C382C4A" w14:textId="77777777" w:rsidR="00315837" w:rsidRPr="004B32D4" w:rsidRDefault="00315837" w:rsidP="001624D7">
            <w:pPr>
              <w:spacing w:line="276" w:lineRule="auto"/>
              <w:jc w:val="both"/>
            </w:pPr>
            <w:r w:rsidRPr="004B32D4">
              <w:t xml:space="preserve">Adresa de internet </w:t>
            </w:r>
            <w:r w:rsidRPr="00C014D5">
              <w:t>ale autorității contractante</w:t>
            </w:r>
          </w:p>
        </w:tc>
        <w:tc>
          <w:tcPr>
            <w:tcW w:w="3969" w:type="dxa"/>
          </w:tcPr>
          <w:p w14:paraId="3207DA5E" w14:textId="77777777" w:rsidR="00315837" w:rsidRPr="00E030A8" w:rsidRDefault="00315837" w:rsidP="001624D7">
            <w:pPr>
              <w:tabs>
                <w:tab w:val="left" w:pos="288"/>
              </w:tabs>
              <w:ind w:right="-1"/>
              <w:jc w:val="both"/>
              <w:rPr>
                <w:rFonts w:eastAsia="Cambria"/>
              </w:rPr>
            </w:pPr>
            <w:r w:rsidRPr="00E030A8">
              <w:rPr>
                <w:rFonts w:eastAsia="Cambria"/>
              </w:rPr>
              <w:t>http://www.imspsrstraseni.md/</w:t>
            </w:r>
          </w:p>
        </w:tc>
      </w:tr>
      <w:tr w:rsidR="00315837" w:rsidRPr="00C014D5" w14:paraId="1C309079" w14:textId="77777777" w:rsidTr="001624D7">
        <w:tc>
          <w:tcPr>
            <w:tcW w:w="5949" w:type="dxa"/>
            <w:shd w:val="clear" w:color="auto" w:fill="F2F2F2" w:themeFill="background1" w:themeFillShade="F2"/>
          </w:tcPr>
          <w:p w14:paraId="2975A7EB" w14:textId="77777777" w:rsidR="00315837" w:rsidRPr="004B32D4" w:rsidRDefault="00315837" w:rsidP="001624D7">
            <w:pPr>
              <w:spacing w:line="276" w:lineRule="auto"/>
              <w:jc w:val="both"/>
            </w:pPr>
            <w:r w:rsidRPr="004B32D4">
              <w:t>Perso</w:t>
            </w:r>
            <w:r w:rsidRPr="00C014D5">
              <w:t>a</w:t>
            </w:r>
            <w:r w:rsidRPr="004B32D4">
              <w:t>na de contact, numărul de telefon</w:t>
            </w:r>
            <w:r>
              <w:t>:</w:t>
            </w:r>
            <w:r w:rsidRPr="00C014D5">
              <w:t>e-mail</w:t>
            </w:r>
          </w:p>
        </w:tc>
        <w:tc>
          <w:tcPr>
            <w:tcW w:w="3969" w:type="dxa"/>
          </w:tcPr>
          <w:p w14:paraId="21B7A18A" w14:textId="77777777" w:rsidR="00315837" w:rsidRDefault="00315837" w:rsidP="001624D7">
            <w:pPr>
              <w:tabs>
                <w:tab w:val="left" w:pos="288"/>
              </w:tabs>
              <w:ind w:right="-1"/>
              <w:jc w:val="both"/>
              <w:rPr>
                <w:rFonts w:eastAsia="Cambria"/>
              </w:rPr>
            </w:pPr>
            <w:r>
              <w:rPr>
                <w:rFonts w:eastAsia="Cambria"/>
              </w:rPr>
              <w:t>Mihăilă Ion</w:t>
            </w:r>
          </w:p>
          <w:p w14:paraId="1CBCE355" w14:textId="77777777" w:rsidR="00315837" w:rsidRPr="00E030A8" w:rsidRDefault="00315837" w:rsidP="001624D7">
            <w:pPr>
              <w:tabs>
                <w:tab w:val="left" w:pos="288"/>
              </w:tabs>
              <w:ind w:right="-1"/>
              <w:jc w:val="both"/>
              <w:rPr>
                <w:rFonts w:eastAsia="Cambria"/>
              </w:rPr>
            </w:pPr>
            <w:r>
              <w:rPr>
                <w:rFonts w:eastAsia="Cambria"/>
              </w:rPr>
              <w:t>0237-22448</w:t>
            </w:r>
          </w:p>
          <w:p w14:paraId="1569F033" w14:textId="77777777" w:rsidR="00315837" w:rsidRPr="00E030A8" w:rsidRDefault="00315837" w:rsidP="001624D7">
            <w:pPr>
              <w:tabs>
                <w:tab w:val="left" w:pos="288"/>
              </w:tabs>
              <w:ind w:right="-1"/>
              <w:jc w:val="both"/>
              <w:rPr>
                <w:rFonts w:eastAsia="Cambria"/>
              </w:rPr>
            </w:pPr>
          </w:p>
        </w:tc>
      </w:tr>
      <w:tr w:rsidR="00315837" w:rsidRPr="00C014D5" w14:paraId="304ACF49" w14:textId="77777777" w:rsidTr="001624D7">
        <w:tc>
          <w:tcPr>
            <w:tcW w:w="5949" w:type="dxa"/>
            <w:shd w:val="clear" w:color="auto" w:fill="F2F2F2" w:themeFill="background1" w:themeFillShade="F2"/>
          </w:tcPr>
          <w:p w14:paraId="0E23316D" w14:textId="77777777" w:rsidR="00315837" w:rsidRPr="004B32D4" w:rsidRDefault="00315837" w:rsidP="001624D7">
            <w:pPr>
              <w:spacing w:line="276" w:lineRule="auto"/>
              <w:jc w:val="both"/>
            </w:pPr>
            <w:r w:rsidRPr="004B32D4">
              <w:t>Adresa de e-mail sau de internet de la care se va putea obține accesul liber, direct, total și gratuit la documentația de atribuire</w:t>
            </w:r>
          </w:p>
          <w:p w14:paraId="772BD04D" w14:textId="77777777" w:rsidR="00315837" w:rsidRPr="00CD0F9F" w:rsidRDefault="00315837" w:rsidP="001624D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6E31288" w14:textId="77777777" w:rsidR="00315837" w:rsidRPr="00E030A8" w:rsidRDefault="00315837" w:rsidP="001624D7">
            <w:pPr>
              <w:tabs>
                <w:tab w:val="left" w:pos="288"/>
              </w:tabs>
              <w:spacing w:line="276" w:lineRule="auto"/>
              <w:jc w:val="both"/>
            </w:pPr>
            <w:r>
              <w:t>www.achizitii.md</w:t>
            </w:r>
          </w:p>
        </w:tc>
      </w:tr>
      <w:tr w:rsidR="00315837" w:rsidRPr="00C014D5" w14:paraId="3DFDEFF7" w14:textId="77777777" w:rsidTr="001624D7">
        <w:tc>
          <w:tcPr>
            <w:tcW w:w="5949" w:type="dxa"/>
            <w:shd w:val="clear" w:color="auto" w:fill="F2F2F2" w:themeFill="background1" w:themeFillShade="F2"/>
          </w:tcPr>
          <w:p w14:paraId="40FF023B" w14:textId="77777777" w:rsidR="00315837" w:rsidRPr="004B32D4" w:rsidRDefault="00315837" w:rsidP="001624D7">
            <w:pPr>
              <w:spacing w:line="276" w:lineRule="auto"/>
              <w:jc w:val="both"/>
            </w:pPr>
            <w:r w:rsidRPr="004B32D4">
              <w:t>Tipul autorității contractante și obiectul principal de activitate</w:t>
            </w:r>
          </w:p>
          <w:p w14:paraId="12055BB1" w14:textId="77777777" w:rsidR="00315837" w:rsidRPr="00CD0F9F" w:rsidRDefault="00315837" w:rsidP="001624D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29B4900" w14:textId="77777777" w:rsidR="00315837" w:rsidRPr="00E030A8" w:rsidRDefault="00315837" w:rsidP="00315837">
            <w:pPr>
              <w:pStyle w:val="ListParagraph"/>
              <w:numPr>
                <w:ilvl w:val="0"/>
                <w:numId w:val="37"/>
              </w:numPr>
              <w:tabs>
                <w:tab w:val="clear" w:pos="1134"/>
                <w:tab w:val="left" w:pos="288"/>
              </w:tabs>
              <w:ind w:left="0" w:right="-1" w:firstLine="0"/>
              <w:contextualSpacing/>
              <w:rPr>
                <w:rFonts w:eastAsia="Cambria"/>
              </w:rPr>
            </w:pPr>
            <w:proofErr w:type="spellStart"/>
            <w:r w:rsidRPr="00E030A8">
              <w:rPr>
                <w:rFonts w:eastAsia="Cambria"/>
              </w:rPr>
              <w:t>Instituție</w:t>
            </w:r>
            <w:proofErr w:type="spellEnd"/>
            <w:r w:rsidRPr="00E030A8">
              <w:rPr>
                <w:rFonts w:eastAsia="Cambria"/>
              </w:rPr>
              <w:t xml:space="preserve"> Medico-</w:t>
            </w:r>
            <w:proofErr w:type="spellStart"/>
            <w:r w:rsidRPr="00E030A8">
              <w:rPr>
                <w:rFonts w:eastAsia="Cambria"/>
              </w:rPr>
              <w:t>Sanitară</w:t>
            </w:r>
            <w:proofErr w:type="spellEnd"/>
            <w:r w:rsidRPr="00E030A8">
              <w:rPr>
                <w:rFonts w:eastAsia="Cambria"/>
              </w:rPr>
              <w:t xml:space="preserve"> </w:t>
            </w:r>
            <w:proofErr w:type="spellStart"/>
            <w:r w:rsidRPr="00E030A8">
              <w:rPr>
                <w:rFonts w:eastAsia="Cambria"/>
              </w:rPr>
              <w:t>Publică</w:t>
            </w:r>
            <w:proofErr w:type="spellEnd"/>
          </w:p>
          <w:p w14:paraId="4A4C6B94" w14:textId="77777777" w:rsidR="00315837" w:rsidRPr="00E030A8" w:rsidRDefault="00315837" w:rsidP="00315837">
            <w:pPr>
              <w:pStyle w:val="ListParagraph"/>
              <w:numPr>
                <w:ilvl w:val="0"/>
                <w:numId w:val="37"/>
              </w:numPr>
              <w:tabs>
                <w:tab w:val="clear" w:pos="1134"/>
                <w:tab w:val="left" w:pos="288"/>
              </w:tabs>
              <w:ind w:left="0" w:right="-1" w:firstLine="0"/>
              <w:contextualSpacing/>
              <w:rPr>
                <w:rFonts w:eastAsia="Cambria"/>
              </w:rPr>
            </w:pPr>
            <w:proofErr w:type="spellStart"/>
            <w:r w:rsidRPr="00E030A8">
              <w:rPr>
                <w:rFonts w:eastAsia="Cambria"/>
              </w:rPr>
              <w:t>Servicii</w:t>
            </w:r>
            <w:proofErr w:type="spellEnd"/>
            <w:r w:rsidRPr="00E030A8">
              <w:rPr>
                <w:rFonts w:eastAsia="Cambria"/>
              </w:rPr>
              <w:t xml:space="preserve"> </w:t>
            </w:r>
            <w:proofErr w:type="spellStart"/>
            <w:r w:rsidRPr="00E030A8">
              <w:rPr>
                <w:rFonts w:eastAsia="Cambria"/>
              </w:rPr>
              <w:t>medicale</w:t>
            </w:r>
            <w:proofErr w:type="spellEnd"/>
            <w:r w:rsidRPr="00E030A8">
              <w:rPr>
                <w:rFonts w:eastAsia="Cambria"/>
              </w:rPr>
              <w:t xml:space="preserve"> de </w:t>
            </w:r>
            <w:proofErr w:type="spellStart"/>
            <w:r w:rsidRPr="00E030A8">
              <w:rPr>
                <w:rFonts w:eastAsia="Cambria"/>
              </w:rPr>
              <w:t>staționar</w:t>
            </w:r>
            <w:proofErr w:type="spellEnd"/>
            <w:r w:rsidRPr="00E030A8">
              <w:rPr>
                <w:rFonts w:eastAsia="Cambria"/>
              </w:rPr>
              <w:t xml:space="preserve"> </w:t>
            </w:r>
          </w:p>
          <w:p w14:paraId="70C7D9DD" w14:textId="77777777" w:rsidR="00315837" w:rsidRPr="00E030A8" w:rsidRDefault="00315837" w:rsidP="00315837">
            <w:pPr>
              <w:pStyle w:val="ListParagraph"/>
              <w:numPr>
                <w:ilvl w:val="0"/>
                <w:numId w:val="37"/>
              </w:numPr>
              <w:tabs>
                <w:tab w:val="clear" w:pos="1134"/>
                <w:tab w:val="left" w:pos="288"/>
              </w:tabs>
              <w:ind w:left="0" w:right="-1" w:firstLine="0"/>
              <w:contextualSpacing/>
              <w:rPr>
                <w:rFonts w:eastAsia="Cambria"/>
              </w:rPr>
            </w:pPr>
            <w:proofErr w:type="spellStart"/>
            <w:r w:rsidRPr="00E030A8">
              <w:rPr>
                <w:rFonts w:eastAsia="Cambria"/>
              </w:rPr>
              <w:t>Specializate</w:t>
            </w:r>
            <w:proofErr w:type="spellEnd"/>
            <w:r w:rsidRPr="00E030A8">
              <w:rPr>
                <w:rFonts w:eastAsia="Cambria"/>
              </w:rPr>
              <w:t xml:space="preserve"> de ambulator</w:t>
            </w:r>
          </w:p>
        </w:tc>
      </w:tr>
    </w:tbl>
    <w:p w14:paraId="51EBBA29" w14:textId="77777777" w:rsidR="00315837" w:rsidRPr="00E84B8B" w:rsidRDefault="00315837" w:rsidP="00315837">
      <w:pPr>
        <w:pStyle w:val="ListParagraph"/>
        <w:numPr>
          <w:ilvl w:val="0"/>
          <w:numId w:val="22"/>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036" w:type="dxa"/>
        <w:tblInd w:w="-5" w:type="dxa"/>
        <w:tblLayout w:type="fixed"/>
        <w:tblLook w:val="04A0" w:firstRow="1" w:lastRow="0" w:firstColumn="1" w:lastColumn="0" w:noHBand="0" w:noVBand="1"/>
      </w:tblPr>
      <w:tblGrid>
        <w:gridCol w:w="567"/>
        <w:gridCol w:w="1134"/>
        <w:gridCol w:w="3657"/>
        <w:gridCol w:w="1276"/>
        <w:gridCol w:w="1417"/>
        <w:gridCol w:w="1985"/>
      </w:tblGrid>
      <w:tr w:rsidR="00315837" w:rsidRPr="001E3F00" w14:paraId="00992D8B" w14:textId="77777777" w:rsidTr="001624D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19228" w14:textId="77777777" w:rsidR="00315837" w:rsidRPr="001E3F00" w:rsidRDefault="00315837" w:rsidP="001624D7">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60EB82" w14:textId="77777777" w:rsidR="00315837" w:rsidRPr="001E3F00" w:rsidRDefault="00315837" w:rsidP="001624D7">
            <w:pPr>
              <w:spacing w:line="276" w:lineRule="auto"/>
              <w:jc w:val="center"/>
            </w:pPr>
            <w:r w:rsidRPr="001E3F00">
              <w:t>Cod CPV</w:t>
            </w:r>
          </w:p>
        </w:tc>
        <w:tc>
          <w:tcPr>
            <w:tcW w:w="3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7D869" w14:textId="77777777" w:rsidR="00315837" w:rsidRPr="001E3F00" w:rsidRDefault="00315837" w:rsidP="001624D7">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5E320" w14:textId="77777777" w:rsidR="00315837" w:rsidRPr="001E3F00" w:rsidRDefault="00315837" w:rsidP="001624D7">
            <w:pPr>
              <w:spacing w:line="276" w:lineRule="auto"/>
              <w:jc w:val="center"/>
            </w:pPr>
            <w:r w:rsidRPr="001E3F00">
              <w:t>Cantitate/ Unitate de măsură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71832" w14:textId="77777777" w:rsidR="00315837" w:rsidRPr="001E3F00" w:rsidRDefault="00315837" w:rsidP="001624D7">
            <w:pPr>
              <w:spacing w:line="276" w:lineRule="auto"/>
              <w:jc w:val="center"/>
            </w:pPr>
            <w:r w:rsidRPr="001E3F00">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87FA46" w14:textId="77777777" w:rsidR="00315837" w:rsidRPr="001E3F00" w:rsidRDefault="00315837" w:rsidP="001624D7">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315837" w:rsidRPr="001E3F00" w14:paraId="3B0B6FEC" w14:textId="77777777" w:rsidTr="001624D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4E65F" w14:textId="77777777" w:rsidR="00315837" w:rsidRPr="00CD0F9F" w:rsidRDefault="00315837" w:rsidP="001624D7">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678D2" w14:textId="33F861FF" w:rsidR="00315837" w:rsidRPr="00E030A8" w:rsidRDefault="008B5A42" w:rsidP="001624D7">
            <w:pPr>
              <w:spacing w:line="276" w:lineRule="auto"/>
            </w:pPr>
            <w:r w:rsidRPr="008B5A42">
              <w:t>45453000-7</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D45D901" w14:textId="046EC439" w:rsidR="00315837" w:rsidRPr="00E030A8" w:rsidRDefault="008B5A42" w:rsidP="001624D7">
            <w:pPr>
              <w:spacing w:line="276" w:lineRule="auto"/>
            </w:pPr>
            <w:r w:rsidRPr="008B5A42">
              <w:t>Lucrări de reparație și renovare a blocului G Morfopatologie a IMSP Spitalul Raional Strășeni</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F335" w14:textId="77777777" w:rsidR="00315837" w:rsidRPr="00E030A8" w:rsidRDefault="00315837" w:rsidP="001624D7">
            <w:pPr>
              <w:spacing w:line="276" w:lineRule="auto"/>
              <w:jc w:val="center"/>
            </w:pPr>
            <w:r w:rsidRPr="00E030A8">
              <w:t>Conform caietului de sarcini si documentaţiei de proiect</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55939CE" w14:textId="2D1FEE0E" w:rsidR="00315837" w:rsidRPr="00E030A8" w:rsidRDefault="008B5A42" w:rsidP="001624D7">
            <w:pPr>
              <w:spacing w:line="276" w:lineRule="auto"/>
              <w:jc w:val="center"/>
            </w:pPr>
            <w:r w:rsidRPr="008B5A42">
              <w:t>701 277,93</w:t>
            </w:r>
          </w:p>
        </w:tc>
      </w:tr>
    </w:tbl>
    <w:p w14:paraId="40D193A4" w14:textId="77777777" w:rsidR="00315837" w:rsidRPr="001E3F00" w:rsidRDefault="00315837" w:rsidP="00315837">
      <w:pPr>
        <w:pStyle w:val="ListParagraph"/>
        <w:numPr>
          <w:ilvl w:val="0"/>
          <w:numId w:val="22"/>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TableGrid"/>
        <w:tblW w:w="9923" w:type="dxa"/>
        <w:tblInd w:w="-5" w:type="dxa"/>
        <w:tblLook w:val="04A0" w:firstRow="1" w:lastRow="0" w:firstColumn="1" w:lastColumn="0" w:noHBand="0" w:noVBand="1"/>
      </w:tblPr>
      <w:tblGrid>
        <w:gridCol w:w="5954"/>
        <w:gridCol w:w="3969"/>
      </w:tblGrid>
      <w:tr w:rsidR="00315837" w:rsidRPr="001E3F00" w14:paraId="600D615B" w14:textId="77777777" w:rsidTr="001624D7">
        <w:tc>
          <w:tcPr>
            <w:tcW w:w="5954" w:type="dxa"/>
            <w:shd w:val="clear" w:color="auto" w:fill="F2F2F2" w:themeFill="background1" w:themeFillShade="F2"/>
          </w:tcPr>
          <w:p w14:paraId="4319CB6D" w14:textId="77777777" w:rsidR="00315837" w:rsidRPr="001E3F00" w:rsidRDefault="00315837" w:rsidP="001624D7">
            <w:pPr>
              <w:pStyle w:val="ListParagraph"/>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4F9DEE10" w14:textId="77777777" w:rsidR="00315837" w:rsidRPr="001E3F00" w:rsidRDefault="00315837" w:rsidP="001624D7">
            <w:pPr>
              <w:spacing w:line="276" w:lineRule="auto"/>
              <w:jc w:val="both"/>
            </w:pPr>
            <w:r w:rsidRPr="001E3F00">
              <w:t xml:space="preserve">Nu </w:t>
            </w:r>
            <w:r>
              <w:t>x</w:t>
            </w:r>
          </w:p>
          <w:p w14:paraId="78C2B101" w14:textId="77777777" w:rsidR="00315837" w:rsidRPr="001E3F00" w:rsidRDefault="00315837" w:rsidP="001624D7">
            <w:pPr>
              <w:pStyle w:val="ListParagraph"/>
              <w:spacing w:line="276" w:lineRule="auto"/>
              <w:ind w:left="0"/>
            </w:pPr>
            <w:r w:rsidRPr="001E3F00">
              <w:t>Da □</w:t>
            </w:r>
          </w:p>
        </w:tc>
      </w:tr>
      <w:tr w:rsidR="00315837" w:rsidRPr="001E3F00" w14:paraId="7CC29068" w14:textId="77777777" w:rsidTr="001624D7">
        <w:tc>
          <w:tcPr>
            <w:tcW w:w="5954" w:type="dxa"/>
            <w:shd w:val="clear" w:color="auto" w:fill="F2F2F2" w:themeFill="background1" w:themeFillShade="F2"/>
          </w:tcPr>
          <w:p w14:paraId="7C5CD2C5" w14:textId="77777777" w:rsidR="00315837" w:rsidRPr="001E3F00" w:rsidRDefault="00315837" w:rsidP="001624D7">
            <w:pPr>
              <w:pStyle w:val="ListParagraph"/>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100ED34B" w14:textId="77777777" w:rsidR="00315837" w:rsidRPr="001E3F00" w:rsidRDefault="00315837" w:rsidP="001624D7">
            <w:pPr>
              <w:spacing w:line="276" w:lineRule="auto"/>
              <w:jc w:val="both"/>
            </w:pPr>
            <w:r w:rsidRPr="001E3F00">
              <w:t xml:space="preserve">Nu </w:t>
            </w:r>
            <w:r>
              <w:t>x</w:t>
            </w:r>
          </w:p>
          <w:p w14:paraId="23CCA429" w14:textId="77777777" w:rsidR="00315837" w:rsidRPr="001E3F00" w:rsidRDefault="00315837" w:rsidP="001624D7">
            <w:pPr>
              <w:pStyle w:val="ListParagraph"/>
              <w:spacing w:line="276" w:lineRule="auto"/>
              <w:ind w:left="0"/>
            </w:pPr>
            <w:r w:rsidRPr="001E3F00">
              <w:t>Da □</w:t>
            </w:r>
          </w:p>
        </w:tc>
      </w:tr>
      <w:tr w:rsidR="00315837" w:rsidRPr="001E3F00" w14:paraId="235622DC" w14:textId="77777777" w:rsidTr="001624D7">
        <w:tc>
          <w:tcPr>
            <w:tcW w:w="5954" w:type="dxa"/>
            <w:shd w:val="clear" w:color="auto" w:fill="F2F2F2" w:themeFill="background1" w:themeFillShade="F2"/>
          </w:tcPr>
          <w:p w14:paraId="4F2AEBFA" w14:textId="77777777" w:rsidR="00315837" w:rsidRPr="001E3F00" w:rsidRDefault="00315837" w:rsidP="001624D7">
            <w:pPr>
              <w:pStyle w:val="ListParagraph"/>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3CABBBF3" w14:textId="77777777" w:rsidR="00315837" w:rsidRPr="001E3F00" w:rsidRDefault="00315837" w:rsidP="001624D7">
            <w:pPr>
              <w:pStyle w:val="ListParagraph"/>
              <w:spacing w:line="276" w:lineRule="auto"/>
              <w:ind w:left="0" w:right="-79"/>
            </w:pPr>
            <w:proofErr w:type="spellStart"/>
            <w:r w:rsidRPr="007E6CB1">
              <w:t>Criteriul</w:t>
            </w:r>
            <w:proofErr w:type="spellEnd"/>
            <w:r w:rsidRPr="007E6CB1">
              <w:t xml:space="preserve"> de </w:t>
            </w:r>
            <w:proofErr w:type="spellStart"/>
            <w:r w:rsidRPr="007E6CB1">
              <w:t>evaluare</w:t>
            </w:r>
            <w:proofErr w:type="spellEnd"/>
            <w:r w:rsidRPr="007E6CB1">
              <w:t xml:space="preserve"> </w:t>
            </w:r>
            <w:proofErr w:type="spellStart"/>
            <w:r w:rsidRPr="007E6CB1">
              <w:t>aplicat</w:t>
            </w:r>
            <w:proofErr w:type="spellEnd"/>
            <w:r w:rsidRPr="007E6CB1">
              <w:t xml:space="preserve"> </w:t>
            </w:r>
            <w:proofErr w:type="spellStart"/>
            <w:r w:rsidRPr="007E6CB1">
              <w:t>pentru</w:t>
            </w:r>
            <w:proofErr w:type="spellEnd"/>
            <w:r w:rsidRPr="007E6CB1">
              <w:t xml:space="preserve"> </w:t>
            </w:r>
            <w:proofErr w:type="spellStart"/>
            <w:r w:rsidRPr="007E6CB1">
              <w:t>adjudecarea</w:t>
            </w:r>
            <w:proofErr w:type="spellEnd"/>
            <w:r w:rsidRPr="007E6CB1">
              <w:t xml:space="preserve"> </w:t>
            </w:r>
            <w:proofErr w:type="spellStart"/>
            <w:r w:rsidRPr="007E6CB1">
              <w:t>contractului</w:t>
            </w:r>
            <w:proofErr w:type="spellEnd"/>
            <w:r w:rsidRPr="007E6CB1">
              <w:t xml:space="preserve">: </w:t>
            </w:r>
            <w:proofErr w:type="spellStart"/>
            <w:r w:rsidRPr="007E6CB1">
              <w:t>prețul</w:t>
            </w:r>
            <w:proofErr w:type="spellEnd"/>
            <w:r w:rsidRPr="007E6CB1">
              <w:t xml:space="preserve"> </w:t>
            </w:r>
            <w:proofErr w:type="spellStart"/>
            <w:r w:rsidRPr="007E6CB1">
              <w:t>cel</w:t>
            </w:r>
            <w:proofErr w:type="spellEnd"/>
            <w:r w:rsidRPr="007E6CB1">
              <w:t xml:space="preserve"> </w:t>
            </w:r>
            <w:proofErr w:type="spellStart"/>
            <w:r w:rsidRPr="007E6CB1">
              <w:t>mai</w:t>
            </w:r>
            <w:proofErr w:type="spellEnd"/>
            <w:r w:rsidRPr="007E6CB1">
              <w:t xml:space="preserve"> </w:t>
            </w:r>
            <w:proofErr w:type="spellStart"/>
            <w:r w:rsidRPr="007E6CB1">
              <w:t>scăzut</w:t>
            </w:r>
            <w:proofErr w:type="spellEnd"/>
            <w:r w:rsidRPr="007E6CB1">
              <w:t xml:space="preserve">, </w:t>
            </w:r>
            <w:proofErr w:type="spellStart"/>
            <w:r w:rsidRPr="007E6CB1">
              <w:t>fără</w:t>
            </w:r>
            <w:proofErr w:type="spellEnd"/>
            <w:r w:rsidRPr="007E6CB1">
              <w:t xml:space="preserve"> TVA, </w:t>
            </w:r>
            <w:proofErr w:type="spellStart"/>
            <w:r w:rsidRPr="007E6CB1">
              <w:t>și</w:t>
            </w:r>
            <w:proofErr w:type="spellEnd"/>
            <w:r w:rsidRPr="007E6CB1">
              <w:t xml:space="preserve"> </w:t>
            </w:r>
            <w:proofErr w:type="spellStart"/>
            <w:r>
              <w:t>c</w:t>
            </w:r>
            <w:r w:rsidRPr="007E6CB1">
              <w:t>orespunderea</w:t>
            </w:r>
            <w:proofErr w:type="spellEnd"/>
            <w:r w:rsidRPr="007E6CB1">
              <w:t xml:space="preserve"> </w:t>
            </w:r>
            <w:proofErr w:type="spellStart"/>
            <w:r w:rsidRPr="007E6CB1">
              <w:lastRenderedPageBreak/>
              <w:t>parametrilor</w:t>
            </w:r>
            <w:proofErr w:type="spellEnd"/>
            <w:r w:rsidRPr="007E6CB1">
              <w:t xml:space="preserve"> </w:t>
            </w:r>
            <w:proofErr w:type="spellStart"/>
            <w:r w:rsidRPr="007E6CB1">
              <w:t>tehnici</w:t>
            </w:r>
            <w:proofErr w:type="spellEnd"/>
            <w:r w:rsidRPr="007E6CB1">
              <w:t xml:space="preserve"> </w:t>
            </w:r>
            <w:proofErr w:type="spellStart"/>
            <w:r w:rsidRPr="007E6CB1">
              <w:t>solicitați</w:t>
            </w:r>
            <w:proofErr w:type="spellEnd"/>
            <w:r w:rsidRPr="007E6CB1">
              <w:t>.</w:t>
            </w:r>
          </w:p>
        </w:tc>
      </w:tr>
    </w:tbl>
    <w:p w14:paraId="3A8413A2" w14:textId="77777777" w:rsidR="00315837" w:rsidRPr="00E84B8B" w:rsidRDefault="00315837" w:rsidP="00315837">
      <w:pPr>
        <w:pStyle w:val="ListParagraph"/>
        <w:numPr>
          <w:ilvl w:val="0"/>
          <w:numId w:val="22"/>
        </w:numPr>
        <w:tabs>
          <w:tab w:val="clear" w:pos="1134"/>
        </w:tabs>
        <w:spacing w:before="240" w:after="160" w:line="276" w:lineRule="auto"/>
        <w:rPr>
          <w:b/>
        </w:rPr>
      </w:pPr>
      <w:r>
        <w:rPr>
          <w:b/>
        </w:rPr>
        <w:lastRenderedPageBreak/>
        <w:t>A</w:t>
      </w:r>
      <w:r w:rsidRPr="00E84B8B">
        <w:rPr>
          <w:b/>
        </w:rPr>
        <w:t xml:space="preserve">lte </w:t>
      </w:r>
      <w:proofErr w:type="spellStart"/>
      <w:r w:rsidRPr="00E84B8B">
        <w:rPr>
          <w:b/>
        </w:rPr>
        <w:t>informații</w:t>
      </w:r>
      <w:proofErr w:type="spellEnd"/>
      <w:r w:rsidRPr="00E84B8B">
        <w:rPr>
          <w:b/>
        </w:rPr>
        <w:t>:</w:t>
      </w:r>
    </w:p>
    <w:tbl>
      <w:tblPr>
        <w:tblStyle w:val="TableGrid"/>
        <w:tblW w:w="9923" w:type="dxa"/>
        <w:tblInd w:w="-5" w:type="dxa"/>
        <w:tblLook w:val="04A0" w:firstRow="1" w:lastRow="0" w:firstColumn="1" w:lastColumn="0" w:noHBand="0" w:noVBand="1"/>
      </w:tblPr>
      <w:tblGrid>
        <w:gridCol w:w="5812"/>
        <w:gridCol w:w="4111"/>
      </w:tblGrid>
      <w:tr w:rsidR="00315837" w:rsidRPr="00C014D5" w14:paraId="4CAE8D31" w14:textId="77777777" w:rsidTr="001624D7">
        <w:tc>
          <w:tcPr>
            <w:tcW w:w="5812" w:type="dxa"/>
            <w:shd w:val="clear" w:color="auto" w:fill="F2F2F2" w:themeFill="background1" w:themeFillShade="F2"/>
          </w:tcPr>
          <w:p w14:paraId="77F21327" w14:textId="77777777" w:rsidR="00315837" w:rsidRPr="00C014D5" w:rsidRDefault="00315837" w:rsidP="001624D7">
            <w:pPr>
              <w:pStyle w:val="ListParagraph"/>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1CD5AF30" w14:textId="30087166" w:rsidR="00315837" w:rsidRPr="00C014D5" w:rsidRDefault="008B5A42" w:rsidP="001624D7">
            <w:pPr>
              <w:pStyle w:val="ListParagraph"/>
              <w:spacing w:line="276" w:lineRule="auto"/>
              <w:ind w:left="0"/>
            </w:pPr>
            <w:proofErr w:type="spellStart"/>
            <w:r>
              <w:t>Iunie</w:t>
            </w:r>
            <w:proofErr w:type="spellEnd"/>
            <w:r>
              <w:t xml:space="preserve"> 2024</w:t>
            </w:r>
          </w:p>
        </w:tc>
      </w:tr>
      <w:tr w:rsidR="00315837" w:rsidRPr="00C014D5" w14:paraId="29B24789" w14:textId="77777777" w:rsidTr="001624D7">
        <w:tc>
          <w:tcPr>
            <w:tcW w:w="5812" w:type="dxa"/>
            <w:shd w:val="clear" w:color="auto" w:fill="F2F2F2" w:themeFill="background1" w:themeFillShade="F2"/>
          </w:tcPr>
          <w:p w14:paraId="5F6B78F3" w14:textId="77777777" w:rsidR="00315837" w:rsidRPr="00C014D5" w:rsidRDefault="00315837" w:rsidP="001624D7">
            <w:pPr>
              <w:pStyle w:val="ListParagraph"/>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390BEE8D" w14:textId="77777777" w:rsidR="00315837" w:rsidRPr="00C014D5" w:rsidRDefault="00315837" w:rsidP="001624D7">
            <w:pPr>
              <w:pStyle w:val="ListParagraph"/>
              <w:spacing w:line="276" w:lineRule="auto"/>
              <w:ind w:left="0"/>
            </w:pPr>
            <w:r>
              <w:t>A</w:t>
            </w:r>
            <w:r w:rsidRPr="00C014D5">
              <w:t>cord-</w:t>
            </w:r>
            <w:proofErr w:type="spellStart"/>
            <w:r w:rsidRPr="00C014D5">
              <w:t>cadru</w:t>
            </w:r>
            <w:proofErr w:type="spellEnd"/>
            <w:r w:rsidRPr="00C014D5">
              <w:t xml:space="preserve"> □</w:t>
            </w:r>
          </w:p>
          <w:p w14:paraId="19CB5CC2" w14:textId="77777777" w:rsidR="00315837" w:rsidRPr="00C014D5" w:rsidRDefault="00315837" w:rsidP="001624D7">
            <w:pPr>
              <w:pStyle w:val="ListParagraph"/>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315837" w:rsidRPr="00C014D5" w14:paraId="2EE6A8F4" w14:textId="77777777" w:rsidTr="001624D7">
        <w:tc>
          <w:tcPr>
            <w:tcW w:w="5812" w:type="dxa"/>
            <w:shd w:val="clear" w:color="auto" w:fill="F2F2F2" w:themeFill="background1" w:themeFillShade="F2"/>
          </w:tcPr>
          <w:p w14:paraId="376F0A11" w14:textId="77777777" w:rsidR="00315837" w:rsidRPr="00C014D5" w:rsidRDefault="00315837" w:rsidP="001624D7">
            <w:pPr>
              <w:pStyle w:val="ListParagraph"/>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Mondiale a </w:t>
            </w:r>
            <w:proofErr w:type="spellStart"/>
            <w:r w:rsidRPr="004B32D4">
              <w:rPr>
                <w:lang w:eastAsia="zh-CN"/>
              </w:rPr>
              <w:t>Comerțului</w:t>
            </w:r>
            <w:proofErr w:type="spellEnd"/>
          </w:p>
          <w:p w14:paraId="39E209F7" w14:textId="77777777" w:rsidR="00315837" w:rsidRPr="00C014D5" w:rsidRDefault="00315837" w:rsidP="001624D7">
            <w:pPr>
              <w:pStyle w:val="ListParagraph"/>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2FA50FC4" w14:textId="77777777" w:rsidR="00315837" w:rsidRPr="004B32D4" w:rsidRDefault="00315837" w:rsidP="001624D7">
            <w:pPr>
              <w:spacing w:line="276" w:lineRule="auto"/>
              <w:jc w:val="both"/>
            </w:pPr>
            <w:r w:rsidRPr="004B32D4">
              <w:t xml:space="preserve">Nu </w:t>
            </w:r>
            <w:r>
              <w:t>x</w:t>
            </w:r>
          </w:p>
          <w:p w14:paraId="6A5A8D2B" w14:textId="77777777" w:rsidR="00315837" w:rsidRPr="00C014D5" w:rsidRDefault="00315837" w:rsidP="001624D7">
            <w:pPr>
              <w:pStyle w:val="ListParagraph"/>
              <w:spacing w:line="276" w:lineRule="auto"/>
              <w:ind w:left="0"/>
            </w:pPr>
            <w:r w:rsidRPr="004B32D4">
              <w:t>Da □</w:t>
            </w:r>
          </w:p>
        </w:tc>
      </w:tr>
      <w:tr w:rsidR="00315837" w:rsidRPr="00C014D5" w14:paraId="418B6AA3" w14:textId="77777777" w:rsidTr="001624D7">
        <w:tc>
          <w:tcPr>
            <w:tcW w:w="5812" w:type="dxa"/>
            <w:shd w:val="clear" w:color="auto" w:fill="F2F2F2" w:themeFill="background1" w:themeFillShade="F2"/>
          </w:tcPr>
          <w:p w14:paraId="61EC558E" w14:textId="77777777" w:rsidR="00315837" w:rsidRPr="00C014D5" w:rsidRDefault="00315837" w:rsidP="001624D7">
            <w:pPr>
              <w:spacing w:line="276" w:lineRule="auto"/>
              <w:jc w:val="both"/>
            </w:pPr>
            <w:r w:rsidRPr="00C014D5">
              <w:t>Agenția Națională pentru Soluționarea Contestațiilor</w:t>
            </w:r>
          </w:p>
          <w:p w14:paraId="429B1C46" w14:textId="77777777" w:rsidR="00315837" w:rsidRPr="00C014D5" w:rsidRDefault="00315837" w:rsidP="001624D7">
            <w:pPr>
              <w:pStyle w:val="ListParagraph"/>
              <w:spacing w:line="276" w:lineRule="auto"/>
              <w:ind w:left="0"/>
              <w:rPr>
                <w:lang w:eastAsia="zh-CN"/>
              </w:rPr>
            </w:pPr>
          </w:p>
        </w:tc>
        <w:tc>
          <w:tcPr>
            <w:tcW w:w="4111" w:type="dxa"/>
          </w:tcPr>
          <w:p w14:paraId="539894A7" w14:textId="77777777" w:rsidR="00315837" w:rsidRPr="00C014D5" w:rsidRDefault="00315837" w:rsidP="001624D7">
            <w:pPr>
              <w:spacing w:line="276" w:lineRule="auto"/>
              <w:jc w:val="both"/>
            </w:pPr>
            <w:r w:rsidRPr="00C014D5">
              <w:t>mun. Chișinău, bd. Ștefan cel Mare și Sfânt, 124, MD-2001;</w:t>
            </w:r>
          </w:p>
          <w:p w14:paraId="1F8BA1BD" w14:textId="77777777" w:rsidR="00315837" w:rsidRDefault="00315837" w:rsidP="001624D7">
            <w:pPr>
              <w:spacing w:line="276" w:lineRule="auto"/>
              <w:jc w:val="both"/>
            </w:pPr>
            <w:r w:rsidRPr="00C014D5">
              <w:t xml:space="preserve">tel/fax: (022) 820 652, 820-651 </w:t>
            </w:r>
          </w:p>
          <w:p w14:paraId="4AC885AF" w14:textId="77777777" w:rsidR="00315837" w:rsidRPr="00C014D5" w:rsidRDefault="00315837" w:rsidP="001624D7">
            <w:pPr>
              <w:spacing w:line="276" w:lineRule="auto"/>
              <w:jc w:val="both"/>
              <w:rPr>
                <w:rStyle w:val="Hyperlink"/>
                <w:rFonts w:eastAsiaTheme="majorEastAsia"/>
              </w:rPr>
            </w:pPr>
            <w:r>
              <w:t>e</w:t>
            </w:r>
            <w:r w:rsidRPr="00C014D5">
              <w:t xml:space="preserve">-mail: </w:t>
            </w:r>
            <w:hyperlink r:id="rId12" w:history="1">
              <w:r w:rsidRPr="00C014D5">
                <w:rPr>
                  <w:rStyle w:val="Hyperlink"/>
                  <w:rFonts w:eastAsiaTheme="majorEastAsia"/>
                </w:rPr>
                <w:t>contestatii@ansc.md</w:t>
              </w:r>
            </w:hyperlink>
          </w:p>
          <w:p w14:paraId="09BD62FE" w14:textId="77777777" w:rsidR="00315837" w:rsidRPr="00C014D5" w:rsidRDefault="00315837" w:rsidP="001624D7">
            <w:pPr>
              <w:spacing w:line="276" w:lineRule="auto"/>
              <w:jc w:val="both"/>
            </w:pPr>
            <w:r>
              <w:t>pagina web</w:t>
            </w:r>
            <w:r w:rsidRPr="001E3F00">
              <w:t xml:space="preserve">: </w:t>
            </w:r>
            <w:r w:rsidRPr="00C014D5">
              <w:rPr>
                <w:rStyle w:val="Hyperlink"/>
                <w:rFonts w:eastAsiaTheme="majorEastAsia"/>
              </w:rPr>
              <w:t>www.ansc.md</w:t>
            </w:r>
          </w:p>
        </w:tc>
      </w:tr>
      <w:tr w:rsidR="00315837" w:rsidRPr="00C014D5" w14:paraId="41E4CBEA" w14:textId="77777777" w:rsidTr="001624D7">
        <w:tc>
          <w:tcPr>
            <w:tcW w:w="5812" w:type="dxa"/>
            <w:shd w:val="clear" w:color="auto" w:fill="F2F2F2" w:themeFill="background1" w:themeFillShade="F2"/>
          </w:tcPr>
          <w:p w14:paraId="1C86CA2E" w14:textId="77777777" w:rsidR="00315837" w:rsidRPr="00C014D5" w:rsidRDefault="00315837" w:rsidP="001624D7">
            <w:pPr>
              <w:pStyle w:val="ListParagraph"/>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7A070DD1" w14:textId="77777777" w:rsidR="00315837" w:rsidRPr="00C014D5" w:rsidRDefault="00315837" w:rsidP="001624D7">
            <w:pPr>
              <w:spacing w:line="276" w:lineRule="auto"/>
              <w:jc w:val="both"/>
            </w:pPr>
          </w:p>
          <w:p w14:paraId="7BA9F339" w14:textId="77777777" w:rsidR="00315837" w:rsidRPr="00C014D5" w:rsidRDefault="00315837" w:rsidP="001624D7">
            <w:pPr>
              <w:spacing w:line="276" w:lineRule="auto"/>
              <w:jc w:val="both"/>
            </w:pPr>
            <w:r>
              <w:t>-</w:t>
            </w:r>
          </w:p>
        </w:tc>
      </w:tr>
    </w:tbl>
    <w:p w14:paraId="016FB3BE" w14:textId="77777777" w:rsidR="00315837" w:rsidRPr="004B32D4" w:rsidRDefault="00315837" w:rsidP="00315837">
      <w:pPr>
        <w:spacing w:line="276" w:lineRule="auto"/>
        <w:jc w:val="both"/>
      </w:pPr>
    </w:p>
    <w:p w14:paraId="354F2A6F" w14:textId="77777777" w:rsidR="00315837" w:rsidRPr="00E030A8" w:rsidRDefault="00315837" w:rsidP="00315837">
      <w:pPr>
        <w:spacing w:before="120" w:after="120" w:line="276" w:lineRule="auto"/>
        <w:ind w:firstLine="567"/>
        <w:rPr>
          <w:b/>
        </w:rPr>
      </w:pPr>
      <w:r>
        <w:rPr>
          <w:b/>
        </w:rPr>
        <w:t>Conducătorul grupului de lucru:</w:t>
      </w:r>
      <w:r w:rsidRPr="00E030A8">
        <w:rPr>
          <w:b/>
        </w:rPr>
        <w:t xml:space="preserve">  </w:t>
      </w:r>
    </w:p>
    <w:p w14:paraId="391BB6D2" w14:textId="77777777" w:rsidR="00315837" w:rsidRPr="00E030A8" w:rsidRDefault="00315837" w:rsidP="00315837">
      <w:pPr>
        <w:spacing w:before="120" w:after="120" w:line="276" w:lineRule="auto"/>
        <w:ind w:firstLine="567"/>
        <w:rPr>
          <w:b/>
        </w:rPr>
      </w:pPr>
      <w:r w:rsidRPr="00E030A8">
        <w:rPr>
          <w:b/>
        </w:rPr>
        <w:t xml:space="preserve">Ion MIHĂILĂ               </w:t>
      </w:r>
    </w:p>
    <w:p w14:paraId="77417B1A" w14:textId="77777777" w:rsidR="00315837" w:rsidRPr="00E030A8" w:rsidRDefault="00315837" w:rsidP="00315837">
      <w:pPr>
        <w:spacing w:before="120" w:after="120" w:line="276" w:lineRule="auto"/>
        <w:ind w:firstLine="567"/>
      </w:pPr>
      <w:r w:rsidRPr="00E030A8">
        <w:t>L.Ș.</w:t>
      </w:r>
    </w:p>
    <w:p w14:paraId="261C90C1" w14:textId="77777777" w:rsidR="00315837" w:rsidRDefault="00315837" w:rsidP="00315837">
      <w:pPr>
        <w:spacing w:line="276" w:lineRule="auto"/>
        <w:jc w:val="both"/>
      </w:pPr>
    </w:p>
    <w:p w14:paraId="30E9FCC7" w14:textId="77777777" w:rsidR="00315837" w:rsidRDefault="00315837" w:rsidP="00315837">
      <w:pPr>
        <w:spacing w:line="276" w:lineRule="auto"/>
        <w:jc w:val="both"/>
      </w:pPr>
    </w:p>
    <w:p w14:paraId="1B932EC5" w14:textId="77777777" w:rsidR="00315837" w:rsidRPr="004B32D4" w:rsidRDefault="00315837" w:rsidP="00315837">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7875F230" w14:textId="77777777" w:rsidR="00315837" w:rsidRPr="00E84B8B" w:rsidRDefault="00315837" w:rsidP="00315837">
      <w:pPr>
        <w:spacing w:line="276" w:lineRule="auto"/>
      </w:pPr>
    </w:p>
    <w:p w14:paraId="4B19B22C" w14:textId="77777777" w:rsidR="00315837" w:rsidRDefault="00315837" w:rsidP="00C8254F">
      <w:pPr>
        <w:spacing w:line="276" w:lineRule="auto"/>
        <w:jc w:val="center"/>
        <w:rPr>
          <w:b/>
          <w:sz w:val="28"/>
          <w:szCs w:val="28"/>
        </w:rPr>
      </w:pPr>
    </w:p>
    <w:p w14:paraId="33D50D4A" w14:textId="77777777" w:rsidR="00315837" w:rsidRDefault="00315837" w:rsidP="00C8254F">
      <w:pPr>
        <w:spacing w:line="276" w:lineRule="auto"/>
        <w:jc w:val="center"/>
        <w:rPr>
          <w:b/>
          <w:sz w:val="28"/>
          <w:szCs w:val="28"/>
        </w:rPr>
      </w:pPr>
    </w:p>
    <w:p w14:paraId="0F6B986B" w14:textId="77777777" w:rsidR="00315837" w:rsidRDefault="00315837" w:rsidP="00C8254F">
      <w:pPr>
        <w:spacing w:line="276" w:lineRule="auto"/>
        <w:jc w:val="center"/>
        <w:rPr>
          <w:b/>
          <w:sz w:val="28"/>
          <w:szCs w:val="28"/>
        </w:rPr>
      </w:pPr>
    </w:p>
    <w:p w14:paraId="2DC2EDC1" w14:textId="77777777" w:rsidR="00315837" w:rsidRDefault="00315837" w:rsidP="00C8254F">
      <w:pPr>
        <w:spacing w:line="276" w:lineRule="auto"/>
        <w:jc w:val="center"/>
        <w:rPr>
          <w:b/>
          <w:sz w:val="28"/>
          <w:szCs w:val="28"/>
        </w:rPr>
      </w:pPr>
    </w:p>
    <w:p w14:paraId="2A27D763" w14:textId="77777777" w:rsidR="00315837" w:rsidRDefault="00315837" w:rsidP="00C8254F">
      <w:pPr>
        <w:spacing w:line="276" w:lineRule="auto"/>
        <w:jc w:val="center"/>
        <w:rPr>
          <w:b/>
          <w:sz w:val="28"/>
          <w:szCs w:val="28"/>
        </w:rPr>
      </w:pPr>
    </w:p>
    <w:p w14:paraId="0F87FBB2" w14:textId="77777777" w:rsidR="00093AE5" w:rsidRPr="00C8254F"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5FD9053C" w14:textId="77777777" w:rsidR="00315837" w:rsidRDefault="00315837" w:rsidP="00BE362C">
      <w:pPr>
        <w:rPr>
          <w:noProof w:val="0"/>
          <w:sz w:val="20"/>
          <w:szCs w:val="20"/>
          <w:lang w:eastAsia="ru-RU"/>
        </w:rPr>
      </w:pPr>
    </w:p>
    <w:p w14:paraId="23AABAEC" w14:textId="77777777" w:rsidR="00315837" w:rsidRDefault="00315837" w:rsidP="00BE362C">
      <w:pPr>
        <w:rPr>
          <w:noProof w:val="0"/>
          <w:sz w:val="20"/>
          <w:szCs w:val="20"/>
          <w:lang w:eastAsia="ru-RU"/>
        </w:rPr>
      </w:pPr>
    </w:p>
    <w:p w14:paraId="1A38584E" w14:textId="77777777" w:rsidR="00315837" w:rsidRPr="00315837" w:rsidRDefault="00315837" w:rsidP="00315837">
      <w:pPr>
        <w:jc w:val="center"/>
        <w:rPr>
          <w:b/>
          <w:noProof w:val="0"/>
          <w:lang w:eastAsia="ru-RU"/>
        </w:rPr>
      </w:pPr>
      <w:r w:rsidRPr="00315837">
        <w:rPr>
          <w:b/>
          <w:noProof w:val="0"/>
          <w:lang w:eastAsia="ru-RU"/>
        </w:rPr>
        <w:t>ANUNȚ DE PARTICIPARE</w:t>
      </w:r>
    </w:p>
    <w:p w14:paraId="7EA057D6" w14:textId="77777777" w:rsidR="00315837" w:rsidRPr="00315837" w:rsidRDefault="00315837" w:rsidP="00315837">
      <w:pPr>
        <w:rPr>
          <w:noProof w:val="0"/>
          <w:lang w:eastAsia="ru-RU"/>
        </w:rPr>
      </w:pPr>
    </w:p>
    <w:p w14:paraId="710D392C" w14:textId="77777777" w:rsidR="00315837" w:rsidRPr="00315837" w:rsidRDefault="00315837" w:rsidP="00BE362C">
      <w:pPr>
        <w:rPr>
          <w:noProof w:val="0"/>
          <w:lang w:eastAsia="ru-RU"/>
        </w:rPr>
      </w:pPr>
    </w:p>
    <w:p w14:paraId="5C6A6AF9" w14:textId="77777777" w:rsidR="008B5A42" w:rsidRPr="00B91E87" w:rsidRDefault="008B5A42" w:rsidP="008B5A42">
      <w:pPr>
        <w:jc w:val="center"/>
        <w:rPr>
          <w:b/>
          <w:noProof w:val="0"/>
          <w:sz w:val="32"/>
          <w:szCs w:val="32"/>
          <w:lang w:val="en-US" w:eastAsia="ru-RU"/>
        </w:rPr>
      </w:pPr>
      <w:r w:rsidRPr="00B91E87">
        <w:rPr>
          <w:sz w:val="28"/>
          <w:szCs w:val="28"/>
        </w:rPr>
        <w:t xml:space="preserve">privind achiziționarea: </w:t>
      </w:r>
      <w:r w:rsidRPr="006A3662">
        <w:rPr>
          <w:sz w:val="28"/>
          <w:szCs w:val="28"/>
        </w:rPr>
        <w:t xml:space="preserve">Lucrări de </w:t>
      </w:r>
      <w:r>
        <w:rPr>
          <w:sz w:val="28"/>
          <w:szCs w:val="28"/>
        </w:rPr>
        <w:t xml:space="preserve">reparație și renovare a blocului G Morfopatologie </w:t>
      </w:r>
      <w:r w:rsidRPr="006A3662">
        <w:rPr>
          <w:sz w:val="28"/>
          <w:szCs w:val="28"/>
        </w:rPr>
        <w:t>a IMSP Spitalul Raional Strășeni</w:t>
      </w:r>
      <w:r w:rsidRPr="00B91E87">
        <w:rPr>
          <w:sz w:val="28"/>
          <w:szCs w:val="28"/>
        </w:rPr>
        <w:br/>
      </w:r>
      <w:r w:rsidRPr="00B91E87">
        <w:rPr>
          <w:sz w:val="28"/>
          <w:szCs w:val="28"/>
        </w:rPr>
        <w:br/>
        <w:t>prin procedura de achiziție: Licitație Deschisă</w:t>
      </w:r>
      <w:r>
        <w:rPr>
          <w:sz w:val="28"/>
          <w:szCs w:val="28"/>
        </w:rPr>
        <w:t xml:space="preserve"> (Cererea Ofertei de Preț)</w:t>
      </w:r>
      <w:r w:rsidRPr="00B91E87">
        <w:rPr>
          <w:sz w:val="28"/>
          <w:szCs w:val="28"/>
        </w:rPr>
        <w:br/>
      </w:r>
    </w:p>
    <w:p w14:paraId="7996A9AC" w14:textId="77777777" w:rsidR="008B5A42" w:rsidRPr="006D03AB" w:rsidRDefault="008B5A42" w:rsidP="008B5A42">
      <w:pPr>
        <w:numPr>
          <w:ilvl w:val="0"/>
          <w:numId w:val="23"/>
        </w:numPr>
        <w:tabs>
          <w:tab w:val="left" w:pos="284"/>
          <w:tab w:val="right" w:pos="9531"/>
        </w:tabs>
        <w:spacing w:before="120"/>
        <w:ind w:left="284" w:hanging="284"/>
        <w:rPr>
          <w:b/>
          <w:lang w:val="en-US"/>
        </w:rPr>
      </w:pPr>
      <w:r w:rsidRPr="00B322E3">
        <w:rPr>
          <w:b/>
          <w:lang w:val="en-US"/>
        </w:rPr>
        <w:t xml:space="preserve">Denumirea autorității contractante: </w:t>
      </w:r>
      <w:r w:rsidRPr="006D03AB">
        <w:rPr>
          <w:b/>
          <w:shd w:val="clear" w:color="auto" w:fill="FFFF00"/>
          <w:lang w:val="en-US"/>
        </w:rPr>
        <w:t>IMSP Spitalul Raional Strășeni</w:t>
      </w:r>
    </w:p>
    <w:p w14:paraId="23F815CF" w14:textId="77777777" w:rsidR="008B5A42" w:rsidRPr="002C767A" w:rsidRDefault="008B5A42" w:rsidP="008B5A42">
      <w:pPr>
        <w:numPr>
          <w:ilvl w:val="0"/>
          <w:numId w:val="23"/>
        </w:numPr>
        <w:tabs>
          <w:tab w:val="left" w:pos="284"/>
          <w:tab w:val="right" w:pos="9531"/>
        </w:tabs>
        <w:spacing w:before="120"/>
        <w:ind w:left="284" w:hanging="284"/>
        <w:rPr>
          <w:b/>
        </w:rPr>
      </w:pPr>
      <w:r w:rsidRPr="002C767A">
        <w:rPr>
          <w:b/>
        </w:rPr>
        <w:t xml:space="preserve">IDNO: </w:t>
      </w:r>
      <w:r>
        <w:rPr>
          <w:b/>
          <w:shd w:val="clear" w:color="auto" w:fill="FFFF00"/>
          <w:lang w:val="ro-MD"/>
        </w:rPr>
        <w:t>1003600158309</w:t>
      </w:r>
    </w:p>
    <w:p w14:paraId="7F697672" w14:textId="77777777" w:rsidR="008B5A42" w:rsidRPr="006C32E8" w:rsidRDefault="008B5A42" w:rsidP="008B5A42">
      <w:pPr>
        <w:numPr>
          <w:ilvl w:val="0"/>
          <w:numId w:val="23"/>
        </w:numPr>
        <w:tabs>
          <w:tab w:val="left" w:pos="284"/>
          <w:tab w:val="right" w:pos="9531"/>
        </w:tabs>
        <w:spacing w:before="120"/>
        <w:ind w:left="284" w:hanging="284"/>
        <w:rPr>
          <w:b/>
          <w:lang w:val="en-US"/>
        </w:rPr>
      </w:pPr>
      <w:r w:rsidRPr="00672DF5">
        <w:rPr>
          <w:b/>
          <w:lang w:val="en-US"/>
        </w:rPr>
        <w:t>Adresa</w:t>
      </w:r>
      <w:r w:rsidRPr="006C32E8">
        <w:rPr>
          <w:b/>
          <w:lang w:val="en-US"/>
        </w:rPr>
        <w:t xml:space="preserve">: </w:t>
      </w:r>
      <w:r>
        <w:rPr>
          <w:b/>
          <w:shd w:val="clear" w:color="auto" w:fill="FFFF00"/>
        </w:rPr>
        <w:t xml:space="preserve"> </w:t>
      </w:r>
      <w:r>
        <w:rPr>
          <w:b/>
          <w:shd w:val="clear" w:color="auto" w:fill="FFFF00"/>
          <w:lang w:val="en-US"/>
        </w:rPr>
        <w:t>or. Strășeni, str. T. Ciorbă 11/2</w:t>
      </w:r>
    </w:p>
    <w:p w14:paraId="0BF1E1DD" w14:textId="77777777" w:rsidR="008B5A42" w:rsidRPr="00672DF5" w:rsidRDefault="008B5A42" w:rsidP="008B5A42">
      <w:pPr>
        <w:numPr>
          <w:ilvl w:val="0"/>
          <w:numId w:val="23"/>
        </w:numPr>
        <w:tabs>
          <w:tab w:val="left" w:pos="284"/>
          <w:tab w:val="right" w:pos="9531"/>
        </w:tabs>
        <w:spacing w:before="120"/>
        <w:ind w:left="284" w:hanging="284"/>
        <w:rPr>
          <w:b/>
          <w:lang w:val="en-US"/>
        </w:rPr>
      </w:pPr>
      <w:r w:rsidRPr="00672DF5">
        <w:rPr>
          <w:b/>
          <w:lang w:val="en-US"/>
        </w:rPr>
        <w:t xml:space="preserve">Numărul de telefon/fax: </w:t>
      </w:r>
      <w:r>
        <w:rPr>
          <w:b/>
          <w:shd w:val="clear" w:color="auto" w:fill="FFFF00"/>
          <w:lang w:val="en-US"/>
        </w:rPr>
        <w:t xml:space="preserve"> 0237-22448</w:t>
      </w:r>
    </w:p>
    <w:p w14:paraId="597284DE" w14:textId="77777777" w:rsidR="008B5A42" w:rsidRPr="00B322E3" w:rsidRDefault="008B5A42" w:rsidP="008B5A42">
      <w:pPr>
        <w:numPr>
          <w:ilvl w:val="0"/>
          <w:numId w:val="23"/>
        </w:numPr>
        <w:tabs>
          <w:tab w:val="left" w:pos="284"/>
          <w:tab w:val="right" w:pos="9531"/>
        </w:tabs>
        <w:spacing w:before="120"/>
        <w:ind w:left="284" w:hanging="284"/>
        <w:rPr>
          <w:b/>
          <w:lang w:val="en-US"/>
        </w:rPr>
      </w:pPr>
      <w:r w:rsidRPr="00B322E3">
        <w:rPr>
          <w:b/>
          <w:lang w:val="en-US"/>
        </w:rPr>
        <w:t xml:space="preserve">Adresa de e-mail și de internet a autorității contractante: </w:t>
      </w:r>
      <w:r w:rsidRPr="002C767A">
        <w:rPr>
          <w:b/>
          <w:shd w:val="clear" w:color="auto" w:fill="FFFF00"/>
          <w:lang w:val="en-US"/>
        </w:rPr>
        <w:t xml:space="preserve"> </w:t>
      </w:r>
      <w:hyperlink r:id="rId13" w:history="1">
        <w:r w:rsidRPr="0053642E">
          <w:rPr>
            <w:rStyle w:val="Hyperlink"/>
            <w:rFonts w:eastAsiaTheme="majorEastAsia"/>
            <w:b/>
            <w:shd w:val="clear" w:color="auto" w:fill="FFFF00"/>
            <w:lang w:val="en-US"/>
          </w:rPr>
          <w:t>srstraseni@ms.md</w:t>
        </w:r>
      </w:hyperlink>
      <w:r>
        <w:rPr>
          <w:b/>
          <w:shd w:val="clear" w:color="auto" w:fill="FFFF00"/>
          <w:lang w:val="en-US"/>
        </w:rPr>
        <w:t>, imspsrstraseni.md</w:t>
      </w:r>
    </w:p>
    <w:p w14:paraId="19603196" w14:textId="77777777" w:rsidR="008B5A42" w:rsidRPr="00B322E3" w:rsidRDefault="008B5A42" w:rsidP="008B5A42">
      <w:pPr>
        <w:numPr>
          <w:ilvl w:val="0"/>
          <w:numId w:val="23"/>
        </w:numPr>
        <w:tabs>
          <w:tab w:val="left" w:pos="284"/>
          <w:tab w:val="right" w:pos="9531"/>
        </w:tabs>
        <w:spacing w:before="120"/>
        <w:ind w:left="288" w:hanging="288"/>
        <w:rPr>
          <w:b/>
          <w:lang w:val="en-US"/>
        </w:rPr>
      </w:pPr>
      <w:r w:rsidRPr="00B322E3">
        <w:rPr>
          <w:b/>
          <w:lang w:val="en-US"/>
        </w:rPr>
        <w:t xml:space="preserve">Adresa de e-mail sau de internet de la care se va putea obține accesul la documentația de atribuire: </w:t>
      </w:r>
      <w:r w:rsidRPr="00B322E3">
        <w:rPr>
          <w:b/>
          <w:i/>
          <w:lang w:val="en-US"/>
        </w:rPr>
        <w:t>documentația de atribuire este anexată în cadrul procedurii în SIA RSAP</w:t>
      </w:r>
      <w:r w:rsidRPr="00B322E3">
        <w:rPr>
          <w:b/>
          <w:lang w:val="en-US"/>
        </w:rPr>
        <w:t xml:space="preserve"> </w:t>
      </w:r>
    </w:p>
    <w:p w14:paraId="1A5B016A" w14:textId="77777777" w:rsidR="008B5A42" w:rsidRPr="00B322E3" w:rsidRDefault="008B5A42" w:rsidP="008B5A42">
      <w:pPr>
        <w:numPr>
          <w:ilvl w:val="0"/>
          <w:numId w:val="23"/>
        </w:numPr>
        <w:tabs>
          <w:tab w:val="left" w:pos="284"/>
          <w:tab w:val="right" w:pos="9531"/>
        </w:tabs>
        <w:spacing w:before="120"/>
        <w:ind w:left="288" w:hanging="288"/>
        <w:rPr>
          <w:b/>
          <w:lang w:val="en-US"/>
        </w:rPr>
      </w:pPr>
      <w:r w:rsidRPr="00B322E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14969">
        <w:rPr>
          <w:b/>
          <w:u w:val="single"/>
          <w:lang w:val="en-US"/>
        </w:rPr>
        <w:t>n</w:t>
      </w:r>
      <w:r w:rsidRPr="00C14969">
        <w:rPr>
          <w:b/>
          <w:u w:val="single"/>
          <w:shd w:val="clear" w:color="auto" w:fill="FFFF00"/>
          <w:lang w:val="en-US"/>
        </w:rPr>
        <w:t>u se aplică</w:t>
      </w:r>
      <w:r w:rsidRPr="00C14969">
        <w:rPr>
          <w:b/>
          <w:shd w:val="clear" w:color="auto" w:fill="FFFF00"/>
          <w:lang w:val="en-US"/>
        </w:rPr>
        <w:t xml:space="preserve"> </w:t>
      </w:r>
    </w:p>
    <w:p w14:paraId="305202A5" w14:textId="77777777" w:rsidR="008B5A42" w:rsidRPr="00B322E3" w:rsidRDefault="008B5A42" w:rsidP="008B5A42">
      <w:pPr>
        <w:numPr>
          <w:ilvl w:val="0"/>
          <w:numId w:val="23"/>
        </w:numPr>
        <w:tabs>
          <w:tab w:val="left" w:pos="284"/>
          <w:tab w:val="right" w:pos="426"/>
        </w:tabs>
        <w:spacing w:before="120"/>
        <w:ind w:left="284" w:hanging="284"/>
        <w:rPr>
          <w:b/>
          <w:lang w:val="en-US"/>
        </w:rPr>
      </w:pPr>
      <w:r w:rsidRPr="00B322E3">
        <w:rPr>
          <w:b/>
          <w:lang w:val="en-US"/>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B5A42" w:rsidRPr="00B322E3" w14:paraId="01F9F04B" w14:textId="77777777" w:rsidTr="00BD6E3E">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53C4430" w14:textId="77777777" w:rsidR="008B5A42" w:rsidRPr="004225A2" w:rsidRDefault="008B5A42" w:rsidP="00BD6E3E">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0410D3E3" w14:textId="77777777" w:rsidR="008B5A42" w:rsidRPr="004225A2" w:rsidRDefault="008B5A42" w:rsidP="00BD6E3E">
            <w:pPr>
              <w:spacing w:before="120"/>
              <w:jc w:val="center"/>
              <w:rPr>
                <w:b/>
              </w:rPr>
            </w:pPr>
            <w:r w:rsidRPr="004225A2">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vAlign w:val="center"/>
          </w:tcPr>
          <w:p w14:paraId="149D54E7" w14:textId="77777777" w:rsidR="008B5A42" w:rsidRPr="00B322E3" w:rsidRDefault="008B5A42" w:rsidP="00BD6E3E">
            <w:pPr>
              <w:spacing w:before="120"/>
              <w:jc w:val="center"/>
              <w:rPr>
                <w:b/>
                <w:lang w:val="en-US"/>
              </w:rPr>
            </w:pPr>
            <w:r w:rsidRPr="00B322E3">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72CEE68D" w14:textId="77777777" w:rsidR="008B5A42" w:rsidRPr="004225A2" w:rsidRDefault="008B5A42" w:rsidP="00BD6E3E">
            <w:pPr>
              <w:spacing w:before="120"/>
              <w:ind w:right="-46" w:hanging="26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066F97C0" w14:textId="77777777" w:rsidR="008B5A42" w:rsidRPr="004225A2" w:rsidRDefault="008B5A42" w:rsidP="00BD6E3E">
            <w:pPr>
              <w:tabs>
                <w:tab w:val="left" w:pos="1090"/>
              </w:tabs>
              <w:spacing w:before="120"/>
              <w:ind w:hanging="17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021D6337" w14:textId="77777777" w:rsidR="008B5A42" w:rsidRPr="00B322E3" w:rsidRDefault="008B5A42" w:rsidP="00BD6E3E">
            <w:pPr>
              <w:spacing w:before="120"/>
              <w:jc w:val="center"/>
              <w:rPr>
                <w:b/>
                <w:lang w:val="en-US"/>
              </w:rPr>
            </w:pPr>
            <w:r w:rsidRPr="00B322E3">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3C73ECE1" w14:textId="77777777" w:rsidR="008B5A42" w:rsidRDefault="008B5A42" w:rsidP="00BD6E3E">
            <w:pPr>
              <w:spacing w:before="120"/>
              <w:jc w:val="center"/>
              <w:rPr>
                <w:b/>
                <w:lang w:val="en-US"/>
              </w:rPr>
            </w:pPr>
            <w:r w:rsidRPr="00B322E3">
              <w:rPr>
                <w:b/>
                <w:lang w:val="en-US"/>
              </w:rPr>
              <w:t>Valoarea estimată</w:t>
            </w:r>
          </w:p>
          <w:p w14:paraId="46533A8C" w14:textId="77777777" w:rsidR="008B5A42" w:rsidRPr="00B322E3" w:rsidRDefault="008B5A42" w:rsidP="00BD6E3E">
            <w:pPr>
              <w:spacing w:before="120"/>
              <w:jc w:val="center"/>
              <w:rPr>
                <w:b/>
                <w:lang w:val="en-US"/>
              </w:rPr>
            </w:pPr>
            <w:r>
              <w:rPr>
                <w:b/>
                <w:lang w:val="en-US"/>
              </w:rPr>
              <w:t>f/TVA</w:t>
            </w:r>
            <w:r w:rsidRPr="00B322E3">
              <w:rPr>
                <w:b/>
                <w:lang w:val="en-US"/>
              </w:rPr>
              <w:br/>
            </w:r>
          </w:p>
        </w:tc>
      </w:tr>
      <w:tr w:rsidR="008B5A42" w:rsidRPr="004225A2" w14:paraId="692C0565" w14:textId="77777777" w:rsidTr="00BD6E3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C842225" w14:textId="77777777" w:rsidR="008B5A42" w:rsidRPr="00B322E3" w:rsidRDefault="008B5A42" w:rsidP="00BD6E3E">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41EC86D" w14:textId="77777777" w:rsidR="008B5A42" w:rsidRPr="00B322E3" w:rsidRDefault="008B5A42" w:rsidP="00BD6E3E">
            <w:pPr>
              <w:spacing w:before="120"/>
              <w:jc w:val="center"/>
              <w:rPr>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4BFBC60E" w14:textId="77777777" w:rsidR="008B5A42" w:rsidRPr="004225A2" w:rsidRDefault="008B5A42" w:rsidP="00BD6E3E">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4E9D35E" w14:textId="77777777" w:rsidR="008B5A42" w:rsidRPr="004225A2" w:rsidRDefault="008B5A42" w:rsidP="00BD6E3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95E6D2D" w14:textId="77777777" w:rsidR="008B5A42" w:rsidRPr="004225A2" w:rsidRDefault="008B5A42" w:rsidP="00BD6E3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668F41BE" w14:textId="77777777" w:rsidR="008B5A42" w:rsidRPr="004225A2" w:rsidRDefault="008B5A42" w:rsidP="00BD6E3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0DA1388" w14:textId="77777777" w:rsidR="008B5A42" w:rsidRPr="004225A2" w:rsidRDefault="008B5A42" w:rsidP="00BD6E3E">
            <w:pPr>
              <w:spacing w:before="120"/>
              <w:jc w:val="center"/>
            </w:pPr>
          </w:p>
        </w:tc>
      </w:tr>
      <w:tr w:rsidR="008B5A42" w:rsidRPr="00285C4D" w14:paraId="4985E856" w14:textId="77777777" w:rsidTr="00BD6E3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8D7EE59" w14:textId="77777777" w:rsidR="008B5A42" w:rsidRPr="00285C4D" w:rsidRDefault="008B5A42" w:rsidP="00BD6E3E">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6EDFB36E" w14:textId="77777777" w:rsidR="008B5A42" w:rsidRPr="00285C4D" w:rsidRDefault="008B5A42" w:rsidP="00BD6E3E">
            <w:pPr>
              <w:spacing w:before="120"/>
              <w:ind w:right="-92"/>
              <w:jc w:val="center"/>
            </w:pPr>
            <w:r w:rsidRPr="00363CA7">
              <w:t>45453000-7</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16F380C5" w14:textId="77777777" w:rsidR="008B5A42" w:rsidRPr="00285C4D" w:rsidRDefault="008B5A42" w:rsidP="00BD6E3E">
            <w:pPr>
              <w:spacing w:before="120"/>
              <w:jc w:val="center"/>
              <w:rPr>
                <w:i/>
                <w:lang w:val="en-US"/>
              </w:rPr>
            </w:pPr>
            <w:r w:rsidRPr="000227A3">
              <w:t>Lucrări de reparație și renovare a blocului G Morfopatologie a IMSP Spitalul Raional Strășeni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69FB825" w14:textId="77777777" w:rsidR="008B5A42" w:rsidRPr="00285C4D" w:rsidRDefault="008B5A42" w:rsidP="00BD6E3E">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8682E39" w14:textId="77777777" w:rsidR="008B5A42" w:rsidRPr="00285C4D" w:rsidRDefault="008B5A42" w:rsidP="00BD6E3E">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FC1FED3" w14:textId="77777777" w:rsidR="008B5A42" w:rsidRPr="00285C4D" w:rsidRDefault="008B5A42" w:rsidP="00BD6E3E">
            <w:pPr>
              <w:spacing w:before="120"/>
              <w:jc w:val="center"/>
              <w:rPr>
                <w:lang w:val="en-US"/>
              </w:rPr>
            </w:pPr>
            <w:r>
              <w:rPr>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059AE61" w14:textId="77777777" w:rsidR="008B5A42" w:rsidRDefault="008B5A42" w:rsidP="00BD6E3E">
            <w:pPr>
              <w:spacing w:before="120"/>
              <w:jc w:val="center"/>
              <w:rPr>
                <w:lang w:val="en-US"/>
              </w:rPr>
            </w:pPr>
          </w:p>
          <w:p w14:paraId="3B83B540" w14:textId="77777777" w:rsidR="008B5A42" w:rsidRDefault="008B5A42" w:rsidP="00BD6E3E">
            <w:pPr>
              <w:spacing w:before="120"/>
              <w:jc w:val="center"/>
              <w:rPr>
                <w:lang w:val="en-US"/>
              </w:rPr>
            </w:pPr>
          </w:p>
          <w:p w14:paraId="46CD3563" w14:textId="77777777" w:rsidR="008B5A42" w:rsidRPr="00285C4D" w:rsidRDefault="008B5A42" w:rsidP="00BD6E3E">
            <w:pPr>
              <w:spacing w:before="120"/>
              <w:jc w:val="center"/>
              <w:rPr>
                <w:lang w:val="en-US"/>
              </w:rPr>
            </w:pPr>
            <w:r>
              <w:t>701 277,93</w:t>
            </w:r>
          </w:p>
        </w:tc>
      </w:tr>
      <w:tr w:rsidR="008B5A42" w:rsidRPr="004225A2" w14:paraId="170678B7" w14:textId="77777777" w:rsidTr="00BD6E3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12F0F1F" w14:textId="77777777" w:rsidR="008B5A42" w:rsidRPr="005149B0" w:rsidRDefault="008B5A42" w:rsidP="00BD6E3E">
            <w:pPr>
              <w:spacing w:before="120"/>
              <w:jc w:val="center"/>
            </w:pPr>
            <w:r w:rsidRPr="004225A2">
              <w:rPr>
                <w:b/>
              </w:rPr>
              <w:t>Valoarea estimativă totală</w:t>
            </w:r>
            <w:r>
              <w:rPr>
                <w:b/>
              </w:rPr>
              <w:t xml:space="preserve"> fără TVA: </w:t>
            </w:r>
            <w:r w:rsidRPr="000227A3">
              <w:rPr>
                <w:b/>
              </w:rPr>
              <w:t>701 277,93</w:t>
            </w:r>
            <w:r>
              <w:rPr>
                <w:b/>
              </w:rPr>
              <w:t xml:space="preserve"> </w:t>
            </w:r>
            <w:r w:rsidRPr="006A3662">
              <w:rPr>
                <w:b/>
              </w:rPr>
              <w:t>lei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563F6F8" w14:textId="77777777" w:rsidR="008B5A42" w:rsidRPr="004225A2" w:rsidRDefault="008B5A42" w:rsidP="00BD6E3E">
            <w:pPr>
              <w:spacing w:before="120"/>
              <w:jc w:val="center"/>
            </w:pPr>
          </w:p>
        </w:tc>
      </w:tr>
    </w:tbl>
    <w:p w14:paraId="6E51B841" w14:textId="77777777" w:rsidR="008B5A42" w:rsidRPr="00FF430B" w:rsidRDefault="008B5A42" w:rsidP="008B5A42">
      <w:pPr>
        <w:numPr>
          <w:ilvl w:val="0"/>
          <w:numId w:val="23"/>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Pr="00C14969">
        <w:rPr>
          <w:b/>
          <w:noProof w:val="0"/>
          <w:u w:val="single"/>
          <w:lang w:eastAsia="ru-RU"/>
        </w:rPr>
        <w:t>nu se aplică</w:t>
      </w:r>
    </w:p>
    <w:p w14:paraId="50168328" w14:textId="77777777" w:rsidR="008B5A42" w:rsidRPr="00FF430B" w:rsidRDefault="008B5A42" w:rsidP="008B5A42">
      <w:pPr>
        <w:numPr>
          <w:ilvl w:val="0"/>
          <w:numId w:val="23"/>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0AB284F4" w14:textId="77777777" w:rsidR="008B5A42" w:rsidRPr="00FF430B" w:rsidRDefault="008B5A42" w:rsidP="008B5A42">
      <w:pPr>
        <w:shd w:val="clear" w:color="auto" w:fill="FFFFFF"/>
        <w:tabs>
          <w:tab w:val="right" w:pos="426"/>
        </w:tabs>
        <w:ind w:left="357"/>
        <w:rPr>
          <w:b/>
          <w:noProof w:val="0"/>
          <w:lang w:eastAsia="ru-RU"/>
        </w:rPr>
      </w:pPr>
      <w:r w:rsidRPr="00FF430B">
        <w:rPr>
          <w:b/>
          <w:noProof w:val="0"/>
          <w:lang w:eastAsia="ru-RU"/>
        </w:rPr>
        <w:t>oferta (se va selecta):</w:t>
      </w:r>
    </w:p>
    <w:p w14:paraId="7DA33BEF" w14:textId="77777777" w:rsidR="008B5A42" w:rsidRPr="0074577F" w:rsidRDefault="008B5A42" w:rsidP="008B5A42">
      <w:pPr>
        <w:numPr>
          <w:ilvl w:val="0"/>
          <w:numId w:val="24"/>
        </w:numPr>
        <w:shd w:val="clear" w:color="auto" w:fill="FFFFFF"/>
        <w:tabs>
          <w:tab w:val="right" w:pos="426"/>
        </w:tabs>
        <w:rPr>
          <w:b/>
          <w:noProof w:val="0"/>
          <w:u w:val="single"/>
          <w:lang w:eastAsia="ru-RU"/>
        </w:rPr>
      </w:pPr>
      <w:r w:rsidRPr="0074577F">
        <w:rPr>
          <w:b/>
          <w:noProof w:val="0"/>
          <w:u w:val="single"/>
          <w:lang w:eastAsia="ru-RU"/>
        </w:rPr>
        <w:t>Pentru un singur lot;</w:t>
      </w:r>
    </w:p>
    <w:p w14:paraId="7A3F41F9" w14:textId="77777777" w:rsidR="008B5A42" w:rsidRPr="00FF430B" w:rsidRDefault="008B5A42" w:rsidP="008B5A42">
      <w:pPr>
        <w:numPr>
          <w:ilvl w:val="0"/>
          <w:numId w:val="24"/>
        </w:numPr>
        <w:shd w:val="clear" w:color="auto" w:fill="FFFFFF"/>
        <w:tabs>
          <w:tab w:val="right" w:pos="426"/>
        </w:tabs>
        <w:rPr>
          <w:noProof w:val="0"/>
          <w:lang w:eastAsia="ru-RU"/>
        </w:rPr>
      </w:pPr>
      <w:r w:rsidRPr="00FF430B">
        <w:rPr>
          <w:noProof w:val="0"/>
          <w:lang w:eastAsia="ru-RU"/>
        </w:rPr>
        <w:t>Pentru mai multe loturi;</w:t>
      </w:r>
    </w:p>
    <w:p w14:paraId="67D2DAED" w14:textId="77777777" w:rsidR="008B5A42" w:rsidRPr="00FF430B" w:rsidRDefault="008B5A42" w:rsidP="008B5A42">
      <w:pPr>
        <w:numPr>
          <w:ilvl w:val="0"/>
          <w:numId w:val="24"/>
        </w:numPr>
        <w:shd w:val="clear" w:color="auto" w:fill="FFFFFF"/>
        <w:tabs>
          <w:tab w:val="right" w:pos="426"/>
        </w:tabs>
        <w:rPr>
          <w:noProof w:val="0"/>
          <w:lang w:eastAsia="ru-RU"/>
        </w:rPr>
      </w:pPr>
      <w:r w:rsidRPr="00FF430B">
        <w:rPr>
          <w:noProof w:val="0"/>
          <w:lang w:eastAsia="ru-RU"/>
        </w:rPr>
        <w:t>Pentru toate loturile;</w:t>
      </w:r>
    </w:p>
    <w:p w14:paraId="1F259E7A" w14:textId="77777777" w:rsidR="008B5A42" w:rsidRDefault="008B5A42" w:rsidP="008B5A42">
      <w:pPr>
        <w:numPr>
          <w:ilvl w:val="0"/>
          <w:numId w:val="24"/>
        </w:numPr>
        <w:shd w:val="clear" w:color="auto" w:fill="FFFFFF"/>
        <w:tabs>
          <w:tab w:val="right" w:pos="426"/>
        </w:tabs>
        <w:rPr>
          <w:b/>
          <w:noProof w:val="0"/>
          <w:lang w:eastAsia="ru-RU"/>
        </w:rPr>
      </w:pPr>
      <w:r w:rsidRPr="00FF430B">
        <w:rPr>
          <w:noProof w:val="0"/>
          <w:lang w:eastAsia="ru-RU"/>
        </w:rPr>
        <w:t>Alte limitări privind numărul de loturi care pot fi atribuite aceluiași ofertant___________</w:t>
      </w:r>
    </w:p>
    <w:p w14:paraId="013D62C6" w14:textId="77777777" w:rsidR="008B5A42" w:rsidRPr="00FF430B" w:rsidRDefault="008B5A42" w:rsidP="008B5A42">
      <w:pPr>
        <w:numPr>
          <w:ilvl w:val="0"/>
          <w:numId w:val="23"/>
        </w:numPr>
        <w:shd w:val="clear" w:color="auto" w:fill="FFFFFF"/>
        <w:tabs>
          <w:tab w:val="right" w:pos="426"/>
        </w:tabs>
        <w:ind w:left="0" w:firstLine="0"/>
        <w:rPr>
          <w:b/>
          <w:noProof w:val="0"/>
          <w:lang w:eastAsia="ru-RU"/>
        </w:rPr>
      </w:pPr>
      <w:r w:rsidRPr="00FF430B">
        <w:rPr>
          <w:b/>
          <w:noProof w:val="0"/>
          <w:lang w:eastAsia="ru-RU"/>
        </w:rPr>
        <w:t xml:space="preserve">Admiterea sau interzicerea ofertelor alternative: </w:t>
      </w:r>
      <w:r w:rsidRPr="00C14969">
        <w:rPr>
          <w:b/>
          <w:noProof w:val="0"/>
          <w:u w:val="single"/>
          <w:lang w:eastAsia="ru-RU"/>
        </w:rPr>
        <w:t>nu se admite</w:t>
      </w:r>
    </w:p>
    <w:p w14:paraId="2B02FF1A" w14:textId="77777777" w:rsidR="008B5A42" w:rsidRPr="00FF430B" w:rsidRDefault="008B5A42" w:rsidP="008B5A42">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14:paraId="2D0152A1" w14:textId="77777777" w:rsidR="008B5A42" w:rsidRPr="00FF430B" w:rsidRDefault="008B5A42" w:rsidP="008B5A42">
      <w:pPr>
        <w:numPr>
          <w:ilvl w:val="0"/>
          <w:numId w:val="23"/>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lastRenderedPageBreak/>
        <w:t xml:space="preserve">Termenii și condițiile de prestare/executare solicitați: </w:t>
      </w:r>
      <w:r>
        <w:rPr>
          <w:noProof w:val="0"/>
          <w:u w:val="single"/>
          <w:lang w:eastAsia="ru-RU"/>
        </w:rPr>
        <w:t>120 zile din momentul semnării contractului și emiterii ordinului de începere a lucrărilor.</w:t>
      </w:r>
    </w:p>
    <w:p w14:paraId="26CBA2B9" w14:textId="77777777" w:rsidR="008B5A42" w:rsidRPr="00FF430B" w:rsidRDefault="008B5A42" w:rsidP="008B5A42">
      <w:pPr>
        <w:numPr>
          <w:ilvl w:val="0"/>
          <w:numId w:val="23"/>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Pr>
          <w:noProof w:val="0"/>
          <w:u w:val="single"/>
          <w:lang w:eastAsia="ru-RU"/>
        </w:rPr>
        <w:t>31</w:t>
      </w:r>
      <w:r w:rsidRPr="00600A34">
        <w:rPr>
          <w:noProof w:val="0"/>
          <w:u w:val="single"/>
          <w:lang w:eastAsia="ru-RU"/>
        </w:rPr>
        <w:t>.12.202</w:t>
      </w:r>
      <w:r>
        <w:rPr>
          <w:noProof w:val="0"/>
          <w:u w:val="single"/>
          <w:lang w:eastAsia="ru-RU"/>
        </w:rPr>
        <w:t>4.</w:t>
      </w:r>
    </w:p>
    <w:p w14:paraId="6D2E6630" w14:textId="77777777" w:rsidR="008B5A42" w:rsidRPr="00600A34" w:rsidRDefault="008B5A42" w:rsidP="008B5A42">
      <w:pPr>
        <w:numPr>
          <w:ilvl w:val="0"/>
          <w:numId w:val="23"/>
        </w:numPr>
        <w:tabs>
          <w:tab w:val="right" w:pos="426"/>
        </w:tabs>
        <w:spacing w:before="120"/>
        <w:ind w:left="360"/>
        <w:rPr>
          <w:b/>
          <w:noProof w:val="0"/>
          <w:u w:val="single"/>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600A34">
        <w:rPr>
          <w:noProof w:val="0"/>
          <w:u w:val="single"/>
          <w:lang w:eastAsia="ru-RU"/>
        </w:rPr>
        <w:t>nu</w:t>
      </w:r>
    </w:p>
    <w:p w14:paraId="281332DE" w14:textId="77777777" w:rsidR="008B5A42" w:rsidRPr="00FF430B" w:rsidRDefault="008B5A42" w:rsidP="008B5A42">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14:paraId="03932E6B" w14:textId="77777777" w:rsidR="008B5A42" w:rsidRPr="00600A34" w:rsidRDefault="008B5A42" w:rsidP="008B5A42">
      <w:pPr>
        <w:numPr>
          <w:ilvl w:val="0"/>
          <w:numId w:val="23"/>
        </w:numPr>
        <w:shd w:val="clear" w:color="auto" w:fill="FFFFFF"/>
        <w:tabs>
          <w:tab w:val="right" w:pos="426"/>
        </w:tabs>
        <w:spacing w:before="120"/>
        <w:ind w:left="360"/>
        <w:rPr>
          <w:b/>
          <w:noProof w:val="0"/>
          <w:u w:val="single"/>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600A34">
        <w:rPr>
          <w:noProof w:val="0"/>
          <w:u w:val="single"/>
          <w:lang w:eastAsia="ru-RU"/>
        </w:rPr>
        <w:t>nu</w:t>
      </w:r>
    </w:p>
    <w:p w14:paraId="40686216" w14:textId="77777777" w:rsidR="008B5A42" w:rsidRPr="00FF430B" w:rsidRDefault="008B5A42" w:rsidP="008B5A42">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7F87CE10" w14:textId="77777777" w:rsidR="008B5A42" w:rsidRDefault="008B5A42" w:rsidP="008B5A42">
      <w:pPr>
        <w:numPr>
          <w:ilvl w:val="0"/>
          <w:numId w:val="23"/>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3291"/>
        <w:gridCol w:w="3961"/>
        <w:gridCol w:w="1449"/>
      </w:tblGrid>
      <w:tr w:rsidR="008B5A42" w:rsidRPr="004225A2" w14:paraId="5294A17E" w14:textId="77777777" w:rsidTr="00BD6E3E">
        <w:trPr>
          <w:trHeight w:val="713"/>
        </w:trPr>
        <w:tc>
          <w:tcPr>
            <w:tcW w:w="1188" w:type="dxa"/>
            <w:shd w:val="clear" w:color="auto" w:fill="D9D9D9"/>
          </w:tcPr>
          <w:p w14:paraId="17F9477B" w14:textId="77777777" w:rsidR="008B5A42" w:rsidRPr="00B322E3" w:rsidRDefault="008B5A42" w:rsidP="00BD6E3E">
            <w:pPr>
              <w:tabs>
                <w:tab w:val="left" w:pos="612"/>
              </w:tabs>
              <w:spacing w:before="120" w:after="120"/>
              <w:rPr>
                <w:b/>
                <w:iCs/>
              </w:rPr>
            </w:pPr>
            <w:r w:rsidRPr="00B322E3">
              <w:rPr>
                <w:b/>
                <w:iCs/>
              </w:rPr>
              <w:t>Nr. d/o</w:t>
            </w:r>
          </w:p>
        </w:tc>
        <w:tc>
          <w:tcPr>
            <w:tcW w:w="3291" w:type="dxa"/>
            <w:shd w:val="clear" w:color="auto" w:fill="D9D9D9"/>
          </w:tcPr>
          <w:p w14:paraId="51380356" w14:textId="77777777" w:rsidR="008B5A42" w:rsidRPr="00B322E3" w:rsidRDefault="008B5A42" w:rsidP="00BD6E3E">
            <w:pPr>
              <w:tabs>
                <w:tab w:val="left" w:pos="612"/>
              </w:tabs>
              <w:spacing w:before="120" w:after="120"/>
              <w:jc w:val="center"/>
              <w:rPr>
                <w:b/>
                <w:iCs/>
              </w:rPr>
            </w:pPr>
            <w:r w:rsidRPr="00B322E3">
              <w:rPr>
                <w:b/>
                <w:iCs/>
              </w:rPr>
              <w:t>Descrierea criteriului/cerinței</w:t>
            </w:r>
          </w:p>
        </w:tc>
        <w:tc>
          <w:tcPr>
            <w:tcW w:w="3961" w:type="dxa"/>
            <w:shd w:val="clear" w:color="auto" w:fill="D9D9D9"/>
          </w:tcPr>
          <w:p w14:paraId="6CE4E949" w14:textId="77777777" w:rsidR="008B5A42" w:rsidRPr="00B322E3" w:rsidRDefault="008B5A42" w:rsidP="00BD6E3E">
            <w:pPr>
              <w:tabs>
                <w:tab w:val="left" w:pos="612"/>
              </w:tabs>
              <w:spacing w:before="120" w:after="120"/>
              <w:rPr>
                <w:b/>
                <w:iCs/>
                <w:lang w:val="en-US"/>
              </w:rPr>
            </w:pPr>
            <w:r w:rsidRPr="00B322E3">
              <w:rPr>
                <w:b/>
                <w:iCs/>
                <w:lang w:val="en-US"/>
              </w:rPr>
              <w:t>Mod de demonstrare a îndeplinirii criteriului/cerinței:</w:t>
            </w:r>
          </w:p>
        </w:tc>
        <w:tc>
          <w:tcPr>
            <w:tcW w:w="1449" w:type="dxa"/>
            <w:shd w:val="clear" w:color="auto" w:fill="D9D9D9"/>
          </w:tcPr>
          <w:p w14:paraId="24D676B4" w14:textId="77777777" w:rsidR="008B5A42" w:rsidRPr="00B322E3" w:rsidRDefault="008B5A42" w:rsidP="00BD6E3E">
            <w:pPr>
              <w:tabs>
                <w:tab w:val="left" w:pos="612"/>
              </w:tabs>
              <w:spacing w:before="120" w:after="120"/>
              <w:jc w:val="center"/>
              <w:rPr>
                <w:b/>
                <w:iCs/>
              </w:rPr>
            </w:pPr>
            <w:r w:rsidRPr="00B322E3">
              <w:rPr>
                <w:b/>
                <w:iCs/>
              </w:rPr>
              <w:t>Nivelul minim/</w:t>
            </w:r>
            <w:r w:rsidRPr="00B322E3">
              <w:rPr>
                <w:b/>
                <w:iCs/>
              </w:rPr>
              <w:br/>
              <w:t>Obligativitatea</w:t>
            </w:r>
          </w:p>
        </w:tc>
      </w:tr>
      <w:tr w:rsidR="008B5A42" w:rsidRPr="005149B0" w14:paraId="10627A47" w14:textId="77777777" w:rsidTr="00BD6E3E">
        <w:trPr>
          <w:trHeight w:val="687"/>
        </w:trPr>
        <w:tc>
          <w:tcPr>
            <w:tcW w:w="1188" w:type="dxa"/>
            <w:shd w:val="clear" w:color="auto" w:fill="FFFF00"/>
          </w:tcPr>
          <w:p w14:paraId="2B045144" w14:textId="77777777" w:rsidR="008B5A42" w:rsidRPr="005149B0" w:rsidRDefault="008B5A42" w:rsidP="008B5A42">
            <w:pPr>
              <w:numPr>
                <w:ilvl w:val="0"/>
                <w:numId w:val="38"/>
              </w:numPr>
              <w:tabs>
                <w:tab w:val="left" w:pos="612"/>
              </w:tabs>
              <w:spacing w:before="120" w:after="120"/>
              <w:rPr>
                <w:iCs/>
              </w:rPr>
            </w:pPr>
          </w:p>
        </w:tc>
        <w:tc>
          <w:tcPr>
            <w:tcW w:w="3291" w:type="dxa"/>
            <w:shd w:val="clear" w:color="auto" w:fill="FFFF00"/>
          </w:tcPr>
          <w:p w14:paraId="5FAE6628" w14:textId="77777777" w:rsidR="008B5A42" w:rsidRPr="00C870FA" w:rsidRDefault="008B5A42" w:rsidP="00BD6E3E">
            <w:pPr>
              <w:pStyle w:val="Default"/>
            </w:pPr>
            <w:proofErr w:type="spellStart"/>
            <w:r w:rsidRPr="00C870FA">
              <w:t>Propunerea</w:t>
            </w:r>
            <w:proofErr w:type="spellEnd"/>
            <w:r w:rsidRPr="00C870FA">
              <w:t xml:space="preserve"> </w:t>
            </w:r>
            <w:proofErr w:type="spellStart"/>
            <w:r w:rsidRPr="00C870FA">
              <w:t>financiară</w:t>
            </w:r>
            <w:proofErr w:type="spellEnd"/>
            <w:r w:rsidRPr="00C870FA">
              <w:t xml:space="preserve"> </w:t>
            </w:r>
          </w:p>
        </w:tc>
        <w:tc>
          <w:tcPr>
            <w:tcW w:w="3961" w:type="dxa"/>
            <w:shd w:val="clear" w:color="auto" w:fill="FFFF00"/>
          </w:tcPr>
          <w:p w14:paraId="4091FF2C" w14:textId="77777777" w:rsidR="008B5A42" w:rsidRPr="00C870FA" w:rsidRDefault="008B5A42" w:rsidP="00BD6E3E">
            <w:pPr>
              <w:pStyle w:val="Default"/>
              <w:rPr>
                <w:lang w:val="en-GB"/>
              </w:rPr>
            </w:pPr>
            <w:proofErr w:type="spellStart"/>
            <w:r w:rsidRPr="00B10483">
              <w:rPr>
                <w:sz w:val="22"/>
                <w:szCs w:val="22"/>
                <w:lang w:val="en-GB"/>
              </w:rPr>
              <w:t>Ofertantul</w:t>
            </w:r>
            <w:proofErr w:type="spellEnd"/>
            <w:r>
              <w:rPr>
                <w:sz w:val="22"/>
                <w:szCs w:val="22"/>
                <w:lang w:val="en-GB"/>
              </w:rPr>
              <w:t xml:space="preserve"> </w:t>
            </w:r>
            <w:proofErr w:type="spellStart"/>
            <w:r w:rsidRPr="00B10483">
              <w:rPr>
                <w:sz w:val="22"/>
                <w:szCs w:val="22"/>
                <w:lang w:val="en-GB"/>
              </w:rPr>
              <w:t>elaborează</w:t>
            </w:r>
            <w:proofErr w:type="spellEnd"/>
            <w:r>
              <w:rPr>
                <w:sz w:val="22"/>
                <w:szCs w:val="22"/>
                <w:lang w:val="en-GB"/>
              </w:rPr>
              <w:t xml:space="preserve"> </w:t>
            </w:r>
            <w:proofErr w:type="spellStart"/>
            <w:r w:rsidRPr="00B10483">
              <w:rPr>
                <w:sz w:val="22"/>
                <w:szCs w:val="22"/>
                <w:lang w:val="en-GB"/>
              </w:rPr>
              <w:t>propunerea</w:t>
            </w:r>
            <w:proofErr w:type="spellEnd"/>
            <w:r>
              <w:rPr>
                <w:sz w:val="22"/>
                <w:szCs w:val="22"/>
                <w:lang w:val="en-GB"/>
              </w:rPr>
              <w:t xml:space="preserve"> </w:t>
            </w:r>
            <w:proofErr w:type="spellStart"/>
            <w:r w:rsidRPr="00B10483">
              <w:rPr>
                <w:sz w:val="22"/>
                <w:szCs w:val="22"/>
                <w:lang w:val="en-GB"/>
              </w:rPr>
              <w:t>financiară</w:t>
            </w:r>
            <w:proofErr w:type="spellEnd"/>
            <w:r w:rsidRPr="00B10483">
              <w:rPr>
                <w:sz w:val="22"/>
                <w:szCs w:val="22"/>
                <w:lang w:val="en-GB"/>
              </w:rPr>
              <w:t xml:space="preserve">, </w:t>
            </w:r>
            <w:proofErr w:type="spellStart"/>
            <w:r w:rsidRPr="00B10483">
              <w:rPr>
                <w:sz w:val="22"/>
                <w:szCs w:val="22"/>
                <w:lang w:val="en-GB"/>
              </w:rPr>
              <w:t>astfel</w:t>
            </w:r>
            <w:proofErr w:type="spellEnd"/>
            <w:r>
              <w:rPr>
                <w:sz w:val="22"/>
                <w:szCs w:val="22"/>
                <w:lang w:val="en-GB"/>
              </w:rPr>
              <w:t xml:space="preserve"> </w:t>
            </w:r>
            <w:proofErr w:type="spellStart"/>
            <w:r w:rsidRPr="00B10483">
              <w:rPr>
                <w:spacing w:val="-1"/>
                <w:sz w:val="22"/>
                <w:szCs w:val="22"/>
                <w:lang w:val="en-GB"/>
              </w:rPr>
              <w:t>încât</w:t>
            </w:r>
            <w:proofErr w:type="spellEnd"/>
            <w:r>
              <w:rPr>
                <w:spacing w:val="-1"/>
                <w:sz w:val="22"/>
                <w:szCs w:val="22"/>
                <w:lang w:val="en-GB"/>
              </w:rPr>
              <w:t xml:space="preserve"> </w:t>
            </w:r>
            <w:proofErr w:type="spellStart"/>
            <w:r w:rsidRPr="00B10483">
              <w:rPr>
                <w:spacing w:val="-1"/>
                <w:sz w:val="22"/>
                <w:szCs w:val="22"/>
                <w:lang w:val="en-GB"/>
              </w:rPr>
              <w:t>aceasta</w:t>
            </w:r>
            <w:proofErr w:type="spellEnd"/>
            <w:r>
              <w:rPr>
                <w:spacing w:val="-1"/>
                <w:sz w:val="22"/>
                <w:szCs w:val="22"/>
                <w:lang w:val="en-GB"/>
              </w:rPr>
              <w:t xml:space="preserve"> </w:t>
            </w:r>
            <w:proofErr w:type="spellStart"/>
            <w:r w:rsidRPr="00B10483">
              <w:rPr>
                <w:spacing w:val="-1"/>
                <w:sz w:val="22"/>
                <w:szCs w:val="22"/>
                <w:lang w:val="en-GB"/>
              </w:rPr>
              <w:t>să</w:t>
            </w:r>
            <w:proofErr w:type="spellEnd"/>
            <w:r>
              <w:rPr>
                <w:spacing w:val="-1"/>
                <w:sz w:val="22"/>
                <w:szCs w:val="22"/>
                <w:lang w:val="en-GB"/>
              </w:rPr>
              <w:t xml:space="preserve"> </w:t>
            </w:r>
            <w:proofErr w:type="spellStart"/>
            <w:r w:rsidRPr="00B10483">
              <w:rPr>
                <w:spacing w:val="-1"/>
                <w:sz w:val="22"/>
                <w:szCs w:val="22"/>
                <w:lang w:val="en-GB"/>
              </w:rPr>
              <w:t>furnizeze</w:t>
            </w:r>
            <w:proofErr w:type="spellEnd"/>
            <w:r>
              <w:rPr>
                <w:spacing w:val="-1"/>
                <w:sz w:val="22"/>
                <w:szCs w:val="22"/>
                <w:lang w:val="en-GB"/>
              </w:rPr>
              <w:t xml:space="preserve"> </w:t>
            </w:r>
            <w:proofErr w:type="spellStart"/>
            <w:r w:rsidRPr="00B10483">
              <w:rPr>
                <w:spacing w:val="-1"/>
                <w:sz w:val="22"/>
                <w:szCs w:val="22"/>
                <w:lang w:val="en-GB"/>
              </w:rPr>
              <w:t>toate</w:t>
            </w:r>
            <w:proofErr w:type="spellEnd"/>
            <w:r>
              <w:rPr>
                <w:spacing w:val="-1"/>
                <w:sz w:val="22"/>
                <w:szCs w:val="22"/>
                <w:lang w:val="en-GB"/>
              </w:rPr>
              <w:t xml:space="preserve"> </w:t>
            </w:r>
            <w:proofErr w:type="spellStart"/>
            <w:r w:rsidRPr="00B10483">
              <w:rPr>
                <w:spacing w:val="-1"/>
                <w:sz w:val="22"/>
                <w:szCs w:val="22"/>
                <w:lang w:val="en-GB"/>
              </w:rPr>
              <w:t>informaţiile</w:t>
            </w:r>
            <w:proofErr w:type="spellEnd"/>
            <w:r>
              <w:rPr>
                <w:spacing w:val="-1"/>
                <w:sz w:val="22"/>
                <w:szCs w:val="22"/>
                <w:lang w:val="en-GB"/>
              </w:rPr>
              <w:t xml:space="preserve"> </w:t>
            </w:r>
            <w:r w:rsidRPr="00B10483">
              <w:rPr>
                <w:spacing w:val="-1"/>
                <w:sz w:val="22"/>
                <w:szCs w:val="22"/>
                <w:lang w:val="en-GB"/>
              </w:rPr>
              <w:t xml:space="preserve">solicitate cu </w:t>
            </w:r>
            <w:proofErr w:type="spellStart"/>
            <w:r w:rsidRPr="00B10483">
              <w:rPr>
                <w:sz w:val="22"/>
                <w:szCs w:val="22"/>
                <w:lang w:val="en-GB"/>
              </w:rPr>
              <w:t>privire</w:t>
            </w:r>
            <w:proofErr w:type="spellEnd"/>
            <w:r w:rsidRPr="00B10483">
              <w:rPr>
                <w:sz w:val="22"/>
                <w:szCs w:val="22"/>
                <w:lang w:val="en-GB"/>
              </w:rPr>
              <w:t xml:space="preserve"> la </w:t>
            </w:r>
            <w:proofErr w:type="spellStart"/>
            <w:r w:rsidRPr="00B10483">
              <w:rPr>
                <w:sz w:val="22"/>
                <w:szCs w:val="22"/>
                <w:lang w:val="en-GB"/>
              </w:rPr>
              <w:t>preţuri</w:t>
            </w:r>
            <w:proofErr w:type="spellEnd"/>
            <w:r w:rsidRPr="00B10483">
              <w:rPr>
                <w:sz w:val="22"/>
                <w:szCs w:val="22"/>
                <w:lang w:val="en-GB"/>
              </w:rPr>
              <w:t xml:space="preserve">, </w:t>
            </w:r>
            <w:proofErr w:type="spellStart"/>
            <w:r w:rsidRPr="00B10483">
              <w:rPr>
                <w:sz w:val="22"/>
                <w:szCs w:val="22"/>
                <w:lang w:val="en-GB"/>
              </w:rPr>
              <w:t>tarife</w:t>
            </w:r>
            <w:proofErr w:type="spellEnd"/>
            <w:r w:rsidRPr="00B10483">
              <w:rPr>
                <w:sz w:val="22"/>
                <w:szCs w:val="22"/>
                <w:lang w:val="en-GB"/>
              </w:rPr>
              <w:t xml:space="preserve">, </w:t>
            </w:r>
            <w:proofErr w:type="spellStart"/>
            <w:r w:rsidRPr="00B10483">
              <w:rPr>
                <w:sz w:val="22"/>
                <w:szCs w:val="22"/>
                <w:lang w:val="en-GB"/>
              </w:rPr>
              <w:t>precumşi</w:t>
            </w:r>
            <w:proofErr w:type="spellEnd"/>
            <w:r w:rsidRPr="00B10483">
              <w:rPr>
                <w:sz w:val="22"/>
                <w:szCs w:val="22"/>
                <w:lang w:val="en-GB"/>
              </w:rPr>
              <w:t xml:space="preserve"> la </w:t>
            </w:r>
            <w:proofErr w:type="spellStart"/>
            <w:r w:rsidRPr="00B10483">
              <w:rPr>
                <w:sz w:val="22"/>
                <w:szCs w:val="22"/>
                <w:lang w:val="en-GB"/>
              </w:rPr>
              <w:t>alte</w:t>
            </w:r>
            <w:proofErr w:type="spellEnd"/>
            <w:r>
              <w:rPr>
                <w:sz w:val="22"/>
                <w:szCs w:val="22"/>
                <w:lang w:val="en-GB"/>
              </w:rPr>
              <w:t xml:space="preserve"> </w:t>
            </w:r>
            <w:proofErr w:type="spellStart"/>
            <w:r w:rsidRPr="00B10483">
              <w:rPr>
                <w:sz w:val="22"/>
                <w:szCs w:val="22"/>
                <w:lang w:val="en-GB"/>
              </w:rPr>
              <w:t>condiţii</w:t>
            </w:r>
            <w:proofErr w:type="spellEnd"/>
            <w:r>
              <w:rPr>
                <w:sz w:val="22"/>
                <w:szCs w:val="22"/>
                <w:lang w:val="en-GB"/>
              </w:rPr>
              <w:t xml:space="preserve"> </w:t>
            </w:r>
            <w:proofErr w:type="spellStart"/>
            <w:r w:rsidRPr="00B10483">
              <w:rPr>
                <w:spacing w:val="-1"/>
                <w:sz w:val="22"/>
                <w:szCs w:val="22"/>
                <w:lang w:val="en-GB"/>
              </w:rPr>
              <w:t>financiare</w:t>
            </w:r>
            <w:proofErr w:type="spellEnd"/>
            <w:r>
              <w:rPr>
                <w:spacing w:val="-1"/>
                <w:sz w:val="22"/>
                <w:szCs w:val="22"/>
                <w:lang w:val="en-GB"/>
              </w:rPr>
              <w:t xml:space="preserve"> </w:t>
            </w:r>
            <w:proofErr w:type="spellStart"/>
            <w:r w:rsidRPr="00B10483">
              <w:rPr>
                <w:spacing w:val="-1"/>
                <w:sz w:val="22"/>
                <w:szCs w:val="22"/>
                <w:lang w:val="en-GB"/>
              </w:rPr>
              <w:t>şi</w:t>
            </w:r>
            <w:proofErr w:type="spellEnd"/>
            <w:r>
              <w:rPr>
                <w:spacing w:val="-1"/>
                <w:sz w:val="22"/>
                <w:szCs w:val="22"/>
                <w:lang w:val="en-GB"/>
              </w:rPr>
              <w:t xml:space="preserve"> </w:t>
            </w:r>
            <w:proofErr w:type="spellStart"/>
            <w:r w:rsidRPr="00B10483">
              <w:rPr>
                <w:spacing w:val="-1"/>
                <w:sz w:val="22"/>
                <w:szCs w:val="22"/>
                <w:lang w:val="en-GB"/>
              </w:rPr>
              <w:t>comerciale</w:t>
            </w:r>
            <w:proofErr w:type="spellEnd"/>
            <w:r w:rsidRPr="00B10483">
              <w:rPr>
                <w:spacing w:val="-1"/>
                <w:sz w:val="22"/>
                <w:szCs w:val="22"/>
                <w:lang w:val="en-GB"/>
              </w:rPr>
              <w:t xml:space="preserve"> legate de </w:t>
            </w:r>
            <w:proofErr w:type="spellStart"/>
            <w:r w:rsidRPr="00B10483">
              <w:rPr>
                <w:spacing w:val="-1"/>
                <w:sz w:val="22"/>
                <w:szCs w:val="22"/>
                <w:lang w:val="en-GB"/>
              </w:rPr>
              <w:t>obiectul</w:t>
            </w:r>
            <w:proofErr w:type="spellEnd"/>
            <w:r>
              <w:rPr>
                <w:spacing w:val="-1"/>
                <w:sz w:val="22"/>
                <w:szCs w:val="22"/>
                <w:lang w:val="en-GB"/>
              </w:rPr>
              <w:t xml:space="preserve"> </w:t>
            </w:r>
            <w:proofErr w:type="spellStart"/>
            <w:r w:rsidRPr="00B10483">
              <w:rPr>
                <w:spacing w:val="-1"/>
                <w:sz w:val="22"/>
                <w:szCs w:val="22"/>
                <w:lang w:val="en-GB"/>
              </w:rPr>
              <w:t>contractului</w:t>
            </w:r>
            <w:proofErr w:type="spellEnd"/>
            <w:r w:rsidRPr="00B10483">
              <w:rPr>
                <w:spacing w:val="-1"/>
                <w:sz w:val="22"/>
                <w:szCs w:val="22"/>
                <w:lang w:val="en-GB"/>
              </w:rPr>
              <w:t xml:space="preserve">. </w:t>
            </w:r>
            <w:proofErr w:type="spellStart"/>
            <w:r w:rsidRPr="00B10483">
              <w:rPr>
                <w:b/>
                <w:bCs/>
                <w:spacing w:val="-1"/>
                <w:sz w:val="22"/>
                <w:szCs w:val="22"/>
                <w:lang w:val="en-GB"/>
              </w:rPr>
              <w:t>Propunerea</w:t>
            </w:r>
            <w:proofErr w:type="spellEnd"/>
            <w:r>
              <w:rPr>
                <w:b/>
                <w:bCs/>
                <w:spacing w:val="-1"/>
                <w:sz w:val="22"/>
                <w:szCs w:val="22"/>
                <w:lang w:val="en-GB"/>
              </w:rPr>
              <w:t xml:space="preserve"> </w:t>
            </w:r>
            <w:proofErr w:type="spellStart"/>
            <w:r w:rsidRPr="00B10483">
              <w:rPr>
                <w:b/>
                <w:bCs/>
                <w:spacing w:val="-1"/>
                <w:sz w:val="22"/>
                <w:szCs w:val="22"/>
                <w:lang w:val="en-GB"/>
              </w:rPr>
              <w:t>financiară</w:t>
            </w:r>
            <w:proofErr w:type="spellEnd"/>
            <w:r>
              <w:rPr>
                <w:b/>
                <w:bCs/>
                <w:spacing w:val="-1"/>
                <w:sz w:val="22"/>
                <w:szCs w:val="22"/>
                <w:lang w:val="en-GB"/>
              </w:rPr>
              <w:t xml:space="preserve"> </w:t>
            </w:r>
            <w:proofErr w:type="spellStart"/>
            <w:r w:rsidRPr="00B10483">
              <w:rPr>
                <w:b/>
                <w:bCs/>
                <w:spacing w:val="-1"/>
                <w:sz w:val="22"/>
                <w:szCs w:val="22"/>
                <w:lang w:val="en-GB"/>
              </w:rPr>
              <w:t>conţine</w:t>
            </w:r>
            <w:proofErr w:type="spellEnd"/>
            <w:r w:rsidRPr="00B10483">
              <w:rPr>
                <w:b/>
                <w:bCs/>
                <w:spacing w:val="-1"/>
                <w:sz w:val="22"/>
                <w:szCs w:val="22"/>
                <w:lang w:val="en-GB"/>
              </w:rPr>
              <w:t xml:space="preserve">: </w:t>
            </w:r>
            <w:proofErr w:type="spellStart"/>
            <w:r w:rsidRPr="00B10483">
              <w:rPr>
                <w:spacing w:val="-1"/>
                <w:sz w:val="22"/>
                <w:szCs w:val="22"/>
                <w:lang w:val="en-GB"/>
              </w:rPr>
              <w:t>Specificaţiile</w:t>
            </w:r>
            <w:proofErr w:type="spellEnd"/>
            <w:r w:rsidRPr="00B10483">
              <w:rPr>
                <w:spacing w:val="-1"/>
                <w:sz w:val="22"/>
                <w:szCs w:val="22"/>
                <w:lang w:val="en-GB"/>
              </w:rPr>
              <w:t xml:space="preserve"> de </w:t>
            </w:r>
            <w:proofErr w:type="spellStart"/>
            <w:r w:rsidRPr="00B10483">
              <w:rPr>
                <w:spacing w:val="-1"/>
                <w:sz w:val="22"/>
                <w:szCs w:val="22"/>
                <w:lang w:val="en-GB"/>
              </w:rPr>
              <w:t>preţ</w:t>
            </w:r>
            <w:proofErr w:type="spellEnd"/>
            <w:r>
              <w:rPr>
                <w:spacing w:val="-1"/>
                <w:sz w:val="22"/>
                <w:szCs w:val="22"/>
                <w:lang w:val="en-GB"/>
              </w:rPr>
              <w:t xml:space="preserve"> </w:t>
            </w:r>
            <w:r w:rsidRPr="00B10483">
              <w:rPr>
                <w:sz w:val="22"/>
                <w:szCs w:val="22"/>
                <w:lang w:val="en-GB"/>
              </w:rPr>
              <w:t>(</w:t>
            </w:r>
            <w:proofErr w:type="spellStart"/>
            <w:r w:rsidRPr="00B10483">
              <w:rPr>
                <w:sz w:val="22"/>
                <w:szCs w:val="22"/>
                <w:lang w:val="en-GB"/>
              </w:rPr>
              <w:t>Anexa</w:t>
            </w:r>
            <w:proofErr w:type="spellEnd"/>
            <w:r>
              <w:rPr>
                <w:sz w:val="22"/>
                <w:szCs w:val="22"/>
                <w:lang w:val="en-GB"/>
              </w:rPr>
              <w:t xml:space="preserve"> </w:t>
            </w:r>
            <w:r w:rsidRPr="00B10483">
              <w:rPr>
                <w:b/>
                <w:bCs/>
                <w:sz w:val="22"/>
                <w:szCs w:val="22"/>
                <w:lang w:val="en-GB"/>
              </w:rPr>
              <w:t xml:space="preserve">nr. </w:t>
            </w:r>
            <w:r w:rsidRPr="00B10483">
              <w:rPr>
                <w:sz w:val="22"/>
                <w:szCs w:val="22"/>
                <w:lang w:val="en-GB"/>
              </w:rPr>
              <w:t xml:space="preserve">2) din </w:t>
            </w:r>
            <w:proofErr w:type="spellStart"/>
            <w:r w:rsidRPr="00B10483">
              <w:rPr>
                <w:sz w:val="22"/>
                <w:szCs w:val="22"/>
                <w:lang w:val="en-GB"/>
              </w:rPr>
              <w:t>contractul</w:t>
            </w:r>
            <w:proofErr w:type="spellEnd"/>
            <w:r w:rsidRPr="00B10483">
              <w:rPr>
                <w:sz w:val="22"/>
                <w:szCs w:val="22"/>
                <w:lang w:val="en-GB"/>
              </w:rPr>
              <w:t xml:space="preserve"> model, original </w:t>
            </w:r>
            <w:proofErr w:type="spellStart"/>
            <w:r w:rsidRPr="00B10483">
              <w:rPr>
                <w:sz w:val="22"/>
                <w:szCs w:val="22"/>
                <w:lang w:val="en-GB"/>
              </w:rPr>
              <w:t>confirmat</w:t>
            </w:r>
            <w:proofErr w:type="spellEnd"/>
            <w:r>
              <w:rPr>
                <w:sz w:val="22"/>
                <w:szCs w:val="22"/>
                <w:lang w:val="en-GB"/>
              </w:rPr>
              <w:t xml:space="preserve"> </w:t>
            </w:r>
            <w:proofErr w:type="spellStart"/>
            <w:r w:rsidRPr="00B10483">
              <w:rPr>
                <w:sz w:val="22"/>
                <w:szCs w:val="22"/>
                <w:lang w:val="en-GB"/>
              </w:rPr>
              <w:t>prin</w:t>
            </w:r>
            <w:proofErr w:type="spellEnd"/>
            <w:r>
              <w:rPr>
                <w:sz w:val="22"/>
                <w:szCs w:val="22"/>
                <w:lang w:val="en-GB"/>
              </w:rPr>
              <w:t xml:space="preserve"> </w:t>
            </w:r>
            <w:proofErr w:type="spellStart"/>
            <w:r w:rsidRPr="00B10483">
              <w:rPr>
                <w:sz w:val="22"/>
                <w:szCs w:val="22"/>
                <w:lang w:val="en-GB"/>
              </w:rPr>
              <w:t>aplicarea</w:t>
            </w:r>
            <w:proofErr w:type="spellEnd"/>
            <w:r>
              <w:rPr>
                <w:sz w:val="22"/>
                <w:szCs w:val="22"/>
                <w:lang w:val="en-GB"/>
              </w:rPr>
              <w:t xml:space="preserve"> </w:t>
            </w:r>
            <w:proofErr w:type="spellStart"/>
            <w:r w:rsidRPr="00B10483">
              <w:rPr>
                <w:sz w:val="22"/>
                <w:szCs w:val="22"/>
                <w:lang w:val="en-GB"/>
              </w:rPr>
              <w:t>semnăturii</w:t>
            </w:r>
            <w:proofErr w:type="spellEnd"/>
            <w:r>
              <w:rPr>
                <w:sz w:val="22"/>
                <w:szCs w:val="22"/>
                <w:lang w:val="en-GB"/>
              </w:rPr>
              <w:t xml:space="preserve"> </w:t>
            </w:r>
            <w:proofErr w:type="spellStart"/>
            <w:r w:rsidRPr="00B10483">
              <w:rPr>
                <w:sz w:val="22"/>
                <w:szCs w:val="22"/>
                <w:lang w:val="en-GB"/>
              </w:rPr>
              <w:t>electronice</w:t>
            </w:r>
            <w:proofErr w:type="spellEnd"/>
            <w:r w:rsidRPr="00B10483">
              <w:rPr>
                <w:sz w:val="22"/>
                <w:szCs w:val="22"/>
                <w:lang w:val="en-GB"/>
              </w:rPr>
              <w:t xml:space="preserve"> a </w:t>
            </w:r>
            <w:proofErr w:type="spellStart"/>
            <w:r w:rsidRPr="00B10483">
              <w:rPr>
                <w:sz w:val="22"/>
                <w:szCs w:val="22"/>
                <w:lang w:val="en-GB"/>
              </w:rPr>
              <w:t>Participantului</w:t>
            </w:r>
            <w:proofErr w:type="spellEnd"/>
            <w:r w:rsidRPr="00B10483">
              <w:rPr>
                <w:sz w:val="22"/>
                <w:szCs w:val="22"/>
                <w:lang w:val="en-GB"/>
              </w:rPr>
              <w:t>.</w:t>
            </w:r>
            <w:r w:rsidRPr="00C870FA">
              <w:rPr>
                <w:lang w:val="en-GB"/>
              </w:rPr>
              <w:t xml:space="preserve"> </w:t>
            </w:r>
          </w:p>
        </w:tc>
        <w:tc>
          <w:tcPr>
            <w:tcW w:w="1449" w:type="dxa"/>
            <w:shd w:val="clear" w:color="auto" w:fill="FFFF00"/>
          </w:tcPr>
          <w:p w14:paraId="3BF71161"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1FC40540" w14:textId="77777777" w:rsidTr="00BD6E3E">
        <w:trPr>
          <w:trHeight w:val="968"/>
        </w:trPr>
        <w:tc>
          <w:tcPr>
            <w:tcW w:w="1188" w:type="dxa"/>
            <w:shd w:val="clear" w:color="auto" w:fill="FFFF00"/>
          </w:tcPr>
          <w:p w14:paraId="2CF9A693" w14:textId="77777777" w:rsidR="008B5A42" w:rsidRPr="005149B0" w:rsidRDefault="008B5A42" w:rsidP="008B5A42">
            <w:pPr>
              <w:numPr>
                <w:ilvl w:val="0"/>
                <w:numId w:val="38"/>
              </w:numPr>
              <w:tabs>
                <w:tab w:val="left" w:pos="612"/>
              </w:tabs>
              <w:spacing w:before="120" w:after="120"/>
              <w:rPr>
                <w:iCs/>
                <w:lang w:val="en-US"/>
              </w:rPr>
            </w:pPr>
          </w:p>
        </w:tc>
        <w:tc>
          <w:tcPr>
            <w:tcW w:w="3291" w:type="dxa"/>
            <w:shd w:val="clear" w:color="auto" w:fill="FFFF00"/>
          </w:tcPr>
          <w:p w14:paraId="00781266" w14:textId="77777777" w:rsidR="008B5A42" w:rsidRPr="00C870FA" w:rsidRDefault="008B5A42" w:rsidP="00BD6E3E">
            <w:pPr>
              <w:pStyle w:val="Default"/>
            </w:pPr>
            <w:r w:rsidRPr="00C870FA">
              <w:t xml:space="preserve">DUAE </w:t>
            </w:r>
          </w:p>
        </w:tc>
        <w:tc>
          <w:tcPr>
            <w:tcW w:w="3961" w:type="dxa"/>
            <w:shd w:val="clear" w:color="auto" w:fill="FFFF00"/>
          </w:tcPr>
          <w:p w14:paraId="196680FD"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formularului</w:t>
            </w:r>
            <w:proofErr w:type="spellEnd"/>
            <w:r w:rsidRPr="00C870FA">
              <w:rPr>
                <w:lang w:val="en-GB"/>
              </w:rPr>
              <w:t xml:space="preserve"> </w:t>
            </w:r>
            <w:proofErr w:type="spellStart"/>
            <w:r w:rsidRPr="00C870FA">
              <w:rPr>
                <w:lang w:val="en-GB"/>
              </w:rPr>
              <w:t>atașat</w:t>
            </w:r>
            <w:proofErr w:type="spellEnd"/>
            <w:r w:rsidRPr="00C870FA">
              <w:rPr>
                <w:lang w:val="en-GB"/>
              </w:rPr>
              <w:t xml:space="preserve"> </w:t>
            </w:r>
            <w:proofErr w:type="spellStart"/>
            <w:r w:rsidRPr="00C870FA">
              <w:rPr>
                <w:lang w:val="en-GB"/>
              </w:rPr>
              <w:t>în</w:t>
            </w:r>
            <w:proofErr w:type="spellEnd"/>
            <w:r w:rsidRPr="00C870FA">
              <w:rPr>
                <w:lang w:val="en-GB"/>
              </w:rPr>
              <w:t xml:space="preserve"> SIA RSAP (ord. MF nr.72 din 2020), </w:t>
            </w: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tc>
        <w:tc>
          <w:tcPr>
            <w:tcW w:w="1449" w:type="dxa"/>
            <w:shd w:val="clear" w:color="auto" w:fill="FFFF00"/>
          </w:tcPr>
          <w:p w14:paraId="0C6F2AA7"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2A0FF299" w14:textId="77777777" w:rsidTr="00BD6E3E">
        <w:trPr>
          <w:trHeight w:val="647"/>
        </w:trPr>
        <w:tc>
          <w:tcPr>
            <w:tcW w:w="1188" w:type="dxa"/>
            <w:shd w:val="clear" w:color="auto" w:fill="FFFF00"/>
          </w:tcPr>
          <w:p w14:paraId="3E0A2967" w14:textId="77777777" w:rsidR="008B5A42" w:rsidRPr="005149B0" w:rsidRDefault="008B5A42" w:rsidP="008B5A42">
            <w:pPr>
              <w:numPr>
                <w:ilvl w:val="0"/>
                <w:numId w:val="38"/>
              </w:numPr>
              <w:tabs>
                <w:tab w:val="left" w:pos="612"/>
              </w:tabs>
              <w:spacing w:before="120" w:after="120"/>
              <w:rPr>
                <w:iCs/>
                <w:lang w:val="en-US"/>
              </w:rPr>
            </w:pPr>
          </w:p>
        </w:tc>
        <w:tc>
          <w:tcPr>
            <w:tcW w:w="3291" w:type="dxa"/>
            <w:shd w:val="clear" w:color="auto" w:fill="FFFF00"/>
          </w:tcPr>
          <w:p w14:paraId="26E318A4" w14:textId="77777777" w:rsidR="008B5A42" w:rsidRDefault="008B5A42" w:rsidP="00BD6E3E">
            <w:pPr>
              <w:pStyle w:val="Default"/>
            </w:pPr>
            <w:r>
              <w:t xml:space="preserve">Date </w:t>
            </w:r>
            <w:proofErr w:type="spellStart"/>
            <w:r>
              <w:t>generale</w:t>
            </w:r>
            <w:proofErr w:type="spellEnd"/>
            <w:r>
              <w:t xml:space="preserve"> </w:t>
            </w:r>
            <w:proofErr w:type="spellStart"/>
            <w:r>
              <w:t>despre</w:t>
            </w:r>
            <w:proofErr w:type="spellEnd"/>
            <w:r>
              <w:t xml:space="preserve"> </w:t>
            </w:r>
            <w:proofErr w:type="spellStart"/>
            <w:r>
              <w:t>ofertant</w:t>
            </w:r>
            <w:proofErr w:type="spellEnd"/>
          </w:p>
          <w:p w14:paraId="713520FE" w14:textId="77777777" w:rsidR="008B5A42" w:rsidRPr="00C870FA" w:rsidRDefault="008B5A42" w:rsidP="00BD6E3E">
            <w:pPr>
              <w:pStyle w:val="Default"/>
            </w:pPr>
            <w:r>
              <w:t>(</w:t>
            </w:r>
            <w:proofErr w:type="spellStart"/>
            <w:r>
              <w:t>inclusiv</w:t>
            </w:r>
            <w:proofErr w:type="spellEnd"/>
            <w:r>
              <w:t xml:space="preserve"> </w:t>
            </w:r>
            <w:proofErr w:type="spellStart"/>
            <w:r>
              <w:t>rechizite</w:t>
            </w:r>
            <w:proofErr w:type="spellEnd"/>
            <w:r>
              <w:t xml:space="preserve"> </w:t>
            </w:r>
            <w:proofErr w:type="spellStart"/>
            <w:r>
              <w:t>bancare</w:t>
            </w:r>
            <w:proofErr w:type="spellEnd"/>
            <w:r>
              <w:t>)</w:t>
            </w:r>
          </w:p>
        </w:tc>
        <w:tc>
          <w:tcPr>
            <w:tcW w:w="3961" w:type="dxa"/>
            <w:shd w:val="clear" w:color="auto" w:fill="FFFF00"/>
          </w:tcPr>
          <w:p w14:paraId="1E3FB32D" w14:textId="77777777" w:rsidR="008B5A42" w:rsidRPr="00FC0F24" w:rsidRDefault="008B5A42" w:rsidP="00BD6E3E">
            <w:pPr>
              <w:pStyle w:val="Default"/>
              <w:rPr>
                <w:lang w:val="en-GB"/>
              </w:rPr>
            </w:pPr>
            <w:proofErr w:type="spellStart"/>
            <w:r w:rsidRPr="00FC0F24">
              <w:rPr>
                <w:lang w:val="en-GB"/>
              </w:rPr>
              <w:t>Confirmat</w:t>
            </w:r>
            <w:proofErr w:type="spellEnd"/>
            <w:r w:rsidRPr="00FC0F24">
              <w:rPr>
                <w:lang w:val="en-GB"/>
              </w:rPr>
              <w:t xml:space="preserve"> </w:t>
            </w:r>
            <w:proofErr w:type="spellStart"/>
            <w:r w:rsidRPr="00FC0F24">
              <w:rPr>
                <w:lang w:val="en-GB"/>
              </w:rPr>
              <w:t>prin</w:t>
            </w:r>
            <w:proofErr w:type="spellEnd"/>
            <w:r w:rsidRPr="00FC0F24">
              <w:rPr>
                <w:lang w:val="en-GB"/>
              </w:rPr>
              <w:t xml:space="preserve"> </w:t>
            </w:r>
            <w:proofErr w:type="spellStart"/>
            <w:r w:rsidRPr="00FC0F24">
              <w:rPr>
                <w:lang w:val="en-GB"/>
              </w:rPr>
              <w:t>semnătura</w:t>
            </w:r>
            <w:proofErr w:type="spellEnd"/>
            <w:r w:rsidRPr="00FC0F24">
              <w:rPr>
                <w:lang w:val="en-GB"/>
              </w:rPr>
              <w:t xml:space="preserve"> </w:t>
            </w:r>
            <w:proofErr w:type="spellStart"/>
            <w:r w:rsidRPr="00FC0F24">
              <w:rPr>
                <w:lang w:val="en-GB"/>
              </w:rPr>
              <w:t>electronică</w:t>
            </w:r>
            <w:proofErr w:type="spellEnd"/>
            <w:r w:rsidRPr="00FC0F24">
              <w:rPr>
                <w:lang w:val="en-GB"/>
              </w:rPr>
              <w:t xml:space="preserve"> </w:t>
            </w:r>
            <w:proofErr w:type="gramStart"/>
            <w:r w:rsidRPr="00FC0F24">
              <w:rPr>
                <w:lang w:val="en-GB"/>
              </w:rPr>
              <w:t>a</w:t>
            </w:r>
            <w:proofErr w:type="gramEnd"/>
            <w:r w:rsidRPr="00FC0F24">
              <w:rPr>
                <w:lang w:val="en-GB"/>
              </w:rPr>
              <w:t xml:space="preserve"> </w:t>
            </w:r>
            <w:proofErr w:type="spellStart"/>
            <w:r w:rsidRPr="00FC0F24">
              <w:rPr>
                <w:lang w:val="en-GB"/>
              </w:rPr>
              <w:t>ofertantului</w:t>
            </w:r>
            <w:proofErr w:type="spellEnd"/>
            <w:r w:rsidRPr="00FC0F24">
              <w:rPr>
                <w:lang w:val="en-GB"/>
              </w:rPr>
              <w:t>.</w:t>
            </w:r>
          </w:p>
        </w:tc>
        <w:tc>
          <w:tcPr>
            <w:tcW w:w="1449" w:type="dxa"/>
            <w:shd w:val="clear" w:color="auto" w:fill="FFFF00"/>
          </w:tcPr>
          <w:p w14:paraId="0CC9856A" w14:textId="77777777" w:rsidR="008B5A42" w:rsidRPr="00FC0F24" w:rsidRDefault="008B5A42" w:rsidP="00BD6E3E">
            <w:pPr>
              <w:pStyle w:val="Default"/>
            </w:pPr>
            <w:proofErr w:type="spellStart"/>
            <w:r w:rsidRPr="00FC0F24">
              <w:t>Obligatoriu</w:t>
            </w:r>
            <w:proofErr w:type="spellEnd"/>
          </w:p>
        </w:tc>
      </w:tr>
      <w:tr w:rsidR="008B5A42" w:rsidRPr="005149B0" w14:paraId="5ECACB92" w14:textId="77777777" w:rsidTr="00BD6E3E">
        <w:trPr>
          <w:trHeight w:val="914"/>
        </w:trPr>
        <w:tc>
          <w:tcPr>
            <w:tcW w:w="1188" w:type="dxa"/>
            <w:shd w:val="clear" w:color="auto" w:fill="FFFF00"/>
          </w:tcPr>
          <w:p w14:paraId="40DAAF2C"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207F11CA" w14:textId="77777777" w:rsidR="008B5A42" w:rsidRPr="00C870FA" w:rsidRDefault="008B5A42" w:rsidP="00BD6E3E">
            <w:pPr>
              <w:pStyle w:val="Default"/>
              <w:rPr>
                <w:lang w:val="en-GB"/>
              </w:rPr>
            </w:pPr>
            <w:r w:rsidRPr="00C870FA">
              <w:rPr>
                <w:lang w:val="en-GB"/>
              </w:rPr>
              <w:t xml:space="preserve">Cerere de </w:t>
            </w:r>
            <w:proofErr w:type="spellStart"/>
            <w:r w:rsidRPr="00C870FA">
              <w:rPr>
                <w:lang w:val="en-GB"/>
              </w:rPr>
              <w:t>participare</w:t>
            </w:r>
            <w:proofErr w:type="spellEnd"/>
            <w:r w:rsidRPr="00C870FA">
              <w:rPr>
                <w:lang w:val="en-GB"/>
              </w:rPr>
              <w:t xml:space="preserve"> </w:t>
            </w:r>
          </w:p>
          <w:p w14:paraId="45DA2DF3" w14:textId="77777777" w:rsidR="008B5A42" w:rsidRPr="00C870FA" w:rsidRDefault="008B5A42" w:rsidP="00BD6E3E">
            <w:pPr>
              <w:pStyle w:val="Default"/>
              <w:rPr>
                <w:lang w:val="en-GB"/>
              </w:rPr>
            </w:pPr>
            <w:r w:rsidRPr="00C870FA">
              <w:rPr>
                <w:lang w:val="en-GB"/>
              </w:rPr>
              <w:t>(</w:t>
            </w:r>
            <w:proofErr w:type="spellStart"/>
            <w:r w:rsidRPr="00C870FA">
              <w:rPr>
                <w:lang w:val="en-GB"/>
              </w:rPr>
              <w:t>Anexa</w:t>
            </w:r>
            <w:proofErr w:type="spellEnd"/>
            <w:r w:rsidRPr="00C870FA">
              <w:rPr>
                <w:lang w:val="en-GB"/>
              </w:rPr>
              <w:t xml:space="preserve"> nr.7)</w:t>
            </w:r>
          </w:p>
          <w:p w14:paraId="5E21ACA0" w14:textId="77777777" w:rsidR="008B5A42" w:rsidRPr="00C870FA" w:rsidRDefault="008B5A42" w:rsidP="00BD6E3E">
            <w:pPr>
              <w:pStyle w:val="Default"/>
              <w:rPr>
                <w:lang w:val="en-GB"/>
              </w:rPr>
            </w:pPr>
          </w:p>
        </w:tc>
        <w:tc>
          <w:tcPr>
            <w:tcW w:w="3961" w:type="dxa"/>
            <w:shd w:val="clear" w:color="auto" w:fill="FFFF00"/>
          </w:tcPr>
          <w:p w14:paraId="4CE85ECD"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0989AECD"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7 din </w:t>
            </w:r>
            <w:proofErr w:type="spellStart"/>
            <w:r w:rsidRPr="00C870FA">
              <w:rPr>
                <w:lang w:val="en-GB"/>
              </w:rPr>
              <w:t>documentația</w:t>
            </w:r>
            <w:proofErr w:type="spellEnd"/>
            <w:r w:rsidRPr="00C870FA">
              <w:rPr>
                <w:lang w:val="en-GB"/>
              </w:rPr>
              <w:t xml:space="preserve"> standard </w:t>
            </w:r>
          </w:p>
        </w:tc>
        <w:tc>
          <w:tcPr>
            <w:tcW w:w="1449" w:type="dxa"/>
            <w:shd w:val="clear" w:color="auto" w:fill="FFFF00"/>
          </w:tcPr>
          <w:p w14:paraId="0203972A"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51DA60FC" w14:textId="77777777" w:rsidTr="00BD6E3E">
        <w:trPr>
          <w:trHeight w:val="1244"/>
        </w:trPr>
        <w:tc>
          <w:tcPr>
            <w:tcW w:w="1188" w:type="dxa"/>
            <w:shd w:val="clear" w:color="auto" w:fill="FFFF00"/>
          </w:tcPr>
          <w:p w14:paraId="24F08B6A"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3B213727" w14:textId="77777777" w:rsidR="008B5A42" w:rsidRPr="00B3089B" w:rsidRDefault="008B5A42" w:rsidP="00BD6E3E">
            <w:pPr>
              <w:pStyle w:val="Default"/>
              <w:rPr>
                <w:lang w:val="ro-RO"/>
              </w:rPr>
            </w:pPr>
            <w:r>
              <w:rPr>
                <w:lang w:val="ro-RO"/>
              </w:rPr>
              <w:t>Propunerea tehnică</w:t>
            </w:r>
          </w:p>
        </w:tc>
        <w:tc>
          <w:tcPr>
            <w:tcW w:w="3961" w:type="dxa"/>
            <w:shd w:val="clear" w:color="auto" w:fill="FFFF00"/>
          </w:tcPr>
          <w:p w14:paraId="044D9E40" w14:textId="77777777" w:rsidR="008B5A42" w:rsidRPr="00C870FA" w:rsidRDefault="008B5A42" w:rsidP="00BD6E3E">
            <w:pPr>
              <w:pStyle w:val="Default"/>
              <w:rPr>
                <w:lang w:val="en-GB"/>
              </w:rPr>
            </w:pPr>
            <w:proofErr w:type="spellStart"/>
            <w:r>
              <w:rPr>
                <w:lang w:val="en-GB"/>
              </w:rPr>
              <w:t>Ofertantul</w:t>
            </w:r>
            <w:proofErr w:type="spellEnd"/>
            <w:r>
              <w:rPr>
                <w:lang w:val="en-GB"/>
              </w:rPr>
              <w:t xml:space="preserve"> </w:t>
            </w:r>
            <w:proofErr w:type="spellStart"/>
            <w:r>
              <w:rPr>
                <w:lang w:val="en-GB"/>
              </w:rPr>
              <w:t>elaboreaza</w:t>
            </w:r>
            <w:proofErr w:type="spellEnd"/>
            <w:r>
              <w:rPr>
                <w:lang w:val="en-GB"/>
              </w:rPr>
              <w:t xml:space="preserve"> </w:t>
            </w:r>
            <w:proofErr w:type="spellStart"/>
            <w:r>
              <w:rPr>
                <w:lang w:val="en-GB"/>
              </w:rPr>
              <w:t>propunerea</w:t>
            </w:r>
            <w:proofErr w:type="spellEnd"/>
            <w:r>
              <w:rPr>
                <w:lang w:val="en-GB"/>
              </w:rPr>
              <w:t xml:space="preserve"> </w:t>
            </w:r>
            <w:proofErr w:type="spellStart"/>
            <w:r>
              <w:rPr>
                <w:lang w:val="en-GB"/>
              </w:rPr>
              <w:t>tehnică</w:t>
            </w:r>
            <w:proofErr w:type="spellEnd"/>
            <w:r>
              <w:rPr>
                <w:lang w:val="en-GB"/>
              </w:rPr>
              <w:t xml:space="preserve">, </w:t>
            </w:r>
            <w:proofErr w:type="spellStart"/>
            <w:r>
              <w:rPr>
                <w:lang w:val="en-GB"/>
              </w:rPr>
              <w:t>astfel</w:t>
            </w:r>
            <w:proofErr w:type="spellEnd"/>
            <w:r>
              <w:rPr>
                <w:lang w:val="en-GB"/>
              </w:rPr>
              <w:t xml:space="preserve"> </w:t>
            </w:r>
            <w:proofErr w:type="spellStart"/>
            <w:r>
              <w:rPr>
                <w:lang w:val="en-GB"/>
              </w:rPr>
              <w:t>încît</w:t>
            </w:r>
            <w:proofErr w:type="spellEnd"/>
            <w:r>
              <w:rPr>
                <w:lang w:val="en-GB"/>
              </w:rPr>
              <w:t xml:space="preserve"> </w:t>
            </w:r>
            <w:proofErr w:type="spellStart"/>
            <w:r>
              <w:rPr>
                <w:lang w:val="en-GB"/>
              </w:rPr>
              <w:t>aceasta</w:t>
            </w:r>
            <w:proofErr w:type="spellEnd"/>
            <w:r>
              <w:rPr>
                <w:lang w:val="en-GB"/>
              </w:rPr>
              <w:t xml:space="preserve"> </w:t>
            </w:r>
            <w:proofErr w:type="spellStart"/>
            <w:r>
              <w:rPr>
                <w:lang w:val="en-GB"/>
              </w:rPr>
              <w:t>să</w:t>
            </w:r>
            <w:proofErr w:type="spellEnd"/>
            <w:r>
              <w:rPr>
                <w:lang w:val="en-GB"/>
              </w:rPr>
              <w:t xml:space="preserve"> </w:t>
            </w:r>
            <w:proofErr w:type="spellStart"/>
            <w:r>
              <w:rPr>
                <w:lang w:val="en-GB"/>
              </w:rPr>
              <w:t>respecte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totalitate</w:t>
            </w:r>
            <w:proofErr w:type="spellEnd"/>
            <w:r>
              <w:rPr>
                <w:lang w:val="en-GB"/>
              </w:rPr>
              <w:t xml:space="preserve"> </w:t>
            </w:r>
            <w:proofErr w:type="spellStart"/>
            <w:r>
              <w:rPr>
                <w:lang w:val="en-GB"/>
              </w:rPr>
              <w:t>cerințele</w:t>
            </w:r>
            <w:proofErr w:type="spellEnd"/>
            <w:r>
              <w:rPr>
                <w:lang w:val="en-GB"/>
              </w:rPr>
              <w:t xml:space="preserve"> de </w:t>
            </w:r>
            <w:proofErr w:type="spellStart"/>
            <w:r>
              <w:rPr>
                <w:lang w:val="en-GB"/>
              </w:rPr>
              <w:t>calificare</w:t>
            </w:r>
            <w:proofErr w:type="spellEnd"/>
            <w:r>
              <w:rPr>
                <w:lang w:val="en-GB"/>
              </w:rPr>
              <w:t xml:space="preserve">, precum </w:t>
            </w:r>
            <w:proofErr w:type="spellStart"/>
            <w:r>
              <w:rPr>
                <w:lang w:val="en-GB"/>
              </w:rPr>
              <w:t>și</w:t>
            </w:r>
            <w:proofErr w:type="spellEnd"/>
            <w:r>
              <w:rPr>
                <w:lang w:val="en-GB"/>
              </w:rPr>
              <w:t xml:space="preserve"> </w:t>
            </w:r>
            <w:proofErr w:type="spellStart"/>
            <w:r>
              <w:rPr>
                <w:lang w:val="en-GB"/>
              </w:rPr>
              <w:t>cerințele</w:t>
            </w:r>
            <w:proofErr w:type="spellEnd"/>
            <w:r>
              <w:rPr>
                <w:lang w:val="en-GB"/>
              </w:rPr>
              <w:t xml:space="preserve"> </w:t>
            </w:r>
            <w:proofErr w:type="spellStart"/>
            <w:r>
              <w:rPr>
                <w:lang w:val="en-GB"/>
              </w:rPr>
              <w:t>prevăzute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caietul</w:t>
            </w:r>
            <w:proofErr w:type="spellEnd"/>
            <w:r>
              <w:rPr>
                <w:lang w:val="en-GB"/>
              </w:rPr>
              <w:t xml:space="preserve"> de </w:t>
            </w:r>
            <w:proofErr w:type="spellStart"/>
            <w:r>
              <w:rPr>
                <w:lang w:val="en-GB"/>
              </w:rPr>
              <w:t>sarcini</w:t>
            </w:r>
            <w:proofErr w:type="spellEnd"/>
            <w:r>
              <w:rPr>
                <w:lang w:val="en-GB"/>
              </w:rPr>
              <w:t xml:space="preserve">. </w:t>
            </w:r>
            <w:proofErr w:type="spellStart"/>
            <w:r w:rsidRPr="00B3089B">
              <w:rPr>
                <w:b/>
                <w:lang w:val="en-GB"/>
              </w:rPr>
              <w:t>Propunerea</w:t>
            </w:r>
            <w:proofErr w:type="spellEnd"/>
            <w:r w:rsidRPr="00B3089B">
              <w:rPr>
                <w:b/>
                <w:lang w:val="en-GB"/>
              </w:rPr>
              <w:t xml:space="preserve"> </w:t>
            </w:r>
            <w:proofErr w:type="spellStart"/>
            <w:r w:rsidRPr="00B3089B">
              <w:rPr>
                <w:b/>
                <w:lang w:val="en-GB"/>
              </w:rPr>
              <w:t>tehnică</w:t>
            </w:r>
            <w:proofErr w:type="spellEnd"/>
            <w:r>
              <w:rPr>
                <w:lang w:val="en-GB"/>
              </w:rPr>
              <w:t xml:space="preserve"> </w:t>
            </w:r>
            <w:proofErr w:type="spellStart"/>
            <w:r>
              <w:rPr>
                <w:lang w:val="en-GB"/>
              </w:rPr>
              <w:t>conține</w:t>
            </w:r>
            <w:proofErr w:type="spellEnd"/>
            <w:r>
              <w:rPr>
                <w:lang w:val="en-GB"/>
              </w:rPr>
              <w:t xml:space="preserve">: </w:t>
            </w:r>
            <w:proofErr w:type="spellStart"/>
            <w:r>
              <w:rPr>
                <w:lang w:val="en-GB"/>
              </w:rPr>
              <w:t>Specificațiile</w:t>
            </w:r>
            <w:proofErr w:type="spellEnd"/>
            <w:r>
              <w:rPr>
                <w:lang w:val="en-GB"/>
              </w:rPr>
              <w:t xml:space="preserve"> </w:t>
            </w:r>
            <w:proofErr w:type="spellStart"/>
            <w:r>
              <w:rPr>
                <w:lang w:val="en-GB"/>
              </w:rPr>
              <w:t>tehnice</w:t>
            </w:r>
            <w:proofErr w:type="spellEnd"/>
            <w:r>
              <w:rPr>
                <w:lang w:val="en-GB"/>
              </w:rPr>
              <w:t xml:space="preserve"> (</w:t>
            </w:r>
            <w:proofErr w:type="spellStart"/>
            <w:r>
              <w:rPr>
                <w:lang w:val="en-GB"/>
              </w:rPr>
              <w:t>Anexa</w:t>
            </w:r>
            <w:proofErr w:type="spellEnd"/>
            <w:r>
              <w:rPr>
                <w:lang w:val="en-GB"/>
              </w:rPr>
              <w:t xml:space="preserve"> nr.1) din </w:t>
            </w:r>
            <w:proofErr w:type="spellStart"/>
            <w:r>
              <w:rPr>
                <w:lang w:val="en-GB"/>
              </w:rPr>
              <w:t>contractul</w:t>
            </w:r>
            <w:proofErr w:type="spellEnd"/>
            <w:r>
              <w:rPr>
                <w:lang w:val="en-GB"/>
              </w:rPr>
              <w:t xml:space="preserve"> model, </w:t>
            </w:r>
            <w:proofErr w:type="spellStart"/>
            <w:r>
              <w:rPr>
                <w:lang w:val="en-GB"/>
              </w:rPr>
              <w:t>devizele</w:t>
            </w:r>
            <w:proofErr w:type="spellEnd"/>
            <w:r>
              <w:rPr>
                <w:lang w:val="en-GB"/>
              </w:rPr>
              <w:t xml:space="preserve"> locale (</w:t>
            </w:r>
            <w:proofErr w:type="spellStart"/>
            <w:r>
              <w:rPr>
                <w:lang w:val="en-GB"/>
              </w:rPr>
              <w:t>formularele</w:t>
            </w:r>
            <w:proofErr w:type="spellEnd"/>
            <w:r>
              <w:rPr>
                <w:lang w:val="en-GB"/>
              </w:rPr>
              <w:t xml:space="preserve"> nr.3,5,7) </w:t>
            </w:r>
            <w:proofErr w:type="spellStart"/>
            <w:r>
              <w:rPr>
                <w:lang w:val="en-GB"/>
              </w:rPr>
              <w:t>aferente</w:t>
            </w:r>
            <w:proofErr w:type="spellEnd"/>
            <w:r>
              <w:rPr>
                <w:lang w:val="en-GB"/>
              </w:rPr>
              <w:t xml:space="preserve"> </w:t>
            </w:r>
            <w:proofErr w:type="spellStart"/>
            <w:r>
              <w:rPr>
                <w:lang w:val="en-GB"/>
              </w:rPr>
              <w:t>ofertei</w:t>
            </w:r>
            <w:proofErr w:type="spellEnd"/>
            <w:r>
              <w:rPr>
                <w:lang w:val="en-GB"/>
              </w:rPr>
              <w:t xml:space="preserve"> elaborate </w:t>
            </w:r>
            <w:proofErr w:type="spellStart"/>
            <w:r>
              <w:rPr>
                <w:lang w:val="en-GB"/>
              </w:rPr>
              <w:t>în</w:t>
            </w:r>
            <w:proofErr w:type="spellEnd"/>
            <w:r>
              <w:rPr>
                <w:lang w:val="en-GB"/>
              </w:rPr>
              <w:t xml:space="preserve"> </w:t>
            </w:r>
            <w:proofErr w:type="spellStart"/>
            <w:r>
              <w:rPr>
                <w:lang w:val="en-GB"/>
              </w:rPr>
              <w:t>conformitate</w:t>
            </w:r>
            <w:proofErr w:type="spellEnd"/>
            <w:r>
              <w:rPr>
                <w:lang w:val="en-GB"/>
              </w:rPr>
              <w:t xml:space="preserve"> cu </w:t>
            </w:r>
            <w:proofErr w:type="spellStart"/>
            <w:r>
              <w:rPr>
                <w:lang w:val="en-GB"/>
              </w:rPr>
              <w:t>normativele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domeniu</w:t>
            </w:r>
            <w:proofErr w:type="spellEnd"/>
            <w:r>
              <w:rPr>
                <w:lang w:val="en-GB"/>
              </w:rPr>
              <w:t xml:space="preserve">, original </w:t>
            </w:r>
            <w:proofErr w:type="spellStart"/>
            <w:r>
              <w:rPr>
                <w:lang w:val="en-GB"/>
              </w:rPr>
              <w:t>confirmat</w:t>
            </w:r>
            <w:proofErr w:type="spellEnd"/>
            <w:r>
              <w:rPr>
                <w:lang w:val="en-GB"/>
              </w:rPr>
              <w:t xml:space="preserve"> </w:t>
            </w:r>
            <w:proofErr w:type="spellStart"/>
            <w:r>
              <w:rPr>
                <w:lang w:val="en-GB"/>
              </w:rPr>
              <w:t>prin</w:t>
            </w:r>
            <w:proofErr w:type="spellEnd"/>
            <w:r>
              <w:rPr>
                <w:lang w:val="en-GB"/>
              </w:rPr>
              <w:t xml:space="preserve"> </w:t>
            </w:r>
            <w:proofErr w:type="spellStart"/>
            <w:r>
              <w:rPr>
                <w:lang w:val="en-GB"/>
              </w:rPr>
              <w:t>aplicarea</w:t>
            </w:r>
            <w:proofErr w:type="spellEnd"/>
            <w:r>
              <w:rPr>
                <w:lang w:val="en-GB"/>
              </w:rPr>
              <w:t xml:space="preserve"> </w:t>
            </w:r>
            <w:proofErr w:type="spellStart"/>
            <w:r>
              <w:rPr>
                <w:lang w:val="en-GB"/>
              </w:rPr>
              <w:t>semnăturii</w:t>
            </w:r>
            <w:proofErr w:type="spellEnd"/>
            <w:r>
              <w:rPr>
                <w:lang w:val="en-GB"/>
              </w:rPr>
              <w:t xml:space="preserve"> </w:t>
            </w:r>
            <w:proofErr w:type="spellStart"/>
            <w:r>
              <w:rPr>
                <w:lang w:val="en-GB"/>
              </w:rPr>
              <w:t>electronice</w:t>
            </w:r>
            <w:proofErr w:type="spellEnd"/>
            <w:r>
              <w:rPr>
                <w:lang w:val="en-GB"/>
              </w:rPr>
              <w:t xml:space="preserve"> a </w:t>
            </w:r>
            <w:proofErr w:type="spellStart"/>
            <w:r>
              <w:rPr>
                <w:lang w:val="en-GB"/>
              </w:rPr>
              <w:t>Participantului</w:t>
            </w:r>
            <w:proofErr w:type="spellEnd"/>
            <w:r>
              <w:rPr>
                <w:lang w:val="en-GB"/>
              </w:rPr>
              <w:t>.</w:t>
            </w:r>
          </w:p>
        </w:tc>
        <w:tc>
          <w:tcPr>
            <w:tcW w:w="1449" w:type="dxa"/>
            <w:shd w:val="clear" w:color="auto" w:fill="FFFF00"/>
          </w:tcPr>
          <w:p w14:paraId="30BCB0E0" w14:textId="77777777" w:rsidR="008B5A42" w:rsidRPr="00B3089B" w:rsidRDefault="008B5A42" w:rsidP="00BD6E3E">
            <w:pPr>
              <w:pStyle w:val="Default"/>
              <w:rPr>
                <w:lang w:val="en-GB"/>
              </w:rPr>
            </w:pPr>
            <w:proofErr w:type="spellStart"/>
            <w:r w:rsidRPr="00B3089B">
              <w:rPr>
                <w:lang w:val="en-GB"/>
              </w:rPr>
              <w:t>Obligatoriu</w:t>
            </w:r>
            <w:proofErr w:type="spellEnd"/>
            <w:r w:rsidRPr="00B3089B">
              <w:rPr>
                <w:lang w:val="en-GB"/>
              </w:rPr>
              <w:t xml:space="preserve"> </w:t>
            </w:r>
          </w:p>
        </w:tc>
      </w:tr>
      <w:tr w:rsidR="008B5A42" w:rsidRPr="005149B0" w14:paraId="62995349" w14:textId="77777777" w:rsidTr="00BD6E3E">
        <w:trPr>
          <w:trHeight w:val="791"/>
        </w:trPr>
        <w:tc>
          <w:tcPr>
            <w:tcW w:w="1188" w:type="dxa"/>
            <w:shd w:val="clear" w:color="auto" w:fill="FFFF00"/>
          </w:tcPr>
          <w:p w14:paraId="41C774B2"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1BD49FA4" w14:textId="77777777" w:rsidR="008B5A42" w:rsidRDefault="008B5A42" w:rsidP="00BD6E3E">
            <w:pPr>
              <w:pStyle w:val="Default"/>
              <w:rPr>
                <w:lang w:val="en-GB"/>
              </w:rPr>
            </w:pPr>
            <w:proofErr w:type="spellStart"/>
            <w:r w:rsidRPr="00C870FA">
              <w:rPr>
                <w:lang w:val="en-GB"/>
              </w:rPr>
              <w:t>Garanția</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ofertă</w:t>
            </w:r>
            <w:proofErr w:type="spellEnd"/>
            <w:r w:rsidRPr="00C870FA">
              <w:rPr>
                <w:lang w:val="en-GB"/>
              </w:rPr>
              <w:t xml:space="preserve"> </w:t>
            </w:r>
          </w:p>
          <w:p w14:paraId="46FD1B4A" w14:textId="77777777" w:rsidR="008B5A42" w:rsidRPr="00C870FA" w:rsidRDefault="008B5A42" w:rsidP="00BD6E3E">
            <w:pPr>
              <w:pStyle w:val="Default"/>
              <w:rPr>
                <w:lang w:val="en-GB"/>
              </w:rPr>
            </w:pPr>
            <w:r>
              <w:rPr>
                <w:lang w:val="en-GB"/>
              </w:rPr>
              <w:t>(</w:t>
            </w:r>
            <w:proofErr w:type="spellStart"/>
            <w:r>
              <w:rPr>
                <w:lang w:val="en-GB"/>
              </w:rPr>
              <w:t>Anexa</w:t>
            </w:r>
            <w:proofErr w:type="spellEnd"/>
            <w:r>
              <w:rPr>
                <w:lang w:val="en-GB"/>
              </w:rPr>
              <w:t xml:space="preserve"> nr.9)</w:t>
            </w:r>
          </w:p>
          <w:p w14:paraId="770CAF03" w14:textId="77777777" w:rsidR="008B5A42" w:rsidRPr="00C870FA" w:rsidRDefault="008B5A42" w:rsidP="00BD6E3E">
            <w:pPr>
              <w:pStyle w:val="Default"/>
              <w:rPr>
                <w:lang w:val="en-GB"/>
              </w:rPr>
            </w:pPr>
          </w:p>
        </w:tc>
        <w:tc>
          <w:tcPr>
            <w:tcW w:w="3961" w:type="dxa"/>
            <w:shd w:val="clear" w:color="auto" w:fill="FFFF00"/>
          </w:tcPr>
          <w:p w14:paraId="3CA2EAB8" w14:textId="77777777" w:rsidR="008B5A42" w:rsidRPr="00C870FA" w:rsidRDefault="008B5A42" w:rsidP="00BD6E3E">
            <w:pPr>
              <w:pStyle w:val="Default"/>
              <w:rPr>
                <w:lang w:val="en-GB"/>
              </w:rPr>
            </w:pPr>
            <w:proofErr w:type="spellStart"/>
            <w:r w:rsidRPr="00C870FA">
              <w:rPr>
                <w:lang w:val="en-GB"/>
              </w:rPr>
              <w:t>Garanția</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oferta</w:t>
            </w:r>
            <w:proofErr w:type="spellEnd"/>
            <w:r w:rsidRPr="00C870FA">
              <w:rPr>
                <w:lang w:val="en-GB"/>
              </w:rPr>
              <w:t xml:space="preserve"> </w:t>
            </w:r>
            <w:r>
              <w:rPr>
                <w:lang w:val="en-GB"/>
              </w:rPr>
              <w:t xml:space="preserve">cu termen de </w:t>
            </w:r>
            <w:proofErr w:type="spellStart"/>
            <w:r>
              <w:rPr>
                <w:lang w:val="en-GB"/>
              </w:rPr>
              <w:t>valabilitate</w:t>
            </w:r>
            <w:proofErr w:type="spellEnd"/>
            <w:r>
              <w:rPr>
                <w:lang w:val="en-GB"/>
              </w:rPr>
              <w:t xml:space="preserve"> 30 </w:t>
            </w:r>
            <w:proofErr w:type="spellStart"/>
            <w:r>
              <w:rPr>
                <w:lang w:val="en-GB"/>
              </w:rPr>
              <w:t>zile</w:t>
            </w:r>
            <w:proofErr w:type="spellEnd"/>
            <w:r>
              <w:rPr>
                <w:lang w:val="en-GB"/>
              </w:rPr>
              <w:t xml:space="preserve">, </w:t>
            </w:r>
            <w:proofErr w:type="spellStart"/>
            <w:r w:rsidRPr="00C870FA">
              <w:rPr>
                <w:lang w:val="en-GB"/>
              </w:rPr>
              <w:t>în</w:t>
            </w:r>
            <w:proofErr w:type="spellEnd"/>
            <w:r w:rsidRPr="00C870FA">
              <w:rPr>
                <w:lang w:val="en-GB"/>
              </w:rPr>
              <w:t xml:space="preserve"> </w:t>
            </w:r>
            <w:proofErr w:type="spellStart"/>
            <w:r w:rsidRPr="00C870FA">
              <w:rPr>
                <w:lang w:val="en-GB"/>
              </w:rPr>
              <w:t>cuantum</w:t>
            </w:r>
            <w:proofErr w:type="spellEnd"/>
            <w:r w:rsidRPr="00C870FA">
              <w:rPr>
                <w:lang w:val="en-GB"/>
              </w:rPr>
              <w:t xml:space="preserve"> de 2% din </w:t>
            </w:r>
            <w:proofErr w:type="spellStart"/>
            <w:r w:rsidRPr="00C870FA">
              <w:rPr>
                <w:lang w:val="en-GB"/>
              </w:rPr>
              <w:t>valoarea</w:t>
            </w:r>
            <w:proofErr w:type="spellEnd"/>
            <w:r w:rsidRPr="00C870FA">
              <w:rPr>
                <w:lang w:val="en-GB"/>
              </w:rPr>
              <w:t xml:space="preserve"> </w:t>
            </w:r>
            <w:proofErr w:type="spellStart"/>
            <w:r w:rsidRPr="00C870FA">
              <w:rPr>
                <w:lang w:val="en-GB"/>
              </w:rPr>
              <w:t>ofertei</w:t>
            </w:r>
            <w:proofErr w:type="spellEnd"/>
            <w:r w:rsidRPr="00C870FA">
              <w:rPr>
                <w:lang w:val="en-GB"/>
              </w:rPr>
              <w:t xml:space="preserve"> </w:t>
            </w:r>
            <w:proofErr w:type="spellStart"/>
            <w:r w:rsidRPr="00C870FA">
              <w:rPr>
                <w:lang w:val="en-GB"/>
              </w:rPr>
              <w:t>fără</w:t>
            </w:r>
            <w:proofErr w:type="spellEnd"/>
            <w:r w:rsidRPr="00C870FA">
              <w:rPr>
                <w:lang w:val="en-GB"/>
              </w:rPr>
              <w:t xml:space="preserve"> TVA, </w:t>
            </w:r>
            <w:proofErr w:type="spellStart"/>
            <w:r w:rsidRPr="00C870FA">
              <w:rPr>
                <w:lang w:val="en-GB"/>
              </w:rPr>
              <w:t>eliberată</w:t>
            </w:r>
            <w:proofErr w:type="spellEnd"/>
            <w:r w:rsidRPr="00C870FA">
              <w:rPr>
                <w:lang w:val="en-GB"/>
              </w:rPr>
              <w:t xml:space="preserve"> de o </w:t>
            </w:r>
            <w:proofErr w:type="spellStart"/>
            <w:r w:rsidRPr="00C870FA">
              <w:rPr>
                <w:lang w:val="en-GB"/>
              </w:rPr>
              <w:t>bancă</w:t>
            </w:r>
            <w:proofErr w:type="spellEnd"/>
            <w:r w:rsidRPr="00C870FA">
              <w:rPr>
                <w:lang w:val="en-GB"/>
              </w:rPr>
              <w:t xml:space="preserve"> </w:t>
            </w:r>
            <w:proofErr w:type="spellStart"/>
            <w:r w:rsidRPr="00C870FA">
              <w:rPr>
                <w:lang w:val="en-GB"/>
              </w:rPr>
              <w:t>comercială</w:t>
            </w:r>
            <w:proofErr w:type="spellEnd"/>
            <w:r w:rsidRPr="00C870FA">
              <w:rPr>
                <w:lang w:val="en-GB"/>
              </w:rPr>
              <w:t xml:space="preserve">. </w:t>
            </w:r>
          </w:p>
          <w:p w14:paraId="51136C96" w14:textId="77777777" w:rsidR="008B5A42" w:rsidRDefault="008B5A42" w:rsidP="00BD6E3E">
            <w:pPr>
              <w:pStyle w:val="Default"/>
              <w:rPr>
                <w:lang w:val="en-GB"/>
              </w:rPr>
            </w:pPr>
            <w:proofErr w:type="spellStart"/>
            <w:r w:rsidRPr="00C870FA">
              <w:rPr>
                <w:lang w:val="en-GB"/>
              </w:rPr>
              <w:lastRenderedPageBreak/>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713984DD" w14:textId="77777777" w:rsidR="008B5A42" w:rsidRDefault="008B5A42" w:rsidP="00BD6E3E">
            <w:pPr>
              <w:pStyle w:val="Default"/>
              <w:rPr>
                <w:lang w:val="en-GB"/>
              </w:rPr>
            </w:pPr>
            <w:r>
              <w:rPr>
                <w:lang w:val="en-GB"/>
              </w:rPr>
              <w:t xml:space="preserve">Date </w:t>
            </w:r>
            <w:proofErr w:type="spellStart"/>
            <w:proofErr w:type="gramStart"/>
            <w:r>
              <w:rPr>
                <w:lang w:val="en-GB"/>
              </w:rPr>
              <w:t>Bancare</w:t>
            </w:r>
            <w:proofErr w:type="spellEnd"/>
            <w:r>
              <w:rPr>
                <w:lang w:val="en-GB"/>
              </w:rPr>
              <w:t xml:space="preserve"> :</w:t>
            </w:r>
            <w:proofErr w:type="gramEnd"/>
          </w:p>
          <w:p w14:paraId="46AB1256" w14:textId="77777777" w:rsidR="008B5A42" w:rsidRDefault="008B5A42" w:rsidP="00BD6E3E">
            <w:pPr>
              <w:pStyle w:val="Default"/>
              <w:rPr>
                <w:lang w:val="en-GB"/>
              </w:rPr>
            </w:pPr>
            <w:r>
              <w:rPr>
                <w:lang w:val="en-GB"/>
              </w:rPr>
              <w:t xml:space="preserve">Cod fiscal: </w:t>
            </w:r>
            <w:r w:rsidRPr="00841E3F">
              <w:rPr>
                <w:lang w:val="en-GB"/>
              </w:rPr>
              <w:t>1003600158309</w:t>
            </w:r>
          </w:p>
          <w:p w14:paraId="2BEB576B" w14:textId="77777777" w:rsidR="008B5A42" w:rsidRDefault="008B5A42" w:rsidP="00BD6E3E">
            <w:pPr>
              <w:pStyle w:val="Default"/>
              <w:rPr>
                <w:lang w:val="en-GB"/>
              </w:rPr>
            </w:pPr>
            <w:r>
              <w:rPr>
                <w:lang w:val="en-GB"/>
              </w:rPr>
              <w:t>Cod: TREZMD2X</w:t>
            </w:r>
          </w:p>
          <w:p w14:paraId="7E85661B" w14:textId="77777777" w:rsidR="008B5A42" w:rsidRPr="00C870FA" w:rsidRDefault="008B5A42" w:rsidP="00BD6E3E">
            <w:pPr>
              <w:pStyle w:val="Default"/>
              <w:rPr>
                <w:lang w:val="en-GB"/>
              </w:rPr>
            </w:pPr>
            <w:r>
              <w:rPr>
                <w:lang w:val="en-GB"/>
              </w:rPr>
              <w:t xml:space="preserve">Cod IBAN: </w:t>
            </w:r>
            <w:r w:rsidRPr="00841E3F">
              <w:rPr>
                <w:lang w:val="en-GB"/>
              </w:rPr>
              <w:t>MD25ML000000002251324288</w:t>
            </w:r>
          </w:p>
        </w:tc>
        <w:tc>
          <w:tcPr>
            <w:tcW w:w="1449" w:type="dxa"/>
            <w:shd w:val="clear" w:color="auto" w:fill="FFFF00"/>
          </w:tcPr>
          <w:p w14:paraId="5EAB0986" w14:textId="77777777" w:rsidR="008B5A42" w:rsidRPr="00C870FA" w:rsidRDefault="008B5A42" w:rsidP="00BD6E3E">
            <w:pPr>
              <w:pStyle w:val="Default"/>
            </w:pPr>
            <w:proofErr w:type="spellStart"/>
            <w:r w:rsidRPr="00C870FA">
              <w:lastRenderedPageBreak/>
              <w:t>Obligatoriu</w:t>
            </w:r>
            <w:proofErr w:type="spellEnd"/>
            <w:r w:rsidRPr="00C870FA">
              <w:t xml:space="preserve"> </w:t>
            </w:r>
          </w:p>
        </w:tc>
      </w:tr>
      <w:tr w:rsidR="008B5A42" w:rsidRPr="005149B0" w14:paraId="18DDD9B7" w14:textId="77777777" w:rsidTr="00BD6E3E">
        <w:trPr>
          <w:trHeight w:val="713"/>
        </w:trPr>
        <w:tc>
          <w:tcPr>
            <w:tcW w:w="1188" w:type="dxa"/>
            <w:shd w:val="clear" w:color="auto" w:fill="FFFF00"/>
          </w:tcPr>
          <w:p w14:paraId="2F1D1028"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090192F2" w14:textId="77777777" w:rsidR="008B5A42" w:rsidRPr="00C870FA" w:rsidRDefault="008B5A42" w:rsidP="00BD6E3E">
            <w:pPr>
              <w:pStyle w:val="Default"/>
              <w:rPr>
                <w:lang w:val="en-GB"/>
              </w:rPr>
            </w:pPr>
            <w:proofErr w:type="spellStart"/>
            <w:r w:rsidRPr="00C870FA">
              <w:rPr>
                <w:lang w:val="en-GB"/>
              </w:rPr>
              <w:t>Declarația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valabilitatea</w:t>
            </w:r>
            <w:proofErr w:type="spellEnd"/>
            <w:r w:rsidRPr="00C870FA">
              <w:rPr>
                <w:lang w:val="en-GB"/>
              </w:rPr>
              <w:t xml:space="preserve"> </w:t>
            </w:r>
            <w:proofErr w:type="spellStart"/>
            <w:r w:rsidRPr="00C870FA">
              <w:rPr>
                <w:lang w:val="en-GB"/>
              </w:rPr>
              <w:t>ofertei</w:t>
            </w:r>
            <w:proofErr w:type="spellEnd"/>
            <w:r w:rsidRPr="00C870FA">
              <w:rPr>
                <w:lang w:val="en-GB"/>
              </w:rPr>
              <w:t xml:space="preserve"> </w:t>
            </w:r>
          </w:p>
          <w:p w14:paraId="1C6EFB2C" w14:textId="77777777" w:rsidR="008B5A42" w:rsidRPr="00C870FA" w:rsidRDefault="008B5A42" w:rsidP="00BD6E3E">
            <w:pPr>
              <w:pStyle w:val="Default"/>
              <w:rPr>
                <w:lang w:val="en-GB"/>
              </w:rPr>
            </w:pPr>
            <w:r w:rsidRPr="00C870FA">
              <w:rPr>
                <w:lang w:val="en-GB"/>
              </w:rPr>
              <w:t>(</w:t>
            </w:r>
            <w:proofErr w:type="spellStart"/>
            <w:r w:rsidRPr="00C870FA">
              <w:rPr>
                <w:lang w:val="en-GB"/>
              </w:rPr>
              <w:t>Anexa</w:t>
            </w:r>
            <w:proofErr w:type="spellEnd"/>
            <w:r w:rsidRPr="00C870FA">
              <w:rPr>
                <w:lang w:val="en-GB"/>
              </w:rPr>
              <w:t xml:space="preserve"> nr. 8) </w:t>
            </w:r>
          </w:p>
        </w:tc>
        <w:tc>
          <w:tcPr>
            <w:tcW w:w="3961" w:type="dxa"/>
            <w:shd w:val="clear" w:color="auto" w:fill="FFFF00"/>
          </w:tcPr>
          <w:p w14:paraId="68A695BB"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59CB2377"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8 din </w:t>
            </w:r>
            <w:proofErr w:type="spellStart"/>
            <w:r w:rsidRPr="00C870FA">
              <w:rPr>
                <w:lang w:val="en-GB"/>
              </w:rPr>
              <w:t>documentația</w:t>
            </w:r>
            <w:proofErr w:type="spellEnd"/>
            <w:r w:rsidRPr="00C870FA">
              <w:rPr>
                <w:lang w:val="en-GB"/>
              </w:rPr>
              <w:t xml:space="preserve"> standard </w:t>
            </w:r>
          </w:p>
        </w:tc>
        <w:tc>
          <w:tcPr>
            <w:tcW w:w="1449" w:type="dxa"/>
            <w:shd w:val="clear" w:color="auto" w:fill="FFFF00"/>
          </w:tcPr>
          <w:p w14:paraId="611C61B9"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7E36ED57" w14:textId="77777777" w:rsidTr="00BD6E3E">
        <w:trPr>
          <w:trHeight w:val="1080"/>
        </w:trPr>
        <w:tc>
          <w:tcPr>
            <w:tcW w:w="1188" w:type="dxa"/>
            <w:shd w:val="clear" w:color="auto" w:fill="FFFF00"/>
          </w:tcPr>
          <w:p w14:paraId="11F5FD5A"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25051E31" w14:textId="77777777" w:rsidR="008B5A42" w:rsidRPr="00C870FA" w:rsidRDefault="008B5A42" w:rsidP="00BD6E3E">
            <w:pPr>
              <w:pStyle w:val="Default"/>
              <w:rPr>
                <w:lang w:val="en-GB"/>
              </w:rPr>
            </w:pPr>
            <w:proofErr w:type="spellStart"/>
            <w:r w:rsidRPr="00C870FA">
              <w:rPr>
                <w:lang w:val="en-GB"/>
              </w:rPr>
              <w:t>Grafic</w:t>
            </w:r>
            <w:proofErr w:type="spellEnd"/>
            <w:r w:rsidRPr="00C870FA">
              <w:rPr>
                <w:lang w:val="en-GB"/>
              </w:rPr>
              <w:t xml:space="preserve"> de </w:t>
            </w:r>
            <w:proofErr w:type="spellStart"/>
            <w:r w:rsidRPr="00C870FA">
              <w:rPr>
                <w:lang w:val="en-GB"/>
              </w:rPr>
              <w:t>execuție</w:t>
            </w:r>
            <w:proofErr w:type="spellEnd"/>
            <w:r w:rsidRPr="00C870FA">
              <w:rPr>
                <w:lang w:val="en-GB"/>
              </w:rPr>
              <w:t xml:space="preserve"> a </w:t>
            </w:r>
            <w:proofErr w:type="spellStart"/>
            <w:r w:rsidRPr="00C870FA">
              <w:rPr>
                <w:lang w:val="en-GB"/>
              </w:rPr>
              <w:t>lucrărilor</w:t>
            </w:r>
            <w:proofErr w:type="spellEnd"/>
            <w:r w:rsidRPr="00C870FA">
              <w:rPr>
                <w:lang w:val="en-GB"/>
              </w:rPr>
              <w:t xml:space="preserve"> (</w:t>
            </w:r>
            <w:proofErr w:type="spellStart"/>
            <w:r w:rsidRPr="00C870FA">
              <w:rPr>
                <w:lang w:val="en-GB"/>
              </w:rPr>
              <w:t>Anexa</w:t>
            </w:r>
            <w:proofErr w:type="spellEnd"/>
            <w:r w:rsidRPr="00C870FA">
              <w:rPr>
                <w:lang w:val="en-GB"/>
              </w:rPr>
              <w:t xml:space="preserve"> nr. </w:t>
            </w:r>
            <w:proofErr w:type="gramStart"/>
            <w:r w:rsidRPr="00C870FA">
              <w:rPr>
                <w:lang w:val="en-GB"/>
              </w:rPr>
              <w:t>10 )</w:t>
            </w:r>
            <w:proofErr w:type="gramEnd"/>
            <w:r w:rsidRPr="00C870FA">
              <w:rPr>
                <w:lang w:val="en-GB"/>
              </w:rPr>
              <w:t xml:space="preserve"> </w:t>
            </w:r>
          </w:p>
        </w:tc>
        <w:tc>
          <w:tcPr>
            <w:tcW w:w="3961" w:type="dxa"/>
            <w:shd w:val="clear" w:color="auto" w:fill="FFFF00"/>
          </w:tcPr>
          <w:p w14:paraId="506415FE"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2AAC8319"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10 din </w:t>
            </w:r>
            <w:proofErr w:type="spellStart"/>
            <w:r w:rsidRPr="00C870FA">
              <w:rPr>
                <w:lang w:val="en-GB"/>
              </w:rPr>
              <w:t>documentația</w:t>
            </w:r>
            <w:proofErr w:type="spellEnd"/>
            <w:r w:rsidRPr="00C870FA">
              <w:rPr>
                <w:lang w:val="en-GB"/>
              </w:rPr>
              <w:t xml:space="preserve"> standard </w:t>
            </w:r>
          </w:p>
        </w:tc>
        <w:tc>
          <w:tcPr>
            <w:tcW w:w="1449" w:type="dxa"/>
            <w:shd w:val="clear" w:color="auto" w:fill="FFFF00"/>
          </w:tcPr>
          <w:p w14:paraId="372E170C"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70449336" w14:textId="77777777" w:rsidTr="00BD6E3E">
        <w:trPr>
          <w:trHeight w:val="903"/>
        </w:trPr>
        <w:tc>
          <w:tcPr>
            <w:tcW w:w="1188" w:type="dxa"/>
            <w:shd w:val="clear" w:color="auto" w:fill="FFFF00"/>
          </w:tcPr>
          <w:p w14:paraId="1C3C1579"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481087F7" w14:textId="77777777" w:rsidR="008B5A42" w:rsidRPr="00C870FA" w:rsidRDefault="008B5A42" w:rsidP="00BD6E3E">
            <w:pPr>
              <w:pStyle w:val="Default"/>
              <w:rPr>
                <w:lang w:val="en-GB"/>
              </w:rPr>
            </w:pPr>
            <w:proofErr w:type="spellStart"/>
            <w:r w:rsidRPr="00C870FA">
              <w:rPr>
                <w:lang w:val="en-GB"/>
              </w:rPr>
              <w:t>Certificat</w:t>
            </w:r>
            <w:proofErr w:type="spellEnd"/>
            <w:r w:rsidRPr="00C870FA">
              <w:rPr>
                <w:lang w:val="en-GB"/>
              </w:rPr>
              <w:t>/</w:t>
            </w:r>
            <w:proofErr w:type="spellStart"/>
            <w:r w:rsidRPr="00C870FA">
              <w:rPr>
                <w:lang w:val="en-GB"/>
              </w:rPr>
              <w:t>decizie</w:t>
            </w:r>
            <w:proofErr w:type="spellEnd"/>
            <w:r w:rsidRPr="00C870FA">
              <w:rPr>
                <w:lang w:val="en-GB"/>
              </w:rPr>
              <w:t xml:space="preserve"> de </w:t>
            </w:r>
            <w:proofErr w:type="spellStart"/>
            <w:r w:rsidRPr="00C870FA">
              <w:rPr>
                <w:lang w:val="en-GB"/>
              </w:rPr>
              <w:t>înregistrare</w:t>
            </w:r>
            <w:proofErr w:type="spellEnd"/>
            <w:r w:rsidRPr="00C870FA">
              <w:rPr>
                <w:lang w:val="en-GB"/>
              </w:rPr>
              <w:t xml:space="preserve"> a </w:t>
            </w:r>
            <w:proofErr w:type="spellStart"/>
            <w:r w:rsidRPr="00C870FA">
              <w:rPr>
                <w:lang w:val="en-GB"/>
              </w:rPr>
              <w:t>întreprinderii</w:t>
            </w:r>
            <w:proofErr w:type="spellEnd"/>
            <w:r w:rsidRPr="00C870FA">
              <w:rPr>
                <w:lang w:val="en-GB"/>
              </w:rPr>
              <w:t>/</w:t>
            </w:r>
            <w:proofErr w:type="spellStart"/>
            <w:r w:rsidRPr="00C870FA">
              <w:rPr>
                <w:lang w:val="en-GB"/>
              </w:rPr>
              <w:t>Extrasul</w:t>
            </w:r>
            <w:proofErr w:type="spellEnd"/>
            <w:r w:rsidRPr="00C870FA">
              <w:rPr>
                <w:lang w:val="en-GB"/>
              </w:rPr>
              <w:t xml:space="preserve"> din </w:t>
            </w:r>
            <w:proofErr w:type="spellStart"/>
            <w:r w:rsidRPr="00C870FA">
              <w:rPr>
                <w:lang w:val="en-GB"/>
              </w:rPr>
              <w:t>Registrul</w:t>
            </w:r>
            <w:proofErr w:type="spellEnd"/>
            <w:r w:rsidRPr="00C870FA">
              <w:rPr>
                <w:lang w:val="en-GB"/>
              </w:rPr>
              <w:t xml:space="preserve"> de Stat al </w:t>
            </w:r>
            <w:proofErr w:type="spellStart"/>
            <w:r w:rsidRPr="00C870FA">
              <w:rPr>
                <w:lang w:val="en-GB"/>
              </w:rPr>
              <w:t>persoanelor</w:t>
            </w:r>
            <w:proofErr w:type="spellEnd"/>
            <w:r w:rsidRPr="00C870FA">
              <w:rPr>
                <w:lang w:val="en-GB"/>
              </w:rPr>
              <w:t xml:space="preserve"> </w:t>
            </w:r>
            <w:proofErr w:type="spellStart"/>
            <w:r w:rsidRPr="00C870FA">
              <w:rPr>
                <w:lang w:val="en-GB"/>
              </w:rPr>
              <w:t>juridice</w:t>
            </w:r>
            <w:proofErr w:type="spellEnd"/>
            <w:r w:rsidRPr="00C870FA">
              <w:rPr>
                <w:lang w:val="en-GB"/>
              </w:rPr>
              <w:t xml:space="preserve"> </w:t>
            </w:r>
          </w:p>
        </w:tc>
        <w:tc>
          <w:tcPr>
            <w:tcW w:w="3961" w:type="dxa"/>
            <w:shd w:val="clear" w:color="auto" w:fill="FFFF00"/>
          </w:tcPr>
          <w:p w14:paraId="3D3CF3BC"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tc>
        <w:tc>
          <w:tcPr>
            <w:tcW w:w="1449" w:type="dxa"/>
            <w:shd w:val="clear" w:color="auto" w:fill="FFFF00"/>
          </w:tcPr>
          <w:p w14:paraId="665F4770"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04142419" w14:textId="77777777" w:rsidTr="00BD6E3E">
        <w:trPr>
          <w:trHeight w:val="893"/>
        </w:trPr>
        <w:tc>
          <w:tcPr>
            <w:tcW w:w="1188" w:type="dxa"/>
            <w:shd w:val="clear" w:color="auto" w:fill="FFFF00"/>
          </w:tcPr>
          <w:p w14:paraId="11D084AB"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077E45F4" w14:textId="77777777" w:rsidR="008B5A42" w:rsidRPr="00C870FA" w:rsidRDefault="008B5A42" w:rsidP="00BD6E3E">
            <w:pPr>
              <w:pStyle w:val="Default"/>
              <w:rPr>
                <w:lang w:val="en-GB"/>
              </w:rPr>
            </w:pPr>
            <w:proofErr w:type="spellStart"/>
            <w:r w:rsidRPr="00C870FA">
              <w:rPr>
                <w:lang w:val="en-GB"/>
              </w:rPr>
              <w:t>Declarația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experiența</w:t>
            </w:r>
            <w:proofErr w:type="spellEnd"/>
            <w:r w:rsidRPr="00C870FA">
              <w:rPr>
                <w:lang w:val="en-GB"/>
              </w:rPr>
              <w:t xml:space="preserve"> </w:t>
            </w:r>
            <w:proofErr w:type="spellStart"/>
            <w:r w:rsidRPr="00C870FA">
              <w:rPr>
                <w:lang w:val="en-GB"/>
              </w:rPr>
              <w:t>similară</w:t>
            </w:r>
            <w:proofErr w:type="spellEnd"/>
            <w:r w:rsidRPr="00C870FA">
              <w:rPr>
                <w:lang w:val="en-GB"/>
              </w:rPr>
              <w:t xml:space="preserve"> </w:t>
            </w:r>
            <w:proofErr w:type="gramStart"/>
            <w:r w:rsidRPr="00C870FA">
              <w:rPr>
                <w:lang w:val="en-GB"/>
              </w:rPr>
              <w:t xml:space="preserve">( </w:t>
            </w:r>
            <w:proofErr w:type="spellStart"/>
            <w:r w:rsidRPr="00C870FA">
              <w:rPr>
                <w:lang w:val="en-GB"/>
              </w:rPr>
              <w:t>anexa</w:t>
            </w:r>
            <w:proofErr w:type="spellEnd"/>
            <w:proofErr w:type="gramEnd"/>
            <w:r w:rsidRPr="00C870FA">
              <w:rPr>
                <w:lang w:val="en-GB"/>
              </w:rPr>
              <w:t xml:space="preserve"> nr. 12) </w:t>
            </w:r>
            <w:proofErr w:type="spellStart"/>
            <w:r w:rsidRPr="00C870FA">
              <w:rPr>
                <w:lang w:val="en-GB"/>
              </w:rPr>
              <w:t>și</w:t>
            </w:r>
            <w:proofErr w:type="spellEnd"/>
            <w:r w:rsidRPr="00C870FA">
              <w:rPr>
                <w:lang w:val="en-GB"/>
              </w:rPr>
              <w:t xml:space="preserve"> </w:t>
            </w:r>
            <w:proofErr w:type="spellStart"/>
            <w:r w:rsidRPr="00C870FA">
              <w:rPr>
                <w:lang w:val="en-GB"/>
              </w:rPr>
              <w:t>declarațe</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lista</w:t>
            </w:r>
            <w:proofErr w:type="spellEnd"/>
            <w:r w:rsidRPr="00C870FA">
              <w:rPr>
                <w:lang w:val="en-GB"/>
              </w:rPr>
              <w:t xml:space="preserve"> </w:t>
            </w:r>
            <w:proofErr w:type="spellStart"/>
            <w:r w:rsidRPr="00C870FA">
              <w:rPr>
                <w:lang w:val="en-GB"/>
              </w:rPr>
              <w:t>principalelor</w:t>
            </w:r>
            <w:proofErr w:type="spellEnd"/>
            <w:r w:rsidRPr="00C870FA">
              <w:rPr>
                <w:lang w:val="en-GB"/>
              </w:rPr>
              <w:t xml:space="preserve"> </w:t>
            </w:r>
            <w:proofErr w:type="spellStart"/>
            <w:r w:rsidRPr="00C870FA">
              <w:rPr>
                <w:lang w:val="en-GB"/>
              </w:rPr>
              <w:t>lucrări</w:t>
            </w:r>
            <w:proofErr w:type="spellEnd"/>
            <w:r w:rsidRPr="00C870FA">
              <w:rPr>
                <w:lang w:val="en-GB"/>
              </w:rPr>
              <w:t xml:space="preserve"> </w:t>
            </w:r>
            <w:proofErr w:type="spellStart"/>
            <w:r w:rsidRPr="00C870FA">
              <w:rPr>
                <w:lang w:val="en-GB"/>
              </w:rPr>
              <w:t>executate</w:t>
            </w:r>
            <w:proofErr w:type="spellEnd"/>
            <w:r w:rsidRPr="00C870FA">
              <w:rPr>
                <w:lang w:val="en-GB"/>
              </w:rPr>
              <w:t xml:space="preserve"> </w:t>
            </w:r>
            <w:proofErr w:type="spellStart"/>
            <w:r w:rsidRPr="00C870FA">
              <w:rPr>
                <w:lang w:val="en-GB"/>
              </w:rPr>
              <w:t>în</w:t>
            </w:r>
            <w:proofErr w:type="spellEnd"/>
            <w:r w:rsidRPr="00C870FA">
              <w:rPr>
                <w:lang w:val="en-GB"/>
              </w:rPr>
              <w:t xml:space="preserve"> </w:t>
            </w:r>
            <w:proofErr w:type="spellStart"/>
            <w:r w:rsidRPr="00C870FA">
              <w:rPr>
                <w:lang w:val="en-GB"/>
              </w:rPr>
              <w:t>ultimul</w:t>
            </w:r>
            <w:proofErr w:type="spellEnd"/>
            <w:r w:rsidRPr="00C870FA">
              <w:rPr>
                <w:lang w:val="en-GB"/>
              </w:rPr>
              <w:t xml:space="preserve"> an de </w:t>
            </w:r>
            <w:proofErr w:type="spellStart"/>
            <w:r w:rsidRPr="00C870FA">
              <w:rPr>
                <w:lang w:val="en-GB"/>
              </w:rPr>
              <w:t>activitate</w:t>
            </w:r>
            <w:proofErr w:type="spellEnd"/>
            <w:r w:rsidRPr="00C870FA">
              <w:rPr>
                <w:lang w:val="en-GB"/>
              </w:rPr>
              <w:t xml:space="preserve"> </w:t>
            </w:r>
          </w:p>
          <w:p w14:paraId="124E4D1A" w14:textId="77777777" w:rsidR="008B5A42" w:rsidRPr="00C870FA" w:rsidRDefault="008B5A42" w:rsidP="00BD6E3E">
            <w:pPr>
              <w:pStyle w:val="Default"/>
              <w:rPr>
                <w:lang w:val="en-GB"/>
              </w:rPr>
            </w:pPr>
            <w:proofErr w:type="gramStart"/>
            <w:r w:rsidRPr="00C870FA">
              <w:rPr>
                <w:lang w:val="en-GB"/>
              </w:rPr>
              <w:t xml:space="preserve">( </w:t>
            </w:r>
            <w:proofErr w:type="spellStart"/>
            <w:r w:rsidRPr="00C870FA">
              <w:rPr>
                <w:lang w:val="en-GB"/>
              </w:rPr>
              <w:t>anexa</w:t>
            </w:r>
            <w:proofErr w:type="spellEnd"/>
            <w:proofErr w:type="gramEnd"/>
            <w:r w:rsidRPr="00C870FA">
              <w:rPr>
                <w:lang w:val="en-GB"/>
              </w:rPr>
              <w:t xml:space="preserve"> nr. 13) </w:t>
            </w:r>
          </w:p>
          <w:p w14:paraId="60F09F68" w14:textId="77777777" w:rsidR="008B5A42" w:rsidRPr="00C870FA" w:rsidRDefault="008B5A42" w:rsidP="00BD6E3E">
            <w:pPr>
              <w:pStyle w:val="Default"/>
            </w:pPr>
            <w:r w:rsidRPr="00C870FA">
              <w:t xml:space="preserve"> </w:t>
            </w:r>
          </w:p>
        </w:tc>
        <w:tc>
          <w:tcPr>
            <w:tcW w:w="3961" w:type="dxa"/>
            <w:shd w:val="clear" w:color="auto" w:fill="FFFF00"/>
          </w:tcPr>
          <w:p w14:paraId="0A204522" w14:textId="77777777" w:rsidR="008B5A42" w:rsidRPr="00C870FA" w:rsidRDefault="008B5A42" w:rsidP="00BD6E3E">
            <w:pPr>
              <w:pStyle w:val="Default"/>
              <w:rPr>
                <w:lang w:val="en-GB"/>
              </w:rPr>
            </w:pPr>
            <w:proofErr w:type="spellStart"/>
            <w:r w:rsidRPr="00C870FA">
              <w:rPr>
                <w:lang w:val="en-GB"/>
              </w:rPr>
              <w:t>Ofertantul</w:t>
            </w:r>
            <w:proofErr w:type="spellEnd"/>
            <w:r w:rsidRPr="00C870FA">
              <w:rPr>
                <w:lang w:val="en-GB"/>
              </w:rPr>
              <w:t xml:space="preserve"> (operator </w:t>
            </w:r>
            <w:proofErr w:type="gramStart"/>
            <w:r w:rsidRPr="00C870FA">
              <w:rPr>
                <w:lang w:val="en-GB"/>
              </w:rPr>
              <w:t>economic )</w:t>
            </w:r>
            <w:proofErr w:type="gramEnd"/>
            <w:r w:rsidRPr="00C870FA">
              <w:rPr>
                <w:lang w:val="en-GB"/>
              </w:rPr>
              <w:t xml:space="preserve"> </w:t>
            </w:r>
          </w:p>
          <w:p w14:paraId="1308CF7E" w14:textId="77777777" w:rsidR="008B5A42" w:rsidRPr="00C870FA" w:rsidRDefault="008B5A42" w:rsidP="00BD6E3E">
            <w:pPr>
              <w:pStyle w:val="Default"/>
              <w:rPr>
                <w:lang w:val="en-GB"/>
              </w:rPr>
            </w:pPr>
            <w:proofErr w:type="spellStart"/>
            <w:r w:rsidRPr="00C870FA">
              <w:rPr>
                <w:lang w:val="en-GB"/>
              </w:rPr>
              <w:t>trebuie</w:t>
            </w:r>
            <w:proofErr w:type="spellEnd"/>
            <w:r w:rsidRPr="00C870FA">
              <w:rPr>
                <w:lang w:val="en-GB"/>
              </w:rPr>
              <w:t xml:space="preserve"> </w:t>
            </w:r>
            <w:proofErr w:type="spellStart"/>
            <w:r w:rsidRPr="00C870FA">
              <w:rPr>
                <w:lang w:val="en-GB"/>
              </w:rPr>
              <w:t>să</w:t>
            </w:r>
            <w:proofErr w:type="spellEnd"/>
            <w:r w:rsidRPr="00C870FA">
              <w:rPr>
                <w:lang w:val="en-GB"/>
              </w:rPr>
              <w:t xml:space="preserve"> </w:t>
            </w:r>
            <w:proofErr w:type="spellStart"/>
            <w:r w:rsidRPr="00C870FA">
              <w:rPr>
                <w:lang w:val="en-GB"/>
              </w:rPr>
              <w:t>demonstreze</w:t>
            </w:r>
            <w:proofErr w:type="spellEnd"/>
            <w:r w:rsidRPr="00C870FA">
              <w:rPr>
                <w:lang w:val="en-GB"/>
              </w:rPr>
              <w:t xml:space="preserve"> </w:t>
            </w:r>
            <w:proofErr w:type="spellStart"/>
            <w:r w:rsidRPr="00C870FA">
              <w:rPr>
                <w:lang w:val="en-GB"/>
              </w:rPr>
              <w:t>că</w:t>
            </w:r>
            <w:proofErr w:type="spellEnd"/>
            <w:r w:rsidRPr="00C870FA">
              <w:rPr>
                <w:lang w:val="en-GB"/>
              </w:rPr>
              <w:t xml:space="preserve"> a </w:t>
            </w:r>
          </w:p>
          <w:p w14:paraId="540CD9B5" w14:textId="77777777" w:rsidR="008B5A42" w:rsidRPr="00C870FA" w:rsidRDefault="008B5A42" w:rsidP="00BD6E3E">
            <w:pPr>
              <w:pStyle w:val="Default"/>
              <w:rPr>
                <w:lang w:val="en-GB"/>
              </w:rPr>
            </w:pPr>
            <w:proofErr w:type="spellStart"/>
            <w:r w:rsidRPr="00C870FA">
              <w:rPr>
                <w:lang w:val="en-GB"/>
              </w:rPr>
              <w:t>finalizat</w:t>
            </w:r>
            <w:proofErr w:type="spellEnd"/>
            <w:r w:rsidRPr="00C870FA">
              <w:rPr>
                <w:lang w:val="en-GB"/>
              </w:rPr>
              <w:t xml:space="preserve"> </w:t>
            </w:r>
            <w:proofErr w:type="spellStart"/>
            <w:r w:rsidRPr="00C870FA">
              <w:rPr>
                <w:lang w:val="en-GB"/>
              </w:rPr>
              <w:t>în</w:t>
            </w:r>
            <w:proofErr w:type="spellEnd"/>
            <w:r w:rsidRPr="00C870FA">
              <w:rPr>
                <w:lang w:val="en-GB"/>
              </w:rPr>
              <w:t xml:space="preserve"> </w:t>
            </w:r>
            <w:proofErr w:type="spellStart"/>
            <w:r w:rsidRPr="00C870FA">
              <w:rPr>
                <w:lang w:val="en-GB"/>
              </w:rPr>
              <w:t>ultimii</w:t>
            </w:r>
            <w:proofErr w:type="spellEnd"/>
            <w:r w:rsidRPr="00C870FA">
              <w:rPr>
                <w:lang w:val="en-GB"/>
              </w:rPr>
              <w:t xml:space="preserve"> 5 </w:t>
            </w:r>
            <w:proofErr w:type="gramStart"/>
            <w:r w:rsidRPr="00C870FA">
              <w:rPr>
                <w:lang w:val="en-GB"/>
              </w:rPr>
              <w:t xml:space="preserve">ani </w:t>
            </w:r>
            <w:r>
              <w:rPr>
                <w:lang w:val="en-GB"/>
              </w:rPr>
              <w:t>,</w:t>
            </w:r>
            <w:proofErr w:type="gramEnd"/>
            <w:r w:rsidRPr="00C870FA">
              <w:rPr>
                <w:lang w:val="en-GB"/>
              </w:rPr>
              <w:t xml:space="preserve"> </w:t>
            </w:r>
            <w:proofErr w:type="spellStart"/>
            <w:r w:rsidRPr="00C870FA">
              <w:rPr>
                <w:lang w:val="en-GB"/>
              </w:rPr>
              <w:t>contract</w:t>
            </w:r>
            <w:r>
              <w:rPr>
                <w:lang w:val="en-GB"/>
              </w:rPr>
              <w:t>e</w:t>
            </w:r>
            <w:proofErr w:type="spellEnd"/>
            <w:r w:rsidRPr="00C870FA">
              <w:rPr>
                <w:lang w:val="en-GB"/>
              </w:rPr>
              <w:t xml:space="preserve"> </w:t>
            </w:r>
            <w:proofErr w:type="spellStart"/>
            <w:r w:rsidRPr="00C870FA">
              <w:rPr>
                <w:lang w:val="en-GB"/>
              </w:rPr>
              <w:t>ce</w:t>
            </w:r>
            <w:proofErr w:type="spellEnd"/>
            <w:r w:rsidRPr="00C870FA">
              <w:rPr>
                <w:lang w:val="en-GB"/>
              </w:rPr>
              <w:t xml:space="preserve"> au </w:t>
            </w:r>
            <w:proofErr w:type="spellStart"/>
            <w:r w:rsidRPr="00C870FA">
              <w:rPr>
                <w:lang w:val="en-GB"/>
              </w:rPr>
              <w:t>avut</w:t>
            </w:r>
            <w:proofErr w:type="spellEnd"/>
            <w:r w:rsidRPr="00C870FA">
              <w:rPr>
                <w:lang w:val="en-GB"/>
              </w:rPr>
              <w:t xml:space="preserve"> ca </w:t>
            </w:r>
            <w:proofErr w:type="spellStart"/>
            <w:r w:rsidRPr="00C870FA">
              <w:rPr>
                <w:lang w:val="en-GB"/>
              </w:rPr>
              <w:t>obiect</w:t>
            </w:r>
            <w:proofErr w:type="spellEnd"/>
            <w:r w:rsidRPr="00C870FA">
              <w:rPr>
                <w:lang w:val="en-GB"/>
              </w:rPr>
              <w:t xml:space="preserve"> </w:t>
            </w:r>
            <w:proofErr w:type="spellStart"/>
            <w:r w:rsidRPr="00C870FA">
              <w:rPr>
                <w:lang w:val="en-GB"/>
              </w:rPr>
              <w:t>execuția</w:t>
            </w:r>
            <w:proofErr w:type="spellEnd"/>
            <w:r w:rsidRPr="00C870FA">
              <w:rPr>
                <w:lang w:val="en-GB"/>
              </w:rPr>
              <w:t xml:space="preserve"> </w:t>
            </w:r>
            <w:proofErr w:type="spellStart"/>
            <w:r w:rsidRPr="00C870FA">
              <w:rPr>
                <w:lang w:val="en-GB"/>
              </w:rPr>
              <w:t>unor</w:t>
            </w:r>
            <w:proofErr w:type="spellEnd"/>
            <w:r w:rsidRPr="00C870FA">
              <w:rPr>
                <w:lang w:val="en-GB"/>
              </w:rPr>
              <w:t xml:space="preserve"> </w:t>
            </w:r>
            <w:proofErr w:type="spellStart"/>
            <w:r w:rsidRPr="00C870FA">
              <w:rPr>
                <w:lang w:val="en-GB"/>
              </w:rPr>
              <w:t>lucrări</w:t>
            </w:r>
            <w:proofErr w:type="spellEnd"/>
            <w:r w:rsidRPr="00C870FA">
              <w:rPr>
                <w:lang w:val="en-GB"/>
              </w:rPr>
              <w:t xml:space="preserve"> </w:t>
            </w:r>
            <w:proofErr w:type="spellStart"/>
            <w:r w:rsidRPr="00C870FA">
              <w:rPr>
                <w:lang w:val="en-GB"/>
              </w:rPr>
              <w:t>simi</w:t>
            </w:r>
            <w:r>
              <w:rPr>
                <w:lang w:val="en-GB"/>
              </w:rPr>
              <w:t>lare</w:t>
            </w:r>
            <w:proofErr w:type="spellEnd"/>
            <w:r>
              <w:rPr>
                <w:lang w:val="en-GB"/>
              </w:rPr>
              <w:t>.</w:t>
            </w:r>
          </w:p>
          <w:p w14:paraId="0C08D2CB"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tc>
        <w:tc>
          <w:tcPr>
            <w:tcW w:w="1449" w:type="dxa"/>
            <w:shd w:val="clear" w:color="auto" w:fill="FFFF00"/>
          </w:tcPr>
          <w:p w14:paraId="498B67A6"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4BB22F84" w14:textId="77777777" w:rsidTr="00BD6E3E">
        <w:trPr>
          <w:trHeight w:val="1463"/>
        </w:trPr>
        <w:tc>
          <w:tcPr>
            <w:tcW w:w="1188" w:type="dxa"/>
            <w:shd w:val="clear" w:color="auto" w:fill="FFFF00"/>
          </w:tcPr>
          <w:p w14:paraId="13B98FED"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50D33D74" w14:textId="77777777" w:rsidR="008B5A42" w:rsidRPr="00C870FA" w:rsidRDefault="008B5A42" w:rsidP="00BD6E3E">
            <w:pPr>
              <w:pStyle w:val="Default"/>
              <w:rPr>
                <w:lang w:val="en-GB"/>
              </w:rPr>
            </w:pPr>
            <w:proofErr w:type="spellStart"/>
            <w:r w:rsidRPr="00C870FA">
              <w:rPr>
                <w:lang w:val="en-GB"/>
              </w:rPr>
              <w:t>Declarația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dotările</w:t>
            </w:r>
            <w:proofErr w:type="spellEnd"/>
            <w:r w:rsidRPr="00C870FA">
              <w:rPr>
                <w:lang w:val="en-GB"/>
              </w:rPr>
              <w:t xml:space="preserve"> </w:t>
            </w:r>
            <w:proofErr w:type="spellStart"/>
            <w:r w:rsidRPr="00C870FA">
              <w:rPr>
                <w:lang w:val="en-GB"/>
              </w:rPr>
              <w:t>specifice</w:t>
            </w:r>
            <w:proofErr w:type="spellEnd"/>
            <w:r w:rsidRPr="00C870FA">
              <w:rPr>
                <w:lang w:val="en-GB"/>
              </w:rPr>
              <w:t xml:space="preserve">, </w:t>
            </w:r>
            <w:proofErr w:type="spellStart"/>
            <w:r w:rsidRPr="00C870FA">
              <w:rPr>
                <w:lang w:val="en-GB"/>
              </w:rPr>
              <w:t>utilajul</w:t>
            </w:r>
            <w:proofErr w:type="spellEnd"/>
            <w:r w:rsidRPr="00C870FA">
              <w:rPr>
                <w:lang w:val="en-GB"/>
              </w:rPr>
              <w:t xml:space="preserve"> </w:t>
            </w:r>
            <w:proofErr w:type="spellStart"/>
            <w:r w:rsidRPr="00C870FA">
              <w:rPr>
                <w:lang w:val="en-GB"/>
              </w:rPr>
              <w:t>și</w:t>
            </w:r>
            <w:proofErr w:type="spellEnd"/>
            <w:r w:rsidRPr="00C870FA">
              <w:rPr>
                <w:lang w:val="en-GB"/>
              </w:rPr>
              <w:t xml:space="preserve"> </w:t>
            </w:r>
            <w:proofErr w:type="spellStart"/>
            <w:r w:rsidRPr="00C870FA">
              <w:rPr>
                <w:lang w:val="en-GB"/>
              </w:rPr>
              <w:t>echipamentul</w:t>
            </w:r>
            <w:proofErr w:type="spellEnd"/>
            <w:r w:rsidRPr="00C870FA">
              <w:rPr>
                <w:lang w:val="en-GB"/>
              </w:rPr>
              <w:t xml:space="preserve"> </w:t>
            </w:r>
            <w:proofErr w:type="spellStart"/>
            <w:r w:rsidRPr="00C870FA">
              <w:rPr>
                <w:lang w:val="en-GB"/>
              </w:rPr>
              <w:t>necesar</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îndeplinirea</w:t>
            </w:r>
            <w:proofErr w:type="spellEnd"/>
            <w:r w:rsidRPr="00C870FA">
              <w:rPr>
                <w:lang w:val="en-GB"/>
              </w:rPr>
              <w:t xml:space="preserve"> </w:t>
            </w:r>
            <w:proofErr w:type="spellStart"/>
            <w:r w:rsidRPr="00C870FA">
              <w:rPr>
                <w:lang w:val="en-GB"/>
              </w:rPr>
              <w:t>corespunzătoare</w:t>
            </w:r>
            <w:proofErr w:type="spellEnd"/>
            <w:r w:rsidRPr="00C870FA">
              <w:rPr>
                <w:lang w:val="en-GB"/>
              </w:rPr>
              <w:t xml:space="preserve"> a </w:t>
            </w:r>
            <w:proofErr w:type="spellStart"/>
            <w:r w:rsidRPr="00C870FA">
              <w:rPr>
                <w:lang w:val="en-GB"/>
              </w:rPr>
              <w:t>contractului</w:t>
            </w:r>
            <w:proofErr w:type="spellEnd"/>
            <w:r w:rsidRPr="00C870FA">
              <w:rPr>
                <w:lang w:val="en-GB"/>
              </w:rPr>
              <w:t xml:space="preserve"> </w:t>
            </w:r>
            <w:proofErr w:type="gramStart"/>
            <w:r w:rsidRPr="00C870FA">
              <w:rPr>
                <w:lang w:val="en-GB"/>
              </w:rPr>
              <w:t xml:space="preserve">( </w:t>
            </w:r>
            <w:proofErr w:type="spellStart"/>
            <w:r w:rsidRPr="00C870FA">
              <w:rPr>
                <w:lang w:val="en-GB"/>
              </w:rPr>
              <w:t>anexa</w:t>
            </w:r>
            <w:proofErr w:type="spellEnd"/>
            <w:proofErr w:type="gramEnd"/>
            <w:r w:rsidRPr="00C870FA">
              <w:rPr>
                <w:lang w:val="en-GB"/>
              </w:rPr>
              <w:t xml:space="preserve"> nr. 14) </w:t>
            </w:r>
          </w:p>
        </w:tc>
        <w:tc>
          <w:tcPr>
            <w:tcW w:w="3961" w:type="dxa"/>
            <w:shd w:val="clear" w:color="auto" w:fill="FFFF00"/>
          </w:tcPr>
          <w:p w14:paraId="52E97A7C"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620CBDBD"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14 din </w:t>
            </w:r>
            <w:proofErr w:type="spellStart"/>
            <w:r w:rsidRPr="00C870FA">
              <w:rPr>
                <w:lang w:val="en-GB"/>
              </w:rPr>
              <w:t>documentația</w:t>
            </w:r>
            <w:proofErr w:type="spellEnd"/>
            <w:r w:rsidRPr="00C870FA">
              <w:rPr>
                <w:lang w:val="en-GB"/>
              </w:rPr>
              <w:t xml:space="preserve"> standard </w:t>
            </w:r>
          </w:p>
          <w:p w14:paraId="1DD7DB92" w14:textId="77777777" w:rsidR="008B5A42" w:rsidRPr="00C870FA" w:rsidRDefault="008B5A42" w:rsidP="00BD6E3E">
            <w:pPr>
              <w:pStyle w:val="Default"/>
              <w:rPr>
                <w:lang w:val="en-GB"/>
              </w:rPr>
            </w:pPr>
            <w:proofErr w:type="spellStart"/>
            <w:r w:rsidRPr="00C870FA">
              <w:rPr>
                <w:bCs/>
                <w:lang w:val="en-GB"/>
              </w:rPr>
              <w:t>Ofertantul</w:t>
            </w:r>
            <w:proofErr w:type="spellEnd"/>
            <w:r w:rsidRPr="00C870FA">
              <w:rPr>
                <w:bCs/>
                <w:lang w:val="en-GB"/>
              </w:rPr>
              <w:t xml:space="preserve"> economic </w:t>
            </w:r>
            <w:proofErr w:type="spellStart"/>
            <w:r w:rsidRPr="00C870FA">
              <w:rPr>
                <w:bCs/>
                <w:lang w:val="en-GB"/>
              </w:rPr>
              <w:t>trebuie</w:t>
            </w:r>
            <w:proofErr w:type="spellEnd"/>
            <w:r w:rsidRPr="00C870FA">
              <w:rPr>
                <w:bCs/>
                <w:lang w:val="en-GB"/>
              </w:rPr>
              <w:t xml:space="preserve"> </w:t>
            </w:r>
            <w:proofErr w:type="spellStart"/>
            <w:r w:rsidRPr="00C870FA">
              <w:rPr>
                <w:bCs/>
                <w:lang w:val="en-GB"/>
              </w:rPr>
              <w:t>să</w:t>
            </w:r>
            <w:proofErr w:type="spellEnd"/>
            <w:r w:rsidRPr="00C870FA">
              <w:rPr>
                <w:bCs/>
                <w:lang w:val="en-GB"/>
              </w:rPr>
              <w:t xml:space="preserve"> </w:t>
            </w:r>
            <w:proofErr w:type="spellStart"/>
            <w:r w:rsidRPr="00C870FA">
              <w:rPr>
                <w:bCs/>
                <w:lang w:val="en-GB"/>
              </w:rPr>
              <w:t>prezinte</w:t>
            </w:r>
            <w:proofErr w:type="spellEnd"/>
            <w:r w:rsidRPr="00C870FA">
              <w:rPr>
                <w:bCs/>
                <w:lang w:val="en-GB"/>
              </w:rPr>
              <w:t xml:space="preserve"> </w:t>
            </w:r>
            <w:proofErr w:type="spellStart"/>
            <w:r w:rsidRPr="00C870FA">
              <w:rPr>
                <w:bCs/>
                <w:lang w:val="en-GB"/>
              </w:rPr>
              <w:t>documente</w:t>
            </w:r>
            <w:proofErr w:type="spellEnd"/>
            <w:r w:rsidRPr="00C870FA">
              <w:rPr>
                <w:bCs/>
                <w:lang w:val="en-GB"/>
              </w:rPr>
              <w:t xml:space="preserve"> care </w:t>
            </w:r>
            <w:proofErr w:type="spellStart"/>
            <w:r w:rsidRPr="00C870FA">
              <w:rPr>
                <w:bCs/>
                <w:lang w:val="en-GB"/>
              </w:rPr>
              <w:t>atestă</w:t>
            </w:r>
            <w:proofErr w:type="spellEnd"/>
            <w:r w:rsidRPr="00C870FA">
              <w:rPr>
                <w:bCs/>
                <w:lang w:val="en-GB"/>
              </w:rPr>
              <w:t xml:space="preserve"> </w:t>
            </w:r>
            <w:proofErr w:type="spellStart"/>
            <w:r w:rsidRPr="00C870FA">
              <w:rPr>
                <w:bCs/>
                <w:lang w:val="en-GB"/>
              </w:rPr>
              <w:t>faptul</w:t>
            </w:r>
            <w:proofErr w:type="spellEnd"/>
            <w:r w:rsidRPr="00C870FA">
              <w:rPr>
                <w:bCs/>
                <w:lang w:val="en-GB"/>
              </w:rPr>
              <w:t xml:space="preserve"> </w:t>
            </w:r>
            <w:proofErr w:type="spellStart"/>
            <w:r w:rsidRPr="00C870FA">
              <w:rPr>
                <w:bCs/>
                <w:lang w:val="en-GB"/>
              </w:rPr>
              <w:t>că</w:t>
            </w:r>
            <w:proofErr w:type="spellEnd"/>
            <w:r w:rsidRPr="00C870FA">
              <w:rPr>
                <w:bCs/>
                <w:lang w:val="en-GB"/>
              </w:rPr>
              <w:t xml:space="preserve"> </w:t>
            </w:r>
            <w:proofErr w:type="spellStart"/>
            <w:r w:rsidRPr="00C870FA">
              <w:rPr>
                <w:bCs/>
                <w:lang w:val="en-GB"/>
              </w:rPr>
              <w:t>operatorul</w:t>
            </w:r>
            <w:proofErr w:type="spellEnd"/>
            <w:r w:rsidRPr="00C870FA">
              <w:rPr>
                <w:bCs/>
                <w:lang w:val="en-GB"/>
              </w:rPr>
              <w:t xml:space="preserve"> economic se </w:t>
            </w:r>
            <w:proofErr w:type="spellStart"/>
            <w:r w:rsidRPr="00C870FA">
              <w:rPr>
                <w:bCs/>
                <w:lang w:val="en-GB"/>
              </w:rPr>
              <w:t>află</w:t>
            </w:r>
            <w:proofErr w:type="spellEnd"/>
            <w:r w:rsidRPr="00C870FA">
              <w:rPr>
                <w:bCs/>
                <w:lang w:val="en-GB"/>
              </w:rPr>
              <w:t xml:space="preserve"> </w:t>
            </w:r>
            <w:proofErr w:type="spellStart"/>
            <w:r w:rsidRPr="00C870FA">
              <w:rPr>
                <w:bCs/>
                <w:lang w:val="en-GB"/>
              </w:rPr>
              <w:t>în</w:t>
            </w:r>
            <w:proofErr w:type="spellEnd"/>
            <w:r w:rsidRPr="00C870FA">
              <w:rPr>
                <w:bCs/>
                <w:lang w:val="en-GB"/>
              </w:rPr>
              <w:t xml:space="preserve"> </w:t>
            </w:r>
            <w:proofErr w:type="spellStart"/>
            <w:r w:rsidRPr="00C870FA">
              <w:rPr>
                <w:bCs/>
                <w:lang w:val="en-GB"/>
              </w:rPr>
              <w:t>posesia</w:t>
            </w:r>
            <w:proofErr w:type="spellEnd"/>
            <w:r w:rsidRPr="00C870FA">
              <w:rPr>
                <w:bCs/>
                <w:lang w:val="en-GB"/>
              </w:rPr>
              <w:t xml:space="preserve"> </w:t>
            </w:r>
            <w:proofErr w:type="spellStart"/>
            <w:r w:rsidRPr="00C870FA">
              <w:rPr>
                <w:bCs/>
                <w:lang w:val="en-GB"/>
              </w:rPr>
              <w:t>utilajelor</w:t>
            </w:r>
            <w:proofErr w:type="spellEnd"/>
            <w:r w:rsidRPr="00C870FA">
              <w:rPr>
                <w:bCs/>
                <w:lang w:val="en-GB"/>
              </w:rPr>
              <w:t xml:space="preserve">, </w:t>
            </w:r>
            <w:proofErr w:type="spellStart"/>
            <w:r w:rsidRPr="00C870FA">
              <w:rPr>
                <w:bCs/>
                <w:lang w:val="en-GB"/>
              </w:rPr>
              <w:t>instalaţiilor</w:t>
            </w:r>
            <w:proofErr w:type="spellEnd"/>
            <w:r w:rsidRPr="00C870FA">
              <w:rPr>
                <w:bCs/>
                <w:lang w:val="en-GB"/>
              </w:rPr>
              <w:t xml:space="preserve"> </w:t>
            </w:r>
            <w:proofErr w:type="spellStart"/>
            <w:r w:rsidRPr="00C870FA">
              <w:rPr>
                <w:bCs/>
                <w:lang w:val="en-GB"/>
              </w:rPr>
              <w:t>şi</w:t>
            </w:r>
            <w:proofErr w:type="spellEnd"/>
            <w:r w:rsidRPr="00C870FA">
              <w:rPr>
                <w:bCs/>
                <w:lang w:val="en-GB"/>
              </w:rPr>
              <w:t>/</w:t>
            </w:r>
            <w:proofErr w:type="spellStart"/>
            <w:r w:rsidRPr="00C870FA">
              <w:rPr>
                <w:bCs/>
                <w:lang w:val="en-GB"/>
              </w:rPr>
              <w:t>sau</w:t>
            </w:r>
            <w:proofErr w:type="spellEnd"/>
            <w:r w:rsidRPr="00C870FA">
              <w:rPr>
                <w:bCs/>
                <w:lang w:val="en-GB"/>
              </w:rPr>
              <w:t xml:space="preserve"> </w:t>
            </w:r>
            <w:proofErr w:type="spellStart"/>
            <w:r w:rsidRPr="00C870FA">
              <w:rPr>
                <w:bCs/>
                <w:lang w:val="en-GB"/>
              </w:rPr>
              <w:t>echipamentelor</w:t>
            </w:r>
            <w:proofErr w:type="spellEnd"/>
            <w:r w:rsidRPr="00C870FA">
              <w:rPr>
                <w:bCs/>
                <w:lang w:val="en-GB"/>
              </w:rPr>
              <w:t xml:space="preserve"> indicate de </w:t>
            </w:r>
            <w:proofErr w:type="spellStart"/>
            <w:r w:rsidRPr="00C870FA">
              <w:rPr>
                <w:bCs/>
                <w:lang w:val="en-GB"/>
              </w:rPr>
              <w:t>autoritatea</w:t>
            </w:r>
            <w:proofErr w:type="spellEnd"/>
            <w:r w:rsidRPr="00C870FA">
              <w:rPr>
                <w:bCs/>
                <w:lang w:val="en-GB"/>
              </w:rPr>
              <w:t xml:space="preserve"> </w:t>
            </w:r>
            <w:proofErr w:type="spellStart"/>
            <w:r w:rsidRPr="00C870FA">
              <w:rPr>
                <w:bCs/>
                <w:lang w:val="en-GB"/>
              </w:rPr>
              <w:t>contractantă</w:t>
            </w:r>
            <w:proofErr w:type="spellEnd"/>
            <w:r w:rsidRPr="00C870FA">
              <w:rPr>
                <w:bCs/>
                <w:lang w:val="en-GB"/>
              </w:rPr>
              <w:t xml:space="preserve">, </w:t>
            </w:r>
            <w:proofErr w:type="spellStart"/>
            <w:r w:rsidRPr="00C870FA">
              <w:rPr>
                <w:bCs/>
                <w:lang w:val="en-GB"/>
              </w:rPr>
              <w:t>acestea</w:t>
            </w:r>
            <w:proofErr w:type="spellEnd"/>
            <w:r w:rsidRPr="00C870FA">
              <w:rPr>
                <w:bCs/>
                <w:lang w:val="en-GB"/>
              </w:rPr>
              <w:t xml:space="preserve"> </w:t>
            </w:r>
            <w:proofErr w:type="spellStart"/>
            <w:r w:rsidRPr="00C870FA">
              <w:rPr>
                <w:bCs/>
                <w:lang w:val="en-GB"/>
              </w:rPr>
              <w:t>fiind</w:t>
            </w:r>
            <w:proofErr w:type="spellEnd"/>
            <w:r w:rsidRPr="00C870FA">
              <w:rPr>
                <w:bCs/>
                <w:lang w:val="en-GB"/>
              </w:rPr>
              <w:t xml:space="preserve"> fie </w:t>
            </w:r>
            <w:proofErr w:type="spellStart"/>
            <w:r w:rsidRPr="00C870FA">
              <w:rPr>
                <w:bCs/>
                <w:lang w:val="en-GB"/>
              </w:rPr>
              <w:t>în</w:t>
            </w:r>
            <w:proofErr w:type="spellEnd"/>
            <w:r w:rsidRPr="00C870FA">
              <w:rPr>
                <w:bCs/>
                <w:lang w:val="en-GB"/>
              </w:rPr>
              <w:t xml:space="preserve"> </w:t>
            </w:r>
            <w:proofErr w:type="spellStart"/>
            <w:r w:rsidRPr="00C870FA">
              <w:rPr>
                <w:bCs/>
                <w:lang w:val="en-GB"/>
              </w:rPr>
              <w:t>dotare</w:t>
            </w:r>
            <w:proofErr w:type="spellEnd"/>
            <w:r w:rsidRPr="00C870FA">
              <w:rPr>
                <w:bCs/>
                <w:lang w:val="en-GB"/>
              </w:rPr>
              <w:t xml:space="preserve"> </w:t>
            </w:r>
            <w:proofErr w:type="spellStart"/>
            <w:r w:rsidRPr="00C870FA">
              <w:rPr>
                <w:bCs/>
                <w:lang w:val="en-GB"/>
              </w:rPr>
              <w:t>proprie</w:t>
            </w:r>
            <w:proofErr w:type="spellEnd"/>
            <w:r w:rsidRPr="00C870FA">
              <w:rPr>
                <w:bCs/>
                <w:lang w:val="en-GB"/>
              </w:rPr>
              <w:t xml:space="preserve">, fie </w:t>
            </w:r>
            <w:proofErr w:type="spellStart"/>
            <w:r w:rsidRPr="00C870FA">
              <w:rPr>
                <w:bCs/>
                <w:lang w:val="en-GB"/>
              </w:rPr>
              <w:t>închiriate</w:t>
            </w:r>
            <w:proofErr w:type="spellEnd"/>
            <w:r w:rsidRPr="00C870FA">
              <w:rPr>
                <w:bCs/>
                <w:lang w:val="en-GB"/>
              </w:rPr>
              <w:t xml:space="preserve">, </w:t>
            </w:r>
            <w:proofErr w:type="spellStart"/>
            <w:r w:rsidRPr="00C870FA">
              <w:rPr>
                <w:bCs/>
                <w:lang w:val="en-GB"/>
              </w:rPr>
              <w:t>necesare</w:t>
            </w:r>
            <w:proofErr w:type="spellEnd"/>
            <w:r w:rsidRPr="00C870FA">
              <w:rPr>
                <w:bCs/>
                <w:lang w:val="en-GB"/>
              </w:rPr>
              <w:t xml:space="preserve"> </w:t>
            </w:r>
            <w:proofErr w:type="spellStart"/>
            <w:r w:rsidRPr="00C870FA">
              <w:rPr>
                <w:bCs/>
                <w:lang w:val="en-GB"/>
              </w:rPr>
              <w:t>îndeplinirii</w:t>
            </w:r>
            <w:proofErr w:type="spellEnd"/>
            <w:r w:rsidRPr="00C870FA">
              <w:rPr>
                <w:bCs/>
                <w:lang w:val="en-GB"/>
              </w:rPr>
              <w:t xml:space="preserve"> </w:t>
            </w:r>
            <w:proofErr w:type="spellStart"/>
            <w:r w:rsidRPr="00C870FA">
              <w:rPr>
                <w:bCs/>
                <w:lang w:val="en-GB"/>
              </w:rPr>
              <w:t>contractului</w:t>
            </w:r>
            <w:proofErr w:type="spellEnd"/>
            <w:r w:rsidRPr="00C870FA">
              <w:rPr>
                <w:bCs/>
                <w:lang w:val="en-GB"/>
              </w:rPr>
              <w:t xml:space="preserve"> </w:t>
            </w:r>
          </w:p>
        </w:tc>
        <w:tc>
          <w:tcPr>
            <w:tcW w:w="1449" w:type="dxa"/>
            <w:shd w:val="clear" w:color="auto" w:fill="FFFF00"/>
          </w:tcPr>
          <w:p w14:paraId="7D0F36B1"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50FAE3E3" w14:textId="77777777" w:rsidTr="00BD6E3E">
        <w:trPr>
          <w:trHeight w:val="350"/>
        </w:trPr>
        <w:tc>
          <w:tcPr>
            <w:tcW w:w="1188" w:type="dxa"/>
            <w:shd w:val="clear" w:color="auto" w:fill="FFFF00"/>
          </w:tcPr>
          <w:p w14:paraId="0DD5C7AD"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5D5A00D4" w14:textId="77777777" w:rsidR="008B5A42" w:rsidRPr="00C870FA" w:rsidRDefault="008B5A42" w:rsidP="00BD6E3E">
            <w:pPr>
              <w:pStyle w:val="Default"/>
              <w:rPr>
                <w:lang w:val="en-GB"/>
              </w:rPr>
            </w:pPr>
            <w:proofErr w:type="spellStart"/>
            <w:r w:rsidRPr="00C870FA">
              <w:rPr>
                <w:lang w:val="en-GB"/>
              </w:rPr>
              <w:t>Declarația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personalul</w:t>
            </w:r>
            <w:proofErr w:type="spellEnd"/>
            <w:r w:rsidRPr="00C870FA">
              <w:rPr>
                <w:lang w:val="en-GB"/>
              </w:rPr>
              <w:t xml:space="preserve"> </w:t>
            </w:r>
          </w:p>
          <w:p w14:paraId="60DE9BB5" w14:textId="77777777" w:rsidR="008B5A42" w:rsidRPr="00C870FA" w:rsidRDefault="008B5A42" w:rsidP="00BD6E3E">
            <w:pPr>
              <w:pStyle w:val="Default"/>
              <w:rPr>
                <w:lang w:val="en-GB"/>
              </w:rPr>
            </w:pPr>
            <w:r w:rsidRPr="00C870FA">
              <w:rPr>
                <w:lang w:val="en-GB"/>
              </w:rPr>
              <w:t xml:space="preserve">de </w:t>
            </w:r>
            <w:proofErr w:type="spellStart"/>
            <w:r w:rsidRPr="00C870FA">
              <w:rPr>
                <w:lang w:val="en-GB"/>
              </w:rPr>
              <w:t>specialitate</w:t>
            </w:r>
            <w:proofErr w:type="spellEnd"/>
            <w:r w:rsidRPr="00C870FA">
              <w:rPr>
                <w:lang w:val="en-GB"/>
              </w:rPr>
              <w:t xml:space="preserve"> </w:t>
            </w:r>
            <w:proofErr w:type="spellStart"/>
            <w:r w:rsidRPr="00C870FA">
              <w:rPr>
                <w:lang w:val="en-GB"/>
              </w:rPr>
              <w:t>și</w:t>
            </w:r>
            <w:proofErr w:type="spellEnd"/>
            <w:r w:rsidRPr="00C870FA">
              <w:rPr>
                <w:lang w:val="en-GB"/>
              </w:rPr>
              <w:t>/</w:t>
            </w:r>
            <w:proofErr w:type="spellStart"/>
            <w:r w:rsidRPr="00C870FA">
              <w:rPr>
                <w:lang w:val="en-GB"/>
              </w:rPr>
              <w:t>sau</w:t>
            </w:r>
            <w:proofErr w:type="spellEnd"/>
            <w:r w:rsidRPr="00C870FA">
              <w:rPr>
                <w:lang w:val="en-GB"/>
              </w:rPr>
              <w:t xml:space="preserve"> a </w:t>
            </w:r>
          </w:p>
          <w:p w14:paraId="57084EA9" w14:textId="77777777" w:rsidR="008B5A42" w:rsidRPr="00C870FA" w:rsidRDefault="008B5A42" w:rsidP="00BD6E3E">
            <w:pPr>
              <w:pStyle w:val="Default"/>
              <w:rPr>
                <w:lang w:val="en-GB"/>
              </w:rPr>
            </w:pPr>
            <w:proofErr w:type="spellStart"/>
            <w:r w:rsidRPr="00C870FA">
              <w:rPr>
                <w:lang w:val="en-GB"/>
              </w:rPr>
              <w:t>experților</w:t>
            </w:r>
            <w:proofErr w:type="spellEnd"/>
            <w:r w:rsidRPr="00C870FA">
              <w:rPr>
                <w:lang w:val="en-GB"/>
              </w:rPr>
              <w:t xml:space="preserve"> </w:t>
            </w:r>
            <w:proofErr w:type="spellStart"/>
            <w:r w:rsidRPr="00C870FA">
              <w:rPr>
                <w:lang w:val="en-GB"/>
              </w:rPr>
              <w:t>propus</w:t>
            </w:r>
            <w:proofErr w:type="spellEnd"/>
            <w:r w:rsidRPr="00C870FA">
              <w:rPr>
                <w:lang w:val="en-GB"/>
              </w:rPr>
              <w:t>/</w:t>
            </w:r>
            <w:proofErr w:type="spellStart"/>
            <w:r w:rsidRPr="00C870FA">
              <w:rPr>
                <w:lang w:val="en-GB"/>
              </w:rPr>
              <w:t>propuși</w:t>
            </w:r>
            <w:proofErr w:type="spellEnd"/>
            <w:r w:rsidRPr="00C870FA">
              <w:rPr>
                <w:lang w:val="en-GB"/>
              </w:rPr>
              <w:t xml:space="preserve"> </w:t>
            </w:r>
          </w:p>
          <w:p w14:paraId="74BE966A" w14:textId="77777777" w:rsidR="008B5A42" w:rsidRPr="00C870FA" w:rsidRDefault="008B5A42" w:rsidP="00BD6E3E">
            <w:pPr>
              <w:pStyle w:val="Default"/>
              <w:rPr>
                <w:lang w:val="en-GB"/>
              </w:rPr>
            </w:pPr>
            <w:proofErr w:type="spellStart"/>
            <w:r w:rsidRPr="00C870FA">
              <w:rPr>
                <w:lang w:val="en-GB"/>
              </w:rPr>
              <w:t>pentru</w:t>
            </w:r>
            <w:proofErr w:type="spellEnd"/>
            <w:r w:rsidRPr="00C870FA">
              <w:rPr>
                <w:lang w:val="en-GB"/>
              </w:rPr>
              <w:t xml:space="preserve"> </w:t>
            </w:r>
            <w:proofErr w:type="spellStart"/>
            <w:r w:rsidRPr="00C870FA">
              <w:rPr>
                <w:lang w:val="en-GB"/>
              </w:rPr>
              <w:t>implementarea</w:t>
            </w:r>
            <w:proofErr w:type="spellEnd"/>
            <w:r w:rsidRPr="00C870FA">
              <w:rPr>
                <w:lang w:val="en-GB"/>
              </w:rPr>
              <w:t xml:space="preserve"> </w:t>
            </w:r>
          </w:p>
          <w:p w14:paraId="4E9D455C" w14:textId="77777777" w:rsidR="008B5A42" w:rsidRPr="00C870FA" w:rsidRDefault="008B5A42" w:rsidP="00BD6E3E">
            <w:pPr>
              <w:pStyle w:val="Default"/>
              <w:rPr>
                <w:lang w:val="en-GB"/>
              </w:rPr>
            </w:pPr>
            <w:proofErr w:type="spellStart"/>
            <w:r w:rsidRPr="00C870FA">
              <w:rPr>
                <w:lang w:val="en-GB"/>
              </w:rPr>
              <w:t>contractului</w:t>
            </w:r>
            <w:proofErr w:type="spellEnd"/>
            <w:r w:rsidRPr="00C870FA">
              <w:rPr>
                <w:lang w:val="en-GB"/>
              </w:rPr>
              <w:t xml:space="preserve"> (</w:t>
            </w:r>
            <w:proofErr w:type="spellStart"/>
            <w:r w:rsidRPr="00C870FA">
              <w:rPr>
                <w:lang w:val="en-GB"/>
              </w:rPr>
              <w:t>Anexa</w:t>
            </w:r>
            <w:proofErr w:type="spellEnd"/>
            <w:r w:rsidRPr="00C870FA">
              <w:rPr>
                <w:lang w:val="en-GB"/>
              </w:rPr>
              <w:t xml:space="preserve"> 15) </w:t>
            </w:r>
          </w:p>
        </w:tc>
        <w:tc>
          <w:tcPr>
            <w:tcW w:w="3961" w:type="dxa"/>
            <w:shd w:val="clear" w:color="auto" w:fill="FFFF00"/>
          </w:tcPr>
          <w:p w14:paraId="027AC726" w14:textId="77777777" w:rsidR="008B5A42" w:rsidRPr="00C870FA" w:rsidRDefault="008B5A42" w:rsidP="00BD6E3E">
            <w:pPr>
              <w:pStyle w:val="Default"/>
              <w:rPr>
                <w:lang w:val="en-GB"/>
              </w:rPr>
            </w:pPr>
            <w:proofErr w:type="spellStart"/>
            <w:r w:rsidRPr="00C870FA">
              <w:rPr>
                <w:lang w:val="en-GB"/>
              </w:rPr>
              <w:t>Declarația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personalul</w:t>
            </w:r>
            <w:proofErr w:type="spellEnd"/>
            <w:r w:rsidRPr="00C870FA">
              <w:rPr>
                <w:lang w:val="en-GB"/>
              </w:rPr>
              <w:t xml:space="preserve"> de </w:t>
            </w:r>
            <w:proofErr w:type="spellStart"/>
            <w:r w:rsidRPr="00C870FA">
              <w:rPr>
                <w:lang w:val="en-GB"/>
              </w:rPr>
              <w:t>specialitate</w:t>
            </w:r>
            <w:proofErr w:type="spellEnd"/>
            <w:r w:rsidRPr="00C870FA">
              <w:rPr>
                <w:lang w:val="en-GB"/>
              </w:rPr>
              <w:t xml:space="preserve"> </w:t>
            </w:r>
            <w:proofErr w:type="spellStart"/>
            <w:r w:rsidRPr="00C870FA">
              <w:rPr>
                <w:lang w:val="en-GB"/>
              </w:rPr>
              <w:t>propus</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implimentarea</w:t>
            </w:r>
            <w:proofErr w:type="spellEnd"/>
            <w:r w:rsidRPr="00C870FA">
              <w:rPr>
                <w:lang w:val="en-GB"/>
              </w:rPr>
              <w:t xml:space="preserve"> </w:t>
            </w:r>
            <w:proofErr w:type="spellStart"/>
            <w:proofErr w:type="gramStart"/>
            <w:r w:rsidRPr="00C870FA">
              <w:rPr>
                <w:lang w:val="en-GB"/>
              </w:rPr>
              <w:t>contractului</w:t>
            </w:r>
            <w:proofErr w:type="spellEnd"/>
            <w:r w:rsidRPr="00C870FA">
              <w:rPr>
                <w:lang w:val="en-GB"/>
              </w:rPr>
              <w:t xml:space="preserve"> .</w:t>
            </w:r>
            <w:proofErr w:type="gramEnd"/>
            <w:r w:rsidRPr="00C870FA">
              <w:rPr>
                <w:lang w:val="en-GB"/>
              </w:rPr>
              <w:t xml:space="preserve"> </w:t>
            </w:r>
          </w:p>
          <w:p w14:paraId="3B369F6C" w14:textId="77777777" w:rsidR="008B5A42" w:rsidRPr="00C870FA" w:rsidRDefault="008B5A42" w:rsidP="00BD6E3E">
            <w:pPr>
              <w:pStyle w:val="Default"/>
              <w:rPr>
                <w:lang w:val="en-GB"/>
              </w:rPr>
            </w:pPr>
            <w:proofErr w:type="spellStart"/>
            <w:r w:rsidRPr="00C870FA">
              <w:rPr>
                <w:bCs/>
                <w:lang w:val="en-GB"/>
              </w:rPr>
              <w:t>Ofertantul</w:t>
            </w:r>
            <w:proofErr w:type="spellEnd"/>
            <w:r w:rsidRPr="00C870FA">
              <w:rPr>
                <w:bCs/>
                <w:lang w:val="en-GB"/>
              </w:rPr>
              <w:t xml:space="preserve"> economic </w:t>
            </w:r>
            <w:proofErr w:type="spellStart"/>
            <w:r w:rsidRPr="00C870FA">
              <w:rPr>
                <w:bCs/>
                <w:lang w:val="en-GB"/>
              </w:rPr>
              <w:t>trebuie</w:t>
            </w:r>
            <w:proofErr w:type="spellEnd"/>
            <w:r w:rsidRPr="00C870FA">
              <w:rPr>
                <w:bCs/>
                <w:lang w:val="en-GB"/>
              </w:rPr>
              <w:t xml:space="preserve"> </w:t>
            </w:r>
            <w:proofErr w:type="spellStart"/>
            <w:r w:rsidRPr="00C870FA">
              <w:rPr>
                <w:bCs/>
                <w:lang w:val="en-GB"/>
              </w:rPr>
              <w:t>să</w:t>
            </w:r>
            <w:proofErr w:type="spellEnd"/>
            <w:r w:rsidRPr="00C870FA">
              <w:rPr>
                <w:bCs/>
                <w:lang w:val="en-GB"/>
              </w:rPr>
              <w:t xml:space="preserve"> </w:t>
            </w:r>
            <w:proofErr w:type="spellStart"/>
            <w:r w:rsidRPr="00C870FA">
              <w:rPr>
                <w:bCs/>
                <w:lang w:val="en-GB"/>
              </w:rPr>
              <w:t>demonstrareză</w:t>
            </w:r>
            <w:proofErr w:type="spellEnd"/>
            <w:r w:rsidRPr="00C870FA">
              <w:rPr>
                <w:bCs/>
                <w:lang w:val="en-GB"/>
              </w:rPr>
              <w:t xml:space="preserve"> </w:t>
            </w:r>
            <w:proofErr w:type="spellStart"/>
            <w:r w:rsidRPr="00C870FA">
              <w:rPr>
                <w:bCs/>
                <w:lang w:val="en-GB"/>
              </w:rPr>
              <w:t>accesului</w:t>
            </w:r>
            <w:proofErr w:type="spellEnd"/>
            <w:r w:rsidRPr="00C870FA">
              <w:rPr>
                <w:bCs/>
                <w:lang w:val="en-GB"/>
              </w:rPr>
              <w:t xml:space="preserve"> la </w:t>
            </w:r>
            <w:proofErr w:type="spellStart"/>
            <w:r w:rsidRPr="00C870FA">
              <w:rPr>
                <w:bCs/>
                <w:lang w:val="en-GB"/>
              </w:rPr>
              <w:t>personalul</w:t>
            </w:r>
            <w:proofErr w:type="spellEnd"/>
            <w:r w:rsidRPr="00C870FA">
              <w:rPr>
                <w:bCs/>
                <w:lang w:val="en-GB"/>
              </w:rPr>
              <w:t xml:space="preserve"> </w:t>
            </w:r>
            <w:proofErr w:type="spellStart"/>
            <w:r w:rsidRPr="00C870FA">
              <w:rPr>
                <w:bCs/>
                <w:lang w:val="en-GB"/>
              </w:rPr>
              <w:t>necesar</w:t>
            </w:r>
            <w:proofErr w:type="spellEnd"/>
            <w:r w:rsidRPr="00C870FA">
              <w:rPr>
                <w:bCs/>
                <w:lang w:val="en-GB"/>
              </w:rPr>
              <w:t xml:space="preserve"> </w:t>
            </w:r>
            <w:proofErr w:type="spellStart"/>
            <w:r w:rsidRPr="00C870FA">
              <w:rPr>
                <w:bCs/>
                <w:lang w:val="en-GB"/>
              </w:rPr>
              <w:t>pentru</w:t>
            </w:r>
            <w:proofErr w:type="spellEnd"/>
            <w:r w:rsidRPr="00C870FA">
              <w:rPr>
                <w:bCs/>
                <w:lang w:val="en-GB"/>
              </w:rPr>
              <w:t xml:space="preserve"> </w:t>
            </w:r>
            <w:proofErr w:type="spellStart"/>
            <w:r w:rsidRPr="00C870FA">
              <w:rPr>
                <w:bCs/>
                <w:lang w:val="en-GB"/>
              </w:rPr>
              <w:t>îndeplinirea</w:t>
            </w:r>
            <w:proofErr w:type="spellEnd"/>
            <w:r w:rsidRPr="00C870FA">
              <w:rPr>
                <w:bCs/>
                <w:lang w:val="en-GB"/>
              </w:rPr>
              <w:t xml:space="preserve"> </w:t>
            </w:r>
            <w:proofErr w:type="spellStart"/>
            <w:r w:rsidRPr="00C870FA">
              <w:rPr>
                <w:bCs/>
                <w:lang w:val="en-GB"/>
              </w:rPr>
              <w:t>corespunzatoare</w:t>
            </w:r>
            <w:proofErr w:type="spellEnd"/>
            <w:r w:rsidRPr="00C870FA">
              <w:rPr>
                <w:bCs/>
                <w:lang w:val="en-GB"/>
              </w:rPr>
              <w:t xml:space="preserve"> </w:t>
            </w:r>
            <w:proofErr w:type="gramStart"/>
            <w:r w:rsidRPr="00C870FA">
              <w:rPr>
                <w:bCs/>
                <w:lang w:val="en-GB"/>
              </w:rPr>
              <w:t>a</w:t>
            </w:r>
            <w:proofErr w:type="gramEnd"/>
            <w:r w:rsidRPr="00C870FA">
              <w:rPr>
                <w:bCs/>
                <w:lang w:val="en-GB"/>
              </w:rPr>
              <w:t xml:space="preserve"> </w:t>
            </w:r>
            <w:proofErr w:type="spellStart"/>
            <w:r w:rsidRPr="00C870FA">
              <w:rPr>
                <w:bCs/>
                <w:lang w:val="en-GB"/>
              </w:rPr>
              <w:t>obiectului</w:t>
            </w:r>
            <w:proofErr w:type="spellEnd"/>
            <w:r w:rsidRPr="00C870FA">
              <w:rPr>
                <w:bCs/>
                <w:lang w:val="en-GB"/>
              </w:rPr>
              <w:t xml:space="preserve"> </w:t>
            </w:r>
            <w:proofErr w:type="spellStart"/>
            <w:r w:rsidRPr="00C870FA">
              <w:rPr>
                <w:bCs/>
                <w:lang w:val="en-GB"/>
              </w:rPr>
              <w:t>contractului</w:t>
            </w:r>
            <w:proofErr w:type="spellEnd"/>
            <w:r w:rsidRPr="00C870FA">
              <w:rPr>
                <w:bCs/>
                <w:lang w:val="en-GB"/>
              </w:rPr>
              <w:t xml:space="preserve"> </w:t>
            </w:r>
            <w:proofErr w:type="spellStart"/>
            <w:r w:rsidRPr="00C870FA">
              <w:rPr>
                <w:bCs/>
                <w:lang w:val="en-GB"/>
              </w:rPr>
              <w:t>ce</w:t>
            </w:r>
            <w:proofErr w:type="spellEnd"/>
            <w:r w:rsidRPr="00C870FA">
              <w:rPr>
                <w:bCs/>
                <w:lang w:val="en-GB"/>
              </w:rPr>
              <w:t xml:space="preserve"> </w:t>
            </w:r>
            <w:proofErr w:type="spellStart"/>
            <w:r w:rsidRPr="00C870FA">
              <w:rPr>
                <w:bCs/>
                <w:lang w:val="en-GB"/>
              </w:rPr>
              <w:t>urmează</w:t>
            </w:r>
            <w:proofErr w:type="spellEnd"/>
            <w:r w:rsidRPr="00C870FA">
              <w:rPr>
                <w:bCs/>
                <w:lang w:val="en-GB"/>
              </w:rPr>
              <w:t xml:space="preserve"> a fi </w:t>
            </w:r>
            <w:proofErr w:type="spellStart"/>
            <w:r w:rsidRPr="00C870FA">
              <w:rPr>
                <w:bCs/>
                <w:lang w:val="en-GB"/>
              </w:rPr>
              <w:t>atribuit</w:t>
            </w:r>
            <w:proofErr w:type="spellEnd"/>
            <w:r w:rsidRPr="00C870FA">
              <w:rPr>
                <w:bCs/>
                <w:lang w:val="en-GB"/>
              </w:rPr>
              <w:t xml:space="preserve"> (</w:t>
            </w:r>
            <w:proofErr w:type="spellStart"/>
            <w:r w:rsidRPr="00C870FA">
              <w:rPr>
                <w:bCs/>
                <w:lang w:val="en-GB"/>
              </w:rPr>
              <w:t>personalul</w:t>
            </w:r>
            <w:proofErr w:type="spellEnd"/>
            <w:r w:rsidRPr="00C870FA">
              <w:rPr>
                <w:bCs/>
                <w:lang w:val="en-GB"/>
              </w:rPr>
              <w:t xml:space="preserve"> de </w:t>
            </w:r>
            <w:proofErr w:type="spellStart"/>
            <w:r w:rsidRPr="00C870FA">
              <w:rPr>
                <w:bCs/>
                <w:lang w:val="en-GB"/>
              </w:rPr>
              <w:t>specialitate</w:t>
            </w:r>
            <w:proofErr w:type="spellEnd"/>
            <w:r w:rsidRPr="00C870FA">
              <w:rPr>
                <w:bCs/>
                <w:lang w:val="en-GB"/>
              </w:rPr>
              <w:t xml:space="preserve"> care </w:t>
            </w:r>
            <w:proofErr w:type="spellStart"/>
            <w:r w:rsidRPr="00C870FA">
              <w:rPr>
                <w:bCs/>
                <w:lang w:val="en-GB"/>
              </w:rPr>
              <w:t>va</w:t>
            </w:r>
            <w:proofErr w:type="spellEnd"/>
            <w:r w:rsidRPr="00C870FA">
              <w:rPr>
                <w:bCs/>
                <w:lang w:val="en-GB"/>
              </w:rPr>
              <w:t xml:space="preserve"> </w:t>
            </w:r>
            <w:proofErr w:type="spellStart"/>
            <w:r w:rsidRPr="00C870FA">
              <w:rPr>
                <w:bCs/>
                <w:lang w:val="en-GB"/>
              </w:rPr>
              <w:t>avea</w:t>
            </w:r>
            <w:proofErr w:type="spellEnd"/>
            <w:r w:rsidRPr="00C870FA">
              <w:rPr>
                <w:bCs/>
                <w:lang w:val="en-GB"/>
              </w:rPr>
              <w:t xml:space="preserve"> un </w:t>
            </w:r>
            <w:proofErr w:type="spellStart"/>
            <w:r w:rsidRPr="00C870FA">
              <w:rPr>
                <w:bCs/>
                <w:lang w:val="en-GB"/>
              </w:rPr>
              <w:t>rol</w:t>
            </w:r>
            <w:proofErr w:type="spellEnd"/>
            <w:r w:rsidRPr="00C870FA">
              <w:rPr>
                <w:bCs/>
                <w:lang w:val="en-GB"/>
              </w:rPr>
              <w:t xml:space="preserve"> </w:t>
            </w:r>
            <w:proofErr w:type="spellStart"/>
            <w:r w:rsidRPr="00C870FA">
              <w:rPr>
                <w:bCs/>
                <w:lang w:val="en-GB"/>
              </w:rPr>
              <w:t>esenţial</w:t>
            </w:r>
            <w:proofErr w:type="spellEnd"/>
            <w:r w:rsidRPr="00C870FA">
              <w:rPr>
                <w:bCs/>
                <w:lang w:val="en-GB"/>
              </w:rPr>
              <w:t xml:space="preserve"> </w:t>
            </w:r>
            <w:proofErr w:type="spellStart"/>
            <w:r w:rsidRPr="00C870FA">
              <w:rPr>
                <w:bCs/>
                <w:lang w:val="en-GB"/>
              </w:rPr>
              <w:t>în</w:t>
            </w:r>
            <w:proofErr w:type="spellEnd"/>
            <w:r w:rsidRPr="00C870FA">
              <w:rPr>
                <w:bCs/>
                <w:lang w:val="en-GB"/>
              </w:rPr>
              <w:t xml:space="preserve"> </w:t>
            </w:r>
            <w:proofErr w:type="spellStart"/>
            <w:r w:rsidRPr="00C870FA">
              <w:rPr>
                <w:bCs/>
                <w:lang w:val="en-GB"/>
              </w:rPr>
              <w:t>îndeplinirea</w:t>
            </w:r>
            <w:proofErr w:type="spellEnd"/>
            <w:r w:rsidRPr="00C870FA">
              <w:rPr>
                <w:bCs/>
                <w:lang w:val="en-GB"/>
              </w:rPr>
              <w:t xml:space="preserve"> </w:t>
            </w:r>
            <w:proofErr w:type="spellStart"/>
            <w:r w:rsidRPr="00C870FA">
              <w:rPr>
                <w:bCs/>
                <w:lang w:val="en-GB"/>
              </w:rPr>
              <w:t>acestuia</w:t>
            </w:r>
            <w:proofErr w:type="spellEnd"/>
            <w:r w:rsidRPr="00C870FA">
              <w:rPr>
                <w:bCs/>
                <w:lang w:val="en-GB"/>
              </w:rPr>
              <w:t>)</w:t>
            </w:r>
            <w:r w:rsidRPr="00C870FA">
              <w:rPr>
                <w:b/>
                <w:bCs/>
                <w:lang w:val="en-GB"/>
              </w:rPr>
              <w:t xml:space="preserve"> </w:t>
            </w: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a </w:t>
            </w:r>
            <w:proofErr w:type="spellStart"/>
            <w:r w:rsidRPr="00C870FA">
              <w:rPr>
                <w:lang w:val="en-GB"/>
              </w:rPr>
              <w:t>ofertantului</w:t>
            </w:r>
            <w:proofErr w:type="spellEnd"/>
            <w:r w:rsidRPr="00C870FA">
              <w:rPr>
                <w:lang w:val="en-GB"/>
              </w:rPr>
              <w:t xml:space="preserve">. </w:t>
            </w:r>
          </w:p>
          <w:p w14:paraId="398EC8EE"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15 din </w:t>
            </w:r>
            <w:proofErr w:type="spellStart"/>
            <w:r w:rsidRPr="00C870FA">
              <w:rPr>
                <w:lang w:val="en-GB"/>
              </w:rPr>
              <w:t>documentația</w:t>
            </w:r>
            <w:proofErr w:type="spellEnd"/>
            <w:r w:rsidRPr="00C870FA">
              <w:rPr>
                <w:lang w:val="en-GB"/>
              </w:rPr>
              <w:t xml:space="preserve"> standard. </w:t>
            </w:r>
          </w:p>
          <w:p w14:paraId="35BF2303" w14:textId="77777777" w:rsidR="008B5A42" w:rsidRPr="00C870FA" w:rsidRDefault="008B5A42" w:rsidP="00BD6E3E">
            <w:pPr>
              <w:pStyle w:val="Default"/>
              <w:rPr>
                <w:lang w:val="en-GB"/>
              </w:rPr>
            </w:pPr>
            <w:proofErr w:type="spellStart"/>
            <w:r w:rsidRPr="008A1B8D">
              <w:rPr>
                <w:lang w:val="en-GB"/>
              </w:rPr>
              <w:t>Pentru</w:t>
            </w:r>
            <w:proofErr w:type="spellEnd"/>
            <w:r w:rsidRPr="008A1B8D">
              <w:rPr>
                <w:lang w:val="en-GB"/>
              </w:rPr>
              <w:t xml:space="preserve"> </w:t>
            </w:r>
            <w:proofErr w:type="spellStart"/>
            <w:r w:rsidRPr="008A1B8D">
              <w:rPr>
                <w:lang w:val="en-GB"/>
              </w:rPr>
              <w:t>diriginte</w:t>
            </w:r>
            <w:proofErr w:type="spellEnd"/>
            <w:r w:rsidRPr="008A1B8D">
              <w:rPr>
                <w:lang w:val="en-GB"/>
              </w:rPr>
              <w:t xml:space="preserve"> de </w:t>
            </w:r>
            <w:proofErr w:type="spellStart"/>
            <w:proofErr w:type="gramStart"/>
            <w:r w:rsidRPr="008A1B8D">
              <w:rPr>
                <w:lang w:val="en-GB"/>
              </w:rPr>
              <w:t>şantier</w:t>
            </w:r>
            <w:proofErr w:type="spellEnd"/>
            <w:r w:rsidRPr="008A1B8D">
              <w:rPr>
                <w:lang w:val="en-GB"/>
              </w:rPr>
              <w:t xml:space="preserve">  -</w:t>
            </w:r>
            <w:proofErr w:type="gramEnd"/>
            <w:r w:rsidRPr="008A1B8D">
              <w:rPr>
                <w:lang w:val="en-GB"/>
              </w:rPr>
              <w:t xml:space="preserve"> </w:t>
            </w:r>
            <w:proofErr w:type="spellStart"/>
            <w:r w:rsidRPr="008A1B8D">
              <w:rPr>
                <w:lang w:val="en-GB"/>
              </w:rPr>
              <w:t>anexarea</w:t>
            </w:r>
            <w:proofErr w:type="spellEnd"/>
            <w:r w:rsidRPr="008A1B8D">
              <w:rPr>
                <w:lang w:val="en-GB"/>
              </w:rPr>
              <w:t xml:space="preserve"> </w:t>
            </w:r>
            <w:proofErr w:type="spellStart"/>
            <w:r w:rsidRPr="008A1B8D">
              <w:rPr>
                <w:lang w:val="en-GB"/>
              </w:rPr>
              <w:t>actelor</w:t>
            </w:r>
            <w:proofErr w:type="spellEnd"/>
            <w:r w:rsidRPr="008A1B8D">
              <w:rPr>
                <w:lang w:val="en-GB"/>
              </w:rPr>
              <w:t xml:space="preserve"> care </w:t>
            </w:r>
            <w:proofErr w:type="spellStart"/>
            <w:r w:rsidRPr="008A1B8D">
              <w:rPr>
                <w:lang w:val="en-GB"/>
              </w:rPr>
              <w:t>să</w:t>
            </w:r>
            <w:proofErr w:type="spellEnd"/>
            <w:r w:rsidRPr="008A1B8D">
              <w:rPr>
                <w:lang w:val="en-GB"/>
              </w:rPr>
              <w:t xml:space="preserve"> </w:t>
            </w:r>
            <w:proofErr w:type="spellStart"/>
            <w:r w:rsidRPr="008A1B8D">
              <w:rPr>
                <w:lang w:val="en-GB"/>
              </w:rPr>
              <w:t>ateste</w:t>
            </w:r>
            <w:proofErr w:type="spellEnd"/>
            <w:r w:rsidRPr="008A1B8D">
              <w:rPr>
                <w:lang w:val="en-GB"/>
              </w:rPr>
              <w:t xml:space="preserve">, </w:t>
            </w:r>
            <w:proofErr w:type="spellStart"/>
            <w:r w:rsidRPr="008A1B8D">
              <w:rPr>
                <w:lang w:val="en-GB"/>
              </w:rPr>
              <w:t>statutul</w:t>
            </w:r>
            <w:proofErr w:type="spellEnd"/>
            <w:r w:rsidRPr="008A1B8D">
              <w:rPr>
                <w:lang w:val="en-GB"/>
              </w:rPr>
              <w:t xml:space="preserve"> de </w:t>
            </w:r>
            <w:proofErr w:type="spellStart"/>
            <w:r w:rsidRPr="008A1B8D">
              <w:rPr>
                <w:lang w:val="en-GB"/>
              </w:rPr>
              <w:t>angajat</w:t>
            </w:r>
            <w:proofErr w:type="spellEnd"/>
            <w:r w:rsidRPr="008A1B8D">
              <w:rPr>
                <w:lang w:val="en-GB"/>
              </w:rPr>
              <w:t xml:space="preserve">, </w:t>
            </w:r>
            <w:proofErr w:type="spellStart"/>
            <w:r w:rsidRPr="008A1B8D">
              <w:rPr>
                <w:lang w:val="en-GB"/>
              </w:rPr>
              <w:t>calificările</w:t>
            </w:r>
            <w:proofErr w:type="spellEnd"/>
            <w:r w:rsidRPr="008A1B8D">
              <w:rPr>
                <w:lang w:val="en-GB"/>
              </w:rPr>
              <w:t xml:space="preserve">, </w:t>
            </w:r>
            <w:proofErr w:type="spellStart"/>
            <w:r w:rsidRPr="008A1B8D">
              <w:rPr>
                <w:lang w:val="en-GB"/>
              </w:rPr>
              <w:t>atestarea</w:t>
            </w:r>
            <w:proofErr w:type="spellEnd"/>
            <w:r w:rsidRPr="008A1B8D">
              <w:rPr>
                <w:lang w:val="en-GB"/>
              </w:rPr>
              <w:t xml:space="preserve"> </w:t>
            </w:r>
            <w:proofErr w:type="spellStart"/>
            <w:r w:rsidRPr="008A1B8D">
              <w:rPr>
                <w:lang w:val="en-GB"/>
              </w:rPr>
              <w:t>și</w:t>
            </w:r>
            <w:proofErr w:type="spellEnd"/>
            <w:r w:rsidRPr="008A1B8D">
              <w:rPr>
                <w:lang w:val="en-GB"/>
              </w:rPr>
              <w:t xml:space="preserve"> </w:t>
            </w:r>
            <w:proofErr w:type="spellStart"/>
            <w:r w:rsidRPr="008A1B8D">
              <w:rPr>
                <w:lang w:val="en-GB"/>
              </w:rPr>
              <w:lastRenderedPageBreak/>
              <w:t>experiența</w:t>
            </w:r>
            <w:proofErr w:type="spellEnd"/>
            <w:r w:rsidRPr="008A1B8D">
              <w:rPr>
                <w:lang w:val="en-GB"/>
              </w:rPr>
              <w:t xml:space="preserve"> de minim 3 ani.</w:t>
            </w:r>
          </w:p>
        </w:tc>
        <w:tc>
          <w:tcPr>
            <w:tcW w:w="1449" w:type="dxa"/>
            <w:shd w:val="clear" w:color="auto" w:fill="FFFF00"/>
          </w:tcPr>
          <w:p w14:paraId="00AEE7AF" w14:textId="77777777" w:rsidR="008B5A42" w:rsidRPr="00C870FA" w:rsidRDefault="008B5A42" w:rsidP="00BD6E3E">
            <w:pPr>
              <w:pStyle w:val="Default"/>
            </w:pPr>
            <w:proofErr w:type="spellStart"/>
            <w:r w:rsidRPr="00C870FA">
              <w:lastRenderedPageBreak/>
              <w:t>Obligatoriu</w:t>
            </w:r>
            <w:proofErr w:type="spellEnd"/>
            <w:r w:rsidRPr="00C870FA">
              <w:t xml:space="preserve"> </w:t>
            </w:r>
          </w:p>
        </w:tc>
      </w:tr>
      <w:tr w:rsidR="008B5A42" w:rsidRPr="005149B0" w14:paraId="6B8D0160" w14:textId="77777777" w:rsidTr="00BD6E3E">
        <w:trPr>
          <w:trHeight w:val="1199"/>
        </w:trPr>
        <w:tc>
          <w:tcPr>
            <w:tcW w:w="1188" w:type="dxa"/>
            <w:shd w:val="clear" w:color="auto" w:fill="FFFF00"/>
          </w:tcPr>
          <w:p w14:paraId="440567F6"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1E722E46" w14:textId="77777777" w:rsidR="008B5A42" w:rsidRPr="00C870FA" w:rsidRDefault="008B5A42" w:rsidP="00BD6E3E">
            <w:pPr>
              <w:pStyle w:val="Default"/>
              <w:rPr>
                <w:lang w:val="en-GB"/>
              </w:rPr>
            </w:pPr>
            <w:r w:rsidRPr="00C870FA">
              <w:rPr>
                <w:lang w:val="en-GB"/>
              </w:rPr>
              <w:t xml:space="preserve">Lista </w:t>
            </w:r>
            <w:proofErr w:type="spellStart"/>
            <w:r w:rsidRPr="00C870FA">
              <w:rPr>
                <w:lang w:val="en-GB"/>
              </w:rPr>
              <w:t>subcontractantilor</w:t>
            </w:r>
            <w:proofErr w:type="spellEnd"/>
            <w:r w:rsidRPr="00C870FA">
              <w:rPr>
                <w:lang w:val="en-GB"/>
              </w:rPr>
              <w:t xml:space="preserve"> </w:t>
            </w:r>
            <w:proofErr w:type="spellStart"/>
            <w:r w:rsidRPr="00C870FA">
              <w:rPr>
                <w:lang w:val="en-GB"/>
              </w:rPr>
              <w:t>si</w:t>
            </w:r>
            <w:proofErr w:type="spellEnd"/>
            <w:r w:rsidRPr="00C870FA">
              <w:rPr>
                <w:lang w:val="en-GB"/>
              </w:rPr>
              <w:t xml:space="preserve"> </w:t>
            </w:r>
            <w:proofErr w:type="spellStart"/>
            <w:r w:rsidRPr="00C870FA">
              <w:rPr>
                <w:lang w:val="en-GB"/>
              </w:rPr>
              <w:t>partea</w:t>
            </w:r>
            <w:proofErr w:type="spellEnd"/>
            <w:r w:rsidRPr="00C870FA">
              <w:rPr>
                <w:lang w:val="en-GB"/>
              </w:rPr>
              <w:t>/</w:t>
            </w:r>
            <w:proofErr w:type="spellStart"/>
            <w:r w:rsidRPr="00C870FA">
              <w:rPr>
                <w:lang w:val="en-GB"/>
              </w:rPr>
              <w:t>partile</w:t>
            </w:r>
            <w:proofErr w:type="spellEnd"/>
            <w:r w:rsidRPr="00C870FA">
              <w:rPr>
                <w:lang w:val="en-GB"/>
              </w:rPr>
              <w:t xml:space="preserve"> din contract care sunt </w:t>
            </w:r>
            <w:proofErr w:type="spellStart"/>
            <w:r w:rsidRPr="00C870FA">
              <w:rPr>
                <w:lang w:val="en-GB"/>
              </w:rPr>
              <w:t>indeplinite</w:t>
            </w:r>
            <w:proofErr w:type="spellEnd"/>
            <w:r w:rsidRPr="00C870FA">
              <w:rPr>
                <w:lang w:val="en-GB"/>
              </w:rPr>
              <w:t xml:space="preserve"> de </w:t>
            </w:r>
            <w:proofErr w:type="spellStart"/>
            <w:r w:rsidRPr="00C870FA">
              <w:rPr>
                <w:lang w:val="en-GB"/>
              </w:rPr>
              <w:t>catre</w:t>
            </w:r>
            <w:proofErr w:type="spellEnd"/>
            <w:r w:rsidRPr="00C870FA">
              <w:rPr>
                <w:lang w:val="en-GB"/>
              </w:rPr>
              <w:t xml:space="preserve"> </w:t>
            </w:r>
            <w:proofErr w:type="spellStart"/>
            <w:r w:rsidRPr="00C870FA">
              <w:rPr>
                <w:lang w:val="en-GB"/>
              </w:rPr>
              <w:t>acestia</w:t>
            </w:r>
            <w:proofErr w:type="spellEnd"/>
            <w:r w:rsidRPr="00C870FA">
              <w:rPr>
                <w:lang w:val="en-GB"/>
              </w:rPr>
              <w:t xml:space="preserve"> </w:t>
            </w:r>
            <w:proofErr w:type="gramStart"/>
            <w:r w:rsidRPr="00C870FA">
              <w:rPr>
                <w:lang w:val="en-GB"/>
              </w:rPr>
              <w:t xml:space="preserve">( </w:t>
            </w:r>
            <w:proofErr w:type="spellStart"/>
            <w:r w:rsidRPr="00C870FA">
              <w:rPr>
                <w:lang w:val="en-GB"/>
              </w:rPr>
              <w:t>anexa</w:t>
            </w:r>
            <w:proofErr w:type="spellEnd"/>
            <w:proofErr w:type="gramEnd"/>
            <w:r w:rsidRPr="00C870FA">
              <w:rPr>
                <w:lang w:val="en-GB"/>
              </w:rPr>
              <w:t xml:space="preserve"> nr. 16)</w:t>
            </w:r>
          </w:p>
        </w:tc>
        <w:tc>
          <w:tcPr>
            <w:tcW w:w="3961" w:type="dxa"/>
            <w:shd w:val="clear" w:color="auto" w:fill="FFFF00"/>
          </w:tcPr>
          <w:p w14:paraId="1D65E81B"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698621E2"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16 din </w:t>
            </w:r>
            <w:proofErr w:type="spellStart"/>
            <w:r w:rsidRPr="00C870FA">
              <w:rPr>
                <w:lang w:val="en-GB"/>
              </w:rPr>
              <w:t>documentația</w:t>
            </w:r>
            <w:proofErr w:type="spellEnd"/>
            <w:r w:rsidRPr="00C870FA">
              <w:rPr>
                <w:lang w:val="en-GB"/>
              </w:rPr>
              <w:t xml:space="preserve"> standard</w:t>
            </w:r>
          </w:p>
        </w:tc>
        <w:tc>
          <w:tcPr>
            <w:tcW w:w="1449" w:type="dxa"/>
            <w:shd w:val="clear" w:color="auto" w:fill="FFFF00"/>
          </w:tcPr>
          <w:p w14:paraId="59CEBF48" w14:textId="77777777" w:rsidR="008B5A42" w:rsidRPr="00C870FA" w:rsidRDefault="008B5A42" w:rsidP="00BD6E3E">
            <w:pPr>
              <w:pStyle w:val="Default"/>
            </w:pPr>
            <w:proofErr w:type="spellStart"/>
            <w:r w:rsidRPr="00C870FA">
              <w:t>Obligatoriu</w:t>
            </w:r>
            <w:proofErr w:type="spellEnd"/>
            <w:r w:rsidRPr="00C870FA">
              <w:t xml:space="preserve"> </w:t>
            </w:r>
            <w:proofErr w:type="spellStart"/>
            <w:r w:rsidRPr="00C870FA">
              <w:t>în</w:t>
            </w:r>
            <w:proofErr w:type="spellEnd"/>
            <w:r w:rsidRPr="00C870FA">
              <w:t xml:space="preserve"> </w:t>
            </w:r>
            <w:proofErr w:type="spellStart"/>
            <w:r w:rsidRPr="00C870FA">
              <w:t>cazul</w:t>
            </w:r>
            <w:proofErr w:type="spellEnd"/>
            <w:r w:rsidRPr="00C870FA">
              <w:t xml:space="preserve"> </w:t>
            </w:r>
            <w:proofErr w:type="spellStart"/>
            <w:r w:rsidRPr="00C870FA">
              <w:t>subcontractării</w:t>
            </w:r>
            <w:proofErr w:type="spellEnd"/>
          </w:p>
        </w:tc>
      </w:tr>
      <w:tr w:rsidR="008B5A42" w:rsidRPr="005149B0" w14:paraId="52F90AFF" w14:textId="77777777" w:rsidTr="00BD6E3E">
        <w:trPr>
          <w:trHeight w:val="1142"/>
        </w:trPr>
        <w:tc>
          <w:tcPr>
            <w:tcW w:w="1188" w:type="dxa"/>
            <w:shd w:val="clear" w:color="auto" w:fill="FFFF00"/>
          </w:tcPr>
          <w:p w14:paraId="1B7AA003"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4A59485D" w14:textId="77777777" w:rsidR="008B5A42" w:rsidRPr="00C870FA" w:rsidRDefault="008B5A42" w:rsidP="00BD6E3E">
            <w:pPr>
              <w:pStyle w:val="Default"/>
              <w:rPr>
                <w:lang w:val="en-GB"/>
              </w:rPr>
            </w:pPr>
            <w:proofErr w:type="spellStart"/>
            <w:r w:rsidRPr="00C870FA">
              <w:rPr>
                <w:lang w:val="en-GB"/>
              </w:rPr>
              <w:t>Informatia</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asocierea</w:t>
            </w:r>
            <w:proofErr w:type="spellEnd"/>
            <w:r w:rsidRPr="00C870FA">
              <w:rPr>
                <w:lang w:val="en-GB"/>
              </w:rPr>
              <w:t xml:space="preserve"> </w:t>
            </w:r>
          </w:p>
          <w:p w14:paraId="5E39F73E" w14:textId="77777777" w:rsidR="008B5A42" w:rsidRPr="00C870FA" w:rsidRDefault="008B5A42" w:rsidP="00BD6E3E">
            <w:pPr>
              <w:pStyle w:val="Default"/>
              <w:rPr>
                <w:lang w:val="en-GB"/>
              </w:rPr>
            </w:pPr>
            <w:proofErr w:type="gramStart"/>
            <w:r w:rsidRPr="00C870FA">
              <w:rPr>
                <w:lang w:val="en-GB"/>
              </w:rPr>
              <w:t xml:space="preserve">( </w:t>
            </w:r>
            <w:proofErr w:type="spellStart"/>
            <w:r w:rsidRPr="00C870FA">
              <w:rPr>
                <w:lang w:val="en-GB"/>
              </w:rPr>
              <w:t>anexa</w:t>
            </w:r>
            <w:proofErr w:type="spellEnd"/>
            <w:proofErr w:type="gramEnd"/>
            <w:r w:rsidRPr="00C870FA">
              <w:rPr>
                <w:lang w:val="en-GB"/>
              </w:rPr>
              <w:t xml:space="preserve"> nr. 17) </w:t>
            </w:r>
          </w:p>
        </w:tc>
        <w:tc>
          <w:tcPr>
            <w:tcW w:w="3961" w:type="dxa"/>
            <w:shd w:val="clear" w:color="auto" w:fill="FFFF00"/>
          </w:tcPr>
          <w:p w14:paraId="70CEEF18"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4DB7694C"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 17 din </w:t>
            </w:r>
            <w:proofErr w:type="spellStart"/>
            <w:r w:rsidRPr="00C870FA">
              <w:rPr>
                <w:lang w:val="en-GB"/>
              </w:rPr>
              <w:t>documentația</w:t>
            </w:r>
            <w:proofErr w:type="spellEnd"/>
            <w:r w:rsidRPr="00C870FA">
              <w:rPr>
                <w:lang w:val="en-GB"/>
              </w:rPr>
              <w:t xml:space="preserve"> standard </w:t>
            </w:r>
          </w:p>
        </w:tc>
        <w:tc>
          <w:tcPr>
            <w:tcW w:w="1449" w:type="dxa"/>
            <w:shd w:val="clear" w:color="auto" w:fill="FFFF00"/>
          </w:tcPr>
          <w:p w14:paraId="104F72F0" w14:textId="77777777" w:rsidR="008B5A42" w:rsidRPr="00C870FA" w:rsidRDefault="008B5A42" w:rsidP="00BD6E3E">
            <w:pPr>
              <w:pStyle w:val="Default"/>
            </w:pPr>
            <w:proofErr w:type="spellStart"/>
            <w:r w:rsidRPr="00C870FA">
              <w:t>Obligatoriu</w:t>
            </w:r>
            <w:proofErr w:type="spellEnd"/>
            <w:r w:rsidRPr="00C870FA">
              <w:t xml:space="preserve"> </w:t>
            </w:r>
            <w:proofErr w:type="spellStart"/>
            <w:r w:rsidRPr="00C870FA">
              <w:t>în</w:t>
            </w:r>
            <w:proofErr w:type="spellEnd"/>
            <w:r w:rsidRPr="00C870FA">
              <w:t xml:space="preserve"> </w:t>
            </w:r>
            <w:proofErr w:type="spellStart"/>
            <w:r w:rsidRPr="00C870FA">
              <w:t>cazul</w:t>
            </w:r>
            <w:proofErr w:type="spellEnd"/>
            <w:r w:rsidRPr="00C870FA">
              <w:t xml:space="preserve"> </w:t>
            </w:r>
            <w:proofErr w:type="spellStart"/>
            <w:r w:rsidRPr="00C870FA">
              <w:t>asocierii</w:t>
            </w:r>
            <w:proofErr w:type="spellEnd"/>
            <w:r w:rsidRPr="00C870FA">
              <w:t xml:space="preserve"> </w:t>
            </w:r>
          </w:p>
        </w:tc>
      </w:tr>
      <w:tr w:rsidR="008B5A42" w:rsidRPr="005149B0" w14:paraId="410E525B" w14:textId="77777777" w:rsidTr="00BD6E3E">
        <w:trPr>
          <w:trHeight w:val="1189"/>
        </w:trPr>
        <w:tc>
          <w:tcPr>
            <w:tcW w:w="1188" w:type="dxa"/>
            <w:shd w:val="clear" w:color="auto" w:fill="FFFF00"/>
          </w:tcPr>
          <w:p w14:paraId="3727C01D"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0B01EC75" w14:textId="77777777" w:rsidR="008B5A42" w:rsidRPr="00C870FA" w:rsidRDefault="008B5A42" w:rsidP="00BD6E3E">
            <w:pPr>
              <w:pStyle w:val="Default"/>
              <w:rPr>
                <w:lang w:val="en-GB"/>
              </w:rPr>
            </w:pPr>
            <w:r w:rsidRPr="00C870FA">
              <w:rPr>
                <w:lang w:val="en-GB"/>
              </w:rPr>
              <w:t xml:space="preserve">Aviz </w:t>
            </w:r>
            <w:proofErr w:type="spellStart"/>
            <w:r w:rsidRPr="00C870FA">
              <w:rPr>
                <w:lang w:val="en-GB"/>
              </w:rPr>
              <w:t>pentru</w:t>
            </w:r>
            <w:proofErr w:type="spellEnd"/>
            <w:r w:rsidRPr="00C870FA">
              <w:rPr>
                <w:lang w:val="en-GB"/>
              </w:rPr>
              <w:t xml:space="preserve"> </w:t>
            </w:r>
            <w:proofErr w:type="spellStart"/>
            <w:r w:rsidRPr="00C870FA">
              <w:rPr>
                <w:lang w:val="en-GB"/>
              </w:rPr>
              <w:t>participare</w:t>
            </w:r>
            <w:proofErr w:type="spellEnd"/>
            <w:r w:rsidRPr="00C870FA">
              <w:rPr>
                <w:lang w:val="en-GB"/>
              </w:rPr>
              <w:t xml:space="preserve"> la </w:t>
            </w:r>
          </w:p>
          <w:p w14:paraId="63D908C3" w14:textId="77777777" w:rsidR="008B5A42" w:rsidRPr="00C870FA" w:rsidRDefault="008B5A42" w:rsidP="00BD6E3E">
            <w:pPr>
              <w:pStyle w:val="Default"/>
              <w:rPr>
                <w:lang w:val="en-GB"/>
              </w:rPr>
            </w:pPr>
            <w:proofErr w:type="spellStart"/>
            <w:r w:rsidRPr="00C870FA">
              <w:rPr>
                <w:lang w:val="en-GB"/>
              </w:rPr>
              <w:t>licitațiile</w:t>
            </w:r>
            <w:proofErr w:type="spellEnd"/>
            <w:r w:rsidRPr="00C870FA">
              <w:rPr>
                <w:lang w:val="en-GB"/>
              </w:rPr>
              <w:t xml:space="preserve"> </w:t>
            </w:r>
            <w:proofErr w:type="spellStart"/>
            <w:r w:rsidRPr="00C870FA">
              <w:rPr>
                <w:lang w:val="en-GB"/>
              </w:rPr>
              <w:t>publice</w:t>
            </w:r>
            <w:proofErr w:type="spellEnd"/>
            <w:r w:rsidRPr="00C870FA">
              <w:rPr>
                <w:lang w:val="en-GB"/>
              </w:rPr>
              <w:t xml:space="preserve"> de </w:t>
            </w:r>
            <w:proofErr w:type="spellStart"/>
            <w:r w:rsidRPr="00C870FA">
              <w:rPr>
                <w:lang w:val="en-GB"/>
              </w:rPr>
              <w:t>lucrări</w:t>
            </w:r>
            <w:proofErr w:type="spellEnd"/>
            <w:r w:rsidRPr="00C870FA">
              <w:rPr>
                <w:lang w:val="en-GB"/>
              </w:rPr>
              <w:t xml:space="preserve"> din </w:t>
            </w:r>
          </w:p>
          <w:p w14:paraId="18320CE4" w14:textId="77777777" w:rsidR="008B5A42" w:rsidRPr="00C870FA" w:rsidRDefault="008B5A42" w:rsidP="00BD6E3E">
            <w:pPr>
              <w:pStyle w:val="Default"/>
            </w:pPr>
            <w:proofErr w:type="spellStart"/>
            <w:r w:rsidRPr="00C870FA">
              <w:t>domeniul</w:t>
            </w:r>
            <w:proofErr w:type="spellEnd"/>
            <w:r w:rsidRPr="00C870FA">
              <w:t xml:space="preserve"> </w:t>
            </w:r>
            <w:proofErr w:type="spellStart"/>
            <w:r w:rsidRPr="00C870FA">
              <w:t>construcțiilor</w:t>
            </w:r>
            <w:proofErr w:type="spellEnd"/>
            <w:r w:rsidRPr="00C870FA">
              <w:t xml:space="preserve"> </w:t>
            </w:r>
            <w:proofErr w:type="spellStart"/>
            <w:r w:rsidRPr="00C870FA">
              <w:t>și</w:t>
            </w:r>
            <w:proofErr w:type="spellEnd"/>
            <w:r w:rsidRPr="00C870FA">
              <w:t xml:space="preserve"> </w:t>
            </w:r>
          </w:p>
          <w:p w14:paraId="53253775" w14:textId="77777777" w:rsidR="008B5A42" w:rsidRPr="00C870FA" w:rsidRDefault="008B5A42" w:rsidP="00BD6E3E">
            <w:pPr>
              <w:pStyle w:val="Default"/>
            </w:pPr>
            <w:proofErr w:type="spellStart"/>
            <w:r w:rsidRPr="00C870FA">
              <w:t>instalațiilor</w:t>
            </w:r>
            <w:proofErr w:type="spellEnd"/>
            <w:r w:rsidRPr="00C870FA">
              <w:t xml:space="preserve">. </w:t>
            </w:r>
          </w:p>
        </w:tc>
        <w:tc>
          <w:tcPr>
            <w:tcW w:w="3961" w:type="dxa"/>
            <w:shd w:val="clear" w:color="auto" w:fill="FFFF00"/>
          </w:tcPr>
          <w:p w14:paraId="55CD58EC" w14:textId="77777777" w:rsidR="008B5A42" w:rsidRPr="00C870FA" w:rsidRDefault="008B5A42" w:rsidP="00BD6E3E">
            <w:pPr>
              <w:pStyle w:val="Default"/>
              <w:rPr>
                <w:lang w:val="en-GB"/>
              </w:rPr>
            </w:pP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41D93245"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anexei</w:t>
            </w:r>
            <w:proofErr w:type="spellEnd"/>
            <w:r w:rsidRPr="00C870FA">
              <w:rPr>
                <w:lang w:val="en-GB"/>
              </w:rPr>
              <w:t xml:space="preserve"> nr.22 din </w:t>
            </w:r>
            <w:proofErr w:type="spellStart"/>
            <w:r w:rsidRPr="00C870FA">
              <w:rPr>
                <w:lang w:val="en-GB"/>
              </w:rPr>
              <w:t>documentația</w:t>
            </w:r>
            <w:proofErr w:type="spellEnd"/>
            <w:r w:rsidRPr="00C870FA">
              <w:rPr>
                <w:lang w:val="en-GB"/>
              </w:rPr>
              <w:t xml:space="preserve"> standard </w:t>
            </w:r>
          </w:p>
        </w:tc>
        <w:tc>
          <w:tcPr>
            <w:tcW w:w="1449" w:type="dxa"/>
            <w:shd w:val="clear" w:color="auto" w:fill="FFFF00"/>
          </w:tcPr>
          <w:p w14:paraId="446A676B"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48E39891" w14:textId="77777777" w:rsidTr="00BD6E3E">
        <w:trPr>
          <w:trHeight w:val="1463"/>
        </w:trPr>
        <w:tc>
          <w:tcPr>
            <w:tcW w:w="1188" w:type="dxa"/>
            <w:shd w:val="clear" w:color="auto" w:fill="FFFF00"/>
          </w:tcPr>
          <w:p w14:paraId="5D7A48C5"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374693FF" w14:textId="77777777" w:rsidR="008B5A42" w:rsidRPr="00B477E8" w:rsidRDefault="008B5A42" w:rsidP="00BD6E3E">
            <w:pPr>
              <w:pStyle w:val="Default"/>
            </w:pPr>
            <w:proofErr w:type="spellStart"/>
            <w:r w:rsidRPr="00B477E8">
              <w:t>Dovada</w:t>
            </w:r>
            <w:proofErr w:type="spellEnd"/>
            <w:r w:rsidRPr="00B477E8">
              <w:t xml:space="preserve"> de </w:t>
            </w:r>
            <w:proofErr w:type="spellStart"/>
            <w:r w:rsidRPr="00B477E8">
              <w:t>resurse</w:t>
            </w:r>
            <w:proofErr w:type="spellEnd"/>
            <w:r w:rsidRPr="00B477E8">
              <w:t xml:space="preserve"> </w:t>
            </w:r>
            <w:proofErr w:type="spellStart"/>
            <w:r w:rsidRPr="00B477E8">
              <w:t>financiare</w:t>
            </w:r>
            <w:proofErr w:type="spellEnd"/>
            <w:r w:rsidRPr="00B477E8">
              <w:t xml:space="preserve"> </w:t>
            </w:r>
            <w:proofErr w:type="spellStart"/>
            <w:r w:rsidRPr="00B477E8">
              <w:t>pentru</w:t>
            </w:r>
            <w:proofErr w:type="spellEnd"/>
            <w:r w:rsidRPr="00B477E8">
              <w:t xml:space="preserve"> </w:t>
            </w:r>
            <w:proofErr w:type="spellStart"/>
            <w:r w:rsidRPr="00B477E8">
              <w:t>executarea</w:t>
            </w:r>
            <w:proofErr w:type="spellEnd"/>
            <w:r w:rsidRPr="00B477E8">
              <w:t xml:space="preserve"> </w:t>
            </w:r>
            <w:proofErr w:type="spellStart"/>
            <w:r w:rsidRPr="00B477E8">
              <w:t>contractului</w:t>
            </w:r>
            <w:proofErr w:type="spellEnd"/>
            <w:r w:rsidRPr="00B477E8">
              <w:t xml:space="preserve"> </w:t>
            </w:r>
            <w:proofErr w:type="spellStart"/>
            <w:r w:rsidRPr="00B477E8">
              <w:t>în</w:t>
            </w:r>
            <w:proofErr w:type="spellEnd"/>
            <w:r w:rsidRPr="00B477E8">
              <w:t xml:space="preserve"> </w:t>
            </w:r>
            <w:proofErr w:type="spellStart"/>
            <w:r w:rsidRPr="00B477E8">
              <w:t>avans</w:t>
            </w:r>
            <w:proofErr w:type="spellEnd"/>
          </w:p>
        </w:tc>
        <w:tc>
          <w:tcPr>
            <w:tcW w:w="3961" w:type="dxa"/>
            <w:shd w:val="clear" w:color="auto" w:fill="FFFF00"/>
          </w:tcPr>
          <w:p w14:paraId="29A85CBA" w14:textId="77777777" w:rsidR="008B5A42" w:rsidRPr="00C870FA" w:rsidRDefault="008B5A42" w:rsidP="00BD6E3E">
            <w:pPr>
              <w:pStyle w:val="Default"/>
              <w:rPr>
                <w:lang w:val="en-GB"/>
              </w:rPr>
            </w:pPr>
            <w:proofErr w:type="spellStart"/>
            <w:r w:rsidRPr="00C870FA">
              <w:rPr>
                <w:lang w:val="en-GB"/>
              </w:rPr>
              <w:t>Certificat</w:t>
            </w:r>
            <w:proofErr w:type="spellEnd"/>
            <w:r w:rsidRPr="00C870FA">
              <w:rPr>
                <w:lang w:val="en-GB"/>
              </w:rPr>
              <w:t xml:space="preserve"> </w:t>
            </w:r>
            <w:proofErr w:type="spellStart"/>
            <w:r w:rsidRPr="00C870FA">
              <w:rPr>
                <w:lang w:val="en-GB"/>
              </w:rPr>
              <w:t>bancar</w:t>
            </w:r>
            <w:proofErr w:type="spellEnd"/>
            <w:r w:rsidRPr="00C870FA">
              <w:rPr>
                <w:lang w:val="en-GB"/>
              </w:rPr>
              <w:t xml:space="preserve">, </w:t>
            </w:r>
            <w:proofErr w:type="spellStart"/>
            <w:r w:rsidRPr="00C870FA">
              <w:rPr>
                <w:lang w:val="en-GB"/>
              </w:rPr>
              <w:t>confirmarea</w:t>
            </w:r>
            <w:proofErr w:type="spellEnd"/>
            <w:r w:rsidRPr="00C870FA">
              <w:rPr>
                <w:lang w:val="en-GB"/>
              </w:rPr>
              <w:t xml:space="preserve"> </w:t>
            </w:r>
            <w:proofErr w:type="spellStart"/>
            <w:r w:rsidRPr="00C870FA">
              <w:rPr>
                <w:lang w:val="en-GB"/>
              </w:rPr>
              <w:t>soldului</w:t>
            </w:r>
            <w:proofErr w:type="spellEnd"/>
            <w:r w:rsidRPr="00C870FA">
              <w:rPr>
                <w:lang w:val="en-GB"/>
              </w:rPr>
              <w:t xml:space="preserve"> </w:t>
            </w:r>
            <w:proofErr w:type="spellStart"/>
            <w:r w:rsidRPr="00C870FA">
              <w:rPr>
                <w:lang w:val="en-GB"/>
              </w:rPr>
              <w:t>disponibil</w:t>
            </w:r>
            <w:proofErr w:type="spellEnd"/>
            <w:r w:rsidRPr="00C870FA">
              <w:rPr>
                <w:lang w:val="en-GB"/>
              </w:rPr>
              <w:t xml:space="preserve"> din </w:t>
            </w:r>
            <w:proofErr w:type="spellStart"/>
            <w:r w:rsidRPr="00C870FA">
              <w:rPr>
                <w:lang w:val="en-GB"/>
              </w:rPr>
              <w:t>linia</w:t>
            </w:r>
            <w:proofErr w:type="spellEnd"/>
            <w:r w:rsidRPr="00C870FA">
              <w:rPr>
                <w:lang w:val="en-GB"/>
              </w:rPr>
              <w:t xml:space="preserve"> de </w:t>
            </w:r>
            <w:proofErr w:type="spellStart"/>
            <w:r w:rsidRPr="00C870FA">
              <w:rPr>
                <w:lang w:val="en-GB"/>
              </w:rPr>
              <w:t>creditare</w:t>
            </w:r>
            <w:proofErr w:type="spellEnd"/>
            <w:r w:rsidRPr="00C870FA">
              <w:rPr>
                <w:lang w:val="en-GB"/>
              </w:rPr>
              <w:t xml:space="preserve">, </w:t>
            </w:r>
          </w:p>
          <w:p w14:paraId="3AFA232A" w14:textId="77777777" w:rsidR="008B5A42" w:rsidRPr="00C870FA" w:rsidRDefault="008B5A42" w:rsidP="00BD6E3E">
            <w:pPr>
              <w:pStyle w:val="Default"/>
              <w:rPr>
                <w:lang w:val="en-GB"/>
              </w:rPr>
            </w:pPr>
            <w:proofErr w:type="spellStart"/>
            <w:r w:rsidRPr="00C870FA">
              <w:rPr>
                <w:lang w:val="en-GB"/>
              </w:rPr>
              <w:t>semnat</w:t>
            </w:r>
            <w:proofErr w:type="spellEnd"/>
            <w:r w:rsidRPr="00C870FA">
              <w:rPr>
                <w:lang w:val="en-GB"/>
              </w:rPr>
              <w:t xml:space="preserve"> </w:t>
            </w:r>
            <w:proofErr w:type="spellStart"/>
            <w:r w:rsidRPr="00C870FA">
              <w:rPr>
                <w:lang w:val="en-GB"/>
              </w:rPr>
              <w:t>și</w:t>
            </w:r>
            <w:proofErr w:type="spellEnd"/>
            <w:r w:rsidRPr="00C870FA">
              <w:rPr>
                <w:lang w:val="en-GB"/>
              </w:rPr>
              <w:t xml:space="preserve"> </w:t>
            </w:r>
            <w:proofErr w:type="spellStart"/>
            <w:r w:rsidRPr="00C870FA">
              <w:rPr>
                <w:lang w:val="en-GB"/>
              </w:rPr>
              <w:t>ștampilat</w:t>
            </w:r>
            <w:proofErr w:type="spellEnd"/>
            <w:r w:rsidRPr="00C870FA">
              <w:rPr>
                <w:lang w:val="en-GB"/>
              </w:rPr>
              <w:t xml:space="preserve"> de </w:t>
            </w:r>
            <w:proofErr w:type="spellStart"/>
            <w:r w:rsidRPr="00C870FA">
              <w:rPr>
                <w:lang w:val="en-GB"/>
              </w:rPr>
              <w:t>către</w:t>
            </w:r>
            <w:proofErr w:type="spellEnd"/>
            <w:r w:rsidRPr="00C870FA">
              <w:rPr>
                <w:lang w:val="en-GB"/>
              </w:rPr>
              <w:t xml:space="preserve"> </w:t>
            </w:r>
            <w:proofErr w:type="spellStart"/>
            <w:r w:rsidRPr="00C870FA">
              <w:rPr>
                <w:lang w:val="en-GB"/>
              </w:rPr>
              <w:t>bancă</w:t>
            </w:r>
            <w:proofErr w:type="spellEnd"/>
            <w:r w:rsidRPr="00C870FA">
              <w:rPr>
                <w:lang w:val="en-GB"/>
              </w:rPr>
              <w:t xml:space="preserve"> </w:t>
            </w:r>
            <w:proofErr w:type="spellStart"/>
            <w:r w:rsidRPr="00C870FA">
              <w:rPr>
                <w:lang w:val="en-GB"/>
              </w:rPr>
              <w:t>și</w:t>
            </w:r>
            <w:proofErr w:type="spellEnd"/>
            <w:r w:rsidRPr="00C870FA">
              <w:rPr>
                <w:lang w:val="en-GB"/>
              </w:rPr>
              <w:t xml:space="preserve"> </w:t>
            </w:r>
            <w:proofErr w:type="spellStart"/>
            <w:r w:rsidRPr="00C870FA">
              <w:rPr>
                <w:lang w:val="en-GB"/>
              </w:rPr>
              <w:t>ofertant</w:t>
            </w:r>
            <w:proofErr w:type="spellEnd"/>
            <w:r w:rsidRPr="00C870FA">
              <w:rPr>
                <w:lang w:val="en-GB"/>
              </w:rPr>
              <w:t xml:space="preserve">. </w:t>
            </w:r>
          </w:p>
          <w:p w14:paraId="2923C2B3" w14:textId="77777777" w:rsidR="008B5A42" w:rsidRPr="00C870FA" w:rsidRDefault="008B5A42" w:rsidP="00BD6E3E">
            <w:pPr>
              <w:pStyle w:val="Default"/>
              <w:rPr>
                <w:lang w:val="en-GB"/>
              </w:rPr>
            </w:pPr>
            <w:r w:rsidRPr="00C870FA">
              <w:rPr>
                <w:lang w:val="en-GB"/>
              </w:rPr>
              <w:t xml:space="preserve">Sold </w:t>
            </w:r>
            <w:proofErr w:type="spellStart"/>
            <w:r w:rsidRPr="00C870FA">
              <w:rPr>
                <w:lang w:val="en-GB"/>
              </w:rPr>
              <w:t>disponibil</w:t>
            </w:r>
            <w:proofErr w:type="spellEnd"/>
            <w:r w:rsidRPr="00C870FA">
              <w:rPr>
                <w:lang w:val="en-GB"/>
              </w:rPr>
              <w:t xml:space="preserve"> </w:t>
            </w:r>
            <w:proofErr w:type="spellStart"/>
            <w:r w:rsidRPr="00C870FA">
              <w:rPr>
                <w:lang w:val="en-GB"/>
              </w:rPr>
              <w:t>cel</w:t>
            </w:r>
            <w:proofErr w:type="spellEnd"/>
            <w:r w:rsidRPr="00C870FA">
              <w:rPr>
                <w:lang w:val="en-GB"/>
              </w:rPr>
              <w:t xml:space="preserve"> </w:t>
            </w:r>
            <w:proofErr w:type="spellStart"/>
            <w:r w:rsidRPr="00C870FA">
              <w:rPr>
                <w:lang w:val="en-GB"/>
              </w:rPr>
              <w:t>puțin</w:t>
            </w:r>
            <w:proofErr w:type="spellEnd"/>
            <w:r w:rsidRPr="00C870FA">
              <w:rPr>
                <w:lang w:val="en-GB"/>
              </w:rPr>
              <w:t xml:space="preserve"> </w:t>
            </w:r>
            <w:r>
              <w:rPr>
                <w:lang w:val="en-GB"/>
              </w:rPr>
              <w:t>400</w:t>
            </w:r>
            <w:r w:rsidRPr="00C870FA">
              <w:rPr>
                <w:lang w:val="en-GB"/>
              </w:rPr>
              <w:t xml:space="preserve"> 000,00 lei </w:t>
            </w:r>
          </w:p>
        </w:tc>
        <w:tc>
          <w:tcPr>
            <w:tcW w:w="1449" w:type="dxa"/>
            <w:shd w:val="clear" w:color="auto" w:fill="FFFF00"/>
          </w:tcPr>
          <w:p w14:paraId="5BF10898"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728AF586" w14:textId="77777777" w:rsidTr="00BD6E3E">
        <w:trPr>
          <w:trHeight w:val="1463"/>
        </w:trPr>
        <w:tc>
          <w:tcPr>
            <w:tcW w:w="1188" w:type="dxa"/>
            <w:shd w:val="clear" w:color="auto" w:fill="FFFF00"/>
          </w:tcPr>
          <w:p w14:paraId="5E60DB59"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44CBDC05" w14:textId="77777777" w:rsidR="008B5A42" w:rsidRPr="00C870FA" w:rsidRDefault="008B5A42" w:rsidP="00BD6E3E">
            <w:pPr>
              <w:pStyle w:val="Default"/>
              <w:rPr>
                <w:lang w:val="en-GB"/>
              </w:rPr>
            </w:pPr>
            <w:proofErr w:type="spellStart"/>
            <w:r w:rsidRPr="00C870FA">
              <w:rPr>
                <w:lang w:val="en-GB"/>
              </w:rPr>
              <w:t>Certificat</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lipsa</w:t>
            </w:r>
            <w:proofErr w:type="spellEnd"/>
            <w:r w:rsidRPr="00C870FA">
              <w:rPr>
                <w:lang w:val="en-GB"/>
              </w:rPr>
              <w:t xml:space="preserve"> </w:t>
            </w:r>
            <w:proofErr w:type="spellStart"/>
            <w:r w:rsidRPr="00C870FA">
              <w:rPr>
                <w:lang w:val="en-GB"/>
              </w:rPr>
              <w:t>sau</w:t>
            </w:r>
            <w:proofErr w:type="spellEnd"/>
            <w:r w:rsidRPr="00C870FA">
              <w:rPr>
                <w:lang w:val="en-GB"/>
              </w:rPr>
              <w:t xml:space="preserve"> </w:t>
            </w:r>
            <w:proofErr w:type="spellStart"/>
            <w:r w:rsidRPr="00C870FA">
              <w:rPr>
                <w:lang w:val="en-GB"/>
              </w:rPr>
              <w:t>existența</w:t>
            </w:r>
            <w:proofErr w:type="spellEnd"/>
            <w:r w:rsidRPr="00C870FA">
              <w:rPr>
                <w:lang w:val="en-GB"/>
              </w:rPr>
              <w:t xml:space="preserve"> </w:t>
            </w:r>
            <w:proofErr w:type="spellStart"/>
            <w:r w:rsidRPr="00C870FA">
              <w:rPr>
                <w:lang w:val="en-GB"/>
              </w:rPr>
              <w:t>restanțelor</w:t>
            </w:r>
            <w:proofErr w:type="spellEnd"/>
            <w:r w:rsidRPr="00C870FA">
              <w:rPr>
                <w:lang w:val="en-GB"/>
              </w:rPr>
              <w:t xml:space="preserve"> </w:t>
            </w:r>
            <w:proofErr w:type="spellStart"/>
            <w:r w:rsidRPr="00C870FA">
              <w:rPr>
                <w:lang w:val="en-GB"/>
              </w:rPr>
              <w:t>față</w:t>
            </w:r>
            <w:proofErr w:type="spellEnd"/>
            <w:r w:rsidRPr="00C870FA">
              <w:rPr>
                <w:lang w:val="en-GB"/>
              </w:rPr>
              <w:t xml:space="preserve"> de </w:t>
            </w:r>
            <w:proofErr w:type="spellStart"/>
            <w:r w:rsidRPr="00C870FA">
              <w:rPr>
                <w:lang w:val="en-GB"/>
              </w:rPr>
              <w:t>Bugetul</w:t>
            </w:r>
            <w:proofErr w:type="spellEnd"/>
            <w:r w:rsidRPr="00C870FA">
              <w:rPr>
                <w:lang w:val="en-GB"/>
              </w:rPr>
              <w:t xml:space="preserve"> public </w:t>
            </w:r>
            <w:proofErr w:type="spellStart"/>
            <w:r w:rsidRPr="00C870FA">
              <w:rPr>
                <w:lang w:val="en-GB"/>
              </w:rPr>
              <w:t>național</w:t>
            </w:r>
            <w:proofErr w:type="spellEnd"/>
            <w:r w:rsidRPr="00C870FA">
              <w:rPr>
                <w:lang w:val="en-GB"/>
              </w:rPr>
              <w:t xml:space="preserve"> </w:t>
            </w:r>
          </w:p>
        </w:tc>
        <w:tc>
          <w:tcPr>
            <w:tcW w:w="3961" w:type="dxa"/>
            <w:shd w:val="clear" w:color="auto" w:fill="FFFF00"/>
          </w:tcPr>
          <w:p w14:paraId="5BC47ADD" w14:textId="77777777" w:rsidR="008B5A42" w:rsidRPr="00C870FA" w:rsidRDefault="008B5A42" w:rsidP="00BD6E3E">
            <w:pPr>
              <w:pStyle w:val="Default"/>
              <w:rPr>
                <w:lang w:val="en-GB"/>
              </w:rPr>
            </w:pPr>
            <w:proofErr w:type="spellStart"/>
            <w:r w:rsidRPr="00C870FA">
              <w:rPr>
                <w:lang w:val="en-GB"/>
              </w:rPr>
              <w:t>Certificat</w:t>
            </w:r>
            <w:proofErr w:type="spellEnd"/>
            <w:r w:rsidRPr="00C870FA">
              <w:rPr>
                <w:lang w:val="en-GB"/>
              </w:rPr>
              <w:t xml:space="preserve"> de </w:t>
            </w:r>
            <w:proofErr w:type="spellStart"/>
            <w:r w:rsidRPr="00C870FA">
              <w:rPr>
                <w:lang w:val="en-GB"/>
              </w:rPr>
              <w:t>efectuare</w:t>
            </w:r>
            <w:proofErr w:type="spellEnd"/>
            <w:r w:rsidRPr="00C870FA">
              <w:rPr>
                <w:lang w:val="en-GB"/>
              </w:rPr>
              <w:t xml:space="preserve"> </w:t>
            </w:r>
            <w:proofErr w:type="spellStart"/>
            <w:r w:rsidRPr="00C870FA">
              <w:rPr>
                <w:lang w:val="en-GB"/>
              </w:rPr>
              <w:t>sistematică</w:t>
            </w:r>
            <w:proofErr w:type="spellEnd"/>
            <w:r w:rsidRPr="00C870FA">
              <w:rPr>
                <w:lang w:val="en-GB"/>
              </w:rPr>
              <w:t xml:space="preserve"> a </w:t>
            </w:r>
            <w:proofErr w:type="spellStart"/>
            <w:r w:rsidRPr="00C870FA">
              <w:rPr>
                <w:lang w:val="en-GB"/>
              </w:rPr>
              <w:t>plății</w:t>
            </w:r>
            <w:proofErr w:type="spellEnd"/>
            <w:r w:rsidRPr="00C870FA">
              <w:rPr>
                <w:lang w:val="en-GB"/>
              </w:rPr>
              <w:t xml:space="preserve"> </w:t>
            </w:r>
            <w:proofErr w:type="spellStart"/>
            <w:r w:rsidRPr="00C870FA">
              <w:rPr>
                <w:lang w:val="en-GB"/>
              </w:rPr>
              <w:t>impozitelor</w:t>
            </w:r>
            <w:proofErr w:type="spellEnd"/>
            <w:r w:rsidRPr="00C870FA">
              <w:rPr>
                <w:lang w:val="en-GB"/>
              </w:rPr>
              <w:t xml:space="preserve">, </w:t>
            </w:r>
            <w:proofErr w:type="spellStart"/>
            <w:r w:rsidRPr="00C870FA">
              <w:rPr>
                <w:lang w:val="en-GB"/>
              </w:rPr>
              <w:t>contribuțiilor</w:t>
            </w:r>
            <w:proofErr w:type="spellEnd"/>
            <w:r w:rsidRPr="00C870FA">
              <w:rPr>
                <w:lang w:val="en-GB"/>
              </w:rPr>
              <w:t xml:space="preserve"> </w:t>
            </w:r>
            <w:proofErr w:type="spellStart"/>
            <w:r w:rsidRPr="00C870FA">
              <w:rPr>
                <w:lang w:val="en-GB"/>
              </w:rPr>
              <w:t>eliberat</w:t>
            </w:r>
            <w:proofErr w:type="spellEnd"/>
            <w:r w:rsidRPr="00C870FA">
              <w:rPr>
                <w:lang w:val="en-GB"/>
              </w:rPr>
              <w:t xml:space="preserve"> de </w:t>
            </w:r>
            <w:proofErr w:type="spellStart"/>
            <w:r w:rsidRPr="00C870FA">
              <w:rPr>
                <w:lang w:val="en-GB"/>
              </w:rPr>
              <w:t>Inspectoratul</w:t>
            </w:r>
            <w:proofErr w:type="spellEnd"/>
            <w:r w:rsidRPr="00C870FA">
              <w:rPr>
                <w:lang w:val="en-GB"/>
              </w:rPr>
              <w:t xml:space="preserve"> Fiscal-</w:t>
            </w: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aplicarea</w:t>
            </w:r>
            <w:proofErr w:type="spellEnd"/>
            <w:r w:rsidRPr="00C870FA">
              <w:rPr>
                <w:lang w:val="en-GB"/>
              </w:rPr>
              <w:t xml:space="preserve"> </w:t>
            </w:r>
            <w:proofErr w:type="spellStart"/>
            <w:r w:rsidRPr="00C870FA">
              <w:rPr>
                <w:lang w:val="en-GB"/>
              </w:rPr>
              <w:t>semnăturii</w:t>
            </w:r>
            <w:proofErr w:type="spellEnd"/>
            <w:r w:rsidRPr="00C870FA">
              <w:rPr>
                <w:lang w:val="en-GB"/>
              </w:rPr>
              <w:t xml:space="preserve"> </w:t>
            </w:r>
            <w:proofErr w:type="spellStart"/>
            <w:r w:rsidRPr="00C870FA">
              <w:rPr>
                <w:lang w:val="en-GB"/>
              </w:rPr>
              <w:t>electronice</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operatorului</w:t>
            </w:r>
            <w:proofErr w:type="spellEnd"/>
            <w:r w:rsidRPr="00C870FA">
              <w:rPr>
                <w:lang w:val="en-GB"/>
              </w:rPr>
              <w:t xml:space="preserve"> economic. </w:t>
            </w:r>
          </w:p>
        </w:tc>
        <w:tc>
          <w:tcPr>
            <w:tcW w:w="1449" w:type="dxa"/>
            <w:shd w:val="clear" w:color="auto" w:fill="FFFF00"/>
          </w:tcPr>
          <w:p w14:paraId="1BAA6254" w14:textId="77777777" w:rsidR="008B5A42" w:rsidRPr="00C870FA" w:rsidRDefault="008B5A42" w:rsidP="00BD6E3E">
            <w:pPr>
              <w:pStyle w:val="Default"/>
              <w:rPr>
                <w:lang w:val="en-GB"/>
              </w:rPr>
            </w:pPr>
            <w:proofErr w:type="spellStart"/>
            <w:r w:rsidRPr="00C870FA">
              <w:rPr>
                <w:lang w:val="en-GB"/>
              </w:rPr>
              <w:t>Obligatoriu</w:t>
            </w:r>
            <w:proofErr w:type="spellEnd"/>
            <w:r w:rsidRPr="00C870FA">
              <w:rPr>
                <w:lang w:val="en-GB"/>
              </w:rPr>
              <w:t xml:space="preserve"> </w:t>
            </w:r>
          </w:p>
        </w:tc>
      </w:tr>
      <w:tr w:rsidR="008B5A42" w:rsidRPr="005149B0" w14:paraId="097CB757" w14:textId="77777777" w:rsidTr="00BD6E3E">
        <w:trPr>
          <w:trHeight w:val="1463"/>
        </w:trPr>
        <w:tc>
          <w:tcPr>
            <w:tcW w:w="1188" w:type="dxa"/>
            <w:shd w:val="clear" w:color="auto" w:fill="FFFF00"/>
          </w:tcPr>
          <w:p w14:paraId="57F9FAAF"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2C12DFB8" w14:textId="77777777" w:rsidR="008B5A42" w:rsidRPr="00C870FA" w:rsidRDefault="008B5A42" w:rsidP="00BD6E3E">
            <w:pPr>
              <w:pStyle w:val="Default"/>
              <w:rPr>
                <w:lang w:val="en-GB"/>
              </w:rPr>
            </w:pPr>
            <w:proofErr w:type="spellStart"/>
            <w:r w:rsidRPr="00C870FA">
              <w:rPr>
                <w:lang w:val="en-GB"/>
              </w:rPr>
              <w:t>Garanția</w:t>
            </w:r>
            <w:proofErr w:type="spellEnd"/>
            <w:r w:rsidRPr="00C870FA">
              <w:rPr>
                <w:lang w:val="en-GB"/>
              </w:rPr>
              <w:t xml:space="preserve"> de buna </w:t>
            </w:r>
            <w:proofErr w:type="spellStart"/>
            <w:r w:rsidRPr="00C870FA">
              <w:rPr>
                <w:lang w:val="en-GB"/>
              </w:rPr>
              <w:t>execuție</w:t>
            </w:r>
            <w:proofErr w:type="spellEnd"/>
            <w:r w:rsidRPr="00C870FA">
              <w:rPr>
                <w:lang w:val="en-GB"/>
              </w:rPr>
              <w:t xml:space="preserve"> 5 % (</w:t>
            </w:r>
            <w:proofErr w:type="spellStart"/>
            <w:r w:rsidRPr="00C870FA">
              <w:rPr>
                <w:lang w:val="en-GB"/>
              </w:rPr>
              <w:t>Pentru</w:t>
            </w:r>
            <w:proofErr w:type="spellEnd"/>
            <w:r w:rsidRPr="00C870FA">
              <w:rPr>
                <w:lang w:val="en-GB"/>
              </w:rPr>
              <w:t xml:space="preserve"> </w:t>
            </w:r>
            <w:proofErr w:type="spellStart"/>
            <w:r w:rsidRPr="00C870FA">
              <w:rPr>
                <w:lang w:val="en-GB"/>
              </w:rPr>
              <w:t>agentul</w:t>
            </w:r>
            <w:proofErr w:type="spellEnd"/>
            <w:r w:rsidRPr="00C870FA">
              <w:rPr>
                <w:lang w:val="en-GB"/>
              </w:rPr>
              <w:t xml:space="preserve"> economic </w:t>
            </w:r>
            <w:proofErr w:type="spellStart"/>
            <w:r w:rsidRPr="00C870FA">
              <w:rPr>
                <w:lang w:val="en-GB"/>
              </w:rPr>
              <w:t>câștigător</w:t>
            </w:r>
            <w:proofErr w:type="spellEnd"/>
            <w:r w:rsidRPr="00C870FA">
              <w:rPr>
                <w:lang w:val="en-GB"/>
              </w:rPr>
              <w:t xml:space="preserve"> la </w:t>
            </w:r>
            <w:proofErr w:type="spellStart"/>
            <w:r w:rsidRPr="00C870FA">
              <w:rPr>
                <w:lang w:val="en-GB"/>
              </w:rPr>
              <w:t>etapa</w:t>
            </w:r>
            <w:proofErr w:type="spellEnd"/>
            <w:r w:rsidRPr="00C870FA">
              <w:rPr>
                <w:lang w:val="en-GB"/>
              </w:rPr>
              <w:t xml:space="preserve"> </w:t>
            </w:r>
            <w:proofErr w:type="spellStart"/>
            <w:r w:rsidRPr="00C870FA">
              <w:rPr>
                <w:lang w:val="en-GB"/>
              </w:rPr>
              <w:t>semnării</w:t>
            </w:r>
            <w:proofErr w:type="spellEnd"/>
            <w:r w:rsidRPr="00C870FA">
              <w:rPr>
                <w:lang w:val="en-GB"/>
              </w:rPr>
              <w:t xml:space="preserve"> </w:t>
            </w:r>
            <w:proofErr w:type="spellStart"/>
            <w:r w:rsidRPr="00C870FA">
              <w:rPr>
                <w:lang w:val="en-GB"/>
              </w:rPr>
              <w:t>contractului</w:t>
            </w:r>
            <w:proofErr w:type="spellEnd"/>
            <w:r w:rsidRPr="00C870FA">
              <w:rPr>
                <w:lang w:val="en-GB"/>
              </w:rPr>
              <w:t xml:space="preserve">) </w:t>
            </w:r>
          </w:p>
        </w:tc>
        <w:tc>
          <w:tcPr>
            <w:tcW w:w="3961" w:type="dxa"/>
            <w:shd w:val="clear" w:color="auto" w:fill="FFFF00"/>
          </w:tcPr>
          <w:p w14:paraId="6B1D6F02" w14:textId="77777777" w:rsidR="008B5A42" w:rsidRPr="00C870FA" w:rsidRDefault="008B5A42" w:rsidP="00BD6E3E">
            <w:pPr>
              <w:pStyle w:val="Default"/>
              <w:rPr>
                <w:lang w:val="en-GB"/>
              </w:rPr>
            </w:pPr>
            <w:proofErr w:type="spellStart"/>
            <w:r w:rsidRPr="00FC0F24">
              <w:rPr>
                <w:lang w:val="en-GB"/>
              </w:rPr>
              <w:t>Antreprenorul</w:t>
            </w:r>
            <w:proofErr w:type="spellEnd"/>
            <w:r w:rsidRPr="00FC0F24">
              <w:rPr>
                <w:lang w:val="en-GB"/>
              </w:rPr>
              <w:t xml:space="preserve"> general, </w:t>
            </w:r>
            <w:proofErr w:type="spellStart"/>
            <w:r w:rsidRPr="00FC0F24">
              <w:rPr>
                <w:lang w:val="en-GB"/>
              </w:rPr>
              <w:t>după</w:t>
            </w:r>
            <w:proofErr w:type="spellEnd"/>
            <w:r w:rsidRPr="00FC0F24">
              <w:rPr>
                <w:lang w:val="en-GB"/>
              </w:rPr>
              <w:t xml:space="preserve"> </w:t>
            </w:r>
            <w:proofErr w:type="spellStart"/>
            <w:r w:rsidRPr="00FC0F24">
              <w:rPr>
                <w:lang w:val="en-GB"/>
              </w:rPr>
              <w:t>primirea</w:t>
            </w:r>
            <w:proofErr w:type="spellEnd"/>
            <w:r w:rsidRPr="00FC0F24">
              <w:rPr>
                <w:lang w:val="en-GB"/>
              </w:rPr>
              <w:t xml:space="preserve"> </w:t>
            </w:r>
            <w:proofErr w:type="spellStart"/>
            <w:r w:rsidRPr="00FC0F24">
              <w:rPr>
                <w:lang w:val="en-GB"/>
              </w:rPr>
              <w:t>scrisorii</w:t>
            </w:r>
            <w:proofErr w:type="spellEnd"/>
            <w:r w:rsidRPr="00FC0F24">
              <w:rPr>
                <w:lang w:val="en-GB"/>
              </w:rPr>
              <w:t xml:space="preserve"> de </w:t>
            </w:r>
            <w:proofErr w:type="spellStart"/>
            <w:r w:rsidRPr="00FC0F24">
              <w:rPr>
                <w:lang w:val="en-GB"/>
              </w:rPr>
              <w:t>acceptare</w:t>
            </w:r>
            <w:proofErr w:type="spellEnd"/>
            <w:r w:rsidRPr="00FC0F24">
              <w:rPr>
                <w:lang w:val="en-GB"/>
              </w:rPr>
              <w:t xml:space="preserve"> a </w:t>
            </w:r>
            <w:proofErr w:type="spellStart"/>
            <w:r w:rsidRPr="00FC0F24">
              <w:rPr>
                <w:lang w:val="en-GB"/>
              </w:rPr>
              <w:t>ofertei</w:t>
            </w:r>
            <w:proofErr w:type="spellEnd"/>
            <w:r w:rsidRPr="00FC0F24">
              <w:rPr>
                <w:lang w:val="en-GB"/>
              </w:rPr>
              <w:t xml:space="preserve"> din </w:t>
            </w:r>
            <w:proofErr w:type="spellStart"/>
            <w:r w:rsidRPr="00FC0F24">
              <w:rPr>
                <w:lang w:val="en-GB"/>
              </w:rPr>
              <w:t>partea</w:t>
            </w:r>
            <w:proofErr w:type="spellEnd"/>
            <w:r w:rsidRPr="00FC0F24">
              <w:rPr>
                <w:lang w:val="en-GB"/>
              </w:rPr>
              <w:t xml:space="preserve"> </w:t>
            </w:r>
            <w:proofErr w:type="spellStart"/>
            <w:r w:rsidRPr="00FC0F24">
              <w:rPr>
                <w:lang w:val="en-GB"/>
              </w:rPr>
              <w:t>Beneficiarului</w:t>
            </w:r>
            <w:proofErr w:type="spellEnd"/>
            <w:r w:rsidRPr="00FC0F24">
              <w:rPr>
                <w:lang w:val="en-GB"/>
              </w:rPr>
              <w:t xml:space="preserve">, </w:t>
            </w:r>
            <w:proofErr w:type="spellStart"/>
            <w:r w:rsidRPr="00FC0F24">
              <w:rPr>
                <w:lang w:val="en-GB"/>
              </w:rPr>
              <w:t>în</w:t>
            </w:r>
            <w:proofErr w:type="spellEnd"/>
            <w:r w:rsidRPr="00FC0F24">
              <w:rPr>
                <w:lang w:val="en-GB"/>
              </w:rPr>
              <w:t xml:space="preserve"> termen de maximum 10 </w:t>
            </w:r>
            <w:proofErr w:type="spellStart"/>
            <w:r w:rsidRPr="00FC0F24">
              <w:rPr>
                <w:lang w:val="en-GB"/>
              </w:rPr>
              <w:t>zile</w:t>
            </w:r>
            <w:proofErr w:type="spellEnd"/>
            <w:r w:rsidRPr="00FC0F24">
              <w:rPr>
                <w:lang w:val="en-GB"/>
              </w:rPr>
              <w:t xml:space="preserve">, </w:t>
            </w:r>
            <w:r>
              <w:rPr>
                <w:lang w:val="en-GB"/>
              </w:rPr>
              <w:t>de la</w:t>
            </w:r>
            <w:r w:rsidRPr="00FC0F24">
              <w:rPr>
                <w:lang w:val="en-GB"/>
              </w:rPr>
              <w:t xml:space="preserve"> data </w:t>
            </w:r>
            <w:proofErr w:type="spellStart"/>
            <w:r w:rsidRPr="00FC0F24">
              <w:rPr>
                <w:lang w:val="en-GB"/>
              </w:rPr>
              <w:t>încheierii</w:t>
            </w:r>
            <w:proofErr w:type="spellEnd"/>
            <w:r w:rsidRPr="00FC0F24">
              <w:rPr>
                <w:lang w:val="en-GB"/>
              </w:rPr>
              <w:t xml:space="preserve"> </w:t>
            </w:r>
            <w:proofErr w:type="spellStart"/>
            <w:r w:rsidRPr="00FC0F24">
              <w:rPr>
                <w:lang w:val="en-GB"/>
              </w:rPr>
              <w:t>contractului</w:t>
            </w:r>
            <w:proofErr w:type="spellEnd"/>
            <w:r w:rsidRPr="00FC0F24">
              <w:rPr>
                <w:lang w:val="en-GB"/>
              </w:rPr>
              <w:t xml:space="preserve">, se </w:t>
            </w:r>
            <w:proofErr w:type="spellStart"/>
            <w:r w:rsidRPr="00FC0F24">
              <w:rPr>
                <w:lang w:val="en-GB"/>
              </w:rPr>
              <w:t>angajează</w:t>
            </w:r>
            <w:proofErr w:type="spellEnd"/>
            <w:r w:rsidRPr="00FC0F24">
              <w:rPr>
                <w:lang w:val="en-GB"/>
              </w:rPr>
              <w:t xml:space="preserve"> </w:t>
            </w:r>
            <w:proofErr w:type="spellStart"/>
            <w:r w:rsidRPr="00FC0F24">
              <w:rPr>
                <w:lang w:val="en-GB"/>
              </w:rPr>
              <w:t>să</w:t>
            </w:r>
            <w:proofErr w:type="spellEnd"/>
            <w:r w:rsidRPr="00FC0F24">
              <w:rPr>
                <w:lang w:val="en-GB"/>
              </w:rPr>
              <w:t xml:space="preserve"> </w:t>
            </w:r>
            <w:proofErr w:type="spellStart"/>
            <w:r w:rsidRPr="00FC0F24">
              <w:rPr>
                <w:lang w:val="en-GB"/>
              </w:rPr>
              <w:t>prezinte</w:t>
            </w:r>
            <w:proofErr w:type="spellEnd"/>
            <w:r w:rsidRPr="00FC0F24">
              <w:rPr>
                <w:lang w:val="en-GB"/>
              </w:rPr>
              <w:t xml:space="preserve"> </w:t>
            </w:r>
            <w:proofErr w:type="spellStart"/>
            <w:r w:rsidRPr="00FC0F24">
              <w:rPr>
                <w:lang w:val="en-GB"/>
              </w:rPr>
              <w:t>autorității</w:t>
            </w:r>
            <w:proofErr w:type="spellEnd"/>
            <w:r w:rsidRPr="00FC0F24">
              <w:rPr>
                <w:lang w:val="en-GB"/>
              </w:rPr>
              <w:t xml:space="preserve"> </w:t>
            </w:r>
            <w:proofErr w:type="spellStart"/>
            <w:r w:rsidRPr="00FC0F24">
              <w:rPr>
                <w:lang w:val="en-GB"/>
              </w:rPr>
              <w:t>contractante</w:t>
            </w:r>
            <w:proofErr w:type="spellEnd"/>
            <w:r w:rsidRPr="00FC0F24">
              <w:rPr>
                <w:lang w:val="en-GB"/>
              </w:rPr>
              <w:t xml:space="preserve">, </w:t>
            </w:r>
            <w:proofErr w:type="spellStart"/>
            <w:r w:rsidRPr="00FC0F24">
              <w:rPr>
                <w:lang w:val="en-GB"/>
              </w:rPr>
              <w:t>garanţia</w:t>
            </w:r>
            <w:proofErr w:type="spellEnd"/>
            <w:r w:rsidRPr="00FC0F24">
              <w:rPr>
                <w:lang w:val="en-GB"/>
              </w:rPr>
              <w:t xml:space="preserve"> de </w:t>
            </w:r>
            <w:proofErr w:type="spellStart"/>
            <w:r w:rsidRPr="00FC0F24">
              <w:rPr>
                <w:lang w:val="en-GB"/>
              </w:rPr>
              <w:t>bună</w:t>
            </w:r>
            <w:proofErr w:type="spellEnd"/>
            <w:r w:rsidRPr="00FC0F24">
              <w:rPr>
                <w:lang w:val="en-GB"/>
              </w:rPr>
              <w:t xml:space="preserve"> </w:t>
            </w:r>
            <w:proofErr w:type="spellStart"/>
            <w:r w:rsidRPr="00FC0F24">
              <w:rPr>
                <w:lang w:val="en-GB"/>
              </w:rPr>
              <w:t>execuție</w:t>
            </w:r>
            <w:proofErr w:type="spellEnd"/>
            <w:r w:rsidRPr="00FC0F24">
              <w:rPr>
                <w:lang w:val="en-GB"/>
              </w:rPr>
              <w:t xml:space="preserve"> a </w:t>
            </w:r>
            <w:proofErr w:type="spellStart"/>
            <w:r w:rsidRPr="00FC0F24">
              <w:rPr>
                <w:lang w:val="en-GB"/>
              </w:rPr>
              <w:t>contractului</w:t>
            </w:r>
            <w:proofErr w:type="spellEnd"/>
            <w:r w:rsidRPr="00FC0F24">
              <w:rPr>
                <w:lang w:val="en-GB"/>
              </w:rPr>
              <w:t xml:space="preserve">, </w:t>
            </w:r>
            <w:proofErr w:type="spellStart"/>
            <w:r w:rsidRPr="00FC0F24">
              <w:rPr>
                <w:lang w:val="en-GB"/>
              </w:rPr>
              <w:t>obținută</w:t>
            </w:r>
            <w:proofErr w:type="spellEnd"/>
            <w:r w:rsidRPr="00FC0F24">
              <w:rPr>
                <w:lang w:val="en-GB"/>
              </w:rPr>
              <w:t xml:space="preserve"> de la banca </w:t>
            </w:r>
            <w:proofErr w:type="spellStart"/>
            <w:r w:rsidRPr="00FC0F24">
              <w:rPr>
                <w:lang w:val="en-GB"/>
              </w:rPr>
              <w:t>unde</w:t>
            </w:r>
            <w:proofErr w:type="spellEnd"/>
            <w:r w:rsidRPr="00FC0F24">
              <w:rPr>
                <w:lang w:val="en-GB"/>
              </w:rPr>
              <w:t xml:space="preserve"> se </w:t>
            </w:r>
            <w:proofErr w:type="spellStart"/>
            <w:r w:rsidRPr="00FC0F24">
              <w:rPr>
                <w:lang w:val="en-GB"/>
              </w:rPr>
              <w:t>deservește</w:t>
            </w:r>
            <w:proofErr w:type="spellEnd"/>
            <w:r w:rsidRPr="00FC0F24">
              <w:rPr>
                <w:lang w:val="en-GB"/>
              </w:rPr>
              <w:t xml:space="preserve">, </w:t>
            </w:r>
            <w:proofErr w:type="spellStart"/>
            <w:r w:rsidRPr="00FC0F24">
              <w:rPr>
                <w:lang w:val="en-GB"/>
              </w:rPr>
              <w:t>pentru</w:t>
            </w:r>
            <w:proofErr w:type="spellEnd"/>
            <w:r w:rsidRPr="00FC0F24">
              <w:rPr>
                <w:lang w:val="en-GB"/>
              </w:rPr>
              <w:t xml:space="preserve"> o </w:t>
            </w:r>
            <w:proofErr w:type="spellStart"/>
            <w:r w:rsidRPr="00FC0F24">
              <w:rPr>
                <w:lang w:val="en-GB"/>
              </w:rPr>
              <w:t>sumă</w:t>
            </w:r>
            <w:proofErr w:type="spellEnd"/>
            <w:r w:rsidRPr="00FC0F24">
              <w:rPr>
                <w:lang w:val="en-GB"/>
              </w:rPr>
              <w:t xml:space="preserve"> </w:t>
            </w:r>
            <w:proofErr w:type="spellStart"/>
            <w:r w:rsidRPr="00FC0F24">
              <w:rPr>
                <w:lang w:val="en-GB"/>
              </w:rPr>
              <w:t>în</w:t>
            </w:r>
            <w:proofErr w:type="spellEnd"/>
            <w:r w:rsidRPr="00FC0F24">
              <w:rPr>
                <w:lang w:val="en-GB"/>
              </w:rPr>
              <w:t xml:space="preserve"> </w:t>
            </w:r>
            <w:proofErr w:type="spellStart"/>
            <w:r w:rsidRPr="00FC0F24">
              <w:rPr>
                <w:lang w:val="en-GB"/>
              </w:rPr>
              <w:t>cuantum</w:t>
            </w:r>
            <w:proofErr w:type="spellEnd"/>
            <w:r w:rsidRPr="00FC0F24">
              <w:rPr>
                <w:lang w:val="en-GB"/>
              </w:rPr>
              <w:t xml:space="preserve"> de 5 % din </w:t>
            </w:r>
            <w:proofErr w:type="spellStart"/>
            <w:r w:rsidRPr="00FC0F24">
              <w:rPr>
                <w:lang w:val="en-GB"/>
              </w:rPr>
              <w:t>valoarea</w:t>
            </w:r>
            <w:proofErr w:type="spellEnd"/>
            <w:r w:rsidRPr="00FC0F24">
              <w:rPr>
                <w:lang w:val="en-GB"/>
              </w:rPr>
              <w:t xml:space="preserve"> </w:t>
            </w:r>
            <w:proofErr w:type="spellStart"/>
            <w:r w:rsidRPr="00FC0F24">
              <w:rPr>
                <w:lang w:val="en-GB"/>
              </w:rPr>
              <w:t>contractului</w:t>
            </w:r>
            <w:proofErr w:type="spellEnd"/>
            <w:r w:rsidRPr="00FC0F24">
              <w:rPr>
                <w:lang w:val="en-GB"/>
              </w:rPr>
              <w:t xml:space="preserve"> </w:t>
            </w:r>
            <w:proofErr w:type="spellStart"/>
            <w:r w:rsidRPr="00FC0F24">
              <w:rPr>
                <w:lang w:val="en-GB"/>
              </w:rPr>
              <w:t>atribuit</w:t>
            </w:r>
            <w:proofErr w:type="spellEnd"/>
            <w:r w:rsidRPr="00FC0F24">
              <w:rPr>
                <w:lang w:val="en-GB"/>
              </w:rPr>
              <w:t xml:space="preserve">, </w:t>
            </w:r>
            <w:proofErr w:type="spellStart"/>
            <w:r w:rsidRPr="00FC0F24">
              <w:rPr>
                <w:lang w:val="en-GB"/>
              </w:rPr>
              <w:t>constituindu</w:t>
            </w:r>
            <w:proofErr w:type="spellEnd"/>
            <w:r w:rsidRPr="00FC0F24">
              <w:rPr>
                <w:lang w:val="en-GB"/>
              </w:rPr>
              <w:t xml:space="preserve">-se </w:t>
            </w:r>
            <w:proofErr w:type="spellStart"/>
            <w:r w:rsidRPr="00FC0F24">
              <w:rPr>
                <w:lang w:val="en-GB"/>
              </w:rPr>
              <w:t>prin</w:t>
            </w:r>
            <w:proofErr w:type="spellEnd"/>
            <w:r w:rsidRPr="00FC0F24">
              <w:rPr>
                <w:lang w:val="en-GB"/>
              </w:rPr>
              <w:t xml:space="preserve"> </w:t>
            </w:r>
            <w:proofErr w:type="spellStart"/>
            <w:r w:rsidRPr="00FC0F24">
              <w:rPr>
                <w:lang w:val="en-GB"/>
              </w:rPr>
              <w:t>reţineri</w:t>
            </w:r>
            <w:proofErr w:type="spellEnd"/>
            <w:r w:rsidRPr="00FC0F24">
              <w:rPr>
                <w:lang w:val="en-GB"/>
              </w:rPr>
              <w:t xml:space="preserve"> </w:t>
            </w:r>
            <w:proofErr w:type="spellStart"/>
            <w:r w:rsidRPr="00FC0F24">
              <w:rPr>
                <w:lang w:val="en-GB"/>
              </w:rPr>
              <w:t>succesive</w:t>
            </w:r>
            <w:proofErr w:type="spellEnd"/>
            <w:r w:rsidRPr="00FC0F24">
              <w:rPr>
                <w:lang w:val="en-GB"/>
              </w:rPr>
              <w:t xml:space="preserve"> din </w:t>
            </w:r>
            <w:proofErr w:type="spellStart"/>
            <w:r w:rsidRPr="00FC0F24">
              <w:rPr>
                <w:lang w:val="en-GB"/>
              </w:rPr>
              <w:t>plăţile</w:t>
            </w:r>
            <w:proofErr w:type="spellEnd"/>
            <w:r w:rsidRPr="00FC0F24">
              <w:rPr>
                <w:lang w:val="en-GB"/>
              </w:rPr>
              <w:t xml:space="preserve"> </w:t>
            </w:r>
            <w:proofErr w:type="spellStart"/>
            <w:r w:rsidRPr="00FC0F24">
              <w:rPr>
                <w:lang w:val="en-GB"/>
              </w:rPr>
              <w:t>facturilor</w:t>
            </w:r>
            <w:proofErr w:type="spellEnd"/>
            <w:r w:rsidRPr="00FC0F24">
              <w:rPr>
                <w:lang w:val="en-GB"/>
              </w:rPr>
              <w:t xml:space="preserve"> de </w:t>
            </w:r>
            <w:proofErr w:type="spellStart"/>
            <w:r w:rsidRPr="00FC0F24">
              <w:rPr>
                <w:lang w:val="en-GB"/>
              </w:rPr>
              <w:t>achitare</w:t>
            </w:r>
            <w:proofErr w:type="spellEnd"/>
            <w:r w:rsidRPr="00FC0F24">
              <w:rPr>
                <w:lang w:val="en-GB"/>
              </w:rPr>
              <w:t xml:space="preserve"> a </w:t>
            </w:r>
            <w:proofErr w:type="spellStart"/>
            <w:r w:rsidRPr="00FC0F24">
              <w:rPr>
                <w:lang w:val="en-GB"/>
              </w:rPr>
              <w:t>lucrărilor</w:t>
            </w:r>
            <w:proofErr w:type="spellEnd"/>
            <w:r w:rsidRPr="00FC0F24">
              <w:rPr>
                <w:lang w:val="en-GB"/>
              </w:rPr>
              <w:t xml:space="preserve"> </w:t>
            </w:r>
            <w:proofErr w:type="spellStart"/>
            <w:r w:rsidRPr="00FC0F24">
              <w:rPr>
                <w:lang w:val="en-GB"/>
              </w:rPr>
              <w:t>executate</w:t>
            </w:r>
            <w:proofErr w:type="spellEnd"/>
            <w:r w:rsidRPr="00FC0F24">
              <w:rPr>
                <w:lang w:val="en-GB"/>
              </w:rPr>
              <w:t xml:space="preserve"> </w:t>
            </w:r>
            <w:proofErr w:type="spellStart"/>
            <w:r w:rsidRPr="00FC0F24">
              <w:rPr>
                <w:lang w:val="en-GB"/>
              </w:rPr>
              <w:t>ori</w:t>
            </w:r>
            <w:proofErr w:type="spellEnd"/>
            <w:r w:rsidRPr="00FC0F24">
              <w:rPr>
                <w:lang w:val="en-GB"/>
              </w:rPr>
              <w:t xml:space="preserve"> </w:t>
            </w:r>
            <w:proofErr w:type="spellStart"/>
            <w:r w:rsidRPr="00FC0F24">
              <w:rPr>
                <w:lang w:val="en-GB"/>
              </w:rPr>
              <w:t>prin</w:t>
            </w:r>
            <w:proofErr w:type="spellEnd"/>
            <w:r w:rsidRPr="00FC0F24">
              <w:rPr>
                <w:lang w:val="en-GB"/>
              </w:rPr>
              <w:t xml:space="preserve"> </w:t>
            </w:r>
            <w:proofErr w:type="spellStart"/>
            <w:r w:rsidRPr="00FC0F24">
              <w:rPr>
                <w:lang w:val="en-GB"/>
              </w:rPr>
              <w:t>Scrisoare</w:t>
            </w:r>
            <w:proofErr w:type="spellEnd"/>
            <w:r w:rsidRPr="00FC0F24">
              <w:rPr>
                <w:lang w:val="en-GB"/>
              </w:rPr>
              <w:t xml:space="preserve"> de </w:t>
            </w:r>
            <w:proofErr w:type="spellStart"/>
            <w:r w:rsidRPr="00FC0F24">
              <w:rPr>
                <w:lang w:val="en-GB"/>
              </w:rPr>
              <w:t>garanție</w:t>
            </w:r>
            <w:proofErr w:type="spellEnd"/>
            <w:r w:rsidRPr="00FC0F24">
              <w:rPr>
                <w:lang w:val="en-GB"/>
              </w:rPr>
              <w:t xml:space="preserve"> </w:t>
            </w:r>
            <w:proofErr w:type="spellStart"/>
            <w:r w:rsidRPr="00FC0F24">
              <w:rPr>
                <w:lang w:val="en-GB"/>
              </w:rPr>
              <w:t>bancară</w:t>
            </w:r>
            <w:proofErr w:type="spellEnd"/>
            <w:r w:rsidRPr="00FC0F24">
              <w:rPr>
                <w:lang w:val="en-GB"/>
              </w:rPr>
              <w:t>.</w:t>
            </w:r>
          </w:p>
        </w:tc>
        <w:tc>
          <w:tcPr>
            <w:tcW w:w="1449" w:type="dxa"/>
            <w:shd w:val="clear" w:color="auto" w:fill="FFFF00"/>
          </w:tcPr>
          <w:p w14:paraId="63387F68" w14:textId="77777777" w:rsidR="008B5A42" w:rsidRPr="00C870FA" w:rsidRDefault="008B5A42" w:rsidP="00BD6E3E">
            <w:pPr>
              <w:pStyle w:val="Default"/>
              <w:rPr>
                <w:lang w:val="en-GB"/>
              </w:rPr>
            </w:pPr>
            <w:proofErr w:type="spellStart"/>
            <w:r w:rsidRPr="00C870FA">
              <w:rPr>
                <w:lang w:val="en-GB"/>
              </w:rPr>
              <w:t>Obligatoriu</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câștigătorul</w:t>
            </w:r>
            <w:proofErr w:type="spellEnd"/>
            <w:r w:rsidRPr="00C870FA">
              <w:rPr>
                <w:lang w:val="en-GB"/>
              </w:rPr>
              <w:t xml:space="preserve"> </w:t>
            </w:r>
            <w:proofErr w:type="spellStart"/>
            <w:r w:rsidRPr="00C870FA">
              <w:rPr>
                <w:lang w:val="en-GB"/>
              </w:rPr>
              <w:t>procedurii</w:t>
            </w:r>
            <w:proofErr w:type="spellEnd"/>
            <w:r w:rsidRPr="00C870FA">
              <w:rPr>
                <w:lang w:val="en-GB"/>
              </w:rPr>
              <w:t xml:space="preserve"> </w:t>
            </w:r>
            <w:proofErr w:type="spellStart"/>
            <w:r w:rsidRPr="00C870FA">
              <w:rPr>
                <w:lang w:val="en-GB"/>
              </w:rPr>
              <w:t>odata</w:t>
            </w:r>
            <w:proofErr w:type="spellEnd"/>
            <w:r w:rsidRPr="00C870FA">
              <w:rPr>
                <w:lang w:val="en-GB"/>
              </w:rPr>
              <w:t xml:space="preserve"> cu </w:t>
            </w:r>
            <w:proofErr w:type="spellStart"/>
            <w:r w:rsidRPr="00C870FA">
              <w:rPr>
                <w:lang w:val="en-GB"/>
              </w:rPr>
              <w:t>contractul</w:t>
            </w:r>
            <w:proofErr w:type="spellEnd"/>
            <w:r w:rsidRPr="00C870FA">
              <w:rPr>
                <w:lang w:val="en-GB"/>
              </w:rPr>
              <w:t xml:space="preserve"> </w:t>
            </w:r>
          </w:p>
        </w:tc>
      </w:tr>
      <w:tr w:rsidR="008B5A42" w:rsidRPr="005149B0" w14:paraId="23116517" w14:textId="77777777" w:rsidTr="00BD6E3E">
        <w:trPr>
          <w:trHeight w:val="1463"/>
        </w:trPr>
        <w:tc>
          <w:tcPr>
            <w:tcW w:w="1188" w:type="dxa"/>
            <w:shd w:val="clear" w:color="auto" w:fill="FFFF00"/>
          </w:tcPr>
          <w:p w14:paraId="10923011"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534ABD23" w14:textId="77777777" w:rsidR="008B5A42" w:rsidRPr="00C870FA" w:rsidRDefault="008B5A42" w:rsidP="00BD6E3E">
            <w:pPr>
              <w:pStyle w:val="Default"/>
              <w:rPr>
                <w:lang w:val="en-GB"/>
              </w:rPr>
            </w:pPr>
            <w:proofErr w:type="spellStart"/>
            <w:r w:rsidRPr="00C870FA">
              <w:rPr>
                <w:lang w:val="en-GB"/>
              </w:rPr>
              <w:t>Declarație</w:t>
            </w:r>
            <w:proofErr w:type="spellEnd"/>
            <w:r w:rsidRPr="00C870FA">
              <w:rPr>
                <w:lang w:val="en-GB"/>
              </w:rPr>
              <w:t xml:space="preserve"> </w:t>
            </w:r>
            <w:proofErr w:type="spellStart"/>
            <w:r w:rsidRPr="00C870FA">
              <w:rPr>
                <w:lang w:val="en-GB"/>
              </w:rPr>
              <w:t>privind</w:t>
            </w:r>
            <w:proofErr w:type="spellEnd"/>
            <w:r w:rsidRPr="00C870FA">
              <w:rPr>
                <w:lang w:val="en-GB"/>
              </w:rPr>
              <w:t xml:space="preserve"> </w:t>
            </w:r>
            <w:proofErr w:type="spellStart"/>
            <w:r w:rsidRPr="00C870FA">
              <w:rPr>
                <w:lang w:val="en-GB"/>
              </w:rPr>
              <w:t>confirmarea</w:t>
            </w:r>
            <w:proofErr w:type="spellEnd"/>
            <w:r w:rsidRPr="00C870FA">
              <w:rPr>
                <w:lang w:val="en-GB"/>
              </w:rPr>
              <w:t xml:space="preserve"> </w:t>
            </w:r>
          </w:p>
          <w:p w14:paraId="7546D40F" w14:textId="77777777" w:rsidR="008B5A42" w:rsidRPr="00C870FA" w:rsidRDefault="008B5A42" w:rsidP="00BD6E3E">
            <w:pPr>
              <w:pStyle w:val="Default"/>
              <w:rPr>
                <w:lang w:val="en-GB"/>
              </w:rPr>
            </w:pPr>
            <w:proofErr w:type="spellStart"/>
            <w:r w:rsidRPr="00C870FA">
              <w:rPr>
                <w:lang w:val="en-GB"/>
              </w:rPr>
              <w:t>identitățiii</w:t>
            </w:r>
            <w:proofErr w:type="spellEnd"/>
            <w:r w:rsidRPr="00C870FA">
              <w:rPr>
                <w:lang w:val="en-GB"/>
              </w:rPr>
              <w:t xml:space="preserve"> </w:t>
            </w:r>
            <w:proofErr w:type="spellStart"/>
            <w:r w:rsidRPr="00C870FA">
              <w:rPr>
                <w:lang w:val="en-GB"/>
              </w:rPr>
              <w:t>beneficiarilor</w:t>
            </w:r>
            <w:proofErr w:type="spellEnd"/>
            <w:r w:rsidRPr="00C870FA">
              <w:rPr>
                <w:lang w:val="en-GB"/>
              </w:rPr>
              <w:t xml:space="preserve"> </w:t>
            </w:r>
            <w:proofErr w:type="spellStart"/>
            <w:r w:rsidRPr="00C870FA">
              <w:rPr>
                <w:lang w:val="en-GB"/>
              </w:rPr>
              <w:t>efectivi</w:t>
            </w:r>
            <w:proofErr w:type="spellEnd"/>
            <w:r w:rsidRPr="00C870FA">
              <w:rPr>
                <w:lang w:val="en-GB"/>
              </w:rPr>
              <w:t xml:space="preserve"> </w:t>
            </w:r>
            <w:proofErr w:type="spellStart"/>
            <w:r w:rsidRPr="00C870FA">
              <w:rPr>
                <w:lang w:val="en-GB"/>
              </w:rPr>
              <w:t>și</w:t>
            </w:r>
            <w:proofErr w:type="spellEnd"/>
            <w:r w:rsidRPr="00C870FA">
              <w:rPr>
                <w:lang w:val="en-GB"/>
              </w:rPr>
              <w:t xml:space="preserve"> </w:t>
            </w:r>
            <w:proofErr w:type="spellStart"/>
            <w:r w:rsidRPr="00C870FA">
              <w:rPr>
                <w:lang w:val="en-GB"/>
              </w:rPr>
              <w:t>neincadrarea</w:t>
            </w:r>
            <w:proofErr w:type="spellEnd"/>
            <w:r w:rsidRPr="00C870FA">
              <w:rPr>
                <w:lang w:val="en-GB"/>
              </w:rPr>
              <w:t xml:space="preserve"> </w:t>
            </w:r>
          </w:p>
          <w:p w14:paraId="39423651" w14:textId="77777777" w:rsidR="008B5A42" w:rsidRPr="00C870FA" w:rsidRDefault="008B5A42" w:rsidP="00BD6E3E">
            <w:pPr>
              <w:pStyle w:val="Default"/>
              <w:rPr>
                <w:lang w:val="en-GB"/>
              </w:rPr>
            </w:pPr>
            <w:proofErr w:type="spellStart"/>
            <w:r w:rsidRPr="00C870FA">
              <w:rPr>
                <w:lang w:val="en-GB"/>
              </w:rPr>
              <w:t>acestora</w:t>
            </w:r>
            <w:proofErr w:type="spellEnd"/>
            <w:r w:rsidRPr="00C870FA">
              <w:rPr>
                <w:lang w:val="en-GB"/>
              </w:rPr>
              <w:t xml:space="preserve"> </w:t>
            </w:r>
            <w:proofErr w:type="spellStart"/>
            <w:r w:rsidRPr="00C870FA">
              <w:rPr>
                <w:lang w:val="en-GB"/>
              </w:rPr>
              <w:t>în</w:t>
            </w:r>
            <w:proofErr w:type="spellEnd"/>
            <w:r w:rsidRPr="00C870FA">
              <w:rPr>
                <w:lang w:val="en-GB"/>
              </w:rPr>
              <w:t xml:space="preserve"> </w:t>
            </w:r>
            <w:proofErr w:type="spellStart"/>
            <w:r w:rsidRPr="00C870FA">
              <w:rPr>
                <w:lang w:val="en-GB"/>
              </w:rPr>
              <w:t>situația</w:t>
            </w:r>
            <w:proofErr w:type="spellEnd"/>
            <w:r w:rsidRPr="00C870FA">
              <w:rPr>
                <w:lang w:val="en-GB"/>
              </w:rPr>
              <w:t xml:space="preserve"> </w:t>
            </w:r>
          </w:p>
          <w:p w14:paraId="3C2A866F" w14:textId="77777777" w:rsidR="008B5A42" w:rsidRPr="00C870FA" w:rsidRDefault="008B5A42" w:rsidP="00BD6E3E">
            <w:pPr>
              <w:pStyle w:val="Default"/>
              <w:rPr>
                <w:lang w:val="en-GB"/>
              </w:rPr>
            </w:pPr>
            <w:proofErr w:type="spellStart"/>
            <w:r w:rsidRPr="00C870FA">
              <w:rPr>
                <w:lang w:val="en-GB"/>
              </w:rPr>
              <w:t>condamnării</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
          <w:p w14:paraId="46743554" w14:textId="77777777" w:rsidR="008B5A42" w:rsidRPr="00C870FA" w:rsidRDefault="008B5A42" w:rsidP="00BD6E3E">
            <w:pPr>
              <w:pStyle w:val="Default"/>
              <w:rPr>
                <w:lang w:val="en-GB"/>
              </w:rPr>
            </w:pPr>
            <w:proofErr w:type="spellStart"/>
            <w:r w:rsidRPr="00C870FA">
              <w:rPr>
                <w:lang w:val="en-GB"/>
              </w:rPr>
              <w:t>participarea</w:t>
            </w:r>
            <w:proofErr w:type="spellEnd"/>
            <w:r w:rsidRPr="00C870FA">
              <w:rPr>
                <w:lang w:val="en-GB"/>
              </w:rPr>
              <w:t xml:space="preserve"> la </w:t>
            </w:r>
            <w:proofErr w:type="spellStart"/>
            <w:r w:rsidRPr="00C870FA">
              <w:rPr>
                <w:lang w:val="en-GB"/>
              </w:rPr>
              <w:t>activități</w:t>
            </w:r>
            <w:proofErr w:type="spellEnd"/>
            <w:r w:rsidRPr="00C870FA">
              <w:rPr>
                <w:lang w:val="en-GB"/>
              </w:rPr>
              <w:t xml:space="preserve"> ale </w:t>
            </w:r>
          </w:p>
          <w:p w14:paraId="732EABA8" w14:textId="77777777" w:rsidR="008B5A42" w:rsidRPr="00C870FA" w:rsidRDefault="008B5A42" w:rsidP="00BD6E3E">
            <w:pPr>
              <w:pStyle w:val="Default"/>
              <w:rPr>
                <w:lang w:val="en-GB"/>
              </w:rPr>
            </w:pPr>
            <w:proofErr w:type="spellStart"/>
            <w:r w:rsidRPr="00C870FA">
              <w:rPr>
                <w:lang w:val="en-GB"/>
              </w:rPr>
              <w:t>unei</w:t>
            </w:r>
            <w:proofErr w:type="spellEnd"/>
            <w:r w:rsidRPr="00C870FA">
              <w:rPr>
                <w:lang w:val="en-GB"/>
              </w:rPr>
              <w:t xml:space="preserve"> </w:t>
            </w:r>
            <w:proofErr w:type="spellStart"/>
            <w:r w:rsidRPr="00C870FA">
              <w:rPr>
                <w:lang w:val="en-GB"/>
              </w:rPr>
              <w:t>organizații</w:t>
            </w:r>
            <w:proofErr w:type="spellEnd"/>
            <w:r w:rsidRPr="00C870FA">
              <w:rPr>
                <w:lang w:val="en-GB"/>
              </w:rPr>
              <w:t xml:space="preserve"> </w:t>
            </w:r>
            <w:proofErr w:type="spellStart"/>
            <w:r w:rsidRPr="00C870FA">
              <w:rPr>
                <w:lang w:val="en-GB"/>
              </w:rPr>
              <w:t>sau</w:t>
            </w:r>
            <w:proofErr w:type="spellEnd"/>
            <w:r w:rsidRPr="00C870FA">
              <w:rPr>
                <w:lang w:val="en-GB"/>
              </w:rPr>
              <w:t xml:space="preserve"> </w:t>
            </w:r>
            <w:proofErr w:type="spellStart"/>
            <w:r w:rsidRPr="00C870FA">
              <w:rPr>
                <w:lang w:val="en-GB"/>
              </w:rPr>
              <w:t>grupări</w:t>
            </w:r>
            <w:proofErr w:type="spellEnd"/>
            <w:r w:rsidRPr="00C870FA">
              <w:rPr>
                <w:lang w:val="en-GB"/>
              </w:rPr>
              <w:t xml:space="preserve"> </w:t>
            </w:r>
          </w:p>
          <w:p w14:paraId="607C4B8F" w14:textId="77777777" w:rsidR="008B5A42" w:rsidRPr="00C870FA" w:rsidRDefault="008B5A42" w:rsidP="00BD6E3E">
            <w:pPr>
              <w:pStyle w:val="Default"/>
              <w:rPr>
                <w:lang w:val="en-GB"/>
              </w:rPr>
            </w:pPr>
            <w:proofErr w:type="spellStart"/>
            <w:r w:rsidRPr="00C870FA">
              <w:rPr>
                <w:lang w:val="en-GB"/>
              </w:rPr>
              <w:t>criminale</w:t>
            </w:r>
            <w:proofErr w:type="spellEnd"/>
            <w:r w:rsidRPr="00C870FA">
              <w:rPr>
                <w:lang w:val="en-GB"/>
              </w:rPr>
              <w:t xml:space="preserve">, </w:t>
            </w:r>
            <w:proofErr w:type="spellStart"/>
            <w:r w:rsidRPr="00C870FA">
              <w:rPr>
                <w:lang w:val="en-GB"/>
              </w:rPr>
              <w:t>pentru</w:t>
            </w:r>
            <w:proofErr w:type="spellEnd"/>
            <w:r w:rsidRPr="00C870FA">
              <w:rPr>
                <w:lang w:val="en-GB"/>
              </w:rPr>
              <w:t xml:space="preserve"> </w:t>
            </w:r>
            <w:proofErr w:type="spellStart"/>
            <w:r w:rsidRPr="00C870FA">
              <w:rPr>
                <w:lang w:val="en-GB"/>
              </w:rPr>
              <w:t>corupție</w:t>
            </w:r>
            <w:proofErr w:type="spellEnd"/>
            <w:r w:rsidRPr="00C870FA">
              <w:rPr>
                <w:lang w:val="en-GB"/>
              </w:rPr>
              <w:t xml:space="preserve">, </w:t>
            </w:r>
          </w:p>
          <w:p w14:paraId="1B6B8CC9" w14:textId="77777777" w:rsidR="008B5A42" w:rsidRPr="00C870FA" w:rsidRDefault="008B5A42" w:rsidP="00BD6E3E">
            <w:pPr>
              <w:pStyle w:val="Default"/>
              <w:rPr>
                <w:lang w:val="en-GB"/>
              </w:rPr>
            </w:pPr>
            <w:proofErr w:type="spellStart"/>
            <w:r w:rsidRPr="00C870FA">
              <w:rPr>
                <w:lang w:val="en-GB"/>
              </w:rPr>
              <w:t>fraudă</w:t>
            </w:r>
            <w:proofErr w:type="spellEnd"/>
            <w:r w:rsidRPr="00C870FA">
              <w:rPr>
                <w:lang w:val="en-GB"/>
              </w:rPr>
              <w:t xml:space="preserve"> </w:t>
            </w:r>
            <w:proofErr w:type="spellStart"/>
            <w:r w:rsidRPr="00C870FA">
              <w:rPr>
                <w:lang w:val="en-GB"/>
              </w:rPr>
              <w:t>și</w:t>
            </w:r>
            <w:proofErr w:type="spellEnd"/>
            <w:r w:rsidRPr="00C870FA">
              <w:rPr>
                <w:lang w:val="en-GB"/>
              </w:rPr>
              <w:t>/</w:t>
            </w:r>
            <w:proofErr w:type="spellStart"/>
            <w:r w:rsidRPr="00C870FA">
              <w:rPr>
                <w:lang w:val="en-GB"/>
              </w:rPr>
              <w:t>sau</w:t>
            </w:r>
            <w:proofErr w:type="spellEnd"/>
            <w:r w:rsidRPr="00C870FA">
              <w:rPr>
                <w:lang w:val="en-GB"/>
              </w:rPr>
              <w:t xml:space="preserve"> </w:t>
            </w:r>
            <w:proofErr w:type="spellStart"/>
            <w:r w:rsidRPr="00C870FA">
              <w:rPr>
                <w:lang w:val="en-GB"/>
              </w:rPr>
              <w:t>spălare</w:t>
            </w:r>
            <w:proofErr w:type="spellEnd"/>
            <w:r w:rsidRPr="00C870FA">
              <w:rPr>
                <w:lang w:val="en-GB"/>
              </w:rPr>
              <w:t xml:space="preserve"> de bani,</w:t>
            </w:r>
          </w:p>
        </w:tc>
        <w:tc>
          <w:tcPr>
            <w:tcW w:w="3961" w:type="dxa"/>
            <w:shd w:val="clear" w:color="auto" w:fill="FFFF00"/>
          </w:tcPr>
          <w:p w14:paraId="0804BAB6" w14:textId="77777777" w:rsidR="008B5A42" w:rsidRPr="00C870FA" w:rsidRDefault="008B5A42" w:rsidP="00BD6E3E">
            <w:pPr>
              <w:pStyle w:val="Default"/>
              <w:rPr>
                <w:lang w:val="en-GB"/>
              </w:rPr>
            </w:pPr>
            <w:proofErr w:type="spellStart"/>
            <w:r w:rsidRPr="00C870FA">
              <w:rPr>
                <w:lang w:val="en-GB"/>
              </w:rPr>
              <w:t>Declaratie</w:t>
            </w:r>
            <w:proofErr w:type="spellEnd"/>
            <w:r w:rsidRPr="00C870FA">
              <w:rPr>
                <w:lang w:val="en-GB"/>
              </w:rPr>
              <w:t xml:space="preserve"> – in original </w:t>
            </w: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semnatura</w:t>
            </w:r>
            <w:proofErr w:type="spellEnd"/>
            <w:r w:rsidRPr="00C870FA">
              <w:rPr>
                <w:lang w:val="en-GB"/>
              </w:rPr>
              <w:t xml:space="preserve"> </w:t>
            </w:r>
            <w:proofErr w:type="spellStart"/>
            <w:r w:rsidRPr="00C870FA">
              <w:rPr>
                <w:lang w:val="en-GB"/>
              </w:rPr>
              <w:t>si</w:t>
            </w:r>
            <w:proofErr w:type="spellEnd"/>
            <w:r w:rsidRPr="00C870FA">
              <w:rPr>
                <w:lang w:val="en-GB"/>
              </w:rPr>
              <w:t xml:space="preserve"> </w:t>
            </w:r>
            <w:proofErr w:type="spellStart"/>
            <w:r w:rsidRPr="00C870FA">
              <w:rPr>
                <w:lang w:val="en-GB"/>
              </w:rPr>
              <w:t>stampila</w:t>
            </w:r>
            <w:proofErr w:type="spellEnd"/>
            <w:r w:rsidRPr="00C870FA">
              <w:rPr>
                <w:lang w:val="en-GB"/>
              </w:rPr>
              <w:t xml:space="preserve"> </w:t>
            </w:r>
            <w:proofErr w:type="spellStart"/>
            <w:r w:rsidRPr="00C870FA">
              <w:rPr>
                <w:lang w:val="en-GB"/>
              </w:rPr>
              <w:t>umeda</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p w14:paraId="387B9ABB" w14:textId="77777777" w:rsidR="008B5A42" w:rsidRPr="00C870FA" w:rsidRDefault="008B5A42" w:rsidP="00BD6E3E">
            <w:pPr>
              <w:pStyle w:val="Default"/>
              <w:rPr>
                <w:lang w:val="en-GB"/>
              </w:rPr>
            </w:pPr>
            <w:r w:rsidRPr="00C870FA">
              <w:rPr>
                <w:lang w:val="en-GB"/>
              </w:rPr>
              <w:t xml:space="preserve">Conform </w:t>
            </w:r>
            <w:proofErr w:type="spellStart"/>
            <w:r w:rsidRPr="00C870FA">
              <w:rPr>
                <w:lang w:val="en-GB"/>
              </w:rPr>
              <w:t>Ordinului</w:t>
            </w:r>
            <w:proofErr w:type="spellEnd"/>
            <w:r w:rsidRPr="00C870FA">
              <w:rPr>
                <w:lang w:val="en-GB"/>
              </w:rPr>
              <w:t xml:space="preserve"> </w:t>
            </w:r>
            <w:proofErr w:type="spellStart"/>
            <w:r w:rsidRPr="00C870FA">
              <w:rPr>
                <w:lang w:val="en-GB"/>
              </w:rPr>
              <w:t>Ministrului</w:t>
            </w:r>
            <w:proofErr w:type="spellEnd"/>
            <w:r w:rsidRPr="00C870FA">
              <w:rPr>
                <w:lang w:val="en-GB"/>
              </w:rPr>
              <w:t xml:space="preserve"> </w:t>
            </w:r>
            <w:proofErr w:type="spellStart"/>
            <w:r w:rsidRPr="00C870FA">
              <w:rPr>
                <w:lang w:val="en-GB"/>
              </w:rPr>
              <w:t>Finanțelor</w:t>
            </w:r>
            <w:proofErr w:type="spellEnd"/>
            <w:r w:rsidRPr="00C870FA">
              <w:rPr>
                <w:lang w:val="en-GB"/>
              </w:rPr>
              <w:t xml:space="preserve"> nr. 145 drn24.11.2020. </w:t>
            </w:r>
          </w:p>
          <w:p w14:paraId="78EBBDC3" w14:textId="77777777" w:rsidR="008B5A42" w:rsidRPr="00C870FA" w:rsidRDefault="008B5A42" w:rsidP="00BD6E3E">
            <w:pPr>
              <w:pStyle w:val="Default"/>
              <w:rPr>
                <w:lang w:val="en-GB"/>
              </w:rPr>
            </w:pPr>
            <w:r w:rsidRPr="00C870FA">
              <w:rPr>
                <w:lang w:val="en-GB"/>
              </w:rPr>
              <w:t xml:space="preserve">in termen de 5 </w:t>
            </w:r>
            <w:proofErr w:type="spellStart"/>
            <w:r w:rsidRPr="00C870FA">
              <w:rPr>
                <w:lang w:val="en-GB"/>
              </w:rPr>
              <w:t>zile</w:t>
            </w:r>
            <w:proofErr w:type="spellEnd"/>
            <w:r w:rsidRPr="00C870FA">
              <w:rPr>
                <w:lang w:val="en-GB"/>
              </w:rPr>
              <w:t xml:space="preserve"> de la data </w:t>
            </w:r>
            <w:proofErr w:type="spellStart"/>
            <w:r w:rsidRPr="00C870FA">
              <w:rPr>
                <w:lang w:val="en-GB"/>
              </w:rPr>
              <w:t>comunichăii</w:t>
            </w:r>
            <w:proofErr w:type="spellEnd"/>
            <w:r w:rsidRPr="00C870FA">
              <w:rPr>
                <w:lang w:val="en-GB"/>
              </w:rPr>
              <w:t xml:space="preserve"> </w:t>
            </w:r>
            <w:proofErr w:type="spellStart"/>
            <w:r w:rsidRPr="00C870FA">
              <w:rPr>
                <w:lang w:val="en-GB"/>
              </w:rPr>
              <w:t>rezultatelor</w:t>
            </w:r>
            <w:proofErr w:type="spellEnd"/>
            <w:r w:rsidRPr="00C870FA">
              <w:rPr>
                <w:lang w:val="en-GB"/>
              </w:rPr>
              <w:t xml:space="preserve"> </w:t>
            </w:r>
            <w:proofErr w:type="spellStart"/>
            <w:r w:rsidRPr="00C870FA">
              <w:rPr>
                <w:lang w:val="en-GB"/>
              </w:rPr>
              <w:t>procedurii</w:t>
            </w:r>
            <w:proofErr w:type="spellEnd"/>
            <w:r w:rsidRPr="00C870FA">
              <w:rPr>
                <w:lang w:val="en-GB"/>
              </w:rPr>
              <w:t xml:space="preserve"> de </w:t>
            </w:r>
          </w:p>
          <w:p w14:paraId="06DBED23" w14:textId="77777777" w:rsidR="008B5A42" w:rsidRPr="00C870FA" w:rsidRDefault="008B5A42" w:rsidP="00BD6E3E">
            <w:pPr>
              <w:pStyle w:val="Default"/>
              <w:rPr>
                <w:lang w:val="en-GB"/>
              </w:rPr>
            </w:pPr>
            <w:proofErr w:type="spellStart"/>
            <w:r w:rsidRPr="00C870FA">
              <w:rPr>
                <w:lang w:val="en-GB"/>
              </w:rPr>
              <w:t>achiziție</w:t>
            </w:r>
            <w:proofErr w:type="spellEnd"/>
            <w:r w:rsidRPr="00C870FA">
              <w:rPr>
                <w:lang w:val="en-GB"/>
              </w:rPr>
              <w:t xml:space="preserve"> </w:t>
            </w:r>
            <w:proofErr w:type="spellStart"/>
            <w:r w:rsidRPr="00C870FA">
              <w:rPr>
                <w:lang w:val="en-GB"/>
              </w:rPr>
              <w:t>publică</w:t>
            </w:r>
            <w:proofErr w:type="spellEnd"/>
            <w:r w:rsidRPr="00C870FA">
              <w:rPr>
                <w:lang w:val="en-GB"/>
              </w:rPr>
              <w:t xml:space="preserve">, </w:t>
            </w:r>
            <w:proofErr w:type="spellStart"/>
            <w:r w:rsidRPr="00C870FA">
              <w:rPr>
                <w:lang w:val="en-GB"/>
              </w:rPr>
              <w:t>ofertantul</w:t>
            </w:r>
            <w:proofErr w:type="spellEnd"/>
            <w:r w:rsidRPr="00C870FA">
              <w:rPr>
                <w:lang w:val="en-GB"/>
              </w:rPr>
              <w:t xml:space="preserve"> </w:t>
            </w:r>
            <w:proofErr w:type="spellStart"/>
            <w:r w:rsidRPr="00C870FA">
              <w:rPr>
                <w:lang w:val="en-GB"/>
              </w:rPr>
              <w:t>desemnat</w:t>
            </w:r>
            <w:proofErr w:type="spellEnd"/>
            <w:r w:rsidRPr="00C870FA">
              <w:rPr>
                <w:lang w:val="en-GB"/>
              </w:rPr>
              <w:t xml:space="preserve"> </w:t>
            </w:r>
            <w:proofErr w:type="spellStart"/>
            <w:r w:rsidRPr="00C870FA">
              <w:rPr>
                <w:lang w:val="en-GB"/>
              </w:rPr>
              <w:t>câștigător</w:t>
            </w:r>
            <w:proofErr w:type="spellEnd"/>
            <w:r w:rsidRPr="00C870FA">
              <w:rPr>
                <w:lang w:val="en-GB"/>
              </w:rPr>
              <w:t xml:space="preserve"> </w:t>
            </w:r>
            <w:proofErr w:type="spellStart"/>
            <w:r w:rsidRPr="00C870FA">
              <w:rPr>
                <w:lang w:val="en-GB"/>
              </w:rPr>
              <w:t>va</w:t>
            </w:r>
            <w:proofErr w:type="spellEnd"/>
            <w:r w:rsidRPr="00C870FA">
              <w:rPr>
                <w:lang w:val="en-GB"/>
              </w:rPr>
              <w:t xml:space="preserve"> </w:t>
            </w:r>
          </w:p>
          <w:p w14:paraId="3E24FE9A" w14:textId="77777777" w:rsidR="008B5A42" w:rsidRPr="00C870FA" w:rsidRDefault="008B5A42" w:rsidP="00BD6E3E">
            <w:pPr>
              <w:pStyle w:val="Default"/>
              <w:rPr>
                <w:lang w:val="en-GB"/>
              </w:rPr>
            </w:pPr>
            <w:proofErr w:type="spellStart"/>
            <w:r w:rsidRPr="00C870FA">
              <w:rPr>
                <w:lang w:val="en-GB"/>
              </w:rPr>
              <w:t>prezerrta</w:t>
            </w:r>
            <w:proofErr w:type="spellEnd"/>
            <w:r w:rsidRPr="00C870FA">
              <w:rPr>
                <w:lang w:val="en-GB"/>
              </w:rPr>
              <w:t xml:space="preserve"> </w:t>
            </w:r>
            <w:proofErr w:type="spellStart"/>
            <w:r w:rsidRPr="00C870FA">
              <w:rPr>
                <w:lang w:val="en-GB"/>
              </w:rPr>
              <w:t>Declarația</w:t>
            </w:r>
            <w:proofErr w:type="spellEnd"/>
            <w:r w:rsidRPr="00C870FA">
              <w:rPr>
                <w:lang w:val="en-GB"/>
              </w:rPr>
              <w:t xml:space="preserve"> </w:t>
            </w:r>
            <w:proofErr w:type="spellStart"/>
            <w:r w:rsidRPr="00C870FA">
              <w:rPr>
                <w:lang w:val="en-GB"/>
              </w:rPr>
              <w:t>autoritțlii</w:t>
            </w:r>
            <w:proofErr w:type="spellEnd"/>
            <w:r w:rsidRPr="00C870FA">
              <w:rPr>
                <w:lang w:val="en-GB"/>
              </w:rPr>
              <w:t xml:space="preserve"> </w:t>
            </w:r>
            <w:proofErr w:type="spellStart"/>
            <w:r w:rsidRPr="00C870FA">
              <w:rPr>
                <w:lang w:val="en-GB"/>
              </w:rPr>
              <w:t>contractante</w:t>
            </w:r>
            <w:proofErr w:type="spellEnd"/>
            <w:r w:rsidRPr="00C870FA">
              <w:rPr>
                <w:lang w:val="en-GB"/>
              </w:rPr>
              <w:t xml:space="preserve"> </w:t>
            </w:r>
            <w:proofErr w:type="spellStart"/>
            <w:r w:rsidRPr="00C870FA">
              <w:rPr>
                <w:lang w:val="en-GB"/>
              </w:rPr>
              <w:t>și</w:t>
            </w:r>
            <w:proofErr w:type="spellEnd"/>
            <w:r w:rsidRPr="00C870FA">
              <w:rPr>
                <w:lang w:val="en-GB"/>
              </w:rPr>
              <w:t xml:space="preserve"> </w:t>
            </w:r>
            <w:proofErr w:type="spellStart"/>
            <w:r w:rsidRPr="00C870FA">
              <w:rPr>
                <w:lang w:val="en-GB"/>
              </w:rPr>
              <w:t>Agentiei</w:t>
            </w:r>
            <w:proofErr w:type="spellEnd"/>
            <w:r w:rsidRPr="00C870FA">
              <w:rPr>
                <w:lang w:val="en-GB"/>
              </w:rPr>
              <w:t xml:space="preserve"> </w:t>
            </w:r>
            <w:proofErr w:type="spellStart"/>
            <w:r w:rsidRPr="00C870FA">
              <w:rPr>
                <w:lang w:val="en-GB"/>
              </w:rPr>
              <w:t>Achizilii</w:t>
            </w:r>
            <w:proofErr w:type="spellEnd"/>
            <w:r w:rsidRPr="00C870FA">
              <w:rPr>
                <w:lang w:val="en-GB"/>
              </w:rPr>
              <w:t xml:space="preserve"> </w:t>
            </w:r>
          </w:p>
          <w:p w14:paraId="2C483E33" w14:textId="77777777" w:rsidR="008B5A42" w:rsidRPr="00C870FA" w:rsidRDefault="008B5A42" w:rsidP="00BD6E3E">
            <w:pPr>
              <w:pStyle w:val="Default"/>
              <w:rPr>
                <w:lang w:val="en-GB"/>
              </w:rPr>
            </w:pPr>
            <w:proofErr w:type="spellStart"/>
            <w:r w:rsidRPr="00C870FA">
              <w:t>Publice</w:t>
            </w:r>
            <w:proofErr w:type="spellEnd"/>
            <w:r w:rsidRPr="00C870FA">
              <w:t>.</w:t>
            </w:r>
          </w:p>
        </w:tc>
        <w:tc>
          <w:tcPr>
            <w:tcW w:w="1449" w:type="dxa"/>
            <w:shd w:val="clear" w:color="auto" w:fill="FFFF00"/>
          </w:tcPr>
          <w:p w14:paraId="6A8705B6" w14:textId="77777777" w:rsidR="008B5A42" w:rsidRPr="00C870FA" w:rsidRDefault="008B5A42" w:rsidP="00BD6E3E">
            <w:pPr>
              <w:pStyle w:val="Default"/>
            </w:pPr>
            <w:proofErr w:type="spellStart"/>
            <w:r w:rsidRPr="00C870FA">
              <w:t>Obligatoriu</w:t>
            </w:r>
            <w:proofErr w:type="spellEnd"/>
            <w:r w:rsidRPr="00C870FA">
              <w:t xml:space="preserve"> </w:t>
            </w:r>
          </w:p>
          <w:p w14:paraId="58F3197E" w14:textId="77777777" w:rsidR="008B5A42" w:rsidRPr="00C870FA" w:rsidRDefault="008B5A42" w:rsidP="00BD6E3E">
            <w:pPr>
              <w:pStyle w:val="Default"/>
            </w:pPr>
            <w:proofErr w:type="spellStart"/>
            <w:r w:rsidRPr="00C870FA">
              <w:t>pentru</w:t>
            </w:r>
            <w:proofErr w:type="spellEnd"/>
            <w:r w:rsidRPr="00C870FA">
              <w:t xml:space="preserve"> </w:t>
            </w:r>
            <w:proofErr w:type="spellStart"/>
            <w:r w:rsidRPr="00C870FA">
              <w:t>câștigătorul</w:t>
            </w:r>
            <w:proofErr w:type="spellEnd"/>
            <w:r w:rsidRPr="00C870FA">
              <w:t xml:space="preserve"> </w:t>
            </w:r>
          </w:p>
          <w:p w14:paraId="0125D2B7" w14:textId="77777777" w:rsidR="008B5A42" w:rsidRPr="00C870FA" w:rsidRDefault="008B5A42" w:rsidP="00BD6E3E">
            <w:pPr>
              <w:pStyle w:val="Default"/>
            </w:pPr>
            <w:proofErr w:type="spellStart"/>
            <w:r w:rsidRPr="00C870FA">
              <w:t>procedurii</w:t>
            </w:r>
            <w:proofErr w:type="spellEnd"/>
          </w:p>
        </w:tc>
      </w:tr>
      <w:tr w:rsidR="008B5A42" w:rsidRPr="005149B0" w14:paraId="673F47F8" w14:textId="77777777" w:rsidTr="00BD6E3E">
        <w:trPr>
          <w:trHeight w:val="591"/>
        </w:trPr>
        <w:tc>
          <w:tcPr>
            <w:tcW w:w="1188" w:type="dxa"/>
            <w:shd w:val="clear" w:color="auto" w:fill="FFFF00"/>
          </w:tcPr>
          <w:p w14:paraId="6D5FD615"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10A4C7D9" w14:textId="77777777" w:rsidR="008B5A42" w:rsidRPr="00C870FA" w:rsidRDefault="008B5A42" w:rsidP="00BD6E3E">
            <w:pPr>
              <w:pStyle w:val="Default"/>
              <w:rPr>
                <w:lang w:val="en-GB"/>
              </w:rPr>
            </w:pPr>
            <w:r>
              <w:rPr>
                <w:lang w:val="en-GB"/>
              </w:rPr>
              <w:t xml:space="preserve">Termen de </w:t>
            </w:r>
            <w:proofErr w:type="spellStart"/>
            <w:r>
              <w:rPr>
                <w:lang w:val="en-GB"/>
              </w:rPr>
              <w:t>garanție</w:t>
            </w:r>
            <w:proofErr w:type="spellEnd"/>
            <w:r>
              <w:rPr>
                <w:lang w:val="en-GB"/>
              </w:rPr>
              <w:t xml:space="preserve"> a </w:t>
            </w:r>
            <w:proofErr w:type="spellStart"/>
            <w:r>
              <w:rPr>
                <w:lang w:val="en-GB"/>
              </w:rPr>
              <w:t>lucrărilor</w:t>
            </w:r>
            <w:proofErr w:type="spellEnd"/>
            <w:r w:rsidRPr="00C870FA">
              <w:rPr>
                <w:lang w:val="en-GB"/>
              </w:rPr>
              <w:t xml:space="preserve"> </w:t>
            </w:r>
          </w:p>
        </w:tc>
        <w:tc>
          <w:tcPr>
            <w:tcW w:w="3961" w:type="dxa"/>
            <w:shd w:val="clear" w:color="auto" w:fill="FFFF00"/>
          </w:tcPr>
          <w:p w14:paraId="1C939465" w14:textId="77777777" w:rsidR="008B5A42" w:rsidRPr="00C870FA" w:rsidRDefault="008B5A42" w:rsidP="00BD6E3E">
            <w:pPr>
              <w:pStyle w:val="Default"/>
              <w:rPr>
                <w:lang w:val="en-GB"/>
              </w:rPr>
            </w:pPr>
            <w:proofErr w:type="spellStart"/>
            <w:r>
              <w:rPr>
                <w:lang w:val="en-GB"/>
              </w:rPr>
              <w:t>Perioada</w:t>
            </w:r>
            <w:proofErr w:type="spellEnd"/>
            <w:r>
              <w:rPr>
                <w:lang w:val="en-GB"/>
              </w:rPr>
              <w:t xml:space="preserve"> de </w:t>
            </w:r>
            <w:proofErr w:type="spellStart"/>
            <w:r>
              <w:rPr>
                <w:lang w:val="en-GB"/>
              </w:rPr>
              <w:t>garanție</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lucrările</w:t>
            </w:r>
            <w:proofErr w:type="spellEnd"/>
            <w:r>
              <w:rPr>
                <w:lang w:val="en-GB"/>
              </w:rPr>
              <w:t xml:space="preserve"> </w:t>
            </w:r>
            <w:proofErr w:type="spellStart"/>
            <w:r>
              <w:rPr>
                <w:lang w:val="en-GB"/>
              </w:rPr>
              <w:t>prevăzute</w:t>
            </w:r>
            <w:proofErr w:type="spellEnd"/>
            <w:r>
              <w:rPr>
                <w:lang w:val="en-GB"/>
              </w:rPr>
              <w:t xml:space="preserve"> </w:t>
            </w:r>
            <w:proofErr w:type="spellStart"/>
            <w:r>
              <w:rPr>
                <w:lang w:val="en-GB"/>
              </w:rPr>
              <w:t>este</w:t>
            </w:r>
            <w:proofErr w:type="spellEnd"/>
            <w:r>
              <w:rPr>
                <w:lang w:val="en-GB"/>
              </w:rPr>
              <w:t xml:space="preserve"> de minim 5 ani</w:t>
            </w:r>
            <w:r w:rsidRPr="00C870FA">
              <w:rPr>
                <w:lang w:val="en-GB"/>
              </w:rPr>
              <w:t xml:space="preserve"> </w:t>
            </w:r>
          </w:p>
        </w:tc>
        <w:tc>
          <w:tcPr>
            <w:tcW w:w="1449" w:type="dxa"/>
            <w:shd w:val="clear" w:color="auto" w:fill="FFFF00"/>
          </w:tcPr>
          <w:p w14:paraId="64B0A1E2"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6377CEA6" w14:textId="77777777" w:rsidTr="00BD6E3E">
        <w:trPr>
          <w:trHeight w:val="685"/>
        </w:trPr>
        <w:tc>
          <w:tcPr>
            <w:tcW w:w="1188" w:type="dxa"/>
            <w:shd w:val="clear" w:color="auto" w:fill="FFFF00"/>
          </w:tcPr>
          <w:p w14:paraId="01B8F261"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2F371B54" w14:textId="77777777" w:rsidR="008B5A42" w:rsidRPr="00C870FA" w:rsidRDefault="008B5A42" w:rsidP="00BD6E3E">
            <w:pPr>
              <w:pStyle w:val="Default"/>
              <w:rPr>
                <w:lang w:val="en-GB"/>
              </w:rPr>
            </w:pPr>
            <w:proofErr w:type="spellStart"/>
            <w:r w:rsidRPr="00C870FA">
              <w:rPr>
                <w:lang w:val="en-GB"/>
              </w:rPr>
              <w:t>Certificat</w:t>
            </w:r>
            <w:proofErr w:type="spellEnd"/>
            <w:r w:rsidRPr="00C870FA">
              <w:rPr>
                <w:lang w:val="en-GB"/>
              </w:rPr>
              <w:t xml:space="preserve"> de </w:t>
            </w:r>
            <w:proofErr w:type="spellStart"/>
            <w:r w:rsidRPr="00C870FA">
              <w:rPr>
                <w:lang w:val="en-GB"/>
              </w:rPr>
              <w:t>atribuirea</w:t>
            </w:r>
            <w:proofErr w:type="spellEnd"/>
            <w:r w:rsidRPr="00C870FA">
              <w:rPr>
                <w:lang w:val="en-GB"/>
              </w:rPr>
              <w:t xml:space="preserve"> a </w:t>
            </w:r>
            <w:proofErr w:type="spellStart"/>
            <w:r w:rsidRPr="00C870FA">
              <w:rPr>
                <w:lang w:val="en-GB"/>
              </w:rPr>
              <w:t>contului</w:t>
            </w:r>
            <w:proofErr w:type="spellEnd"/>
            <w:r w:rsidRPr="00C870FA">
              <w:rPr>
                <w:lang w:val="en-GB"/>
              </w:rPr>
              <w:t xml:space="preserve"> </w:t>
            </w:r>
            <w:proofErr w:type="spellStart"/>
            <w:r w:rsidRPr="00C870FA">
              <w:rPr>
                <w:lang w:val="en-GB"/>
              </w:rPr>
              <w:t>bancar</w:t>
            </w:r>
            <w:proofErr w:type="spellEnd"/>
            <w:r w:rsidRPr="00C870FA">
              <w:rPr>
                <w:lang w:val="en-GB"/>
              </w:rPr>
              <w:t xml:space="preserve">, </w:t>
            </w:r>
            <w:proofErr w:type="spellStart"/>
            <w:r w:rsidRPr="00C870FA">
              <w:rPr>
                <w:lang w:val="en-GB"/>
              </w:rPr>
              <w:t>eliberat</w:t>
            </w:r>
            <w:proofErr w:type="spellEnd"/>
            <w:r w:rsidRPr="00C870FA">
              <w:rPr>
                <w:lang w:val="en-GB"/>
              </w:rPr>
              <w:t xml:space="preserve"> de </w:t>
            </w:r>
            <w:proofErr w:type="spellStart"/>
            <w:r w:rsidRPr="00C870FA">
              <w:rPr>
                <w:lang w:val="en-GB"/>
              </w:rPr>
              <w:lastRenderedPageBreak/>
              <w:t>bancă</w:t>
            </w:r>
            <w:proofErr w:type="spellEnd"/>
            <w:r w:rsidRPr="00C870FA">
              <w:rPr>
                <w:lang w:val="en-GB"/>
              </w:rPr>
              <w:t xml:space="preserve"> </w:t>
            </w:r>
            <w:proofErr w:type="spellStart"/>
            <w:r w:rsidRPr="00C870FA">
              <w:rPr>
                <w:lang w:val="en-GB"/>
              </w:rPr>
              <w:t>deținătoare</w:t>
            </w:r>
            <w:proofErr w:type="spellEnd"/>
            <w:r w:rsidRPr="00C870FA">
              <w:rPr>
                <w:lang w:val="en-GB"/>
              </w:rPr>
              <w:t xml:space="preserve"> de </w:t>
            </w:r>
            <w:proofErr w:type="spellStart"/>
            <w:r w:rsidRPr="00C870FA">
              <w:rPr>
                <w:lang w:val="en-GB"/>
              </w:rPr>
              <w:t>cont</w:t>
            </w:r>
            <w:proofErr w:type="spellEnd"/>
            <w:r w:rsidRPr="00C870FA">
              <w:rPr>
                <w:lang w:val="en-GB"/>
              </w:rPr>
              <w:t xml:space="preserve"> </w:t>
            </w:r>
          </w:p>
        </w:tc>
        <w:tc>
          <w:tcPr>
            <w:tcW w:w="3961" w:type="dxa"/>
            <w:shd w:val="clear" w:color="auto" w:fill="FFFF00"/>
          </w:tcPr>
          <w:p w14:paraId="70201FCF" w14:textId="77777777" w:rsidR="008B5A42" w:rsidRPr="00C870FA" w:rsidRDefault="008B5A42" w:rsidP="00BD6E3E">
            <w:pPr>
              <w:pStyle w:val="Default"/>
              <w:rPr>
                <w:lang w:val="en-GB"/>
              </w:rPr>
            </w:pPr>
            <w:proofErr w:type="spellStart"/>
            <w:r w:rsidRPr="00C870FA">
              <w:rPr>
                <w:lang w:val="en-GB"/>
              </w:rPr>
              <w:lastRenderedPageBreak/>
              <w:t>Certificat</w:t>
            </w:r>
            <w:proofErr w:type="spellEnd"/>
            <w:r w:rsidRPr="00C870FA">
              <w:rPr>
                <w:lang w:val="en-GB"/>
              </w:rPr>
              <w:t xml:space="preserve"> - </w:t>
            </w:r>
            <w:proofErr w:type="spellStart"/>
            <w:r w:rsidRPr="00C870FA">
              <w:rPr>
                <w:lang w:val="en-GB"/>
              </w:rPr>
              <w:t>confirmat</w:t>
            </w:r>
            <w:proofErr w:type="spellEnd"/>
            <w:r w:rsidRPr="00C870FA">
              <w:rPr>
                <w:lang w:val="en-GB"/>
              </w:rPr>
              <w:t xml:space="preserve"> </w:t>
            </w:r>
            <w:proofErr w:type="spellStart"/>
            <w:r w:rsidRPr="00C870FA">
              <w:rPr>
                <w:lang w:val="en-GB"/>
              </w:rPr>
              <w:t>prin</w:t>
            </w:r>
            <w:proofErr w:type="spellEnd"/>
            <w:r w:rsidRPr="00C870FA">
              <w:rPr>
                <w:lang w:val="en-GB"/>
              </w:rPr>
              <w:t xml:space="preserve"> </w:t>
            </w:r>
            <w:proofErr w:type="spellStart"/>
            <w:r w:rsidRPr="00C870FA">
              <w:rPr>
                <w:lang w:val="en-GB"/>
              </w:rPr>
              <w:t>semnătura</w:t>
            </w:r>
            <w:proofErr w:type="spellEnd"/>
            <w:r w:rsidRPr="00C870FA">
              <w:rPr>
                <w:lang w:val="en-GB"/>
              </w:rPr>
              <w:t xml:space="preserve"> </w:t>
            </w:r>
            <w:proofErr w:type="spellStart"/>
            <w:r w:rsidRPr="00C870FA">
              <w:rPr>
                <w:lang w:val="en-GB"/>
              </w:rPr>
              <w:t>electronică</w:t>
            </w:r>
            <w:proofErr w:type="spellEnd"/>
            <w:r w:rsidRPr="00C870FA">
              <w:rPr>
                <w:lang w:val="en-GB"/>
              </w:rPr>
              <w:t xml:space="preserve"> </w:t>
            </w:r>
            <w:proofErr w:type="gramStart"/>
            <w:r w:rsidRPr="00C870FA">
              <w:rPr>
                <w:lang w:val="en-GB"/>
              </w:rPr>
              <w:t>a</w:t>
            </w:r>
            <w:proofErr w:type="gramEnd"/>
            <w:r w:rsidRPr="00C870FA">
              <w:rPr>
                <w:lang w:val="en-GB"/>
              </w:rPr>
              <w:t xml:space="preserve"> </w:t>
            </w:r>
            <w:proofErr w:type="spellStart"/>
            <w:r w:rsidRPr="00C870FA">
              <w:rPr>
                <w:lang w:val="en-GB"/>
              </w:rPr>
              <w:t>ofertantului</w:t>
            </w:r>
            <w:proofErr w:type="spellEnd"/>
            <w:r w:rsidRPr="00C870FA">
              <w:rPr>
                <w:lang w:val="en-GB"/>
              </w:rPr>
              <w:t xml:space="preserve">. </w:t>
            </w:r>
          </w:p>
        </w:tc>
        <w:tc>
          <w:tcPr>
            <w:tcW w:w="1449" w:type="dxa"/>
            <w:shd w:val="clear" w:color="auto" w:fill="FFFF00"/>
          </w:tcPr>
          <w:p w14:paraId="1B71452F" w14:textId="77777777" w:rsidR="008B5A42" w:rsidRPr="00C870FA" w:rsidRDefault="008B5A42" w:rsidP="00BD6E3E">
            <w:pPr>
              <w:pStyle w:val="Default"/>
            </w:pPr>
            <w:proofErr w:type="spellStart"/>
            <w:r w:rsidRPr="00C870FA">
              <w:t>Obligatoriu</w:t>
            </w:r>
            <w:proofErr w:type="spellEnd"/>
            <w:r w:rsidRPr="00C870FA">
              <w:t xml:space="preserve"> </w:t>
            </w:r>
          </w:p>
        </w:tc>
      </w:tr>
      <w:tr w:rsidR="008B5A42" w:rsidRPr="005149B0" w14:paraId="69BD83A9" w14:textId="77777777" w:rsidTr="00BD6E3E">
        <w:trPr>
          <w:trHeight w:val="563"/>
        </w:trPr>
        <w:tc>
          <w:tcPr>
            <w:tcW w:w="1188" w:type="dxa"/>
            <w:shd w:val="clear" w:color="auto" w:fill="FFFF00"/>
          </w:tcPr>
          <w:p w14:paraId="063FA773"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5307A4E4" w14:textId="77777777" w:rsidR="008B5A42" w:rsidRPr="000E4D94" w:rsidRDefault="008B5A42" w:rsidP="00BD6E3E">
            <w:pPr>
              <w:pStyle w:val="Default"/>
              <w:rPr>
                <w:lang w:val="ro-RO"/>
              </w:rPr>
            </w:pPr>
            <w:r w:rsidRPr="00147D09">
              <w:rPr>
                <w:lang w:val="ro-RO"/>
              </w:rPr>
              <w:t>Certificate de conformitate pentru principalele materiale, care conform proiectului de execuție și devizului de cheltuieli vor fi aplicate.</w:t>
            </w:r>
          </w:p>
        </w:tc>
        <w:tc>
          <w:tcPr>
            <w:tcW w:w="3961" w:type="dxa"/>
            <w:shd w:val="clear" w:color="auto" w:fill="FFFF00"/>
          </w:tcPr>
          <w:p w14:paraId="674DAEEB" w14:textId="77777777" w:rsidR="008B5A42" w:rsidRPr="00C870FA" w:rsidRDefault="008B5A42" w:rsidP="00BD6E3E">
            <w:pPr>
              <w:pStyle w:val="Default"/>
              <w:rPr>
                <w:lang w:val="en-GB"/>
              </w:rPr>
            </w:pPr>
            <w:r w:rsidRPr="00147D09">
              <w:rPr>
                <w:lang w:val="en-GB"/>
              </w:rPr>
              <w:t xml:space="preserve">Operatorul Economic </w:t>
            </w:r>
            <w:proofErr w:type="spellStart"/>
            <w:r w:rsidRPr="00147D09">
              <w:rPr>
                <w:lang w:val="en-GB"/>
              </w:rPr>
              <w:t>va</w:t>
            </w:r>
            <w:proofErr w:type="spellEnd"/>
            <w:r w:rsidRPr="00147D09">
              <w:rPr>
                <w:lang w:val="en-GB"/>
              </w:rPr>
              <w:t xml:space="preserve"> </w:t>
            </w:r>
            <w:proofErr w:type="spellStart"/>
            <w:r w:rsidRPr="00147D09">
              <w:rPr>
                <w:lang w:val="en-GB"/>
              </w:rPr>
              <w:t>prezenta</w:t>
            </w:r>
            <w:proofErr w:type="spellEnd"/>
            <w:r w:rsidRPr="00147D09">
              <w:rPr>
                <w:lang w:val="en-GB"/>
              </w:rPr>
              <w:t xml:space="preserve"> </w:t>
            </w:r>
            <w:proofErr w:type="spellStart"/>
            <w:r w:rsidRPr="00147D09">
              <w:rPr>
                <w:lang w:val="en-GB"/>
              </w:rPr>
              <w:t>certificatele</w:t>
            </w:r>
            <w:proofErr w:type="spellEnd"/>
            <w:r w:rsidRPr="00147D09">
              <w:rPr>
                <w:lang w:val="en-GB"/>
              </w:rPr>
              <w:t xml:space="preserve"> de </w:t>
            </w:r>
            <w:proofErr w:type="spellStart"/>
            <w:proofErr w:type="gramStart"/>
            <w:r w:rsidRPr="00147D09">
              <w:rPr>
                <w:lang w:val="en-GB"/>
              </w:rPr>
              <w:t>conformitate</w:t>
            </w:r>
            <w:proofErr w:type="spellEnd"/>
            <w:r w:rsidRPr="00147D09">
              <w:rPr>
                <w:lang w:val="en-GB"/>
              </w:rPr>
              <w:t xml:space="preserve">  ale</w:t>
            </w:r>
            <w:proofErr w:type="gramEnd"/>
            <w:r w:rsidRPr="00147D09">
              <w:rPr>
                <w:lang w:val="en-GB"/>
              </w:rPr>
              <w:t xml:space="preserve">   </w:t>
            </w:r>
            <w:proofErr w:type="spellStart"/>
            <w:r w:rsidRPr="00147D09">
              <w:rPr>
                <w:lang w:val="en-GB"/>
              </w:rPr>
              <w:t>materialelor</w:t>
            </w:r>
            <w:proofErr w:type="spellEnd"/>
            <w:r w:rsidRPr="00147D09">
              <w:rPr>
                <w:lang w:val="en-GB"/>
              </w:rPr>
              <w:t xml:space="preserve"> </w:t>
            </w:r>
            <w:proofErr w:type="spellStart"/>
            <w:r w:rsidRPr="00147D09">
              <w:rPr>
                <w:lang w:val="en-GB"/>
              </w:rPr>
              <w:t>utilizate</w:t>
            </w:r>
            <w:proofErr w:type="spellEnd"/>
            <w:r w:rsidRPr="00147D09">
              <w:rPr>
                <w:lang w:val="en-GB"/>
              </w:rPr>
              <w:t xml:space="preserve"> care  </w:t>
            </w:r>
            <w:proofErr w:type="spellStart"/>
            <w:r w:rsidRPr="00147D09">
              <w:rPr>
                <w:lang w:val="en-GB"/>
              </w:rPr>
              <w:t>să</w:t>
            </w:r>
            <w:proofErr w:type="spellEnd"/>
            <w:r w:rsidRPr="00147D09">
              <w:rPr>
                <w:lang w:val="en-GB"/>
              </w:rPr>
              <w:t xml:space="preserve"> </w:t>
            </w:r>
            <w:proofErr w:type="spellStart"/>
            <w:r w:rsidRPr="00147D09">
              <w:rPr>
                <w:lang w:val="en-GB"/>
              </w:rPr>
              <w:t>corespundă</w:t>
            </w:r>
            <w:proofErr w:type="spellEnd"/>
            <w:r w:rsidRPr="00147D09">
              <w:rPr>
                <w:lang w:val="en-GB"/>
              </w:rPr>
              <w:t xml:space="preserve"> cu  </w:t>
            </w:r>
            <w:proofErr w:type="spellStart"/>
            <w:r w:rsidRPr="00147D09">
              <w:rPr>
                <w:lang w:val="en-GB"/>
              </w:rPr>
              <w:t>standarte</w:t>
            </w:r>
            <w:proofErr w:type="spellEnd"/>
            <w:r w:rsidRPr="00147D09">
              <w:rPr>
                <w:lang w:val="en-GB"/>
              </w:rPr>
              <w:t xml:space="preserve">  </w:t>
            </w:r>
            <w:proofErr w:type="spellStart"/>
            <w:r w:rsidRPr="00147D09">
              <w:rPr>
                <w:lang w:val="en-GB"/>
              </w:rPr>
              <w:t>și</w:t>
            </w:r>
            <w:proofErr w:type="spellEnd"/>
            <w:r w:rsidRPr="00147D09">
              <w:rPr>
                <w:lang w:val="en-GB"/>
              </w:rPr>
              <w:t xml:space="preserve"> </w:t>
            </w:r>
            <w:proofErr w:type="spellStart"/>
            <w:r w:rsidRPr="00147D09">
              <w:rPr>
                <w:lang w:val="en-GB"/>
              </w:rPr>
              <w:t>alte</w:t>
            </w:r>
            <w:proofErr w:type="spellEnd"/>
            <w:r w:rsidRPr="00147D09">
              <w:rPr>
                <w:lang w:val="en-GB"/>
              </w:rPr>
              <w:t xml:space="preserve"> </w:t>
            </w:r>
            <w:proofErr w:type="spellStart"/>
            <w:r w:rsidRPr="00147D09">
              <w:rPr>
                <w:lang w:val="en-GB"/>
              </w:rPr>
              <w:t>reglamentări</w:t>
            </w:r>
            <w:proofErr w:type="spellEnd"/>
            <w:r w:rsidRPr="00147D09">
              <w:rPr>
                <w:lang w:val="en-GB"/>
              </w:rPr>
              <w:t xml:space="preserve"> </w:t>
            </w:r>
            <w:proofErr w:type="spellStart"/>
            <w:r w:rsidRPr="00147D09">
              <w:rPr>
                <w:lang w:val="en-GB"/>
              </w:rPr>
              <w:t>autorizte</w:t>
            </w:r>
            <w:proofErr w:type="spellEnd"/>
            <w:r w:rsidRPr="00147D09">
              <w:rPr>
                <w:lang w:val="en-GB"/>
              </w:rPr>
              <w:t xml:space="preserve"> de RM </w:t>
            </w:r>
            <w:proofErr w:type="spellStart"/>
            <w:r w:rsidRPr="00147D09">
              <w:rPr>
                <w:lang w:val="en-GB"/>
              </w:rPr>
              <w:t>sau</w:t>
            </w:r>
            <w:proofErr w:type="spellEnd"/>
            <w:r w:rsidRPr="00147D09">
              <w:rPr>
                <w:lang w:val="en-GB"/>
              </w:rPr>
              <w:t xml:space="preserve"> </w:t>
            </w:r>
            <w:proofErr w:type="spellStart"/>
            <w:r w:rsidRPr="00147D09">
              <w:rPr>
                <w:lang w:val="en-GB"/>
              </w:rPr>
              <w:t>certificat</w:t>
            </w:r>
            <w:proofErr w:type="spellEnd"/>
            <w:r w:rsidRPr="00147D09">
              <w:rPr>
                <w:lang w:val="en-GB"/>
              </w:rPr>
              <w:t xml:space="preserve"> European, </w:t>
            </w:r>
            <w:proofErr w:type="spellStart"/>
            <w:r w:rsidRPr="00147D09">
              <w:rPr>
                <w:lang w:val="en-GB"/>
              </w:rPr>
              <w:t>confirmat</w:t>
            </w:r>
            <w:proofErr w:type="spellEnd"/>
            <w:r w:rsidRPr="00147D09">
              <w:rPr>
                <w:lang w:val="en-GB"/>
              </w:rPr>
              <w:t xml:space="preserve">  </w:t>
            </w:r>
            <w:proofErr w:type="spellStart"/>
            <w:r w:rsidRPr="00147D09">
              <w:rPr>
                <w:lang w:val="en-GB"/>
              </w:rPr>
              <w:t>prin</w:t>
            </w:r>
            <w:proofErr w:type="spellEnd"/>
            <w:r w:rsidRPr="00147D09">
              <w:rPr>
                <w:lang w:val="en-GB"/>
              </w:rPr>
              <w:t xml:space="preserve"> </w:t>
            </w:r>
            <w:proofErr w:type="spellStart"/>
            <w:r w:rsidRPr="00147D09">
              <w:rPr>
                <w:lang w:val="en-GB"/>
              </w:rPr>
              <w:t>semnătura</w:t>
            </w:r>
            <w:proofErr w:type="spellEnd"/>
            <w:r w:rsidRPr="00147D09">
              <w:rPr>
                <w:lang w:val="en-GB"/>
              </w:rPr>
              <w:t xml:space="preserve"> </w:t>
            </w:r>
            <w:proofErr w:type="spellStart"/>
            <w:r w:rsidRPr="00147D09">
              <w:rPr>
                <w:lang w:val="en-GB"/>
              </w:rPr>
              <w:t>electronică</w:t>
            </w:r>
            <w:proofErr w:type="spellEnd"/>
            <w:r w:rsidRPr="00147D09">
              <w:rPr>
                <w:lang w:val="en-GB"/>
              </w:rPr>
              <w:t xml:space="preserve"> a </w:t>
            </w:r>
            <w:proofErr w:type="spellStart"/>
            <w:r w:rsidRPr="00147D09">
              <w:rPr>
                <w:lang w:val="en-GB"/>
              </w:rPr>
              <w:t>ofertantului</w:t>
            </w:r>
            <w:proofErr w:type="spellEnd"/>
          </w:p>
        </w:tc>
        <w:tc>
          <w:tcPr>
            <w:tcW w:w="1449" w:type="dxa"/>
            <w:shd w:val="clear" w:color="auto" w:fill="FFFF00"/>
          </w:tcPr>
          <w:p w14:paraId="2A3C6363" w14:textId="77777777" w:rsidR="008B5A42" w:rsidRPr="000E4D94" w:rsidRDefault="008B5A42" w:rsidP="00BD6E3E">
            <w:pPr>
              <w:pStyle w:val="Default"/>
              <w:rPr>
                <w:lang w:val="en-GB"/>
              </w:rPr>
            </w:pPr>
            <w:proofErr w:type="spellStart"/>
            <w:r w:rsidRPr="00C870FA">
              <w:t>Obligatoriu</w:t>
            </w:r>
            <w:proofErr w:type="spellEnd"/>
          </w:p>
        </w:tc>
      </w:tr>
      <w:tr w:rsidR="008B5A42" w:rsidRPr="005149B0" w14:paraId="131A1699" w14:textId="77777777" w:rsidTr="00BD6E3E">
        <w:trPr>
          <w:trHeight w:val="563"/>
        </w:trPr>
        <w:tc>
          <w:tcPr>
            <w:tcW w:w="1188" w:type="dxa"/>
            <w:shd w:val="clear" w:color="auto" w:fill="FFFF00"/>
          </w:tcPr>
          <w:p w14:paraId="2670DB2A"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52949BE5" w14:textId="77777777" w:rsidR="008B5A42" w:rsidRPr="00147D09" w:rsidRDefault="008B5A42" w:rsidP="00BD6E3E">
            <w:pPr>
              <w:pStyle w:val="Default"/>
              <w:rPr>
                <w:lang w:val="ro-RO"/>
              </w:rPr>
            </w:pPr>
            <w:proofErr w:type="spellStart"/>
            <w:r w:rsidRPr="008A1B8D">
              <w:t>Certificat</w:t>
            </w:r>
            <w:proofErr w:type="spellEnd"/>
            <w:r w:rsidRPr="008A1B8D">
              <w:t xml:space="preserve"> ISO 9001:2015 </w:t>
            </w:r>
            <w:proofErr w:type="spellStart"/>
            <w:r w:rsidRPr="008A1B8D">
              <w:t>Sistemul</w:t>
            </w:r>
            <w:proofErr w:type="spellEnd"/>
            <w:r w:rsidRPr="008A1B8D">
              <w:t xml:space="preserve"> de management al </w:t>
            </w:r>
            <w:proofErr w:type="spellStart"/>
            <w:proofErr w:type="gramStart"/>
            <w:r w:rsidRPr="008A1B8D">
              <w:t>calității</w:t>
            </w:r>
            <w:proofErr w:type="spellEnd"/>
            <w:r w:rsidRPr="008A1B8D">
              <w:t xml:space="preserve">  </w:t>
            </w:r>
            <w:proofErr w:type="spellStart"/>
            <w:r w:rsidRPr="008A1B8D">
              <w:t>în</w:t>
            </w:r>
            <w:proofErr w:type="spellEnd"/>
            <w:proofErr w:type="gramEnd"/>
            <w:r w:rsidRPr="008A1B8D">
              <w:t xml:space="preserve"> </w:t>
            </w:r>
            <w:proofErr w:type="spellStart"/>
            <w:r w:rsidRPr="008A1B8D">
              <w:t>construcții</w:t>
            </w:r>
            <w:proofErr w:type="spellEnd"/>
          </w:p>
        </w:tc>
        <w:tc>
          <w:tcPr>
            <w:tcW w:w="3961" w:type="dxa"/>
            <w:shd w:val="clear" w:color="auto" w:fill="FFFF00"/>
          </w:tcPr>
          <w:p w14:paraId="2A2D7E87" w14:textId="77777777" w:rsidR="008B5A42" w:rsidRPr="00147D09" w:rsidRDefault="008B5A42" w:rsidP="00BD6E3E">
            <w:pPr>
              <w:pStyle w:val="Default"/>
              <w:rPr>
                <w:lang w:val="en-GB"/>
              </w:rPr>
            </w:pPr>
            <w:proofErr w:type="spellStart"/>
            <w:r w:rsidRPr="008A1B8D">
              <w:t>Copie</w:t>
            </w:r>
            <w:proofErr w:type="spellEnd"/>
            <w:r w:rsidRPr="008A1B8D">
              <w:t xml:space="preserve">. </w:t>
            </w:r>
            <w:proofErr w:type="spellStart"/>
            <w:r w:rsidRPr="008A1B8D">
              <w:t>Valabil</w:t>
            </w:r>
            <w:proofErr w:type="spellEnd"/>
            <w:r w:rsidRPr="008A1B8D">
              <w:t xml:space="preserve"> </w:t>
            </w:r>
            <w:proofErr w:type="spellStart"/>
            <w:r w:rsidRPr="008A1B8D">
              <w:t>pentru</w:t>
            </w:r>
            <w:proofErr w:type="spellEnd"/>
            <w:r w:rsidRPr="008A1B8D">
              <w:t xml:space="preserve"> </w:t>
            </w:r>
            <w:proofErr w:type="spellStart"/>
            <w:r w:rsidRPr="008A1B8D">
              <w:t>perioada</w:t>
            </w:r>
            <w:proofErr w:type="spellEnd"/>
            <w:r w:rsidRPr="008A1B8D">
              <w:t xml:space="preserve"> de </w:t>
            </w:r>
            <w:proofErr w:type="spellStart"/>
            <w:r w:rsidRPr="008A1B8D">
              <w:t>execuție</w:t>
            </w:r>
            <w:proofErr w:type="spellEnd"/>
            <w:r w:rsidRPr="008A1B8D">
              <w:t xml:space="preserve"> a </w:t>
            </w:r>
            <w:proofErr w:type="spellStart"/>
            <w:r w:rsidRPr="008A1B8D">
              <w:t>lucrărilor</w:t>
            </w:r>
            <w:proofErr w:type="spellEnd"/>
            <w:r w:rsidRPr="008A1B8D">
              <w:t xml:space="preserve"> </w:t>
            </w:r>
            <w:proofErr w:type="spellStart"/>
            <w:r w:rsidRPr="008A1B8D">
              <w:t>licitate</w:t>
            </w:r>
            <w:proofErr w:type="spellEnd"/>
            <w:r w:rsidRPr="008A1B8D">
              <w:t>;</w:t>
            </w:r>
          </w:p>
        </w:tc>
        <w:tc>
          <w:tcPr>
            <w:tcW w:w="1449" w:type="dxa"/>
            <w:shd w:val="clear" w:color="auto" w:fill="FFFF00"/>
          </w:tcPr>
          <w:p w14:paraId="2E5BCED2" w14:textId="77777777" w:rsidR="008B5A42" w:rsidRPr="008A1B8D" w:rsidRDefault="008B5A42" w:rsidP="00BD6E3E">
            <w:pPr>
              <w:pStyle w:val="Default"/>
            </w:pPr>
            <w:proofErr w:type="spellStart"/>
            <w:r w:rsidRPr="00466609">
              <w:t>Obligatoriu</w:t>
            </w:r>
            <w:proofErr w:type="spellEnd"/>
          </w:p>
        </w:tc>
      </w:tr>
      <w:tr w:rsidR="008B5A42" w:rsidRPr="005149B0" w14:paraId="2A497936" w14:textId="77777777" w:rsidTr="00BD6E3E">
        <w:trPr>
          <w:trHeight w:val="563"/>
        </w:trPr>
        <w:tc>
          <w:tcPr>
            <w:tcW w:w="1188" w:type="dxa"/>
            <w:shd w:val="clear" w:color="auto" w:fill="FFFF00"/>
          </w:tcPr>
          <w:p w14:paraId="6AE1A9EC"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6E40A15E" w14:textId="77777777" w:rsidR="008B5A42" w:rsidRPr="00147D09" w:rsidRDefault="008B5A42" w:rsidP="00BD6E3E">
            <w:pPr>
              <w:pStyle w:val="Default"/>
              <w:rPr>
                <w:lang w:val="ro-RO"/>
              </w:rPr>
            </w:pPr>
            <w:proofErr w:type="spellStart"/>
            <w:r w:rsidRPr="008A1B8D">
              <w:t>Certificat</w:t>
            </w:r>
            <w:proofErr w:type="spellEnd"/>
            <w:r w:rsidRPr="008A1B8D">
              <w:t xml:space="preserve"> ISO 14001: 2015 </w:t>
            </w:r>
            <w:proofErr w:type="spellStart"/>
            <w:r w:rsidRPr="008A1B8D">
              <w:t>Sistemul</w:t>
            </w:r>
            <w:proofErr w:type="spellEnd"/>
            <w:r w:rsidRPr="008A1B8D">
              <w:t xml:space="preserve"> de management al </w:t>
            </w:r>
            <w:proofErr w:type="spellStart"/>
            <w:r w:rsidRPr="008A1B8D">
              <w:t>mediului</w:t>
            </w:r>
            <w:proofErr w:type="spellEnd"/>
          </w:p>
        </w:tc>
        <w:tc>
          <w:tcPr>
            <w:tcW w:w="3961" w:type="dxa"/>
            <w:shd w:val="clear" w:color="auto" w:fill="FFFF00"/>
          </w:tcPr>
          <w:p w14:paraId="407B7CDF" w14:textId="77777777" w:rsidR="008B5A42" w:rsidRPr="00147D09" w:rsidRDefault="008B5A42" w:rsidP="00BD6E3E">
            <w:pPr>
              <w:pStyle w:val="Default"/>
              <w:rPr>
                <w:lang w:val="en-GB"/>
              </w:rPr>
            </w:pPr>
            <w:proofErr w:type="spellStart"/>
            <w:r w:rsidRPr="008A1B8D">
              <w:t>Confirmată</w:t>
            </w:r>
            <w:proofErr w:type="spellEnd"/>
            <w:r w:rsidRPr="008A1B8D">
              <w:t xml:space="preserve"> </w:t>
            </w:r>
            <w:proofErr w:type="spellStart"/>
            <w:r w:rsidRPr="008A1B8D">
              <w:t>prin</w:t>
            </w:r>
            <w:proofErr w:type="spellEnd"/>
            <w:r w:rsidRPr="008A1B8D">
              <w:t xml:space="preserve"> </w:t>
            </w:r>
            <w:proofErr w:type="spellStart"/>
            <w:r w:rsidRPr="008A1B8D">
              <w:t>aplicarea</w:t>
            </w:r>
            <w:proofErr w:type="spellEnd"/>
            <w:r w:rsidRPr="008A1B8D">
              <w:t xml:space="preserve"> </w:t>
            </w:r>
            <w:proofErr w:type="spellStart"/>
            <w:r w:rsidRPr="008A1B8D">
              <w:t>semnaturii</w:t>
            </w:r>
            <w:proofErr w:type="spellEnd"/>
            <w:r w:rsidRPr="008A1B8D">
              <w:t xml:space="preserve"> </w:t>
            </w:r>
            <w:proofErr w:type="spellStart"/>
            <w:r w:rsidRPr="008A1B8D">
              <w:t>electronice</w:t>
            </w:r>
            <w:proofErr w:type="spellEnd"/>
          </w:p>
        </w:tc>
        <w:tc>
          <w:tcPr>
            <w:tcW w:w="1449" w:type="dxa"/>
            <w:shd w:val="clear" w:color="auto" w:fill="FFFF00"/>
          </w:tcPr>
          <w:p w14:paraId="5C725C3D" w14:textId="77777777" w:rsidR="008B5A42" w:rsidRPr="008A1B8D" w:rsidRDefault="008B5A42" w:rsidP="00BD6E3E">
            <w:pPr>
              <w:pStyle w:val="Default"/>
            </w:pPr>
            <w:proofErr w:type="spellStart"/>
            <w:r w:rsidRPr="00466609">
              <w:t>Obligatoriu</w:t>
            </w:r>
            <w:proofErr w:type="spellEnd"/>
          </w:p>
        </w:tc>
      </w:tr>
      <w:tr w:rsidR="008B5A42" w:rsidRPr="005149B0" w14:paraId="62422529" w14:textId="77777777" w:rsidTr="00BD6E3E">
        <w:trPr>
          <w:trHeight w:val="563"/>
        </w:trPr>
        <w:tc>
          <w:tcPr>
            <w:tcW w:w="1188" w:type="dxa"/>
            <w:shd w:val="clear" w:color="auto" w:fill="FFFF00"/>
          </w:tcPr>
          <w:p w14:paraId="5FBBD96B" w14:textId="77777777" w:rsidR="008B5A42" w:rsidRDefault="008B5A42" w:rsidP="008B5A42">
            <w:pPr>
              <w:numPr>
                <w:ilvl w:val="0"/>
                <w:numId w:val="38"/>
              </w:numPr>
              <w:tabs>
                <w:tab w:val="left" w:pos="612"/>
              </w:tabs>
              <w:spacing w:before="120" w:after="120"/>
              <w:rPr>
                <w:iCs/>
                <w:lang w:val="en-US"/>
              </w:rPr>
            </w:pPr>
          </w:p>
        </w:tc>
        <w:tc>
          <w:tcPr>
            <w:tcW w:w="3291" w:type="dxa"/>
            <w:shd w:val="clear" w:color="auto" w:fill="FFFF00"/>
          </w:tcPr>
          <w:p w14:paraId="4490BEAE" w14:textId="77777777" w:rsidR="008B5A42" w:rsidRPr="00147D09" w:rsidRDefault="008B5A42" w:rsidP="00BD6E3E">
            <w:pPr>
              <w:pStyle w:val="Default"/>
              <w:rPr>
                <w:lang w:val="ro-RO"/>
              </w:rPr>
            </w:pPr>
            <w:proofErr w:type="spellStart"/>
            <w:r w:rsidRPr="008A1B8D">
              <w:t>Certificat</w:t>
            </w:r>
            <w:proofErr w:type="spellEnd"/>
            <w:r w:rsidRPr="008A1B8D">
              <w:t xml:space="preserve"> ISO 45001:2018 </w:t>
            </w:r>
            <w:proofErr w:type="spellStart"/>
            <w:r w:rsidRPr="008A1B8D">
              <w:t>Sistemul</w:t>
            </w:r>
            <w:proofErr w:type="spellEnd"/>
            <w:r w:rsidRPr="008A1B8D">
              <w:t xml:space="preserve"> de management al </w:t>
            </w:r>
            <w:proofErr w:type="spellStart"/>
            <w:r w:rsidRPr="008A1B8D">
              <w:t>sănătății</w:t>
            </w:r>
            <w:proofErr w:type="spellEnd"/>
            <w:r w:rsidRPr="008A1B8D">
              <w:t xml:space="preserve"> </w:t>
            </w:r>
            <w:proofErr w:type="spellStart"/>
            <w:r w:rsidRPr="008A1B8D">
              <w:t>și</w:t>
            </w:r>
            <w:proofErr w:type="spellEnd"/>
            <w:r w:rsidRPr="008A1B8D">
              <w:t xml:space="preserve"> </w:t>
            </w:r>
            <w:proofErr w:type="spellStart"/>
            <w:r w:rsidRPr="008A1B8D">
              <w:t>securității</w:t>
            </w:r>
            <w:proofErr w:type="spellEnd"/>
            <w:r w:rsidRPr="008A1B8D">
              <w:t xml:space="preserve"> </w:t>
            </w:r>
            <w:proofErr w:type="spellStart"/>
            <w:r w:rsidRPr="008A1B8D">
              <w:t>în</w:t>
            </w:r>
            <w:proofErr w:type="spellEnd"/>
            <w:r w:rsidRPr="008A1B8D">
              <w:t xml:space="preserve"> </w:t>
            </w:r>
            <w:proofErr w:type="spellStart"/>
            <w:r w:rsidRPr="008A1B8D">
              <w:t>muncă</w:t>
            </w:r>
            <w:proofErr w:type="spellEnd"/>
          </w:p>
        </w:tc>
        <w:tc>
          <w:tcPr>
            <w:tcW w:w="3961" w:type="dxa"/>
            <w:shd w:val="clear" w:color="auto" w:fill="FFFF00"/>
          </w:tcPr>
          <w:p w14:paraId="7FEFE6C2" w14:textId="77777777" w:rsidR="008B5A42" w:rsidRPr="00147D09" w:rsidRDefault="008B5A42" w:rsidP="00BD6E3E">
            <w:pPr>
              <w:pStyle w:val="Default"/>
              <w:rPr>
                <w:lang w:val="en-GB"/>
              </w:rPr>
            </w:pPr>
            <w:proofErr w:type="spellStart"/>
            <w:r w:rsidRPr="008A1B8D">
              <w:t>Copie</w:t>
            </w:r>
            <w:proofErr w:type="spellEnd"/>
            <w:r w:rsidRPr="008A1B8D">
              <w:t xml:space="preserve">. </w:t>
            </w:r>
            <w:proofErr w:type="spellStart"/>
            <w:r w:rsidRPr="008A1B8D">
              <w:t>Valabil</w:t>
            </w:r>
            <w:proofErr w:type="spellEnd"/>
            <w:r w:rsidRPr="008A1B8D">
              <w:t xml:space="preserve"> </w:t>
            </w:r>
            <w:proofErr w:type="spellStart"/>
            <w:r w:rsidRPr="008A1B8D">
              <w:t>pentru</w:t>
            </w:r>
            <w:proofErr w:type="spellEnd"/>
            <w:r w:rsidRPr="008A1B8D">
              <w:t xml:space="preserve"> </w:t>
            </w:r>
            <w:proofErr w:type="spellStart"/>
            <w:r w:rsidRPr="008A1B8D">
              <w:t>perioada</w:t>
            </w:r>
            <w:proofErr w:type="spellEnd"/>
            <w:r w:rsidRPr="008A1B8D">
              <w:t xml:space="preserve"> de </w:t>
            </w:r>
            <w:proofErr w:type="spellStart"/>
            <w:r w:rsidRPr="008A1B8D">
              <w:t>execuție</w:t>
            </w:r>
            <w:proofErr w:type="spellEnd"/>
            <w:r w:rsidRPr="008A1B8D">
              <w:t xml:space="preserve"> a </w:t>
            </w:r>
            <w:proofErr w:type="spellStart"/>
            <w:r w:rsidRPr="008A1B8D">
              <w:t>lucrărilor</w:t>
            </w:r>
            <w:proofErr w:type="spellEnd"/>
            <w:r w:rsidRPr="008A1B8D">
              <w:t xml:space="preserve"> </w:t>
            </w:r>
            <w:proofErr w:type="spellStart"/>
            <w:r w:rsidRPr="008A1B8D">
              <w:t>licitate</w:t>
            </w:r>
            <w:proofErr w:type="spellEnd"/>
            <w:r w:rsidRPr="008A1B8D">
              <w:t>;</w:t>
            </w:r>
          </w:p>
        </w:tc>
        <w:tc>
          <w:tcPr>
            <w:tcW w:w="1449" w:type="dxa"/>
            <w:shd w:val="clear" w:color="auto" w:fill="FFFF00"/>
          </w:tcPr>
          <w:p w14:paraId="3174A09B" w14:textId="77777777" w:rsidR="008B5A42" w:rsidRPr="008A1B8D" w:rsidRDefault="008B5A42" w:rsidP="00BD6E3E">
            <w:pPr>
              <w:pStyle w:val="Default"/>
            </w:pPr>
            <w:proofErr w:type="spellStart"/>
            <w:r w:rsidRPr="00466609">
              <w:t>Obligatoriu</w:t>
            </w:r>
            <w:proofErr w:type="spellEnd"/>
          </w:p>
        </w:tc>
      </w:tr>
    </w:tbl>
    <w:p w14:paraId="1E988158"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 xml:space="preserve">Garanția pentru ofertă, după caz </w:t>
      </w:r>
      <w:r>
        <w:rPr>
          <w:b/>
          <w:noProof w:val="0"/>
          <w:lang w:eastAsia="ru-RU"/>
        </w:rPr>
        <w:t>- da</w:t>
      </w:r>
      <w:r w:rsidRPr="00FF430B">
        <w:t>,</w:t>
      </w:r>
      <w:r w:rsidRPr="00FF430B">
        <w:rPr>
          <w:b/>
          <w:noProof w:val="0"/>
          <w:lang w:eastAsia="ru-RU"/>
        </w:rPr>
        <w:t>cuantumul</w:t>
      </w:r>
      <w:r>
        <w:rPr>
          <w:b/>
          <w:noProof w:val="0"/>
          <w:lang w:eastAsia="ru-RU"/>
        </w:rPr>
        <w:t xml:space="preserve"> </w:t>
      </w:r>
      <w:r w:rsidRPr="00B634B5">
        <w:rPr>
          <w:b/>
          <w:noProof w:val="0"/>
          <w:u w:val="single"/>
          <w:lang w:eastAsia="ru-RU"/>
        </w:rPr>
        <w:t>2%</w:t>
      </w:r>
    </w:p>
    <w:p w14:paraId="5BA6D293"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u w:val="single"/>
          <w:lang w:eastAsia="ru-RU"/>
        </w:rPr>
        <w:t xml:space="preserve"> 5 ani</w:t>
      </w:r>
    </w:p>
    <w:p w14:paraId="29E947CA" w14:textId="77777777" w:rsidR="008B5A42" w:rsidRPr="00FC0F24"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Garanția de bună execuție a contractului, după caz</w:t>
      </w:r>
      <w:r>
        <w:rPr>
          <w:b/>
          <w:noProof w:val="0"/>
          <w:u w:val="single"/>
          <w:lang w:eastAsia="ru-RU"/>
        </w:rPr>
        <w:t xml:space="preserve"> da</w:t>
      </w:r>
      <w:r w:rsidRPr="00FF430B">
        <w:rPr>
          <w:b/>
          <w:noProof w:val="0"/>
          <w:lang w:eastAsia="ru-RU"/>
        </w:rPr>
        <w:t>,cuantumul</w:t>
      </w:r>
      <w:r>
        <w:rPr>
          <w:b/>
          <w:noProof w:val="0"/>
          <w:lang w:eastAsia="ru-RU"/>
        </w:rPr>
        <w:t xml:space="preserve"> </w:t>
      </w:r>
      <w:r>
        <w:rPr>
          <w:b/>
          <w:noProof w:val="0"/>
          <w:u w:val="single"/>
          <w:lang w:eastAsia="ru-RU"/>
        </w:rPr>
        <w:t>5%</w:t>
      </w:r>
    </w:p>
    <w:p w14:paraId="7573E9EB"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19.1) Garanția de buna execuție (emisă de o bancă comercială) conform Anexei nr. 10 la Documentația standard aprobată prin Ordinul Ministrului Finanţelor nr. 115 din 15.09.2021, sau</w:t>
      </w:r>
    </w:p>
    <w:p w14:paraId="7AE1DEE5"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19.2) Garanția de buna execuție emisă prin transfer la contul autorităţii contractante, conform următoarelor date bancare:</w:t>
      </w:r>
    </w:p>
    <w:p w14:paraId="4630E137"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Beneficiarul plăţii: IMSP Spitalul Raional Strășeni</w:t>
      </w:r>
    </w:p>
    <w:p w14:paraId="5C3CD5B8"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Denumirea Băncii: ”Moldindconbank” S.A., fil. Strășeni</w:t>
      </w:r>
    </w:p>
    <w:p w14:paraId="24DFCC69"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Codul fiscal: 1003600158309</w:t>
      </w:r>
    </w:p>
    <w:p w14:paraId="38B1A672"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Contul de decontare: MD25ML000000002251324288 cu nota “Garanția de bună execuție” sau “Pentru garanţia de bună execuție la procedura de achiziție publică nr. __ din ______________”</w:t>
      </w:r>
    </w:p>
    <w:p w14:paraId="124B3623" w14:textId="77777777" w:rsidR="008B5A42" w:rsidRPr="00FC0F24" w:rsidRDefault="008B5A42" w:rsidP="008B5A42">
      <w:pPr>
        <w:shd w:val="clear" w:color="auto" w:fill="FFFFFF"/>
        <w:tabs>
          <w:tab w:val="right" w:pos="426"/>
        </w:tabs>
        <w:spacing w:before="120"/>
        <w:ind w:left="720"/>
        <w:rPr>
          <w:i/>
          <w:noProof w:val="0"/>
          <w:lang w:eastAsia="ru-RU"/>
        </w:rPr>
      </w:pPr>
      <w:r w:rsidRPr="00FC0F24">
        <w:rPr>
          <w:i/>
          <w:noProof w:val="0"/>
          <w:lang w:eastAsia="ru-RU"/>
        </w:rPr>
        <w:t>Garanția de bună execuție va fi prezentat</w:t>
      </w:r>
      <w:r>
        <w:rPr>
          <w:i/>
          <w:noProof w:val="0"/>
          <w:lang w:eastAsia="ru-RU"/>
        </w:rPr>
        <w:t>ă în</w:t>
      </w:r>
      <w:r w:rsidRPr="00FC0F24">
        <w:rPr>
          <w:i/>
          <w:noProof w:val="0"/>
          <w:lang w:eastAsia="ru-RU"/>
        </w:rPr>
        <w:t xml:space="preserve"> original (în cazul lit. a))/semnat electronic (în cazul lit. b)) după împlinirea termenelor de așteptare.</w:t>
      </w:r>
    </w:p>
    <w:p w14:paraId="6A68A492" w14:textId="77777777" w:rsidR="008B5A42" w:rsidRPr="00B634B5" w:rsidRDefault="008B5A42" w:rsidP="008B5A42">
      <w:pPr>
        <w:numPr>
          <w:ilvl w:val="0"/>
          <w:numId w:val="23"/>
        </w:numPr>
        <w:shd w:val="clear" w:color="auto" w:fill="FFFFFF"/>
        <w:tabs>
          <w:tab w:val="right" w:pos="426"/>
        </w:tabs>
        <w:spacing w:before="120"/>
        <w:rPr>
          <w:b/>
          <w:noProof w:val="0"/>
          <w:u w:val="single"/>
          <w:lang w:eastAsia="ru-RU"/>
        </w:rPr>
      </w:pPr>
      <w:r w:rsidRPr="00FF430B">
        <w:rPr>
          <w:b/>
          <w:noProof w:val="0"/>
          <w:lang w:eastAsia="ru-RU"/>
        </w:rPr>
        <w:t>Motivul recurgerii la procedura accelerată (în cazul licitației deschise, restrânse</w:t>
      </w:r>
      <w:r>
        <w:rPr>
          <w:b/>
          <w:noProof w:val="0"/>
          <w:lang w:eastAsia="ru-RU"/>
        </w:rPr>
        <w:t xml:space="preserve"> </w:t>
      </w:r>
      <w:r w:rsidRPr="00FF430B">
        <w:rPr>
          <w:b/>
          <w:noProof w:val="0"/>
          <w:lang w:eastAsia="ru-RU"/>
        </w:rPr>
        <w:t>și a procedurii negociate), după caz</w:t>
      </w:r>
      <w:r>
        <w:rPr>
          <w:b/>
          <w:noProof w:val="0"/>
          <w:u w:val="single"/>
          <w:lang w:eastAsia="ru-RU"/>
        </w:rPr>
        <w:t xml:space="preserve"> nu se aplică</w:t>
      </w:r>
    </w:p>
    <w:p w14:paraId="4B7E564C"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u w:val="single"/>
          <w:lang w:eastAsia="ru-RU"/>
        </w:rPr>
        <w:t xml:space="preserve"> nu se aplică</w:t>
      </w:r>
    </w:p>
    <w:p w14:paraId="48C1729B" w14:textId="77777777" w:rsidR="008B5A42" w:rsidRPr="00FF430B" w:rsidRDefault="008B5A42" w:rsidP="008B5A42">
      <w:pPr>
        <w:numPr>
          <w:ilvl w:val="0"/>
          <w:numId w:val="23"/>
        </w:numPr>
        <w:tabs>
          <w:tab w:val="right" w:pos="426"/>
        </w:tabs>
        <w:spacing w:before="12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Pr>
          <w:b/>
          <w:noProof w:val="0"/>
          <w:u w:val="single"/>
          <w:lang w:eastAsia="ru-RU"/>
        </w:rPr>
        <w:t>nu se aplică</w:t>
      </w:r>
    </w:p>
    <w:p w14:paraId="40568BB6" w14:textId="77777777" w:rsidR="008B5A42" w:rsidRPr="00B634B5" w:rsidRDefault="008B5A42" w:rsidP="008B5A42">
      <w:pPr>
        <w:numPr>
          <w:ilvl w:val="0"/>
          <w:numId w:val="23"/>
        </w:numPr>
        <w:tabs>
          <w:tab w:val="right" w:pos="426"/>
        </w:tabs>
        <w:spacing w:before="120"/>
        <w:rPr>
          <w:b/>
          <w:noProof w:val="0"/>
          <w:u w:val="single"/>
          <w:lang w:eastAsia="ru-RU"/>
        </w:rPr>
      </w:pPr>
      <w:bookmarkStart w:id="45" w:name="_Hlk71621175"/>
      <w:r w:rsidRPr="00FF430B">
        <w:rPr>
          <w:b/>
          <w:noProof w:val="0"/>
          <w:lang w:eastAsia="ru-RU"/>
        </w:rPr>
        <w:t>Ofertele se prezintă în valuta</w:t>
      </w:r>
      <w:bookmarkEnd w:id="45"/>
      <w:r>
        <w:rPr>
          <w:b/>
          <w:noProof w:val="0"/>
          <w:u w:val="single"/>
          <w:lang w:eastAsia="ru-RU"/>
        </w:rPr>
        <w:t xml:space="preserve"> lei, MDL</w:t>
      </w:r>
    </w:p>
    <w:p w14:paraId="533A9211" w14:textId="77777777" w:rsidR="008B5A42" w:rsidRPr="00FF430B" w:rsidRDefault="008B5A42" w:rsidP="008B5A42">
      <w:pPr>
        <w:numPr>
          <w:ilvl w:val="0"/>
          <w:numId w:val="23"/>
        </w:numPr>
        <w:tabs>
          <w:tab w:val="right" w:pos="426"/>
        </w:tabs>
        <w:spacing w:before="120"/>
        <w:rPr>
          <w:b/>
          <w:noProof w:val="0"/>
          <w:lang w:eastAsia="ru-RU"/>
        </w:rPr>
      </w:pPr>
      <w:r w:rsidRPr="00FF430B">
        <w:rPr>
          <w:b/>
          <w:noProof w:val="0"/>
          <w:lang w:eastAsia="ru-RU"/>
        </w:rPr>
        <w:t>Criteriul de evaluare aplicat pentru atribuireacontractului:</w:t>
      </w:r>
      <w:r>
        <w:rPr>
          <w:b/>
          <w:noProof w:val="0"/>
          <w:u w:val="single"/>
          <w:lang w:eastAsia="ru-RU"/>
        </w:rPr>
        <w:t xml:space="preserve"> prețul cel mai scăzut cu corespunderea tuturor cerințelor de calificare</w:t>
      </w:r>
    </w:p>
    <w:p w14:paraId="090284EC" w14:textId="77777777" w:rsidR="008B5A42" w:rsidRPr="00FF430B" w:rsidRDefault="008B5A42" w:rsidP="008B5A42">
      <w:pPr>
        <w:numPr>
          <w:ilvl w:val="0"/>
          <w:numId w:val="23"/>
        </w:numPr>
        <w:tabs>
          <w:tab w:val="right" w:pos="426"/>
        </w:tabs>
        <w:spacing w:before="12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Pr>
          <w:b/>
          <w:noProof w:val="0"/>
          <w:u w:val="single"/>
          <w:lang w:eastAsia="ru-RU"/>
        </w:rPr>
        <w:t>nu se aplică</w:t>
      </w:r>
    </w:p>
    <w:p w14:paraId="40B2170B"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Termenul limită de depunere/deschidere a ofertelor:</w:t>
      </w:r>
    </w:p>
    <w:p w14:paraId="0B2ADB83" w14:textId="77777777" w:rsidR="008B5A42" w:rsidRPr="00FF430B" w:rsidRDefault="008B5A42" w:rsidP="008B5A42">
      <w:pPr>
        <w:numPr>
          <w:ilvl w:val="0"/>
          <w:numId w:val="25"/>
        </w:numPr>
        <w:shd w:val="clear" w:color="auto" w:fill="FFFFFF"/>
        <w:tabs>
          <w:tab w:val="right" w:pos="426"/>
        </w:tabs>
        <w:spacing w:before="120"/>
        <w:rPr>
          <w:b/>
          <w:noProof w:val="0"/>
          <w:lang w:eastAsia="ru-RU"/>
        </w:rPr>
      </w:pPr>
      <w:r w:rsidRPr="00FF430B">
        <w:rPr>
          <w:b/>
          <w:noProof w:val="0"/>
          <w:lang w:eastAsia="ru-RU"/>
        </w:rPr>
        <w:lastRenderedPageBreak/>
        <w:t xml:space="preserve">conform SIA RSAP /până la: </w:t>
      </w:r>
      <w:r w:rsidRPr="00FF430B">
        <w:rPr>
          <w:b/>
          <w:i/>
          <w:noProof w:val="0"/>
          <w:lang w:eastAsia="ru-RU"/>
        </w:rPr>
        <w:t>[ora exactă]</w:t>
      </w:r>
      <w:r>
        <w:rPr>
          <w:b/>
          <w:noProof w:val="0"/>
          <w:u w:val="single"/>
          <w:lang w:eastAsia="ru-RU"/>
        </w:rPr>
        <w:t xml:space="preserve"> informația este indicată în SIA RSAP</w:t>
      </w:r>
    </w:p>
    <w:p w14:paraId="0633F441" w14:textId="77777777" w:rsidR="008B5A42" w:rsidRPr="00FF430B" w:rsidRDefault="008B5A42" w:rsidP="008B5A42">
      <w:pPr>
        <w:numPr>
          <w:ilvl w:val="0"/>
          <w:numId w:val="25"/>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B634B5">
        <w:rPr>
          <w:b/>
          <w:noProof w:val="0"/>
          <w:u w:val="single"/>
          <w:lang w:eastAsia="ru-RU"/>
        </w:rPr>
        <w:t xml:space="preserve"> </w:t>
      </w:r>
      <w:r>
        <w:rPr>
          <w:b/>
          <w:noProof w:val="0"/>
          <w:u w:val="single"/>
          <w:lang w:eastAsia="ru-RU"/>
        </w:rPr>
        <w:t>informația este indicată în SIA RSAP</w:t>
      </w:r>
    </w:p>
    <w:p w14:paraId="122E15EB"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 xml:space="preserve">Adresa la care trebuie transmise ofertele sau cererile de participare: </w:t>
      </w:r>
    </w:p>
    <w:p w14:paraId="0D0B839C" w14:textId="77777777" w:rsidR="008B5A42" w:rsidRPr="00FF430B" w:rsidRDefault="008B5A42" w:rsidP="008B5A42">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0DC4A3BC" w14:textId="77777777" w:rsidR="008B5A42" w:rsidRPr="00FF430B" w:rsidRDefault="008B5A42" w:rsidP="008B5A42">
      <w:pPr>
        <w:numPr>
          <w:ilvl w:val="0"/>
          <w:numId w:val="23"/>
        </w:numPr>
        <w:tabs>
          <w:tab w:val="right" w:pos="426"/>
        </w:tabs>
        <w:spacing w:before="120"/>
        <w:rPr>
          <w:b/>
          <w:noProof w:val="0"/>
          <w:lang w:eastAsia="ru-RU"/>
        </w:rPr>
      </w:pPr>
      <w:r w:rsidRPr="00FF430B">
        <w:rPr>
          <w:b/>
          <w:noProof w:val="0"/>
          <w:lang w:eastAsia="ru-RU"/>
        </w:rPr>
        <w:t xml:space="preserve">Termenul de valabilitate a ofertelor: </w:t>
      </w:r>
      <w:r>
        <w:rPr>
          <w:b/>
          <w:noProof w:val="0"/>
          <w:lang w:eastAsia="ru-RU"/>
        </w:rPr>
        <w:t>3</w:t>
      </w:r>
      <w:r>
        <w:rPr>
          <w:b/>
          <w:noProof w:val="0"/>
          <w:u w:val="single"/>
          <w:lang w:eastAsia="ru-RU"/>
        </w:rPr>
        <w:t>0 zile</w:t>
      </w:r>
    </w:p>
    <w:p w14:paraId="4BCA0F48" w14:textId="77777777" w:rsidR="008B5A42" w:rsidRPr="00B634B5" w:rsidRDefault="008B5A42" w:rsidP="008B5A42">
      <w:pPr>
        <w:numPr>
          <w:ilvl w:val="0"/>
          <w:numId w:val="23"/>
        </w:numPr>
        <w:tabs>
          <w:tab w:val="right" w:pos="426"/>
        </w:tabs>
        <w:spacing w:before="120"/>
        <w:rPr>
          <w:b/>
          <w:noProof w:val="0"/>
          <w:u w:val="single"/>
          <w:lang w:eastAsia="ru-RU"/>
        </w:rPr>
      </w:pPr>
      <w:r w:rsidRPr="00FF430B">
        <w:rPr>
          <w:b/>
          <w:noProof w:val="0"/>
          <w:lang w:eastAsia="ru-RU"/>
        </w:rPr>
        <w:t xml:space="preserve">Locul deschiderii ofertelor: </w:t>
      </w:r>
      <w:r>
        <w:rPr>
          <w:b/>
          <w:noProof w:val="0"/>
          <w:u w:val="single"/>
          <w:lang w:eastAsia="ru-RU"/>
        </w:rPr>
        <w:t>SIA RSAP</w:t>
      </w:r>
    </w:p>
    <w:p w14:paraId="21B90889" w14:textId="77777777" w:rsidR="008B5A42" w:rsidRPr="00FF430B" w:rsidRDefault="008B5A42" w:rsidP="008B5A42">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14:paraId="52893F45" w14:textId="77777777" w:rsidR="008B5A42" w:rsidRPr="00FF430B" w:rsidRDefault="008B5A42" w:rsidP="008B5A42">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764D0930"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04666F73"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română</w:t>
      </w:r>
    </w:p>
    <w:p w14:paraId="68CE4FBD" w14:textId="77777777" w:rsidR="008B5A42" w:rsidRPr="00B634B5" w:rsidRDefault="008B5A42" w:rsidP="008B5A42">
      <w:pPr>
        <w:numPr>
          <w:ilvl w:val="0"/>
          <w:numId w:val="23"/>
        </w:numPr>
        <w:shd w:val="clear" w:color="auto" w:fill="FFFFFF"/>
        <w:tabs>
          <w:tab w:val="right" w:pos="426"/>
        </w:tabs>
        <w:spacing w:before="120"/>
        <w:rPr>
          <w:b/>
          <w:noProof w:val="0"/>
          <w:u w:val="single"/>
          <w:lang w:eastAsia="ru-RU"/>
        </w:rPr>
      </w:pPr>
      <w:r w:rsidRPr="00FF430B">
        <w:rPr>
          <w:b/>
          <w:noProof w:val="0"/>
          <w:lang w:eastAsia="ru-RU"/>
        </w:rPr>
        <w:t xml:space="preserve">Respectivul contract se referă la un proiect și/sau program finanțat din fonduri ale Uniunii Europene: </w:t>
      </w:r>
      <w:r>
        <w:rPr>
          <w:b/>
          <w:noProof w:val="0"/>
          <w:u w:val="single"/>
          <w:lang w:eastAsia="ru-RU"/>
        </w:rPr>
        <w:t>nu se aplică</w:t>
      </w:r>
    </w:p>
    <w:p w14:paraId="4DD5F202" w14:textId="77777777" w:rsidR="008B5A42" w:rsidRPr="00FF430B" w:rsidRDefault="008B5A42" w:rsidP="008B5A42">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23B2033B"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 xml:space="preserve">Denumirea și adresa organismului competent de soluționare a contestațiilor: </w:t>
      </w:r>
    </w:p>
    <w:p w14:paraId="7F32B35D" w14:textId="77777777" w:rsidR="008B5A42" w:rsidRPr="00FF430B" w:rsidRDefault="008B5A42" w:rsidP="008B5A42">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14:paraId="5717FB2F" w14:textId="77777777" w:rsidR="008B5A42" w:rsidRPr="00FF430B" w:rsidRDefault="008B5A42" w:rsidP="008B5A42">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14:paraId="4E0C126A" w14:textId="77777777" w:rsidR="008B5A42" w:rsidRPr="00FF430B" w:rsidRDefault="008B5A42" w:rsidP="008B5A42">
      <w:pPr>
        <w:shd w:val="clear" w:color="auto" w:fill="FFFFFF"/>
        <w:tabs>
          <w:tab w:val="right" w:pos="426"/>
        </w:tabs>
        <w:ind w:left="450"/>
        <w:rPr>
          <w:b/>
          <w:i/>
          <w:noProof w:val="0"/>
          <w:lang w:eastAsia="ru-RU"/>
        </w:rPr>
      </w:pPr>
      <w:r w:rsidRPr="00FF430B">
        <w:rPr>
          <w:b/>
          <w:i/>
          <w:noProof w:val="0"/>
          <w:lang w:eastAsia="ru-RU"/>
        </w:rPr>
        <w:t>Tel/Fax/email:022-820 652, 022 820-651, contestatii@ansc.md</w:t>
      </w:r>
    </w:p>
    <w:p w14:paraId="402B4C44"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Pr>
          <w:b/>
          <w:noProof w:val="0"/>
          <w:u w:val="single"/>
          <w:lang w:eastAsia="ru-RU"/>
        </w:rPr>
        <w:t xml:space="preserve"> nu se aplică</w:t>
      </w:r>
    </w:p>
    <w:p w14:paraId="5819ABC9"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w:t>
      </w:r>
      <w:r>
        <w:rPr>
          <w:b/>
          <w:noProof w:val="0"/>
          <w:u w:val="single"/>
          <w:shd w:val="clear" w:color="auto" w:fill="FFFFFF"/>
          <w:lang w:eastAsia="ru-RU"/>
        </w:rPr>
        <w:t xml:space="preserve"> nu se aplică</w:t>
      </w:r>
    </w:p>
    <w:p w14:paraId="6BE02B1D"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Data publicării anunțului de intenție sau, după caz, precizarea că nu a fost publicat un astfel de</w:t>
      </w:r>
      <w:r>
        <w:rPr>
          <w:b/>
          <w:noProof w:val="0"/>
          <w:lang w:eastAsia="ru-RU"/>
        </w:rPr>
        <w:t xml:space="preserve"> </w:t>
      </w:r>
      <w:r w:rsidRPr="00FF430B">
        <w:rPr>
          <w:b/>
          <w:noProof w:val="0"/>
          <w:shd w:val="clear" w:color="auto" w:fill="FFFFFF"/>
          <w:lang w:eastAsia="ru-RU"/>
        </w:rPr>
        <w:t>anunţ:</w:t>
      </w:r>
      <w:r>
        <w:rPr>
          <w:b/>
          <w:noProof w:val="0"/>
          <w:u w:val="single"/>
          <w:shd w:val="clear" w:color="auto" w:fill="FFFFFF"/>
          <w:lang w:eastAsia="ru-RU"/>
        </w:rPr>
        <w:t xml:space="preserve"> nu este cazul.</w:t>
      </w:r>
    </w:p>
    <w:p w14:paraId="11E2E35C"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w:t>
      </w:r>
      <w:r>
        <w:rPr>
          <w:b/>
          <w:noProof w:val="0"/>
          <w:u w:val="single"/>
          <w:shd w:val="clear" w:color="auto" w:fill="FFFFFF"/>
          <w:lang w:eastAsia="ru-RU"/>
        </w:rPr>
        <w:t xml:space="preserve"> SIA RSAP</w:t>
      </w:r>
    </w:p>
    <w:p w14:paraId="48390295" w14:textId="77777777" w:rsidR="008B5A42" w:rsidRPr="00FF430B" w:rsidRDefault="008B5A42" w:rsidP="008B5A42">
      <w:pPr>
        <w:numPr>
          <w:ilvl w:val="0"/>
          <w:numId w:val="23"/>
        </w:numPr>
        <w:shd w:val="clear" w:color="auto" w:fill="FFFFFF"/>
        <w:tabs>
          <w:tab w:val="right" w:pos="426"/>
        </w:tabs>
        <w:spacing w:before="12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8B5A42" w:rsidRPr="00EC30C2" w14:paraId="12D516D6" w14:textId="77777777" w:rsidTr="00BD6E3E">
        <w:tc>
          <w:tcPr>
            <w:tcW w:w="5305" w:type="dxa"/>
            <w:shd w:val="clear" w:color="auto" w:fill="FFFFFF"/>
          </w:tcPr>
          <w:p w14:paraId="4E24F6E1" w14:textId="77777777" w:rsidR="008B5A42" w:rsidRPr="00934D16" w:rsidRDefault="008B5A42" w:rsidP="00BD6E3E">
            <w:pPr>
              <w:shd w:val="clear" w:color="auto" w:fill="FFFFFF"/>
              <w:tabs>
                <w:tab w:val="right" w:pos="426"/>
              </w:tabs>
              <w:rPr>
                <w:b/>
                <w:noProof w:val="0"/>
                <w:sz w:val="22"/>
                <w:szCs w:val="22"/>
                <w:lang w:eastAsia="ru-RU"/>
              </w:rPr>
            </w:pPr>
            <w:r w:rsidRPr="00934D16">
              <w:rPr>
                <w:b/>
                <w:noProof w:val="0"/>
                <w:sz w:val="22"/>
                <w:szCs w:val="22"/>
                <w:lang w:eastAsia="ru-RU"/>
              </w:rPr>
              <w:t>Denumirea instrumentului electronic</w:t>
            </w:r>
          </w:p>
        </w:tc>
        <w:tc>
          <w:tcPr>
            <w:tcW w:w="3785" w:type="dxa"/>
            <w:shd w:val="clear" w:color="auto" w:fill="FFFFFF"/>
          </w:tcPr>
          <w:p w14:paraId="7B1FED07" w14:textId="77777777" w:rsidR="008B5A42" w:rsidRPr="00934D16" w:rsidRDefault="008B5A42" w:rsidP="00BD6E3E">
            <w:pPr>
              <w:shd w:val="clear" w:color="auto" w:fill="FFFFFF"/>
              <w:tabs>
                <w:tab w:val="right" w:pos="426"/>
              </w:tabs>
              <w:rPr>
                <w:b/>
                <w:noProof w:val="0"/>
                <w:sz w:val="22"/>
                <w:szCs w:val="22"/>
                <w:lang w:eastAsia="ru-RU"/>
              </w:rPr>
            </w:pPr>
            <w:r w:rsidRPr="00934D16">
              <w:rPr>
                <w:b/>
                <w:noProof w:val="0"/>
                <w:sz w:val="22"/>
                <w:szCs w:val="22"/>
                <w:lang w:eastAsia="ru-RU"/>
              </w:rPr>
              <w:t>Se va utiliza/accepta sau nu</w:t>
            </w:r>
          </w:p>
        </w:tc>
      </w:tr>
      <w:tr w:rsidR="008B5A42" w:rsidRPr="00EC30C2" w14:paraId="39EED7FB" w14:textId="77777777" w:rsidTr="00BD6E3E">
        <w:tc>
          <w:tcPr>
            <w:tcW w:w="5305" w:type="dxa"/>
            <w:shd w:val="clear" w:color="auto" w:fill="FFFFFF"/>
          </w:tcPr>
          <w:p w14:paraId="13D9DBCC" w14:textId="77777777" w:rsidR="008B5A42" w:rsidRPr="00934D16" w:rsidRDefault="008B5A42" w:rsidP="00BD6E3E">
            <w:pPr>
              <w:shd w:val="clear" w:color="auto" w:fill="FFFFFF"/>
              <w:tabs>
                <w:tab w:val="right" w:pos="426"/>
              </w:tabs>
              <w:rPr>
                <w:noProof w:val="0"/>
                <w:sz w:val="22"/>
                <w:szCs w:val="22"/>
                <w:lang w:eastAsia="ru-RU"/>
              </w:rPr>
            </w:pPr>
            <w:r w:rsidRPr="00934D16">
              <w:rPr>
                <w:noProof w:val="0"/>
                <w:sz w:val="22"/>
                <w:szCs w:val="22"/>
                <w:lang w:eastAsia="ru-RU"/>
              </w:rPr>
              <w:t>depunerea electronică a ofertelor sau a cererilor de participare</w:t>
            </w:r>
          </w:p>
        </w:tc>
        <w:tc>
          <w:tcPr>
            <w:tcW w:w="3785" w:type="dxa"/>
            <w:shd w:val="clear" w:color="auto" w:fill="FFFFFF"/>
          </w:tcPr>
          <w:p w14:paraId="27D1E299" w14:textId="77777777" w:rsidR="008B5A42" w:rsidRDefault="008B5A42" w:rsidP="00BD6E3E">
            <w:pPr>
              <w:pStyle w:val="Default"/>
              <w:rPr>
                <w:sz w:val="23"/>
                <w:szCs w:val="23"/>
              </w:rPr>
            </w:pPr>
            <w:r>
              <w:rPr>
                <w:sz w:val="23"/>
                <w:szCs w:val="23"/>
              </w:rPr>
              <w:t xml:space="preserve">Se </w:t>
            </w:r>
            <w:proofErr w:type="spellStart"/>
            <w:r>
              <w:rPr>
                <w:sz w:val="23"/>
                <w:szCs w:val="23"/>
              </w:rPr>
              <w:t>acceptă</w:t>
            </w:r>
            <w:proofErr w:type="spellEnd"/>
            <w:r>
              <w:rPr>
                <w:sz w:val="23"/>
                <w:szCs w:val="23"/>
              </w:rPr>
              <w:t xml:space="preserve"> </w:t>
            </w:r>
          </w:p>
        </w:tc>
      </w:tr>
      <w:tr w:rsidR="008B5A42" w:rsidRPr="00EC30C2" w14:paraId="54688929" w14:textId="77777777" w:rsidTr="00BD6E3E">
        <w:tc>
          <w:tcPr>
            <w:tcW w:w="5305" w:type="dxa"/>
            <w:shd w:val="clear" w:color="auto" w:fill="FFFFFF"/>
          </w:tcPr>
          <w:p w14:paraId="1AE08E34" w14:textId="77777777" w:rsidR="008B5A42" w:rsidRPr="00934D16" w:rsidRDefault="008B5A42" w:rsidP="00BD6E3E">
            <w:pPr>
              <w:shd w:val="clear" w:color="auto" w:fill="FFFFFF"/>
              <w:tabs>
                <w:tab w:val="right" w:pos="426"/>
              </w:tabs>
              <w:rPr>
                <w:noProof w:val="0"/>
                <w:sz w:val="22"/>
                <w:szCs w:val="22"/>
                <w:lang w:eastAsia="ru-RU"/>
              </w:rPr>
            </w:pPr>
            <w:r w:rsidRPr="00934D16">
              <w:rPr>
                <w:noProof w:val="0"/>
                <w:sz w:val="22"/>
                <w:szCs w:val="22"/>
                <w:lang w:eastAsia="ru-RU"/>
              </w:rPr>
              <w:t>sistemul de comenzi electronice</w:t>
            </w:r>
          </w:p>
        </w:tc>
        <w:tc>
          <w:tcPr>
            <w:tcW w:w="3785" w:type="dxa"/>
            <w:shd w:val="clear" w:color="auto" w:fill="FFFFFF"/>
          </w:tcPr>
          <w:p w14:paraId="33BC2873" w14:textId="77777777" w:rsidR="008B5A42" w:rsidRDefault="008B5A42" w:rsidP="00BD6E3E">
            <w:pPr>
              <w:pStyle w:val="Default"/>
              <w:rPr>
                <w:sz w:val="23"/>
                <w:szCs w:val="23"/>
              </w:rPr>
            </w:pPr>
            <w:r>
              <w:rPr>
                <w:sz w:val="23"/>
                <w:szCs w:val="23"/>
                <w:lang w:val="ro-RO"/>
              </w:rPr>
              <w:t>Nu s</w:t>
            </w:r>
            <w:r>
              <w:rPr>
                <w:sz w:val="23"/>
                <w:szCs w:val="23"/>
              </w:rPr>
              <w:t xml:space="preserve">e </w:t>
            </w:r>
            <w:proofErr w:type="spellStart"/>
            <w:r>
              <w:rPr>
                <w:sz w:val="23"/>
                <w:szCs w:val="23"/>
              </w:rPr>
              <w:t>acceptă</w:t>
            </w:r>
            <w:proofErr w:type="spellEnd"/>
            <w:r>
              <w:rPr>
                <w:sz w:val="23"/>
                <w:szCs w:val="23"/>
              </w:rPr>
              <w:t xml:space="preserve"> </w:t>
            </w:r>
          </w:p>
        </w:tc>
      </w:tr>
      <w:tr w:rsidR="008B5A42" w:rsidRPr="00EC30C2" w14:paraId="04343856" w14:textId="77777777" w:rsidTr="00BD6E3E">
        <w:tc>
          <w:tcPr>
            <w:tcW w:w="5305" w:type="dxa"/>
            <w:shd w:val="clear" w:color="auto" w:fill="FFFFFF"/>
          </w:tcPr>
          <w:p w14:paraId="4962CB60" w14:textId="77777777" w:rsidR="008B5A42" w:rsidRPr="00934D16" w:rsidRDefault="008B5A42" w:rsidP="00BD6E3E">
            <w:pPr>
              <w:shd w:val="clear" w:color="auto" w:fill="FFFFFF"/>
              <w:tabs>
                <w:tab w:val="right" w:pos="426"/>
              </w:tabs>
              <w:rPr>
                <w:noProof w:val="0"/>
                <w:sz w:val="22"/>
                <w:szCs w:val="22"/>
                <w:lang w:eastAsia="ru-RU"/>
              </w:rPr>
            </w:pPr>
            <w:r w:rsidRPr="00934D16">
              <w:rPr>
                <w:noProof w:val="0"/>
                <w:sz w:val="22"/>
                <w:szCs w:val="22"/>
                <w:lang w:eastAsia="ru-RU"/>
              </w:rPr>
              <w:t>facturarea electronică</w:t>
            </w:r>
          </w:p>
        </w:tc>
        <w:tc>
          <w:tcPr>
            <w:tcW w:w="3785" w:type="dxa"/>
            <w:shd w:val="clear" w:color="auto" w:fill="FFFFFF"/>
          </w:tcPr>
          <w:p w14:paraId="6E2107C6" w14:textId="77777777" w:rsidR="008B5A42" w:rsidRDefault="008B5A42" w:rsidP="00BD6E3E">
            <w:pPr>
              <w:pStyle w:val="Default"/>
              <w:rPr>
                <w:sz w:val="23"/>
                <w:szCs w:val="23"/>
              </w:rPr>
            </w:pPr>
            <w:r>
              <w:rPr>
                <w:sz w:val="23"/>
                <w:szCs w:val="23"/>
              </w:rPr>
              <w:t xml:space="preserve">Se </w:t>
            </w:r>
            <w:proofErr w:type="spellStart"/>
            <w:r>
              <w:rPr>
                <w:sz w:val="23"/>
                <w:szCs w:val="23"/>
              </w:rPr>
              <w:t>acceptă</w:t>
            </w:r>
            <w:proofErr w:type="spellEnd"/>
            <w:r>
              <w:rPr>
                <w:sz w:val="23"/>
                <w:szCs w:val="23"/>
              </w:rPr>
              <w:t xml:space="preserve"> </w:t>
            </w:r>
          </w:p>
        </w:tc>
      </w:tr>
      <w:tr w:rsidR="008B5A42" w:rsidRPr="00EC30C2" w14:paraId="62564C66" w14:textId="77777777" w:rsidTr="00BD6E3E">
        <w:trPr>
          <w:trHeight w:val="77"/>
        </w:trPr>
        <w:tc>
          <w:tcPr>
            <w:tcW w:w="5305" w:type="dxa"/>
            <w:shd w:val="clear" w:color="auto" w:fill="FFFFFF"/>
          </w:tcPr>
          <w:p w14:paraId="6261E307" w14:textId="77777777" w:rsidR="008B5A42" w:rsidRPr="00934D16" w:rsidRDefault="008B5A42" w:rsidP="00BD6E3E">
            <w:pPr>
              <w:shd w:val="clear" w:color="auto" w:fill="FFFFFF"/>
              <w:tabs>
                <w:tab w:val="right" w:pos="426"/>
              </w:tabs>
              <w:rPr>
                <w:noProof w:val="0"/>
                <w:sz w:val="22"/>
                <w:szCs w:val="22"/>
                <w:lang w:eastAsia="ru-RU"/>
              </w:rPr>
            </w:pPr>
            <w:r w:rsidRPr="00934D16">
              <w:rPr>
                <w:noProof w:val="0"/>
                <w:sz w:val="22"/>
                <w:szCs w:val="22"/>
                <w:lang w:eastAsia="ru-RU"/>
              </w:rPr>
              <w:t>plățile electronice</w:t>
            </w:r>
          </w:p>
        </w:tc>
        <w:tc>
          <w:tcPr>
            <w:tcW w:w="3785" w:type="dxa"/>
            <w:shd w:val="clear" w:color="auto" w:fill="FFFFFF"/>
          </w:tcPr>
          <w:p w14:paraId="604F6EB0" w14:textId="77777777" w:rsidR="008B5A42" w:rsidRDefault="008B5A42" w:rsidP="00BD6E3E">
            <w:pPr>
              <w:pStyle w:val="Default"/>
              <w:rPr>
                <w:sz w:val="23"/>
                <w:szCs w:val="23"/>
              </w:rPr>
            </w:pPr>
            <w:r>
              <w:rPr>
                <w:sz w:val="23"/>
                <w:szCs w:val="23"/>
              </w:rPr>
              <w:t xml:space="preserve">Se </w:t>
            </w:r>
            <w:proofErr w:type="spellStart"/>
            <w:r>
              <w:rPr>
                <w:sz w:val="23"/>
                <w:szCs w:val="23"/>
              </w:rPr>
              <w:t>acceptă</w:t>
            </w:r>
            <w:proofErr w:type="spellEnd"/>
            <w:r>
              <w:rPr>
                <w:sz w:val="23"/>
                <w:szCs w:val="23"/>
              </w:rPr>
              <w:t xml:space="preserve"> </w:t>
            </w:r>
          </w:p>
        </w:tc>
      </w:tr>
    </w:tbl>
    <w:p w14:paraId="23BDC590" w14:textId="77777777" w:rsidR="008B5A42" w:rsidRPr="0074748C" w:rsidRDefault="008B5A42" w:rsidP="008B5A42">
      <w:pPr>
        <w:numPr>
          <w:ilvl w:val="0"/>
          <w:numId w:val="23"/>
        </w:numPr>
        <w:shd w:val="clear" w:color="auto" w:fill="FFFFFF"/>
        <w:tabs>
          <w:tab w:val="right" w:pos="426"/>
        </w:tabs>
        <w:spacing w:before="120"/>
        <w:rPr>
          <w:b/>
          <w:noProof w:val="0"/>
          <w:u w:val="single"/>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lang w:eastAsia="ru-RU"/>
        </w:rPr>
        <w:t xml:space="preserve"> nu se aplică</w:t>
      </w:r>
    </w:p>
    <w:p w14:paraId="4250FD5A" w14:textId="77777777" w:rsidR="008B5A42" w:rsidRPr="00FF430B" w:rsidRDefault="008B5A42" w:rsidP="008B5A42">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14:paraId="38144FF2" w14:textId="77777777" w:rsidR="008B5A42" w:rsidRPr="00E63C8D" w:rsidRDefault="008B5A42" w:rsidP="008B5A42">
      <w:pPr>
        <w:numPr>
          <w:ilvl w:val="0"/>
          <w:numId w:val="23"/>
        </w:numPr>
        <w:shd w:val="clear" w:color="auto" w:fill="FFFFFF"/>
        <w:tabs>
          <w:tab w:val="right" w:pos="426"/>
        </w:tabs>
        <w:spacing w:before="120" w:after="120"/>
        <w:rPr>
          <w:b/>
          <w:noProof w:val="0"/>
          <w:lang w:eastAsia="ru-RU"/>
        </w:rPr>
      </w:pPr>
      <w:r w:rsidRPr="00E63C8D">
        <w:rPr>
          <w:b/>
          <w:noProof w:val="0"/>
          <w:lang w:eastAsia="ru-RU"/>
        </w:rPr>
        <w:t xml:space="preserve">Alte informații relevante: </w:t>
      </w:r>
      <w:r>
        <w:rPr>
          <w:b/>
          <w:noProof w:val="0"/>
          <w:lang w:eastAsia="ru-RU"/>
        </w:rPr>
        <w:t>-----</w:t>
      </w:r>
    </w:p>
    <w:p w14:paraId="7E4BC01E" w14:textId="77777777" w:rsidR="008B5A42" w:rsidRDefault="008B5A42" w:rsidP="008B5A42">
      <w:pPr>
        <w:shd w:val="clear" w:color="auto" w:fill="FFFFFF"/>
        <w:tabs>
          <w:tab w:val="left" w:pos="284"/>
          <w:tab w:val="left" w:pos="426"/>
          <w:tab w:val="decimal" w:pos="8364"/>
        </w:tabs>
        <w:spacing w:line="276" w:lineRule="auto"/>
        <w:ind w:left="-284" w:right="-144" w:firstLine="284"/>
        <w:rPr>
          <w:b/>
          <w:noProof w:val="0"/>
          <w:lang w:eastAsia="ru-RU"/>
        </w:rPr>
      </w:pPr>
    </w:p>
    <w:p w14:paraId="3B162A7F" w14:textId="77777777" w:rsidR="008B5A42" w:rsidRPr="00FF430B" w:rsidRDefault="008B5A42" w:rsidP="008B5A42">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______________________________</w:t>
      </w:r>
      <w:r>
        <w:rPr>
          <w:b/>
          <w:noProof w:val="0"/>
          <w:shd w:val="clear" w:color="auto" w:fill="FFFFFF"/>
          <w:lang w:eastAsia="ru-RU"/>
        </w:rPr>
        <w:t>MIHĂILĂ ION</w:t>
      </w:r>
    </w:p>
    <w:p w14:paraId="5C691DAE" w14:textId="77777777" w:rsidR="008B5A42" w:rsidRPr="00FF430B" w:rsidRDefault="008B5A42" w:rsidP="008B5A42">
      <w:pPr>
        <w:tabs>
          <w:tab w:val="decimal" w:pos="8364"/>
        </w:tabs>
        <w:spacing w:line="276" w:lineRule="auto"/>
        <w:ind w:right="-144"/>
        <w:jc w:val="center"/>
        <w:rPr>
          <w:b/>
          <w:bCs/>
          <w:color w:val="000000"/>
        </w:rPr>
      </w:pPr>
    </w:p>
    <w:p w14:paraId="47A48A5B" w14:textId="77777777" w:rsidR="008B5A42" w:rsidRPr="00FF430B" w:rsidRDefault="008B5A42" w:rsidP="008B5A42">
      <w:pPr>
        <w:pStyle w:val="Style3"/>
        <w:tabs>
          <w:tab w:val="left" w:pos="567"/>
        </w:tabs>
        <w:spacing w:before="0" w:beforeAutospacing="0" w:after="0"/>
        <w:ind w:left="0" w:firstLine="0"/>
        <w:jc w:val="center"/>
        <w:rPr>
          <w:rFonts w:eastAsia="PMingLiU"/>
          <w:lang w:eastAsia="zh-CN"/>
        </w:rPr>
      </w:pPr>
    </w:p>
    <w:p w14:paraId="23575043" w14:textId="77777777" w:rsidR="00315837" w:rsidRPr="008B5A42" w:rsidRDefault="00315837" w:rsidP="00BE362C">
      <w:pPr>
        <w:rPr>
          <w:noProof w:val="0"/>
          <w:sz w:val="20"/>
          <w:szCs w:val="20"/>
          <w:lang w:val="en-US" w:eastAsia="ru-RU"/>
        </w:rPr>
      </w:pPr>
    </w:p>
    <w:p w14:paraId="67AED6CE" w14:textId="77777777" w:rsidR="00315837" w:rsidRDefault="00315837" w:rsidP="00BE362C">
      <w:pPr>
        <w:rPr>
          <w:noProof w:val="0"/>
          <w:sz w:val="20"/>
          <w:szCs w:val="20"/>
          <w:lang w:eastAsia="ru-RU"/>
        </w:rPr>
      </w:pPr>
    </w:p>
    <w:p w14:paraId="06462E4D"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D6AECA1"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1A04C038"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34EF51E"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714BC601" w14:textId="77777777" w:rsidR="00C8254F" w:rsidRDefault="00C8254F" w:rsidP="00502EFF">
      <w:pPr>
        <w:jc w:val="right"/>
        <w:rPr>
          <w:noProof w:val="0"/>
        </w:rPr>
      </w:pPr>
    </w:p>
    <w:p w14:paraId="02F801FD" w14:textId="77777777" w:rsidR="00C8254F" w:rsidRDefault="00C8254F" w:rsidP="00502EFF">
      <w:pPr>
        <w:jc w:val="right"/>
        <w:rPr>
          <w:noProof w:val="0"/>
        </w:rPr>
      </w:pPr>
    </w:p>
    <w:p w14:paraId="7F70F07E" w14:textId="77777777" w:rsidR="00C8254F" w:rsidRDefault="00C8254F" w:rsidP="00502EFF">
      <w:pPr>
        <w:jc w:val="right"/>
        <w:rPr>
          <w:noProof w:val="0"/>
        </w:rPr>
      </w:pPr>
    </w:p>
    <w:p w14:paraId="2AC70AB6" w14:textId="77777777" w:rsidR="00C8254F" w:rsidRDefault="00C8254F"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D42B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D42B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D42B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D42B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230960">
              <w:fldChar w:fldCharType="begin"/>
            </w:r>
            <w:r w:rsidR="00230960">
              <w:instrText>HYPERLINK "http://www.mtender.gov.md"</w:instrText>
            </w:r>
            <w:r w:rsidR="00230960">
              <w:fldChar w:fldCharType="separate"/>
            </w:r>
            <w:r w:rsidRPr="00FF430B">
              <w:rPr>
                <w:i/>
                <w:noProof w:val="0"/>
                <w:color w:val="0000FF"/>
                <w:u w:val="single"/>
                <w:lang w:eastAsia="ro-RO"/>
              </w:rPr>
              <w:t>www.mtender.gov.md</w:t>
            </w:r>
            <w:r w:rsidR="002309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D4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D4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D42B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D42B7">
            <w:pPr>
              <w:pStyle w:val="ListParagraph"/>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4B725A11" w14:textId="6E79429E" w:rsidR="00625040" w:rsidRPr="00941ADC" w:rsidRDefault="0003591A" w:rsidP="00625040">
      <w:pPr>
        <w:jc w:val="both"/>
        <w:rPr>
          <w:b/>
        </w:rPr>
      </w:pPr>
      <w:r w:rsidRPr="00FF430B">
        <w:t>Obiectul</w:t>
      </w:r>
      <w:r w:rsidR="00625040" w:rsidRPr="00625040">
        <w:rPr>
          <w:b/>
        </w:rPr>
        <w:t xml:space="preserve"> </w:t>
      </w:r>
      <w:r w:rsidR="00315837" w:rsidRPr="00315837">
        <w:rPr>
          <w:b/>
        </w:rPr>
        <w:t>Lucrări de amenajare a teritoriului (pavaj) a IMSP Spitalul Raional Strășeni</w:t>
      </w:r>
    </w:p>
    <w:p w14:paraId="3FE3C444" w14:textId="4E772279" w:rsidR="00233538" w:rsidRPr="00FF430B" w:rsidRDefault="00233538" w:rsidP="00196AB4">
      <w:pPr>
        <w:ind w:firstLine="709"/>
        <w:jc w:val="both"/>
      </w:pPr>
    </w:p>
    <w:p w14:paraId="6EFC4702" w14:textId="3CD4EFB0" w:rsidR="00233538" w:rsidRDefault="0003591A" w:rsidP="00625040">
      <w:pPr>
        <w:jc w:val="both"/>
      </w:pPr>
      <w:r w:rsidRPr="00FF430B">
        <w:t>Autoritatea contractantă</w:t>
      </w:r>
      <w:r w:rsidR="00625040" w:rsidRPr="00625040">
        <w:rPr>
          <w:b/>
          <w:u w:val="single"/>
        </w:rPr>
        <w:t xml:space="preserve"> </w:t>
      </w:r>
      <w:r w:rsidR="00625040" w:rsidRPr="00857271">
        <w:rPr>
          <w:b/>
          <w:u w:val="single"/>
        </w:rPr>
        <w:t>IMSP Spitalul Raional Strășeni</w:t>
      </w:r>
      <w:r w:rsidR="00625040">
        <w:rPr>
          <w:b/>
          <w:u w:val="single"/>
        </w:rPr>
        <w:t xml:space="preserve">; </w:t>
      </w:r>
      <w:r w:rsidR="00625040" w:rsidRPr="0034528F">
        <w:rPr>
          <w:b/>
        </w:rPr>
        <w:t>mun</w:t>
      </w:r>
      <w:r w:rsidR="00625040" w:rsidRPr="0034528F">
        <w:rPr>
          <w:b/>
          <w:shd w:val="clear" w:color="auto" w:fill="FFFFFF"/>
        </w:rPr>
        <w:t>. Strășeni, str. Toma Ciorbă 11/2</w:t>
      </w:r>
    </w:p>
    <w:p w14:paraId="3435AFEB" w14:textId="77777777" w:rsidR="00625040" w:rsidRPr="00FF430B" w:rsidRDefault="00625040" w:rsidP="00625040">
      <w:pPr>
        <w:ind w:firstLine="709"/>
        <w:jc w:val="both"/>
        <w:rPr>
          <w:i/>
        </w:rPr>
      </w:pP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2D603619" w14:textId="77777777" w:rsidR="000F04CB" w:rsidRDefault="000F04CB" w:rsidP="00196AB4">
      <w:pPr>
        <w:jc w:val="both"/>
        <w:rPr>
          <w:b/>
        </w:rPr>
      </w:pPr>
    </w:p>
    <w:p w14:paraId="58CE11CD" w14:textId="77777777" w:rsidR="000F04CB" w:rsidRDefault="000F04CB" w:rsidP="00196AB4">
      <w:pPr>
        <w:jc w:val="both"/>
        <w:rPr>
          <w:b/>
        </w:rPr>
      </w:pPr>
    </w:p>
    <w:p w14:paraId="00A00752" w14:textId="77777777" w:rsidR="000F04CB" w:rsidRDefault="000F04CB" w:rsidP="00196AB4">
      <w:pPr>
        <w:jc w:val="both"/>
        <w:rPr>
          <w:b/>
        </w:rPr>
      </w:pPr>
    </w:p>
    <w:p w14:paraId="0324FA6B" w14:textId="77777777" w:rsidR="000F04CB" w:rsidRDefault="000F04CB" w:rsidP="00196AB4">
      <w:pPr>
        <w:jc w:val="both"/>
        <w:rPr>
          <w:b/>
        </w:rPr>
      </w:pPr>
    </w:p>
    <w:p w14:paraId="1D15EEED" w14:textId="77777777" w:rsidR="000F04CB" w:rsidRDefault="000F04CB" w:rsidP="000F04CB">
      <w:pPr>
        <w:ind w:right="567"/>
        <w:jc w:val="center"/>
        <w:rPr>
          <w:b/>
          <w:bCs/>
          <w:sz w:val="28"/>
          <w:szCs w:val="28"/>
          <w:lang w:val="en-US"/>
        </w:rPr>
      </w:pPr>
      <w:r w:rsidRPr="008B47FF">
        <w:rPr>
          <w:b/>
          <w:bCs/>
          <w:sz w:val="28"/>
          <w:szCs w:val="28"/>
          <w:lang w:val="en-US"/>
        </w:rPr>
        <w:t>CAIET DE SARCINI</w:t>
      </w:r>
    </w:p>
    <w:p w14:paraId="6D7BB510" w14:textId="77777777" w:rsidR="000F04CB" w:rsidRPr="00CB1E8B" w:rsidRDefault="000F04CB" w:rsidP="000F04CB">
      <w:pPr>
        <w:ind w:right="567"/>
        <w:jc w:val="center"/>
        <w:rPr>
          <w:b/>
          <w:bCs/>
          <w:sz w:val="28"/>
          <w:szCs w:val="28"/>
          <w:lang w:val="en-US"/>
        </w:rPr>
      </w:pPr>
      <w:r>
        <w:rPr>
          <w:b/>
          <w:bCs/>
          <w:sz w:val="28"/>
          <w:szCs w:val="28"/>
          <w:lang w:val="en-US"/>
        </w:rPr>
        <w:t>PENTRU  CEREREA OFERTEI  DE  PREŢ</w:t>
      </w:r>
    </w:p>
    <w:p w14:paraId="3DDE2524" w14:textId="77777777" w:rsidR="000F04CB" w:rsidRDefault="000F04CB" w:rsidP="000F04CB">
      <w:pPr>
        <w:ind w:right="567"/>
        <w:jc w:val="center"/>
        <w:rPr>
          <w:b/>
          <w:bCs/>
          <w:sz w:val="28"/>
          <w:szCs w:val="28"/>
          <w:lang w:val="en-US"/>
        </w:rPr>
      </w:pPr>
    </w:p>
    <w:p w14:paraId="0E43B983" w14:textId="77777777" w:rsidR="000F04CB" w:rsidRDefault="000F04CB" w:rsidP="000F04CB">
      <w:pPr>
        <w:ind w:right="567"/>
        <w:rPr>
          <w:sz w:val="28"/>
          <w:szCs w:val="28"/>
          <w:lang w:val="en-US"/>
        </w:rPr>
      </w:pPr>
      <w:r w:rsidRPr="002C2F63">
        <w:rPr>
          <w:b/>
          <w:bCs/>
          <w:lang w:val="en-US"/>
        </w:rPr>
        <w:t>1. Denumerea beneficiarului de stat</w:t>
      </w:r>
      <w:r>
        <w:rPr>
          <w:b/>
          <w:bCs/>
          <w:sz w:val="28"/>
          <w:szCs w:val="28"/>
          <w:lang w:val="en-US"/>
        </w:rPr>
        <w:t xml:space="preserve">   </w:t>
      </w:r>
      <w:r>
        <w:rPr>
          <w:b/>
          <w:bCs/>
          <w:sz w:val="28"/>
          <w:szCs w:val="28"/>
          <w:u w:val="single"/>
          <w:lang w:val="en-US"/>
        </w:rPr>
        <w:t>IMSP Spitalul rational  Straseni</w:t>
      </w:r>
    </w:p>
    <w:p w14:paraId="57308B7D" w14:textId="77777777" w:rsidR="000F04CB" w:rsidRDefault="000F04CB" w:rsidP="000F04CB">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Pr>
          <w:b/>
          <w:bCs/>
          <w:sz w:val="28"/>
          <w:szCs w:val="28"/>
          <w:u w:val="single"/>
          <w:lang w:val="en-US"/>
        </w:rPr>
        <w:t>IMSP Spitalul rational  Straseni</w:t>
      </w:r>
    </w:p>
    <w:p w14:paraId="7C641D63" w14:textId="77777777" w:rsidR="000F04CB" w:rsidRPr="001F276C" w:rsidRDefault="000F04CB" w:rsidP="000F04CB">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IMSP SR.Straseni Reparatia Bloc-G Morfopatologie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F04CB" w14:paraId="00970403" w14:textId="77777777" w:rsidTr="00B25736">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7C85D25" w14:textId="77777777" w:rsidR="000F04CB" w:rsidRDefault="000F04CB" w:rsidP="00B25736">
            <w:pPr>
              <w:ind w:right="-108"/>
              <w:jc w:val="center"/>
              <w:rPr>
                <w:sz w:val="22"/>
                <w:szCs w:val="22"/>
                <w:lang w:val="en-US"/>
              </w:rPr>
            </w:pPr>
            <w:r>
              <w:rPr>
                <w:sz w:val="22"/>
                <w:szCs w:val="22"/>
              </w:rPr>
              <w:t>№</w:t>
            </w:r>
          </w:p>
          <w:p w14:paraId="4CAA29C9" w14:textId="77777777" w:rsidR="000F04CB" w:rsidRDefault="000F04CB" w:rsidP="00B2573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3711D997" w14:textId="77777777" w:rsidR="000F04CB" w:rsidRDefault="000F04CB" w:rsidP="00B2573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42D539F7" w14:textId="77777777" w:rsidR="000F04CB" w:rsidRDefault="000F04CB" w:rsidP="00B25736">
            <w:pPr>
              <w:jc w:val="center"/>
              <w:rPr>
                <w:sz w:val="22"/>
                <w:szCs w:val="22"/>
              </w:rPr>
            </w:pPr>
          </w:p>
          <w:p w14:paraId="091D96D8" w14:textId="77777777" w:rsidR="000F04CB" w:rsidRDefault="000F04CB" w:rsidP="00B2573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4F309557" w14:textId="77777777" w:rsidR="000F04CB" w:rsidRDefault="000F04CB" w:rsidP="00B25736">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15DDFF47" w14:textId="77777777" w:rsidR="000F04CB" w:rsidRPr="006D228E" w:rsidRDefault="000F04CB" w:rsidP="00B25736">
            <w:pPr>
              <w:jc w:val="center"/>
              <w:rPr>
                <w:sz w:val="22"/>
                <w:szCs w:val="22"/>
                <w:lang w:val="en-US"/>
              </w:rPr>
            </w:pPr>
            <w:r>
              <w:rPr>
                <w:sz w:val="22"/>
                <w:szCs w:val="22"/>
                <w:lang w:val="en-US"/>
              </w:rPr>
              <w:t>Volum</w:t>
            </w:r>
          </w:p>
        </w:tc>
      </w:tr>
    </w:tbl>
    <w:p w14:paraId="3C81A9ED" w14:textId="77777777" w:rsidR="000F04CB" w:rsidRDefault="000F04CB" w:rsidP="000F04C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F04CB" w14:paraId="1DB15B4F" w14:textId="77777777" w:rsidTr="00B2573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60C3D6" w14:textId="77777777" w:rsidR="000F04CB" w:rsidRDefault="000F04CB" w:rsidP="00B2573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C45CCC5" w14:textId="77777777" w:rsidR="000F04CB" w:rsidRDefault="000F04CB" w:rsidP="00B2573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1CCD8E37" w14:textId="77777777" w:rsidR="000F04CB" w:rsidRDefault="000F04CB" w:rsidP="00B2573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4D59625" w14:textId="77777777" w:rsidR="000F04CB" w:rsidRDefault="000F04CB" w:rsidP="00B2573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0EDCBD4" w14:textId="77777777" w:rsidR="000F04CB" w:rsidRPr="00027881" w:rsidRDefault="000F04CB" w:rsidP="00B25736">
            <w:pPr>
              <w:jc w:val="center"/>
              <w:rPr>
                <w:sz w:val="22"/>
                <w:szCs w:val="22"/>
                <w:lang w:val="en-US"/>
              </w:rPr>
            </w:pPr>
            <w:r>
              <w:rPr>
                <w:sz w:val="22"/>
                <w:szCs w:val="22"/>
                <w:lang w:val="en-US"/>
              </w:rPr>
              <w:t>5</w:t>
            </w:r>
          </w:p>
        </w:tc>
      </w:tr>
      <w:tr w:rsidR="000F04CB" w14:paraId="63C1C9EE" w14:textId="77777777" w:rsidTr="00B25736">
        <w:tblPrEx>
          <w:tblCellMar>
            <w:top w:w="0" w:type="dxa"/>
            <w:bottom w:w="0" w:type="dxa"/>
          </w:tblCellMar>
        </w:tblPrEx>
        <w:tc>
          <w:tcPr>
            <w:tcW w:w="709" w:type="dxa"/>
            <w:tcBorders>
              <w:top w:val="nil"/>
              <w:left w:val="single" w:sz="6" w:space="0" w:color="auto"/>
              <w:bottom w:val="nil"/>
              <w:right w:val="nil"/>
            </w:tcBorders>
          </w:tcPr>
          <w:p w14:paraId="3808B0A1" w14:textId="77777777" w:rsidR="000F04CB" w:rsidRDefault="000F04CB" w:rsidP="00B25736">
            <w:pPr>
              <w:jc w:val="center"/>
            </w:pPr>
          </w:p>
        </w:tc>
        <w:tc>
          <w:tcPr>
            <w:tcW w:w="1559" w:type="dxa"/>
            <w:tcBorders>
              <w:top w:val="nil"/>
              <w:left w:val="single" w:sz="6" w:space="0" w:color="auto"/>
              <w:bottom w:val="nil"/>
              <w:right w:val="nil"/>
            </w:tcBorders>
          </w:tcPr>
          <w:p w14:paraId="406CDC8A" w14:textId="77777777" w:rsidR="000F04CB" w:rsidRDefault="000F04CB" w:rsidP="00B25736"/>
        </w:tc>
        <w:tc>
          <w:tcPr>
            <w:tcW w:w="7513" w:type="dxa"/>
            <w:gridSpan w:val="3"/>
            <w:tcBorders>
              <w:top w:val="nil"/>
              <w:left w:val="single" w:sz="6" w:space="0" w:color="auto"/>
              <w:bottom w:val="nil"/>
              <w:right w:val="single" w:sz="6" w:space="0" w:color="auto"/>
            </w:tcBorders>
          </w:tcPr>
          <w:p w14:paraId="2B5581FC" w14:textId="77777777" w:rsidR="000F04CB" w:rsidRPr="007F2714" w:rsidRDefault="000F04CB" w:rsidP="00B25736">
            <w:pPr>
              <w:rPr>
                <w:b/>
                <w:bCs/>
                <w:sz w:val="22"/>
                <w:szCs w:val="22"/>
                <w:lang w:val="en-US"/>
              </w:rPr>
            </w:pPr>
            <w:r w:rsidRPr="00B40365">
              <w:rPr>
                <w:b/>
                <w:bCs/>
                <w:sz w:val="22"/>
                <w:szCs w:val="22"/>
              </w:rPr>
              <w:t>1. Bloc-G,Morfopatologie</w:t>
            </w:r>
          </w:p>
          <w:p w14:paraId="0A6870F3" w14:textId="77777777" w:rsidR="000F04CB" w:rsidRPr="00B40365" w:rsidRDefault="000F04CB" w:rsidP="00B25736"/>
        </w:tc>
      </w:tr>
      <w:tr w:rsidR="000F04CB" w14:paraId="78AFD873" w14:textId="77777777" w:rsidTr="00B25736">
        <w:tblPrEx>
          <w:tblCellMar>
            <w:top w:w="0" w:type="dxa"/>
            <w:bottom w:w="0" w:type="dxa"/>
          </w:tblCellMar>
        </w:tblPrEx>
        <w:tc>
          <w:tcPr>
            <w:tcW w:w="709" w:type="dxa"/>
            <w:tcBorders>
              <w:top w:val="nil"/>
              <w:left w:val="single" w:sz="6" w:space="0" w:color="auto"/>
              <w:bottom w:val="nil"/>
              <w:right w:val="nil"/>
            </w:tcBorders>
          </w:tcPr>
          <w:p w14:paraId="1C6C9D62" w14:textId="77777777" w:rsidR="000F04CB" w:rsidRDefault="000F04CB" w:rsidP="00B25736">
            <w:pPr>
              <w:jc w:val="center"/>
            </w:pPr>
          </w:p>
        </w:tc>
        <w:tc>
          <w:tcPr>
            <w:tcW w:w="1559" w:type="dxa"/>
            <w:tcBorders>
              <w:top w:val="nil"/>
              <w:left w:val="single" w:sz="6" w:space="0" w:color="auto"/>
              <w:bottom w:val="nil"/>
              <w:right w:val="nil"/>
            </w:tcBorders>
          </w:tcPr>
          <w:p w14:paraId="0DDE7DFD" w14:textId="77777777" w:rsidR="000F04CB" w:rsidRDefault="000F04CB" w:rsidP="00B25736"/>
        </w:tc>
        <w:tc>
          <w:tcPr>
            <w:tcW w:w="7513" w:type="dxa"/>
            <w:gridSpan w:val="3"/>
            <w:tcBorders>
              <w:top w:val="nil"/>
              <w:left w:val="single" w:sz="6" w:space="0" w:color="auto"/>
              <w:bottom w:val="nil"/>
              <w:right w:val="single" w:sz="6" w:space="0" w:color="auto"/>
            </w:tcBorders>
          </w:tcPr>
          <w:p w14:paraId="2B940E08" w14:textId="77777777" w:rsidR="000F04CB" w:rsidRPr="007F2714" w:rsidRDefault="000F04CB" w:rsidP="00B25736">
            <w:pPr>
              <w:rPr>
                <w:b/>
                <w:bCs/>
                <w:sz w:val="22"/>
                <w:szCs w:val="22"/>
                <w:lang w:val="en-US"/>
              </w:rPr>
            </w:pPr>
            <w:r w:rsidRPr="00B40365">
              <w:rPr>
                <w:b/>
                <w:bCs/>
                <w:sz w:val="22"/>
                <w:szCs w:val="22"/>
              </w:rPr>
              <w:t>1.1. Lucrari generale de constructie</w:t>
            </w:r>
          </w:p>
          <w:p w14:paraId="69EB0871" w14:textId="77777777" w:rsidR="000F04CB" w:rsidRPr="00B40365" w:rsidRDefault="000F04CB" w:rsidP="00B25736"/>
        </w:tc>
      </w:tr>
      <w:tr w:rsidR="000F04CB" w14:paraId="1664C718" w14:textId="77777777" w:rsidTr="00B25736">
        <w:tblPrEx>
          <w:tblCellMar>
            <w:top w:w="0" w:type="dxa"/>
            <w:bottom w:w="0" w:type="dxa"/>
          </w:tblCellMar>
        </w:tblPrEx>
        <w:tc>
          <w:tcPr>
            <w:tcW w:w="709" w:type="dxa"/>
            <w:tcBorders>
              <w:top w:val="nil"/>
              <w:left w:val="single" w:sz="6" w:space="0" w:color="auto"/>
              <w:bottom w:val="nil"/>
              <w:right w:val="nil"/>
            </w:tcBorders>
          </w:tcPr>
          <w:p w14:paraId="0D0FA838" w14:textId="77777777" w:rsidR="000F04CB" w:rsidRDefault="000F04CB" w:rsidP="00B25736">
            <w:pPr>
              <w:jc w:val="center"/>
            </w:pPr>
          </w:p>
        </w:tc>
        <w:tc>
          <w:tcPr>
            <w:tcW w:w="1559" w:type="dxa"/>
            <w:tcBorders>
              <w:top w:val="nil"/>
              <w:left w:val="single" w:sz="6" w:space="0" w:color="auto"/>
              <w:bottom w:val="nil"/>
              <w:right w:val="nil"/>
            </w:tcBorders>
          </w:tcPr>
          <w:p w14:paraId="2CB52A50" w14:textId="77777777" w:rsidR="000F04CB" w:rsidRDefault="000F04CB" w:rsidP="00B25736"/>
        </w:tc>
        <w:tc>
          <w:tcPr>
            <w:tcW w:w="7513" w:type="dxa"/>
            <w:gridSpan w:val="3"/>
            <w:tcBorders>
              <w:top w:val="nil"/>
              <w:left w:val="single" w:sz="6" w:space="0" w:color="auto"/>
              <w:bottom w:val="nil"/>
              <w:right w:val="single" w:sz="6" w:space="0" w:color="auto"/>
            </w:tcBorders>
          </w:tcPr>
          <w:p w14:paraId="3D24FADB" w14:textId="77777777" w:rsidR="000F04CB" w:rsidRPr="007F2714" w:rsidRDefault="000F04CB" w:rsidP="00B25736">
            <w:pPr>
              <w:rPr>
                <w:b/>
                <w:bCs/>
                <w:sz w:val="22"/>
                <w:szCs w:val="22"/>
                <w:lang w:val="en-US"/>
              </w:rPr>
            </w:pPr>
            <w:r w:rsidRPr="00B40365">
              <w:rPr>
                <w:b/>
                <w:bCs/>
                <w:sz w:val="22"/>
                <w:szCs w:val="22"/>
              </w:rPr>
              <w:t>1.1.1. Acoperis</w:t>
            </w:r>
          </w:p>
          <w:p w14:paraId="4EB87B73" w14:textId="77777777" w:rsidR="000F04CB" w:rsidRPr="00B40365" w:rsidRDefault="000F04CB" w:rsidP="00B25736"/>
        </w:tc>
      </w:tr>
      <w:tr w:rsidR="000F04CB" w14:paraId="2F9CA331" w14:textId="77777777" w:rsidTr="00B25736">
        <w:tblPrEx>
          <w:tblCellMar>
            <w:top w:w="0" w:type="dxa"/>
            <w:bottom w:w="0" w:type="dxa"/>
          </w:tblCellMar>
        </w:tblPrEx>
        <w:tc>
          <w:tcPr>
            <w:tcW w:w="709" w:type="dxa"/>
            <w:tcBorders>
              <w:top w:val="nil"/>
              <w:left w:val="single" w:sz="6" w:space="0" w:color="auto"/>
              <w:bottom w:val="nil"/>
              <w:right w:val="nil"/>
            </w:tcBorders>
          </w:tcPr>
          <w:p w14:paraId="33368ECE" w14:textId="77777777" w:rsidR="000F04CB" w:rsidRDefault="000F04CB" w:rsidP="00B25736">
            <w:pPr>
              <w:jc w:val="center"/>
            </w:pPr>
          </w:p>
        </w:tc>
        <w:tc>
          <w:tcPr>
            <w:tcW w:w="1559" w:type="dxa"/>
            <w:tcBorders>
              <w:top w:val="nil"/>
              <w:left w:val="single" w:sz="6" w:space="0" w:color="auto"/>
              <w:bottom w:val="nil"/>
              <w:right w:val="nil"/>
            </w:tcBorders>
          </w:tcPr>
          <w:p w14:paraId="4F113952" w14:textId="77777777" w:rsidR="000F04CB" w:rsidRDefault="000F04CB" w:rsidP="00B25736"/>
        </w:tc>
        <w:tc>
          <w:tcPr>
            <w:tcW w:w="7513" w:type="dxa"/>
            <w:gridSpan w:val="3"/>
            <w:tcBorders>
              <w:top w:val="nil"/>
              <w:left w:val="single" w:sz="6" w:space="0" w:color="auto"/>
              <w:bottom w:val="nil"/>
              <w:right w:val="single" w:sz="6" w:space="0" w:color="auto"/>
            </w:tcBorders>
          </w:tcPr>
          <w:p w14:paraId="62D0D960" w14:textId="77777777" w:rsidR="000F04CB" w:rsidRPr="007F2714" w:rsidRDefault="000F04CB" w:rsidP="00B25736">
            <w:pPr>
              <w:rPr>
                <w:b/>
                <w:bCs/>
                <w:sz w:val="22"/>
                <w:szCs w:val="22"/>
                <w:lang w:val="en-US"/>
              </w:rPr>
            </w:pPr>
            <w:r w:rsidRPr="00B40365">
              <w:rPr>
                <w:b/>
                <w:bCs/>
                <w:sz w:val="22"/>
                <w:szCs w:val="22"/>
              </w:rPr>
              <w:t>1.1.1.1. Demontari si demolari</w:t>
            </w:r>
          </w:p>
          <w:p w14:paraId="013028DF" w14:textId="77777777" w:rsidR="000F04CB" w:rsidRPr="00B40365" w:rsidRDefault="000F04CB" w:rsidP="00B25736"/>
        </w:tc>
      </w:tr>
      <w:tr w:rsidR="000F04CB" w14:paraId="765474B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D60C6" w14:textId="77777777" w:rsidR="000F04CB" w:rsidRDefault="000F04CB" w:rsidP="00B25736">
            <w:pPr>
              <w:rPr>
                <w:sz w:val="22"/>
                <w:szCs w:val="22"/>
              </w:rPr>
            </w:pPr>
            <w:r>
              <w:rPr>
                <w:sz w:val="22"/>
                <w:szCs w:val="22"/>
              </w:rPr>
              <w:t>1</w:t>
            </w:r>
          </w:p>
        </w:tc>
        <w:tc>
          <w:tcPr>
            <w:tcW w:w="1559" w:type="dxa"/>
            <w:tcBorders>
              <w:top w:val="single" w:sz="4" w:space="0" w:color="auto"/>
              <w:bottom w:val="single" w:sz="4" w:space="0" w:color="auto"/>
            </w:tcBorders>
          </w:tcPr>
          <w:p w14:paraId="12E66655" w14:textId="77777777" w:rsidR="000F04CB" w:rsidRDefault="000F04CB" w:rsidP="00B25736">
            <w:pPr>
              <w:rPr>
                <w:sz w:val="22"/>
                <w:szCs w:val="22"/>
              </w:rPr>
            </w:pPr>
            <w:r>
              <w:rPr>
                <w:sz w:val="22"/>
                <w:szCs w:val="22"/>
                <w:lang w:val="en-US"/>
              </w:rPr>
              <w:t>RpCI42B</w:t>
            </w:r>
          </w:p>
          <w:p w14:paraId="2BF09745"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7E7FFBB" w14:textId="77777777" w:rsidR="000F04CB" w:rsidRPr="00EE20AF" w:rsidRDefault="000F04CB" w:rsidP="00B25736">
            <w:pPr>
              <w:rPr>
                <w:lang w:val="en-US"/>
              </w:rPr>
            </w:pPr>
            <w:r w:rsidRPr="00EE20AF">
              <w:rPr>
                <w:lang w:val="en-US"/>
              </w:rPr>
              <w:t>Demontarea elementelor de acoperis - invelitori din  asbociment.</w:t>
            </w:r>
          </w:p>
          <w:p w14:paraId="2A4A79F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635F6C4"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485E3F" w14:textId="77777777" w:rsidR="000F04CB" w:rsidRDefault="000F04CB" w:rsidP="00B25736">
            <w:pPr>
              <w:jc w:val="center"/>
              <w:rPr>
                <w:sz w:val="22"/>
                <w:szCs w:val="22"/>
                <w:lang w:val="en-US"/>
              </w:rPr>
            </w:pPr>
            <w:r>
              <w:rPr>
                <w:sz w:val="22"/>
                <w:szCs w:val="22"/>
                <w:lang w:val="en-US"/>
              </w:rPr>
              <w:t>163,000</w:t>
            </w:r>
          </w:p>
        </w:tc>
      </w:tr>
      <w:tr w:rsidR="000F04CB" w14:paraId="58893D0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DBA64" w14:textId="77777777" w:rsidR="000F04CB" w:rsidRDefault="000F04CB" w:rsidP="00B25736">
            <w:pPr>
              <w:rPr>
                <w:sz w:val="22"/>
                <w:szCs w:val="22"/>
              </w:rPr>
            </w:pPr>
            <w:r>
              <w:rPr>
                <w:sz w:val="22"/>
                <w:szCs w:val="22"/>
              </w:rPr>
              <w:t>2</w:t>
            </w:r>
          </w:p>
        </w:tc>
        <w:tc>
          <w:tcPr>
            <w:tcW w:w="1559" w:type="dxa"/>
            <w:tcBorders>
              <w:top w:val="single" w:sz="4" w:space="0" w:color="auto"/>
              <w:bottom w:val="single" w:sz="4" w:space="0" w:color="auto"/>
            </w:tcBorders>
          </w:tcPr>
          <w:p w14:paraId="26B44D32" w14:textId="77777777" w:rsidR="000F04CB" w:rsidRDefault="000F04CB" w:rsidP="00B25736">
            <w:pPr>
              <w:rPr>
                <w:sz w:val="22"/>
                <w:szCs w:val="22"/>
              </w:rPr>
            </w:pPr>
            <w:r>
              <w:rPr>
                <w:sz w:val="22"/>
                <w:szCs w:val="22"/>
                <w:lang w:val="en-US"/>
              </w:rPr>
              <w:t>RpCH32C</w:t>
            </w:r>
          </w:p>
          <w:p w14:paraId="6E0239D9"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6722CFF" w14:textId="77777777" w:rsidR="000F04CB" w:rsidRPr="00EE20AF" w:rsidRDefault="000F04CB" w:rsidP="00B25736">
            <w:pPr>
              <w:rPr>
                <w:lang w:val="en-US"/>
              </w:rPr>
            </w:pPr>
            <w:r w:rsidRPr="00EE20AF">
              <w:rPr>
                <w:lang w:val="en-US"/>
              </w:rPr>
              <w:t>Desfacerea planseelor din lemn si a elementelor de acoperis - astereala invelitorilor cu sau fara recuperarea materialelor</w:t>
            </w:r>
          </w:p>
          <w:p w14:paraId="4535138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03AA9D6"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924C64" w14:textId="77777777" w:rsidR="000F04CB" w:rsidRDefault="000F04CB" w:rsidP="00B25736">
            <w:pPr>
              <w:jc w:val="center"/>
              <w:rPr>
                <w:sz w:val="22"/>
                <w:szCs w:val="22"/>
                <w:lang w:val="en-US"/>
              </w:rPr>
            </w:pPr>
            <w:r>
              <w:rPr>
                <w:sz w:val="22"/>
                <w:szCs w:val="22"/>
                <w:lang w:val="en-US"/>
              </w:rPr>
              <w:t>163,800</w:t>
            </w:r>
          </w:p>
        </w:tc>
      </w:tr>
      <w:tr w:rsidR="000F04CB" w14:paraId="0B67926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7A8FD" w14:textId="77777777" w:rsidR="000F04CB" w:rsidRDefault="000F04CB" w:rsidP="00B25736">
            <w:pPr>
              <w:rPr>
                <w:sz w:val="22"/>
                <w:szCs w:val="22"/>
              </w:rPr>
            </w:pPr>
            <w:r>
              <w:rPr>
                <w:sz w:val="22"/>
                <w:szCs w:val="22"/>
              </w:rPr>
              <w:t>3</w:t>
            </w:r>
          </w:p>
        </w:tc>
        <w:tc>
          <w:tcPr>
            <w:tcW w:w="1559" w:type="dxa"/>
            <w:tcBorders>
              <w:top w:val="single" w:sz="4" w:space="0" w:color="auto"/>
              <w:bottom w:val="single" w:sz="4" w:space="0" w:color="auto"/>
            </w:tcBorders>
          </w:tcPr>
          <w:p w14:paraId="6F1AAB27" w14:textId="77777777" w:rsidR="000F04CB" w:rsidRDefault="000F04CB" w:rsidP="00B25736">
            <w:pPr>
              <w:rPr>
                <w:sz w:val="22"/>
                <w:szCs w:val="22"/>
              </w:rPr>
            </w:pPr>
            <w:r>
              <w:rPr>
                <w:sz w:val="22"/>
                <w:szCs w:val="22"/>
                <w:lang w:val="en-US"/>
              </w:rPr>
              <w:t>RpCH32B</w:t>
            </w:r>
          </w:p>
          <w:p w14:paraId="6D24EEA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CE55843" w14:textId="77777777" w:rsidR="000F04CB" w:rsidRPr="00EE20AF" w:rsidRDefault="000F04CB" w:rsidP="00B25736">
            <w:pPr>
              <w:rPr>
                <w:lang w:val="en-US"/>
              </w:rPr>
            </w:pPr>
            <w:r w:rsidRPr="00EE20AF">
              <w:rPr>
                <w:lang w:val="en-US"/>
              </w:rPr>
              <w:t>Desfacerea planseelor din lemn si a elementelor de acoperis - sarpanta acoperisului cu desfacerea tuturor elementelor componente, inclusiv sortarea materialelor rezultate</w:t>
            </w:r>
          </w:p>
          <w:p w14:paraId="4577CE1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02A3AB3"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1A9F8D" w14:textId="77777777" w:rsidR="000F04CB" w:rsidRDefault="000F04CB" w:rsidP="00B25736">
            <w:pPr>
              <w:jc w:val="center"/>
              <w:rPr>
                <w:sz w:val="22"/>
                <w:szCs w:val="22"/>
                <w:lang w:val="en-US"/>
              </w:rPr>
            </w:pPr>
            <w:r>
              <w:rPr>
                <w:sz w:val="22"/>
                <w:szCs w:val="22"/>
                <w:lang w:val="en-US"/>
              </w:rPr>
              <w:t>163,800</w:t>
            </w:r>
          </w:p>
        </w:tc>
      </w:tr>
      <w:tr w:rsidR="000F04CB" w14:paraId="10B6C075"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768E2" w14:textId="77777777" w:rsidR="000F04CB" w:rsidRDefault="000F04CB" w:rsidP="00B25736">
            <w:pPr>
              <w:rPr>
                <w:sz w:val="22"/>
                <w:szCs w:val="22"/>
              </w:rPr>
            </w:pPr>
            <w:r>
              <w:rPr>
                <w:sz w:val="22"/>
                <w:szCs w:val="22"/>
              </w:rPr>
              <w:t>4</w:t>
            </w:r>
          </w:p>
        </w:tc>
        <w:tc>
          <w:tcPr>
            <w:tcW w:w="1559" w:type="dxa"/>
            <w:tcBorders>
              <w:top w:val="single" w:sz="4" w:space="0" w:color="auto"/>
              <w:bottom w:val="single" w:sz="4" w:space="0" w:color="auto"/>
            </w:tcBorders>
          </w:tcPr>
          <w:p w14:paraId="5D2F712E" w14:textId="77777777" w:rsidR="000F04CB" w:rsidRDefault="000F04CB" w:rsidP="00B25736">
            <w:pPr>
              <w:rPr>
                <w:sz w:val="22"/>
                <w:szCs w:val="22"/>
              </w:rPr>
            </w:pPr>
            <w:r>
              <w:rPr>
                <w:sz w:val="22"/>
                <w:szCs w:val="22"/>
                <w:lang w:val="en-US"/>
              </w:rPr>
              <w:t>TrI1AA01F2</w:t>
            </w:r>
          </w:p>
          <w:p w14:paraId="0015CBB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F3471A2" w14:textId="77777777" w:rsidR="000F04CB" w:rsidRPr="00EE20AF" w:rsidRDefault="000F04CB" w:rsidP="00B25736">
            <w:pPr>
              <w:rPr>
                <w:lang w:val="en-US"/>
              </w:rPr>
            </w:pPr>
            <w:r w:rsidRPr="00EE20AF">
              <w:rPr>
                <w:lang w:val="en-US"/>
              </w:rPr>
              <w:t>Incarcarea materialelor din grupa A - grele si marunte prin transport pina la 10 m - de pe rampa sau teren, in auto, categoria 2</w:t>
            </w:r>
          </w:p>
          <w:p w14:paraId="79F84B5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5700B66"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6720F02" w14:textId="77777777" w:rsidR="000F04CB" w:rsidRDefault="000F04CB" w:rsidP="00B25736">
            <w:pPr>
              <w:jc w:val="center"/>
              <w:rPr>
                <w:sz w:val="22"/>
                <w:szCs w:val="22"/>
                <w:lang w:val="en-US"/>
              </w:rPr>
            </w:pPr>
            <w:r>
              <w:rPr>
                <w:sz w:val="22"/>
                <w:szCs w:val="22"/>
                <w:lang w:val="en-US"/>
              </w:rPr>
              <w:t>5,200</w:t>
            </w:r>
          </w:p>
        </w:tc>
      </w:tr>
      <w:tr w:rsidR="000F04CB" w14:paraId="6F57AB4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1FE60" w14:textId="77777777" w:rsidR="000F04CB" w:rsidRDefault="000F04CB" w:rsidP="00B25736">
            <w:pPr>
              <w:rPr>
                <w:sz w:val="22"/>
                <w:szCs w:val="22"/>
              </w:rPr>
            </w:pPr>
            <w:r>
              <w:rPr>
                <w:sz w:val="22"/>
                <w:szCs w:val="22"/>
              </w:rPr>
              <w:t>5</w:t>
            </w:r>
          </w:p>
        </w:tc>
        <w:tc>
          <w:tcPr>
            <w:tcW w:w="1559" w:type="dxa"/>
            <w:tcBorders>
              <w:top w:val="single" w:sz="4" w:space="0" w:color="auto"/>
              <w:bottom w:val="single" w:sz="4" w:space="0" w:color="auto"/>
            </w:tcBorders>
          </w:tcPr>
          <w:p w14:paraId="3D8899B8" w14:textId="77777777" w:rsidR="000F04CB" w:rsidRDefault="000F04CB" w:rsidP="00B25736">
            <w:pPr>
              <w:rPr>
                <w:sz w:val="22"/>
                <w:szCs w:val="22"/>
              </w:rPr>
            </w:pPr>
            <w:r>
              <w:rPr>
                <w:sz w:val="22"/>
                <w:szCs w:val="22"/>
                <w:lang w:val="en-US"/>
              </w:rPr>
              <w:t>TrI1AG05F2</w:t>
            </w:r>
          </w:p>
          <w:p w14:paraId="3C7DF07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67E45FE" w14:textId="77777777" w:rsidR="000F04CB" w:rsidRPr="00EE20AF" w:rsidRDefault="000F04CB" w:rsidP="00B25736">
            <w:pPr>
              <w:rPr>
                <w:lang w:val="en-US"/>
              </w:rPr>
            </w:pPr>
            <w:r w:rsidRPr="00EE20AF">
              <w:rPr>
                <w:lang w:val="en-US"/>
              </w:rPr>
              <w:t>Materialele din grupa G - lemn despicat, asezat in figuri - incarcarea -de pe rampa, in auto categoria 2</w:t>
            </w:r>
          </w:p>
          <w:p w14:paraId="754FEF6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6A0ED62"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6BF98DA" w14:textId="77777777" w:rsidR="000F04CB" w:rsidRDefault="000F04CB" w:rsidP="00B25736">
            <w:pPr>
              <w:jc w:val="center"/>
              <w:rPr>
                <w:sz w:val="22"/>
                <w:szCs w:val="22"/>
                <w:lang w:val="en-US"/>
              </w:rPr>
            </w:pPr>
            <w:r>
              <w:rPr>
                <w:sz w:val="22"/>
                <w:szCs w:val="22"/>
                <w:lang w:val="en-US"/>
              </w:rPr>
              <w:t>2,400</w:t>
            </w:r>
          </w:p>
        </w:tc>
      </w:tr>
      <w:tr w:rsidR="000F04CB" w14:paraId="37ED412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29298" w14:textId="77777777" w:rsidR="000F04CB" w:rsidRDefault="000F04CB" w:rsidP="00B25736">
            <w:pPr>
              <w:rPr>
                <w:sz w:val="22"/>
                <w:szCs w:val="22"/>
              </w:rPr>
            </w:pPr>
            <w:r>
              <w:rPr>
                <w:sz w:val="22"/>
                <w:szCs w:val="22"/>
              </w:rPr>
              <w:t>6</w:t>
            </w:r>
          </w:p>
        </w:tc>
        <w:tc>
          <w:tcPr>
            <w:tcW w:w="1559" w:type="dxa"/>
            <w:tcBorders>
              <w:top w:val="single" w:sz="4" w:space="0" w:color="auto"/>
              <w:bottom w:val="single" w:sz="4" w:space="0" w:color="auto"/>
            </w:tcBorders>
          </w:tcPr>
          <w:p w14:paraId="27CE95EE" w14:textId="77777777" w:rsidR="000F04CB" w:rsidRDefault="000F04CB" w:rsidP="00B25736">
            <w:pPr>
              <w:rPr>
                <w:sz w:val="22"/>
                <w:szCs w:val="22"/>
              </w:rPr>
            </w:pPr>
            <w:r>
              <w:rPr>
                <w:sz w:val="22"/>
                <w:szCs w:val="22"/>
                <w:lang w:val="en-US"/>
              </w:rPr>
              <w:t>TsI51A2</w:t>
            </w:r>
          </w:p>
          <w:p w14:paraId="3B5A949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D03497D" w14:textId="77777777" w:rsidR="000F04CB" w:rsidRPr="00EE20AF" w:rsidRDefault="000F04CB" w:rsidP="00B25736">
            <w:pPr>
              <w:rPr>
                <w:lang w:val="en-US"/>
              </w:rPr>
            </w:pPr>
            <w:r w:rsidRPr="00EE20AF">
              <w:rPr>
                <w:lang w:val="en-US"/>
              </w:rPr>
              <w:t xml:space="preserve">Transportarea deseurilor de ardezie si lemn cu autobasculanta de 10 t la distanta de: 2 km </w:t>
            </w:r>
          </w:p>
          <w:p w14:paraId="2226F1B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B13C0E3"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FDBA246" w14:textId="77777777" w:rsidR="000F04CB" w:rsidRDefault="000F04CB" w:rsidP="00B25736">
            <w:pPr>
              <w:jc w:val="center"/>
              <w:rPr>
                <w:sz w:val="22"/>
                <w:szCs w:val="22"/>
                <w:lang w:val="en-US"/>
              </w:rPr>
            </w:pPr>
            <w:r>
              <w:rPr>
                <w:sz w:val="22"/>
                <w:szCs w:val="22"/>
                <w:lang w:val="en-US"/>
              </w:rPr>
              <w:t>7,600</w:t>
            </w:r>
          </w:p>
        </w:tc>
      </w:tr>
      <w:tr w:rsidR="000F04CB" w14:paraId="4AB6A60C" w14:textId="77777777" w:rsidTr="00B25736">
        <w:tblPrEx>
          <w:tblCellMar>
            <w:top w:w="0" w:type="dxa"/>
            <w:bottom w:w="0" w:type="dxa"/>
          </w:tblCellMar>
        </w:tblPrEx>
        <w:tc>
          <w:tcPr>
            <w:tcW w:w="709" w:type="dxa"/>
            <w:tcBorders>
              <w:top w:val="nil"/>
              <w:left w:val="single" w:sz="6" w:space="0" w:color="auto"/>
              <w:bottom w:val="nil"/>
              <w:right w:val="nil"/>
            </w:tcBorders>
          </w:tcPr>
          <w:p w14:paraId="23E95A53" w14:textId="77777777" w:rsidR="000F04CB" w:rsidRDefault="000F04CB" w:rsidP="00B25736">
            <w:pPr>
              <w:jc w:val="center"/>
            </w:pPr>
          </w:p>
        </w:tc>
        <w:tc>
          <w:tcPr>
            <w:tcW w:w="1559" w:type="dxa"/>
            <w:tcBorders>
              <w:top w:val="nil"/>
              <w:left w:val="single" w:sz="6" w:space="0" w:color="auto"/>
              <w:bottom w:val="nil"/>
              <w:right w:val="nil"/>
            </w:tcBorders>
          </w:tcPr>
          <w:p w14:paraId="4A3ADDDF" w14:textId="77777777" w:rsidR="000F04CB" w:rsidRDefault="000F04CB" w:rsidP="00B25736"/>
        </w:tc>
        <w:tc>
          <w:tcPr>
            <w:tcW w:w="7513" w:type="dxa"/>
            <w:gridSpan w:val="3"/>
            <w:tcBorders>
              <w:top w:val="nil"/>
              <w:left w:val="single" w:sz="6" w:space="0" w:color="auto"/>
              <w:bottom w:val="nil"/>
              <w:right w:val="single" w:sz="6" w:space="0" w:color="auto"/>
            </w:tcBorders>
          </w:tcPr>
          <w:p w14:paraId="4F5E84EF" w14:textId="77777777" w:rsidR="000F04CB" w:rsidRPr="007F2714" w:rsidRDefault="000F04CB" w:rsidP="00B25736">
            <w:pPr>
              <w:rPr>
                <w:b/>
                <w:bCs/>
                <w:sz w:val="22"/>
                <w:szCs w:val="22"/>
                <w:lang w:val="en-US"/>
              </w:rPr>
            </w:pPr>
            <w:r w:rsidRPr="00B40365">
              <w:rPr>
                <w:b/>
                <w:bCs/>
                <w:sz w:val="22"/>
                <w:szCs w:val="22"/>
              </w:rPr>
              <w:t>1.1.1.2. Centura monolita</w:t>
            </w:r>
          </w:p>
          <w:p w14:paraId="781EA541" w14:textId="77777777" w:rsidR="000F04CB" w:rsidRPr="00B40365" w:rsidRDefault="000F04CB" w:rsidP="00B25736"/>
        </w:tc>
      </w:tr>
      <w:tr w:rsidR="000F04CB" w14:paraId="1E6338B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D08E1" w14:textId="77777777" w:rsidR="000F04CB" w:rsidRDefault="000F04CB" w:rsidP="00B25736">
            <w:pPr>
              <w:rPr>
                <w:sz w:val="22"/>
                <w:szCs w:val="22"/>
              </w:rPr>
            </w:pPr>
            <w:r>
              <w:rPr>
                <w:sz w:val="22"/>
                <w:szCs w:val="22"/>
              </w:rPr>
              <w:t>7</w:t>
            </w:r>
          </w:p>
        </w:tc>
        <w:tc>
          <w:tcPr>
            <w:tcW w:w="1559" w:type="dxa"/>
            <w:tcBorders>
              <w:top w:val="single" w:sz="4" w:space="0" w:color="auto"/>
              <w:bottom w:val="single" w:sz="4" w:space="0" w:color="auto"/>
            </w:tcBorders>
          </w:tcPr>
          <w:p w14:paraId="7B1A7681" w14:textId="77777777" w:rsidR="000F04CB" w:rsidRDefault="000F04CB" w:rsidP="00B25736">
            <w:pPr>
              <w:rPr>
                <w:sz w:val="22"/>
                <w:szCs w:val="22"/>
              </w:rPr>
            </w:pPr>
            <w:r>
              <w:rPr>
                <w:sz w:val="22"/>
                <w:szCs w:val="22"/>
                <w:lang w:val="en-US"/>
              </w:rPr>
              <w:t>CD70A</w:t>
            </w:r>
          </w:p>
          <w:p w14:paraId="414119B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98550A2" w14:textId="77777777" w:rsidR="000F04CB" w:rsidRPr="00EE20AF" w:rsidRDefault="000F04CB" w:rsidP="00B25736">
            <w:pPr>
              <w:rPr>
                <w:lang w:val="en-US"/>
              </w:rPr>
            </w:pPr>
            <w:r w:rsidRPr="00EE20AF">
              <w:rPr>
                <w:lang w:val="en-US"/>
              </w:rPr>
              <w:t>Zidarie ordinara din blocuri de calcar (cotilet) la pereti cu  prepararea  manuala a mortarului M-50, inaltimea etajului pina la 4m</w:t>
            </w:r>
          </w:p>
          <w:p w14:paraId="0A73430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2E0084B"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7AACC0F" w14:textId="77777777" w:rsidR="000F04CB" w:rsidRDefault="000F04CB" w:rsidP="00B25736">
            <w:pPr>
              <w:jc w:val="center"/>
              <w:rPr>
                <w:sz w:val="22"/>
                <w:szCs w:val="22"/>
                <w:lang w:val="en-US"/>
              </w:rPr>
            </w:pPr>
            <w:r>
              <w:rPr>
                <w:sz w:val="22"/>
                <w:szCs w:val="22"/>
                <w:lang w:val="en-US"/>
              </w:rPr>
              <w:t>1,600</w:t>
            </w:r>
          </w:p>
        </w:tc>
      </w:tr>
      <w:tr w:rsidR="000F04CB" w14:paraId="273E396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47A9B" w14:textId="77777777" w:rsidR="000F04CB" w:rsidRDefault="000F04CB" w:rsidP="00B25736">
            <w:pPr>
              <w:rPr>
                <w:sz w:val="22"/>
                <w:szCs w:val="22"/>
              </w:rPr>
            </w:pPr>
            <w:r>
              <w:rPr>
                <w:sz w:val="22"/>
                <w:szCs w:val="22"/>
              </w:rPr>
              <w:t>8</w:t>
            </w:r>
          </w:p>
        </w:tc>
        <w:tc>
          <w:tcPr>
            <w:tcW w:w="1559" w:type="dxa"/>
            <w:tcBorders>
              <w:top w:val="single" w:sz="4" w:space="0" w:color="auto"/>
              <w:bottom w:val="single" w:sz="4" w:space="0" w:color="auto"/>
            </w:tcBorders>
          </w:tcPr>
          <w:p w14:paraId="7860853D" w14:textId="77777777" w:rsidR="000F04CB" w:rsidRDefault="000F04CB" w:rsidP="00B25736">
            <w:pPr>
              <w:rPr>
                <w:sz w:val="22"/>
                <w:szCs w:val="22"/>
              </w:rPr>
            </w:pPr>
            <w:r>
              <w:rPr>
                <w:sz w:val="22"/>
                <w:szCs w:val="22"/>
                <w:lang w:val="en-US"/>
              </w:rPr>
              <w:t>CB02C</w:t>
            </w:r>
          </w:p>
          <w:p w14:paraId="29E47BCF"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D6E7769" w14:textId="77777777" w:rsidR="000F04CB" w:rsidRPr="00EE20AF" w:rsidRDefault="000F04CB" w:rsidP="00B25736">
            <w:pPr>
              <w:rPr>
                <w:lang w:val="en-US"/>
              </w:rPr>
            </w:pPr>
            <w:r w:rsidRPr="00EE20AF">
              <w:rPr>
                <w:lang w:val="en-US"/>
              </w:rPr>
              <w:t>Cofraje din panouri refolosibile, cu asteriala din scinduri de rasinoase scurte si subscurte pentru turnarea betonului in placi si grinzi exclusiv sustinerile la inaltimi pina la 20 m inclusiv</w:t>
            </w:r>
          </w:p>
          <w:p w14:paraId="51E7CE5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4E489BF"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853490" w14:textId="77777777" w:rsidR="000F04CB" w:rsidRDefault="000F04CB" w:rsidP="00B25736">
            <w:pPr>
              <w:jc w:val="center"/>
              <w:rPr>
                <w:sz w:val="22"/>
                <w:szCs w:val="22"/>
                <w:lang w:val="en-US"/>
              </w:rPr>
            </w:pPr>
            <w:r>
              <w:rPr>
                <w:sz w:val="22"/>
                <w:szCs w:val="22"/>
                <w:lang w:val="en-US"/>
              </w:rPr>
              <w:t>28,440</w:t>
            </w:r>
          </w:p>
        </w:tc>
      </w:tr>
      <w:tr w:rsidR="000F04CB" w14:paraId="125C1DA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DDE85" w14:textId="77777777" w:rsidR="000F04CB" w:rsidRDefault="000F04CB" w:rsidP="00B25736">
            <w:pPr>
              <w:rPr>
                <w:sz w:val="22"/>
                <w:szCs w:val="22"/>
              </w:rPr>
            </w:pPr>
            <w:r>
              <w:rPr>
                <w:sz w:val="22"/>
                <w:szCs w:val="22"/>
              </w:rPr>
              <w:lastRenderedPageBreak/>
              <w:t>9</w:t>
            </w:r>
          </w:p>
        </w:tc>
        <w:tc>
          <w:tcPr>
            <w:tcW w:w="1559" w:type="dxa"/>
            <w:tcBorders>
              <w:top w:val="single" w:sz="4" w:space="0" w:color="auto"/>
              <w:bottom w:val="single" w:sz="4" w:space="0" w:color="auto"/>
            </w:tcBorders>
          </w:tcPr>
          <w:p w14:paraId="0FBE5894" w14:textId="77777777" w:rsidR="000F04CB" w:rsidRDefault="000F04CB" w:rsidP="00B25736">
            <w:pPr>
              <w:rPr>
                <w:sz w:val="22"/>
                <w:szCs w:val="22"/>
              </w:rPr>
            </w:pPr>
            <w:r>
              <w:rPr>
                <w:sz w:val="22"/>
                <w:szCs w:val="22"/>
                <w:lang w:val="en-US"/>
              </w:rPr>
              <w:t>RpCD01D</w:t>
            </w:r>
          </w:p>
          <w:p w14:paraId="1458EB7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24D71C5" w14:textId="77777777" w:rsidR="000F04CB" w:rsidRPr="00EE20AF" w:rsidRDefault="000F04CB" w:rsidP="00B25736">
            <w:pPr>
              <w:rPr>
                <w:lang w:val="en-US"/>
              </w:rPr>
            </w:pPr>
            <w:r w:rsidRPr="00EE20AF">
              <w:rPr>
                <w:lang w:val="en-US"/>
              </w:rPr>
              <w:t>Armaturi din otel-beton OB 37, cu diam de pina la 8 mm inclusiv, fasonate in ateliere de santier si montate in elemente de constructii existente, fasonarea si montarea armaturilor in plansee drepte, stilpi, grinzi etc.</w:t>
            </w:r>
          </w:p>
          <w:p w14:paraId="601267F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D2C0B15"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DB20AFB" w14:textId="77777777" w:rsidR="000F04CB" w:rsidRDefault="000F04CB" w:rsidP="00B25736">
            <w:pPr>
              <w:jc w:val="center"/>
              <w:rPr>
                <w:sz w:val="22"/>
                <w:szCs w:val="22"/>
                <w:lang w:val="en-US"/>
              </w:rPr>
            </w:pPr>
            <w:r>
              <w:rPr>
                <w:sz w:val="22"/>
                <w:szCs w:val="22"/>
                <w:lang w:val="en-US"/>
              </w:rPr>
              <w:t>63,900</w:t>
            </w:r>
          </w:p>
        </w:tc>
      </w:tr>
      <w:tr w:rsidR="000F04CB" w14:paraId="3958C555"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B04D5" w14:textId="77777777" w:rsidR="000F04CB" w:rsidRDefault="000F04CB" w:rsidP="00B25736">
            <w:pPr>
              <w:rPr>
                <w:sz w:val="22"/>
                <w:szCs w:val="22"/>
              </w:rPr>
            </w:pPr>
            <w:r>
              <w:rPr>
                <w:sz w:val="22"/>
                <w:szCs w:val="22"/>
              </w:rPr>
              <w:t>10</w:t>
            </w:r>
          </w:p>
        </w:tc>
        <w:tc>
          <w:tcPr>
            <w:tcW w:w="1559" w:type="dxa"/>
            <w:tcBorders>
              <w:top w:val="single" w:sz="4" w:space="0" w:color="auto"/>
              <w:bottom w:val="single" w:sz="4" w:space="0" w:color="auto"/>
            </w:tcBorders>
          </w:tcPr>
          <w:p w14:paraId="3D2545CE" w14:textId="77777777" w:rsidR="000F04CB" w:rsidRDefault="000F04CB" w:rsidP="00B25736">
            <w:pPr>
              <w:rPr>
                <w:sz w:val="22"/>
                <w:szCs w:val="22"/>
              </w:rPr>
            </w:pPr>
            <w:r>
              <w:rPr>
                <w:sz w:val="22"/>
                <w:szCs w:val="22"/>
                <w:lang w:val="en-US"/>
              </w:rPr>
              <w:t>RpCD02D1</w:t>
            </w:r>
          </w:p>
          <w:p w14:paraId="59F3D55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A4D2F57" w14:textId="77777777" w:rsidR="000F04CB" w:rsidRPr="00EE20AF" w:rsidRDefault="000F04CB" w:rsidP="00B25736">
            <w:pPr>
              <w:rPr>
                <w:lang w:val="en-US"/>
              </w:rPr>
            </w:pPr>
            <w:r w:rsidRPr="00EE20AF">
              <w:rPr>
                <w:lang w:val="en-US"/>
              </w:rPr>
              <w:t xml:space="preserve">Armaturi din otel-beton PC 52, cu diam barelor de peste 8 mm, fasonate in ateliere de santier si montate in elemente de constructii existente, fasonarea si montarea armaturilor pentru plansee drepte, stilpi, grinzi etc. </w:t>
            </w:r>
          </w:p>
          <w:p w14:paraId="7E1E25A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59733AF"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4A6AD71" w14:textId="77777777" w:rsidR="000F04CB" w:rsidRDefault="000F04CB" w:rsidP="00B25736">
            <w:pPr>
              <w:jc w:val="center"/>
              <w:rPr>
                <w:sz w:val="22"/>
                <w:szCs w:val="22"/>
                <w:lang w:val="en-US"/>
              </w:rPr>
            </w:pPr>
            <w:r>
              <w:rPr>
                <w:sz w:val="22"/>
                <w:szCs w:val="22"/>
                <w:lang w:val="en-US"/>
              </w:rPr>
              <w:t>170,500</w:t>
            </w:r>
          </w:p>
        </w:tc>
      </w:tr>
      <w:tr w:rsidR="000F04CB" w14:paraId="2F498B4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71C55" w14:textId="77777777" w:rsidR="000F04CB" w:rsidRDefault="000F04CB" w:rsidP="00B25736">
            <w:pPr>
              <w:rPr>
                <w:sz w:val="22"/>
                <w:szCs w:val="22"/>
              </w:rPr>
            </w:pPr>
            <w:r>
              <w:rPr>
                <w:sz w:val="22"/>
                <w:szCs w:val="22"/>
              </w:rPr>
              <w:t>11</w:t>
            </w:r>
          </w:p>
        </w:tc>
        <w:tc>
          <w:tcPr>
            <w:tcW w:w="1559" w:type="dxa"/>
            <w:tcBorders>
              <w:top w:val="single" w:sz="4" w:space="0" w:color="auto"/>
              <w:bottom w:val="single" w:sz="4" w:space="0" w:color="auto"/>
            </w:tcBorders>
          </w:tcPr>
          <w:p w14:paraId="4926A32C" w14:textId="77777777" w:rsidR="000F04CB" w:rsidRDefault="000F04CB" w:rsidP="00B25736">
            <w:pPr>
              <w:rPr>
                <w:sz w:val="22"/>
                <w:szCs w:val="22"/>
              </w:rPr>
            </w:pPr>
            <w:r>
              <w:rPr>
                <w:sz w:val="22"/>
                <w:szCs w:val="22"/>
                <w:lang w:val="en-US"/>
              </w:rPr>
              <w:t>RpCB03C</w:t>
            </w:r>
          </w:p>
          <w:p w14:paraId="6A4EB4F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881235F" w14:textId="77777777" w:rsidR="000F04CB" w:rsidRPr="00EE20AF" w:rsidRDefault="000F04CB" w:rsidP="00B25736">
            <w:pPr>
              <w:rPr>
                <w:lang w:val="en-US"/>
              </w:rPr>
            </w:pPr>
            <w:r w:rsidRPr="00EE20AF">
              <w:rPr>
                <w:lang w:val="en-US"/>
              </w:rPr>
              <w:t>Beton armat turnat in  centuri, la cladiri existente  si turnare cu mijloace clasice cu beton marfa</w:t>
            </w:r>
            <w:r>
              <w:rPr>
                <w:lang w:val="en-US"/>
              </w:rPr>
              <w:t>C16/20</w:t>
            </w:r>
            <w:r w:rsidRPr="00EE20AF">
              <w:rPr>
                <w:lang w:val="en-US"/>
              </w:rPr>
              <w:t xml:space="preserve"> procurat din statii </w:t>
            </w:r>
          </w:p>
          <w:p w14:paraId="3D36E3D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DCF2091"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E2151BD" w14:textId="77777777" w:rsidR="000F04CB" w:rsidRDefault="000F04CB" w:rsidP="00B25736">
            <w:pPr>
              <w:jc w:val="center"/>
              <w:rPr>
                <w:sz w:val="22"/>
                <w:szCs w:val="22"/>
                <w:lang w:val="en-US"/>
              </w:rPr>
            </w:pPr>
            <w:r>
              <w:rPr>
                <w:sz w:val="22"/>
                <w:szCs w:val="22"/>
                <w:lang w:val="en-US"/>
              </w:rPr>
              <w:t>9,600</w:t>
            </w:r>
          </w:p>
        </w:tc>
      </w:tr>
      <w:tr w:rsidR="000F04CB" w14:paraId="4A592806" w14:textId="77777777" w:rsidTr="00B25736">
        <w:tblPrEx>
          <w:tblCellMar>
            <w:top w:w="0" w:type="dxa"/>
            <w:bottom w:w="0" w:type="dxa"/>
          </w:tblCellMar>
        </w:tblPrEx>
        <w:tc>
          <w:tcPr>
            <w:tcW w:w="709" w:type="dxa"/>
            <w:tcBorders>
              <w:top w:val="nil"/>
              <w:left w:val="single" w:sz="6" w:space="0" w:color="auto"/>
              <w:bottom w:val="nil"/>
              <w:right w:val="nil"/>
            </w:tcBorders>
          </w:tcPr>
          <w:p w14:paraId="33706DBF" w14:textId="77777777" w:rsidR="000F04CB" w:rsidRDefault="000F04CB" w:rsidP="00B25736">
            <w:pPr>
              <w:jc w:val="center"/>
            </w:pPr>
          </w:p>
        </w:tc>
        <w:tc>
          <w:tcPr>
            <w:tcW w:w="1559" w:type="dxa"/>
            <w:tcBorders>
              <w:top w:val="nil"/>
              <w:left w:val="single" w:sz="6" w:space="0" w:color="auto"/>
              <w:bottom w:val="nil"/>
              <w:right w:val="nil"/>
            </w:tcBorders>
          </w:tcPr>
          <w:p w14:paraId="7B2EFB25" w14:textId="77777777" w:rsidR="000F04CB" w:rsidRDefault="000F04CB" w:rsidP="00B25736"/>
        </w:tc>
        <w:tc>
          <w:tcPr>
            <w:tcW w:w="7513" w:type="dxa"/>
            <w:gridSpan w:val="3"/>
            <w:tcBorders>
              <w:top w:val="nil"/>
              <w:left w:val="single" w:sz="6" w:space="0" w:color="auto"/>
              <w:bottom w:val="nil"/>
              <w:right w:val="single" w:sz="6" w:space="0" w:color="auto"/>
            </w:tcBorders>
          </w:tcPr>
          <w:p w14:paraId="5465B493" w14:textId="77777777" w:rsidR="000F04CB" w:rsidRPr="007F2714" w:rsidRDefault="000F04CB" w:rsidP="00B25736">
            <w:pPr>
              <w:rPr>
                <w:b/>
                <w:bCs/>
                <w:sz w:val="22"/>
                <w:szCs w:val="22"/>
                <w:lang w:val="en-US"/>
              </w:rPr>
            </w:pPr>
            <w:r w:rsidRPr="00B40365">
              <w:rPr>
                <w:b/>
                <w:bCs/>
                <w:sz w:val="22"/>
                <w:szCs w:val="22"/>
              </w:rPr>
              <w:t>1.1.1.3. Acoperis in panta</w:t>
            </w:r>
          </w:p>
          <w:p w14:paraId="5CCD483D" w14:textId="77777777" w:rsidR="000F04CB" w:rsidRPr="00B40365" w:rsidRDefault="000F04CB" w:rsidP="00B25736"/>
        </w:tc>
      </w:tr>
      <w:tr w:rsidR="000F04CB" w14:paraId="247C153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13C2E" w14:textId="77777777" w:rsidR="000F04CB" w:rsidRDefault="000F04CB" w:rsidP="00B25736">
            <w:pPr>
              <w:rPr>
                <w:sz w:val="22"/>
                <w:szCs w:val="22"/>
              </w:rPr>
            </w:pPr>
            <w:r>
              <w:rPr>
                <w:sz w:val="22"/>
                <w:szCs w:val="22"/>
              </w:rPr>
              <w:t>12</w:t>
            </w:r>
          </w:p>
        </w:tc>
        <w:tc>
          <w:tcPr>
            <w:tcW w:w="1559" w:type="dxa"/>
            <w:tcBorders>
              <w:top w:val="single" w:sz="4" w:space="0" w:color="auto"/>
              <w:bottom w:val="single" w:sz="4" w:space="0" w:color="auto"/>
            </w:tcBorders>
          </w:tcPr>
          <w:p w14:paraId="024E8DED" w14:textId="77777777" w:rsidR="000F04CB" w:rsidRDefault="000F04CB" w:rsidP="00B25736">
            <w:pPr>
              <w:rPr>
                <w:sz w:val="22"/>
                <w:szCs w:val="22"/>
              </w:rPr>
            </w:pPr>
            <w:r>
              <w:rPr>
                <w:sz w:val="22"/>
                <w:szCs w:val="22"/>
                <w:lang w:val="en-US"/>
              </w:rPr>
              <w:t>CE40A</w:t>
            </w:r>
          </w:p>
          <w:p w14:paraId="1AA76F1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45D0BAA" w14:textId="77777777" w:rsidR="000F04CB" w:rsidRPr="00EE20AF" w:rsidRDefault="000F04CB" w:rsidP="00B25736">
            <w:pPr>
              <w:rPr>
                <w:lang w:val="en-US"/>
              </w:rPr>
            </w:pPr>
            <w:r w:rsidRPr="00EE20AF">
              <w:rPr>
                <w:lang w:val="en-US"/>
              </w:rPr>
              <w:t>Montarea elementelor scheletului din grinzi (Pana de scurgere) cu tratament antiseptic</w:t>
            </w:r>
          </w:p>
          <w:p w14:paraId="2095487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A0A7AB7"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F1284C4" w14:textId="77777777" w:rsidR="000F04CB" w:rsidRDefault="000F04CB" w:rsidP="00B25736">
            <w:pPr>
              <w:jc w:val="center"/>
              <w:rPr>
                <w:sz w:val="22"/>
                <w:szCs w:val="22"/>
                <w:lang w:val="en-US"/>
              </w:rPr>
            </w:pPr>
            <w:r>
              <w:rPr>
                <w:sz w:val="22"/>
                <w:szCs w:val="22"/>
                <w:lang w:val="en-US"/>
              </w:rPr>
              <w:t>1,341</w:t>
            </w:r>
          </w:p>
        </w:tc>
      </w:tr>
      <w:tr w:rsidR="000F04CB" w14:paraId="6DD39B5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6B9CB" w14:textId="77777777" w:rsidR="000F04CB" w:rsidRDefault="000F04CB" w:rsidP="00B25736">
            <w:pPr>
              <w:rPr>
                <w:sz w:val="22"/>
                <w:szCs w:val="22"/>
              </w:rPr>
            </w:pPr>
            <w:r>
              <w:rPr>
                <w:sz w:val="22"/>
                <w:szCs w:val="22"/>
              </w:rPr>
              <w:t>13</w:t>
            </w:r>
          </w:p>
        </w:tc>
        <w:tc>
          <w:tcPr>
            <w:tcW w:w="1559" w:type="dxa"/>
            <w:tcBorders>
              <w:top w:val="single" w:sz="4" w:space="0" w:color="auto"/>
              <w:bottom w:val="single" w:sz="4" w:space="0" w:color="auto"/>
            </w:tcBorders>
          </w:tcPr>
          <w:p w14:paraId="7F528047" w14:textId="77777777" w:rsidR="000F04CB" w:rsidRDefault="000F04CB" w:rsidP="00B25736">
            <w:pPr>
              <w:rPr>
                <w:sz w:val="22"/>
                <w:szCs w:val="22"/>
              </w:rPr>
            </w:pPr>
            <w:r>
              <w:rPr>
                <w:sz w:val="22"/>
                <w:szCs w:val="22"/>
                <w:lang w:val="en-US"/>
              </w:rPr>
              <w:t>CE41A</w:t>
            </w:r>
          </w:p>
          <w:p w14:paraId="1B10145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2E8FA7D" w14:textId="77777777" w:rsidR="000F04CB" w:rsidRPr="00B40365" w:rsidRDefault="000F04CB" w:rsidP="00B25736">
            <w:r w:rsidRPr="00B40365">
              <w:t xml:space="preserve">Montarea capriorilor cu tratament antiseptic </w:t>
            </w:r>
          </w:p>
          <w:p w14:paraId="4EDE5FAE" w14:textId="77777777" w:rsidR="000F04CB" w:rsidRPr="00B40365" w:rsidRDefault="000F04CB" w:rsidP="00B25736"/>
        </w:tc>
        <w:tc>
          <w:tcPr>
            <w:tcW w:w="992" w:type="dxa"/>
            <w:tcBorders>
              <w:top w:val="single" w:sz="4" w:space="0" w:color="auto"/>
              <w:bottom w:val="single" w:sz="4" w:space="0" w:color="auto"/>
            </w:tcBorders>
            <w:vAlign w:val="center"/>
          </w:tcPr>
          <w:p w14:paraId="440980FC"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BA6172B" w14:textId="77777777" w:rsidR="000F04CB" w:rsidRDefault="000F04CB" w:rsidP="00B25736">
            <w:pPr>
              <w:jc w:val="center"/>
              <w:rPr>
                <w:sz w:val="22"/>
                <w:szCs w:val="22"/>
                <w:lang w:val="en-US"/>
              </w:rPr>
            </w:pPr>
            <w:r>
              <w:rPr>
                <w:sz w:val="22"/>
                <w:szCs w:val="22"/>
                <w:lang w:val="en-US"/>
              </w:rPr>
              <w:t>1,460</w:t>
            </w:r>
          </w:p>
        </w:tc>
      </w:tr>
      <w:tr w:rsidR="000F04CB" w14:paraId="1E14AAD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C61AD" w14:textId="77777777" w:rsidR="000F04CB" w:rsidRDefault="000F04CB" w:rsidP="00B25736">
            <w:pPr>
              <w:rPr>
                <w:sz w:val="22"/>
                <w:szCs w:val="22"/>
              </w:rPr>
            </w:pPr>
            <w:r>
              <w:rPr>
                <w:sz w:val="22"/>
                <w:szCs w:val="22"/>
              </w:rPr>
              <w:t>14</w:t>
            </w:r>
          </w:p>
        </w:tc>
        <w:tc>
          <w:tcPr>
            <w:tcW w:w="1559" w:type="dxa"/>
            <w:tcBorders>
              <w:top w:val="single" w:sz="4" w:space="0" w:color="auto"/>
              <w:bottom w:val="single" w:sz="4" w:space="0" w:color="auto"/>
            </w:tcBorders>
          </w:tcPr>
          <w:p w14:paraId="123C25DB" w14:textId="77777777" w:rsidR="000F04CB" w:rsidRDefault="000F04CB" w:rsidP="00B25736">
            <w:pPr>
              <w:rPr>
                <w:sz w:val="22"/>
                <w:szCs w:val="22"/>
              </w:rPr>
            </w:pPr>
            <w:r>
              <w:rPr>
                <w:sz w:val="22"/>
                <w:szCs w:val="22"/>
                <w:lang w:val="en-US"/>
              </w:rPr>
              <w:t>CE30A</w:t>
            </w:r>
          </w:p>
          <w:p w14:paraId="28850DA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3690035" w14:textId="77777777" w:rsidR="000F04CB" w:rsidRPr="00B40365" w:rsidRDefault="000F04CB" w:rsidP="00B25736">
            <w:r w:rsidRPr="00EE20AF">
              <w:rPr>
                <w:lang w:val="en-US"/>
              </w:rPr>
              <w:t xml:space="preserve">Astereala le invelitori sau doliile invelitorilor din tigla, placi tip eternit etc., din scinduri brute de rasinoase (24 mm grosime), la constructii obisnuite. </w:t>
            </w:r>
            <w:r w:rsidRPr="00B40365">
              <w:t xml:space="preserve">Normele resurselor cu valoarea </w:t>
            </w:r>
            <w:r>
              <w:t>1,243</w:t>
            </w:r>
            <w:r w:rsidRPr="00B40365">
              <w:t xml:space="preserve"> se iau dupa proiect. </w:t>
            </w:r>
          </w:p>
          <w:p w14:paraId="3E39AA80" w14:textId="77777777" w:rsidR="000F04CB" w:rsidRPr="00B40365" w:rsidRDefault="000F04CB" w:rsidP="00B25736"/>
        </w:tc>
        <w:tc>
          <w:tcPr>
            <w:tcW w:w="992" w:type="dxa"/>
            <w:tcBorders>
              <w:top w:val="single" w:sz="4" w:space="0" w:color="auto"/>
              <w:bottom w:val="single" w:sz="4" w:space="0" w:color="auto"/>
            </w:tcBorders>
            <w:vAlign w:val="center"/>
          </w:tcPr>
          <w:p w14:paraId="454EC1A6"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67CC47" w14:textId="77777777" w:rsidR="000F04CB" w:rsidRDefault="000F04CB" w:rsidP="00B25736">
            <w:pPr>
              <w:jc w:val="center"/>
              <w:rPr>
                <w:sz w:val="22"/>
                <w:szCs w:val="22"/>
                <w:lang w:val="en-US"/>
              </w:rPr>
            </w:pPr>
            <w:r>
              <w:rPr>
                <w:sz w:val="22"/>
                <w:szCs w:val="22"/>
                <w:lang w:val="en-US"/>
              </w:rPr>
              <w:t>143,840</w:t>
            </w:r>
          </w:p>
        </w:tc>
      </w:tr>
      <w:tr w:rsidR="000F04CB" w14:paraId="707835B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BCFDB" w14:textId="77777777" w:rsidR="000F04CB" w:rsidRDefault="000F04CB" w:rsidP="00B25736">
            <w:pPr>
              <w:rPr>
                <w:sz w:val="22"/>
                <w:szCs w:val="22"/>
              </w:rPr>
            </w:pPr>
            <w:r>
              <w:rPr>
                <w:sz w:val="22"/>
                <w:szCs w:val="22"/>
              </w:rPr>
              <w:t>15</w:t>
            </w:r>
          </w:p>
        </w:tc>
        <w:tc>
          <w:tcPr>
            <w:tcW w:w="1559" w:type="dxa"/>
            <w:tcBorders>
              <w:top w:val="single" w:sz="4" w:space="0" w:color="auto"/>
              <w:bottom w:val="single" w:sz="4" w:space="0" w:color="auto"/>
            </w:tcBorders>
          </w:tcPr>
          <w:p w14:paraId="0691C9CC" w14:textId="77777777" w:rsidR="000F04CB" w:rsidRDefault="000F04CB" w:rsidP="00B25736">
            <w:pPr>
              <w:rPr>
                <w:sz w:val="22"/>
                <w:szCs w:val="22"/>
              </w:rPr>
            </w:pPr>
            <w:r>
              <w:rPr>
                <w:sz w:val="22"/>
                <w:szCs w:val="22"/>
                <w:lang w:val="en-US"/>
              </w:rPr>
              <w:t>CE17A</w:t>
            </w:r>
          </w:p>
          <w:p w14:paraId="21F7444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603B908" w14:textId="77777777" w:rsidR="000F04CB" w:rsidRPr="00EE20AF" w:rsidRDefault="000F04CB" w:rsidP="00B25736">
            <w:pPr>
              <w:rPr>
                <w:lang w:val="en-US"/>
              </w:rPr>
            </w:pPr>
            <w:r w:rsidRPr="00EE20AF">
              <w:rPr>
                <w:lang w:val="en-US"/>
              </w:rPr>
              <w:t>Strat suplimentar polimeric tip ondutiss montat sub stratul de invelitoare de tigla, placi ondulate sau amprentate</w:t>
            </w:r>
          </w:p>
          <w:p w14:paraId="77DE1BD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EDE8F80"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33E229" w14:textId="77777777" w:rsidR="000F04CB" w:rsidRDefault="000F04CB" w:rsidP="00B25736">
            <w:pPr>
              <w:jc w:val="center"/>
              <w:rPr>
                <w:sz w:val="22"/>
                <w:szCs w:val="22"/>
                <w:lang w:val="en-US"/>
              </w:rPr>
            </w:pPr>
            <w:r>
              <w:rPr>
                <w:sz w:val="22"/>
                <w:szCs w:val="22"/>
                <w:lang w:val="en-US"/>
              </w:rPr>
              <w:t>143,840</w:t>
            </w:r>
          </w:p>
        </w:tc>
      </w:tr>
      <w:tr w:rsidR="000F04CB" w14:paraId="2B51169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223EB" w14:textId="77777777" w:rsidR="000F04CB" w:rsidRDefault="000F04CB" w:rsidP="00B25736">
            <w:pPr>
              <w:rPr>
                <w:sz w:val="22"/>
                <w:szCs w:val="22"/>
              </w:rPr>
            </w:pPr>
            <w:r>
              <w:rPr>
                <w:sz w:val="22"/>
                <w:szCs w:val="22"/>
              </w:rPr>
              <w:t>16</w:t>
            </w:r>
          </w:p>
        </w:tc>
        <w:tc>
          <w:tcPr>
            <w:tcW w:w="1559" w:type="dxa"/>
            <w:tcBorders>
              <w:top w:val="single" w:sz="4" w:space="0" w:color="auto"/>
              <w:bottom w:val="single" w:sz="4" w:space="0" w:color="auto"/>
            </w:tcBorders>
          </w:tcPr>
          <w:p w14:paraId="2318D83F" w14:textId="77777777" w:rsidR="000F04CB" w:rsidRDefault="000F04CB" w:rsidP="00B25736">
            <w:pPr>
              <w:rPr>
                <w:sz w:val="22"/>
                <w:szCs w:val="22"/>
              </w:rPr>
            </w:pPr>
            <w:r>
              <w:rPr>
                <w:sz w:val="22"/>
                <w:szCs w:val="22"/>
                <w:lang w:val="en-US"/>
              </w:rPr>
              <w:t>CR03A</w:t>
            </w:r>
          </w:p>
          <w:p w14:paraId="0B2CB59E"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D4021E0" w14:textId="77777777" w:rsidR="000F04CB" w:rsidRPr="00EE20AF" w:rsidRDefault="000F04CB" w:rsidP="00B25736">
            <w:pPr>
              <w:rPr>
                <w:lang w:val="en-US"/>
              </w:rPr>
            </w:pPr>
            <w:r w:rsidRPr="00EE20AF">
              <w:rPr>
                <w:lang w:val="en-US"/>
              </w:rPr>
              <w:t>Schelet din lemn brut, rotund de rasinoase si din rigle de rasinoase pentru constructii rurale, executate la pereti( Contrabrus 50x50mm)-0,45m3</w:t>
            </w:r>
          </w:p>
          <w:p w14:paraId="3060600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C5185BF"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E84E4F9" w14:textId="77777777" w:rsidR="000F04CB" w:rsidRDefault="000F04CB" w:rsidP="00B25736">
            <w:pPr>
              <w:jc w:val="center"/>
              <w:rPr>
                <w:sz w:val="22"/>
                <w:szCs w:val="22"/>
                <w:lang w:val="en-US"/>
              </w:rPr>
            </w:pPr>
            <w:r>
              <w:rPr>
                <w:sz w:val="22"/>
                <w:szCs w:val="22"/>
                <w:lang w:val="en-US"/>
              </w:rPr>
              <w:t>0,450</w:t>
            </w:r>
          </w:p>
        </w:tc>
      </w:tr>
      <w:tr w:rsidR="000F04CB" w14:paraId="7489A8B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BD161" w14:textId="77777777" w:rsidR="000F04CB" w:rsidRDefault="000F04CB" w:rsidP="00B25736">
            <w:pPr>
              <w:rPr>
                <w:sz w:val="22"/>
                <w:szCs w:val="22"/>
              </w:rPr>
            </w:pPr>
            <w:r>
              <w:rPr>
                <w:sz w:val="22"/>
                <w:szCs w:val="22"/>
              </w:rPr>
              <w:t>17</w:t>
            </w:r>
          </w:p>
        </w:tc>
        <w:tc>
          <w:tcPr>
            <w:tcW w:w="1559" w:type="dxa"/>
            <w:tcBorders>
              <w:top w:val="single" w:sz="4" w:space="0" w:color="auto"/>
              <w:bottom w:val="single" w:sz="4" w:space="0" w:color="auto"/>
            </w:tcBorders>
          </w:tcPr>
          <w:p w14:paraId="6BFC571E" w14:textId="77777777" w:rsidR="000F04CB" w:rsidRDefault="000F04CB" w:rsidP="00B25736">
            <w:pPr>
              <w:rPr>
                <w:sz w:val="22"/>
                <w:szCs w:val="22"/>
              </w:rPr>
            </w:pPr>
            <w:r>
              <w:rPr>
                <w:sz w:val="22"/>
                <w:szCs w:val="22"/>
                <w:lang w:val="en-US"/>
              </w:rPr>
              <w:t>CN50A</w:t>
            </w:r>
          </w:p>
          <w:p w14:paraId="4AA714C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6D5124E" w14:textId="77777777" w:rsidR="000F04CB" w:rsidRPr="00EE20AF" w:rsidRDefault="000F04CB" w:rsidP="00B25736">
            <w:pPr>
              <w:rPr>
                <w:lang w:val="en-US"/>
              </w:rPr>
            </w:pPr>
            <w:r w:rsidRPr="00EE20AF">
              <w:rPr>
                <w:lang w:val="en-US"/>
              </w:rPr>
              <w:t>Tratament ignifug al lemnariei; ferme, arce, grinzi, capriori, cosoroabe.</w:t>
            </w:r>
          </w:p>
          <w:p w14:paraId="372BDF0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918CFB7"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7E558BA" w14:textId="77777777" w:rsidR="000F04CB" w:rsidRDefault="000F04CB" w:rsidP="00B25736">
            <w:pPr>
              <w:jc w:val="center"/>
              <w:rPr>
                <w:sz w:val="22"/>
                <w:szCs w:val="22"/>
                <w:lang w:val="en-US"/>
              </w:rPr>
            </w:pPr>
            <w:r>
              <w:rPr>
                <w:sz w:val="22"/>
                <w:szCs w:val="22"/>
                <w:lang w:val="en-US"/>
              </w:rPr>
              <w:t>4,350</w:t>
            </w:r>
          </w:p>
        </w:tc>
      </w:tr>
      <w:tr w:rsidR="000F04CB" w14:paraId="4427FDF5"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A69D1" w14:textId="77777777" w:rsidR="000F04CB" w:rsidRDefault="000F04CB" w:rsidP="00B25736">
            <w:pPr>
              <w:rPr>
                <w:sz w:val="22"/>
                <w:szCs w:val="22"/>
              </w:rPr>
            </w:pPr>
            <w:r>
              <w:rPr>
                <w:sz w:val="22"/>
                <w:szCs w:val="22"/>
              </w:rPr>
              <w:t>18</w:t>
            </w:r>
          </w:p>
        </w:tc>
        <w:tc>
          <w:tcPr>
            <w:tcW w:w="1559" w:type="dxa"/>
            <w:tcBorders>
              <w:top w:val="single" w:sz="4" w:space="0" w:color="auto"/>
              <w:bottom w:val="single" w:sz="4" w:space="0" w:color="auto"/>
            </w:tcBorders>
          </w:tcPr>
          <w:p w14:paraId="705A6225" w14:textId="77777777" w:rsidR="000F04CB" w:rsidRDefault="000F04CB" w:rsidP="00B25736">
            <w:pPr>
              <w:rPr>
                <w:sz w:val="22"/>
                <w:szCs w:val="22"/>
              </w:rPr>
            </w:pPr>
            <w:r>
              <w:rPr>
                <w:sz w:val="22"/>
                <w:szCs w:val="22"/>
                <w:lang w:val="en-US"/>
              </w:rPr>
              <w:t>CE07A</w:t>
            </w:r>
          </w:p>
          <w:p w14:paraId="567422DF"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06AA18C" w14:textId="77777777" w:rsidR="000F04CB" w:rsidRPr="00EE20AF" w:rsidRDefault="000F04CB" w:rsidP="00B25736">
            <w:pPr>
              <w:rPr>
                <w:lang w:val="en-US"/>
              </w:rPr>
            </w:pPr>
            <w:r w:rsidRPr="00EE20AF">
              <w:rPr>
                <w:lang w:val="en-US"/>
              </w:rPr>
              <w:t>Invelitori din placi din tabla amprentata (tip tigla) pentru invelitorile acoperisurilor (tip Lindab)</w:t>
            </w:r>
          </w:p>
          <w:p w14:paraId="55C45E3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95F1C19"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C5ED29" w14:textId="77777777" w:rsidR="000F04CB" w:rsidRDefault="000F04CB" w:rsidP="00B25736">
            <w:pPr>
              <w:jc w:val="center"/>
              <w:rPr>
                <w:sz w:val="22"/>
                <w:szCs w:val="22"/>
                <w:lang w:val="en-US"/>
              </w:rPr>
            </w:pPr>
            <w:r>
              <w:rPr>
                <w:sz w:val="22"/>
                <w:szCs w:val="22"/>
                <w:lang w:val="en-US"/>
              </w:rPr>
              <w:t>146,840</w:t>
            </w:r>
          </w:p>
        </w:tc>
      </w:tr>
      <w:tr w:rsidR="000F04CB" w14:paraId="763C1E9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68575" w14:textId="77777777" w:rsidR="000F04CB" w:rsidRDefault="000F04CB" w:rsidP="00B25736">
            <w:pPr>
              <w:rPr>
                <w:sz w:val="22"/>
                <w:szCs w:val="22"/>
              </w:rPr>
            </w:pPr>
            <w:r>
              <w:rPr>
                <w:sz w:val="22"/>
                <w:szCs w:val="22"/>
              </w:rPr>
              <w:t>19</w:t>
            </w:r>
          </w:p>
        </w:tc>
        <w:tc>
          <w:tcPr>
            <w:tcW w:w="1559" w:type="dxa"/>
            <w:tcBorders>
              <w:top w:val="single" w:sz="4" w:space="0" w:color="auto"/>
              <w:bottom w:val="single" w:sz="4" w:space="0" w:color="auto"/>
            </w:tcBorders>
          </w:tcPr>
          <w:p w14:paraId="257ABC90" w14:textId="77777777" w:rsidR="000F04CB" w:rsidRDefault="000F04CB" w:rsidP="00B25736">
            <w:pPr>
              <w:rPr>
                <w:sz w:val="22"/>
                <w:szCs w:val="22"/>
              </w:rPr>
            </w:pPr>
            <w:r>
              <w:rPr>
                <w:sz w:val="22"/>
                <w:szCs w:val="22"/>
                <w:lang w:val="en-US"/>
              </w:rPr>
              <w:t>CK26D Aplicativ</w:t>
            </w:r>
          </w:p>
          <w:p w14:paraId="70A098B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C103585" w14:textId="77777777" w:rsidR="000F04CB" w:rsidRPr="00EE20AF" w:rsidRDefault="000F04CB" w:rsidP="00B25736">
            <w:pPr>
              <w:rPr>
                <w:lang w:val="en-US"/>
              </w:rPr>
            </w:pPr>
            <w:r w:rsidRPr="00EE20AF">
              <w:rPr>
                <w:lang w:val="en-US"/>
              </w:rPr>
              <w:t>Opritori de zapada-125kg/zinc/m2gr.0,5mm</w:t>
            </w:r>
          </w:p>
          <w:p w14:paraId="74E20542"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DF09BEE"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29AC31E" w14:textId="77777777" w:rsidR="000F04CB" w:rsidRDefault="000F04CB" w:rsidP="00B25736">
            <w:pPr>
              <w:jc w:val="center"/>
              <w:rPr>
                <w:sz w:val="22"/>
                <w:szCs w:val="22"/>
                <w:lang w:val="en-US"/>
              </w:rPr>
            </w:pPr>
            <w:r>
              <w:rPr>
                <w:sz w:val="22"/>
                <w:szCs w:val="22"/>
                <w:lang w:val="en-US"/>
              </w:rPr>
              <w:t>12,400</w:t>
            </w:r>
          </w:p>
        </w:tc>
      </w:tr>
      <w:tr w:rsidR="000F04CB" w14:paraId="74891FAF"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DF4F2" w14:textId="77777777" w:rsidR="000F04CB" w:rsidRDefault="000F04CB" w:rsidP="00B25736">
            <w:pPr>
              <w:rPr>
                <w:sz w:val="22"/>
                <w:szCs w:val="22"/>
              </w:rPr>
            </w:pPr>
            <w:r>
              <w:rPr>
                <w:sz w:val="22"/>
                <w:szCs w:val="22"/>
              </w:rPr>
              <w:t>20</w:t>
            </w:r>
          </w:p>
        </w:tc>
        <w:tc>
          <w:tcPr>
            <w:tcW w:w="1559" w:type="dxa"/>
            <w:tcBorders>
              <w:top w:val="single" w:sz="4" w:space="0" w:color="auto"/>
              <w:bottom w:val="single" w:sz="4" w:space="0" w:color="auto"/>
            </w:tcBorders>
          </w:tcPr>
          <w:p w14:paraId="445AD862" w14:textId="77777777" w:rsidR="000F04CB" w:rsidRDefault="000F04CB" w:rsidP="00B25736">
            <w:pPr>
              <w:rPr>
                <w:sz w:val="22"/>
                <w:szCs w:val="22"/>
              </w:rPr>
            </w:pPr>
            <w:r>
              <w:rPr>
                <w:sz w:val="22"/>
                <w:szCs w:val="22"/>
                <w:lang w:val="en-US"/>
              </w:rPr>
              <w:t>CE05A1</w:t>
            </w:r>
          </w:p>
          <w:p w14:paraId="6C2BF3C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D34F542" w14:textId="77777777" w:rsidR="000F04CB" w:rsidRPr="00EE20AF" w:rsidRDefault="000F04CB" w:rsidP="00B25736">
            <w:pPr>
              <w:rPr>
                <w:lang w:val="en-US"/>
              </w:rPr>
            </w:pPr>
            <w:r w:rsidRPr="00EE20AF">
              <w:rPr>
                <w:lang w:val="en-US"/>
              </w:rP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etc.(Parapet)</w:t>
            </w:r>
          </w:p>
          <w:p w14:paraId="23B1D37F"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80B85FA" w14:textId="77777777" w:rsidR="000F04CB" w:rsidRDefault="000F04CB" w:rsidP="00B25736">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6D1FB5AA" w14:textId="77777777" w:rsidR="000F04CB" w:rsidRDefault="000F04CB" w:rsidP="00B25736">
            <w:pPr>
              <w:jc w:val="center"/>
              <w:rPr>
                <w:sz w:val="22"/>
                <w:szCs w:val="22"/>
                <w:lang w:val="en-US"/>
              </w:rPr>
            </w:pPr>
            <w:r>
              <w:rPr>
                <w:sz w:val="22"/>
                <w:szCs w:val="22"/>
                <w:lang w:val="en-US"/>
              </w:rPr>
              <w:t>36,400</w:t>
            </w:r>
          </w:p>
        </w:tc>
      </w:tr>
      <w:tr w:rsidR="000F04CB" w14:paraId="6DAC17C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17030" w14:textId="77777777" w:rsidR="000F04CB" w:rsidRDefault="000F04CB" w:rsidP="00B25736">
            <w:pPr>
              <w:rPr>
                <w:sz w:val="22"/>
                <w:szCs w:val="22"/>
              </w:rPr>
            </w:pPr>
            <w:r>
              <w:rPr>
                <w:sz w:val="22"/>
                <w:szCs w:val="22"/>
              </w:rPr>
              <w:t>21</w:t>
            </w:r>
          </w:p>
        </w:tc>
        <w:tc>
          <w:tcPr>
            <w:tcW w:w="1559" w:type="dxa"/>
            <w:tcBorders>
              <w:top w:val="single" w:sz="4" w:space="0" w:color="auto"/>
              <w:bottom w:val="single" w:sz="4" w:space="0" w:color="auto"/>
            </w:tcBorders>
          </w:tcPr>
          <w:p w14:paraId="2589C5C5" w14:textId="77777777" w:rsidR="000F04CB" w:rsidRDefault="000F04CB" w:rsidP="00B25736">
            <w:pPr>
              <w:rPr>
                <w:sz w:val="22"/>
                <w:szCs w:val="22"/>
              </w:rPr>
            </w:pPr>
            <w:r>
              <w:rPr>
                <w:sz w:val="22"/>
                <w:szCs w:val="22"/>
                <w:lang w:val="en-US"/>
              </w:rPr>
              <w:t>CE20A</w:t>
            </w:r>
          </w:p>
          <w:p w14:paraId="3174D25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9B6EB4F" w14:textId="77777777" w:rsidR="000F04CB" w:rsidRPr="00EE20AF" w:rsidRDefault="000F04CB" w:rsidP="00B25736">
            <w:pPr>
              <w:rPr>
                <w:lang w:val="en-US"/>
              </w:rPr>
            </w:pPr>
            <w:r w:rsidRPr="00EE20AF">
              <w:rPr>
                <w:lang w:val="en-US"/>
              </w:rPr>
              <w:t>Sisteme de jgheaburi tip brass din tabla protejata anticoroziv (D-150MM)</w:t>
            </w:r>
          </w:p>
          <w:p w14:paraId="296E386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4758C53"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C9510A3" w14:textId="77777777" w:rsidR="000F04CB" w:rsidRDefault="000F04CB" w:rsidP="00B25736">
            <w:pPr>
              <w:jc w:val="center"/>
              <w:rPr>
                <w:sz w:val="22"/>
                <w:szCs w:val="22"/>
                <w:lang w:val="en-US"/>
              </w:rPr>
            </w:pPr>
            <w:r>
              <w:rPr>
                <w:sz w:val="22"/>
                <w:szCs w:val="22"/>
                <w:lang w:val="en-US"/>
              </w:rPr>
              <w:t>11,600</w:t>
            </w:r>
          </w:p>
        </w:tc>
      </w:tr>
      <w:tr w:rsidR="000F04CB" w14:paraId="0C9E511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A0476" w14:textId="77777777" w:rsidR="000F04CB" w:rsidRDefault="000F04CB" w:rsidP="00B25736">
            <w:pPr>
              <w:rPr>
                <w:sz w:val="22"/>
                <w:szCs w:val="22"/>
              </w:rPr>
            </w:pPr>
            <w:r>
              <w:rPr>
                <w:sz w:val="22"/>
                <w:szCs w:val="22"/>
              </w:rPr>
              <w:t>22</w:t>
            </w:r>
          </w:p>
        </w:tc>
        <w:tc>
          <w:tcPr>
            <w:tcW w:w="1559" w:type="dxa"/>
            <w:tcBorders>
              <w:top w:val="single" w:sz="4" w:space="0" w:color="auto"/>
              <w:bottom w:val="single" w:sz="4" w:space="0" w:color="auto"/>
            </w:tcBorders>
          </w:tcPr>
          <w:p w14:paraId="472A1FC6" w14:textId="77777777" w:rsidR="000F04CB" w:rsidRDefault="000F04CB" w:rsidP="00B25736">
            <w:pPr>
              <w:rPr>
                <w:sz w:val="22"/>
                <w:szCs w:val="22"/>
              </w:rPr>
            </w:pPr>
            <w:r>
              <w:rPr>
                <w:sz w:val="22"/>
                <w:szCs w:val="22"/>
                <w:lang w:val="en-US"/>
              </w:rPr>
              <w:t>RpCI20A</w:t>
            </w:r>
          </w:p>
          <w:p w14:paraId="3611C0F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2250CB0" w14:textId="77777777" w:rsidR="000F04CB" w:rsidRPr="00EE20AF" w:rsidRDefault="000F04CB" w:rsidP="00B25736">
            <w:pPr>
              <w:rPr>
                <w:lang w:val="en-US"/>
              </w:rPr>
            </w:pPr>
            <w:r w:rsidRPr="00EE20AF">
              <w:rPr>
                <w:lang w:val="en-US"/>
              </w:rPr>
              <w:t>Burlane din tabla protejata anticoroziv, de 0,5 mm grosime, la cladiri existente fixate in zid cu bratari din otel zincat, inclusiv coturile si aruncatoarele, rotunde, cu diam. de 10,2 cm</w:t>
            </w:r>
          </w:p>
          <w:p w14:paraId="42649BE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8BE7A5D"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E68FC28" w14:textId="77777777" w:rsidR="000F04CB" w:rsidRDefault="000F04CB" w:rsidP="00B25736">
            <w:pPr>
              <w:jc w:val="center"/>
              <w:rPr>
                <w:sz w:val="22"/>
                <w:szCs w:val="22"/>
                <w:lang w:val="en-US"/>
              </w:rPr>
            </w:pPr>
            <w:r>
              <w:rPr>
                <w:sz w:val="22"/>
                <w:szCs w:val="22"/>
                <w:lang w:val="en-US"/>
              </w:rPr>
              <w:t>8,600</w:t>
            </w:r>
          </w:p>
        </w:tc>
      </w:tr>
      <w:tr w:rsidR="000F04CB" w14:paraId="069D7A01" w14:textId="77777777" w:rsidTr="00B25736">
        <w:tblPrEx>
          <w:tblCellMar>
            <w:top w:w="0" w:type="dxa"/>
            <w:bottom w:w="0" w:type="dxa"/>
          </w:tblCellMar>
        </w:tblPrEx>
        <w:tc>
          <w:tcPr>
            <w:tcW w:w="709" w:type="dxa"/>
            <w:tcBorders>
              <w:top w:val="nil"/>
              <w:left w:val="single" w:sz="6" w:space="0" w:color="auto"/>
              <w:bottom w:val="nil"/>
              <w:right w:val="nil"/>
            </w:tcBorders>
          </w:tcPr>
          <w:p w14:paraId="309AA36C" w14:textId="77777777" w:rsidR="000F04CB" w:rsidRDefault="000F04CB" w:rsidP="00B25736">
            <w:pPr>
              <w:jc w:val="center"/>
            </w:pPr>
          </w:p>
        </w:tc>
        <w:tc>
          <w:tcPr>
            <w:tcW w:w="1559" w:type="dxa"/>
            <w:tcBorders>
              <w:top w:val="nil"/>
              <w:left w:val="single" w:sz="6" w:space="0" w:color="auto"/>
              <w:bottom w:val="nil"/>
              <w:right w:val="nil"/>
            </w:tcBorders>
          </w:tcPr>
          <w:p w14:paraId="377C3090" w14:textId="77777777" w:rsidR="000F04CB" w:rsidRDefault="000F04CB" w:rsidP="00B25736"/>
        </w:tc>
        <w:tc>
          <w:tcPr>
            <w:tcW w:w="7513" w:type="dxa"/>
            <w:gridSpan w:val="3"/>
            <w:tcBorders>
              <w:top w:val="nil"/>
              <w:left w:val="single" w:sz="6" w:space="0" w:color="auto"/>
              <w:bottom w:val="nil"/>
              <w:right w:val="single" w:sz="6" w:space="0" w:color="auto"/>
            </w:tcBorders>
          </w:tcPr>
          <w:p w14:paraId="325FE559" w14:textId="77777777" w:rsidR="000F04CB" w:rsidRPr="007F2714" w:rsidRDefault="000F04CB" w:rsidP="00B25736">
            <w:pPr>
              <w:rPr>
                <w:b/>
                <w:bCs/>
                <w:sz w:val="22"/>
                <w:szCs w:val="22"/>
                <w:lang w:val="en-US"/>
              </w:rPr>
            </w:pPr>
            <w:r w:rsidRPr="00B40365">
              <w:rPr>
                <w:b/>
                <w:bCs/>
                <w:sz w:val="22"/>
                <w:szCs w:val="22"/>
              </w:rPr>
              <w:t>1.1.2. Lucrari interioare</w:t>
            </w:r>
          </w:p>
          <w:p w14:paraId="23EE436D" w14:textId="77777777" w:rsidR="000F04CB" w:rsidRPr="00B40365" w:rsidRDefault="000F04CB" w:rsidP="00B25736"/>
        </w:tc>
      </w:tr>
      <w:tr w:rsidR="000F04CB" w14:paraId="09BC484D" w14:textId="77777777" w:rsidTr="00B25736">
        <w:tblPrEx>
          <w:tblCellMar>
            <w:top w:w="0" w:type="dxa"/>
            <w:bottom w:w="0" w:type="dxa"/>
          </w:tblCellMar>
        </w:tblPrEx>
        <w:tc>
          <w:tcPr>
            <w:tcW w:w="709" w:type="dxa"/>
            <w:tcBorders>
              <w:top w:val="nil"/>
              <w:left w:val="single" w:sz="6" w:space="0" w:color="auto"/>
              <w:bottom w:val="nil"/>
              <w:right w:val="nil"/>
            </w:tcBorders>
          </w:tcPr>
          <w:p w14:paraId="625E1DD3" w14:textId="77777777" w:rsidR="000F04CB" w:rsidRDefault="000F04CB" w:rsidP="00B25736">
            <w:pPr>
              <w:jc w:val="center"/>
            </w:pPr>
          </w:p>
        </w:tc>
        <w:tc>
          <w:tcPr>
            <w:tcW w:w="1559" w:type="dxa"/>
            <w:tcBorders>
              <w:top w:val="nil"/>
              <w:left w:val="single" w:sz="6" w:space="0" w:color="auto"/>
              <w:bottom w:val="nil"/>
              <w:right w:val="nil"/>
            </w:tcBorders>
          </w:tcPr>
          <w:p w14:paraId="4FAB20F6" w14:textId="77777777" w:rsidR="000F04CB" w:rsidRDefault="000F04CB" w:rsidP="00B25736"/>
        </w:tc>
        <w:tc>
          <w:tcPr>
            <w:tcW w:w="7513" w:type="dxa"/>
            <w:gridSpan w:val="3"/>
            <w:tcBorders>
              <w:top w:val="nil"/>
              <w:left w:val="single" w:sz="6" w:space="0" w:color="auto"/>
              <w:bottom w:val="nil"/>
              <w:right w:val="single" w:sz="6" w:space="0" w:color="auto"/>
            </w:tcBorders>
          </w:tcPr>
          <w:p w14:paraId="731C5A20" w14:textId="77777777" w:rsidR="000F04CB" w:rsidRPr="007F2714" w:rsidRDefault="000F04CB" w:rsidP="00B25736">
            <w:pPr>
              <w:rPr>
                <w:b/>
                <w:bCs/>
                <w:sz w:val="22"/>
                <w:szCs w:val="22"/>
                <w:lang w:val="en-US"/>
              </w:rPr>
            </w:pPr>
            <w:r w:rsidRPr="00B40365">
              <w:rPr>
                <w:b/>
                <w:bCs/>
                <w:sz w:val="22"/>
                <w:szCs w:val="22"/>
              </w:rPr>
              <w:t>1.1.2.1. Lucrari de demolare</w:t>
            </w:r>
          </w:p>
          <w:p w14:paraId="21BA78E2" w14:textId="77777777" w:rsidR="000F04CB" w:rsidRPr="00B40365" w:rsidRDefault="000F04CB" w:rsidP="00B25736"/>
        </w:tc>
      </w:tr>
      <w:tr w:rsidR="000F04CB" w14:paraId="42F3825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6F6B" w14:textId="77777777" w:rsidR="000F04CB" w:rsidRDefault="000F04CB" w:rsidP="00B25736">
            <w:pPr>
              <w:rPr>
                <w:sz w:val="22"/>
                <w:szCs w:val="22"/>
              </w:rPr>
            </w:pPr>
            <w:r>
              <w:rPr>
                <w:sz w:val="22"/>
                <w:szCs w:val="22"/>
              </w:rPr>
              <w:t>23</w:t>
            </w:r>
          </w:p>
        </w:tc>
        <w:tc>
          <w:tcPr>
            <w:tcW w:w="1559" w:type="dxa"/>
            <w:tcBorders>
              <w:top w:val="single" w:sz="4" w:space="0" w:color="auto"/>
              <w:bottom w:val="single" w:sz="4" w:space="0" w:color="auto"/>
            </w:tcBorders>
          </w:tcPr>
          <w:p w14:paraId="6B750D3F" w14:textId="77777777" w:rsidR="000F04CB" w:rsidRDefault="000F04CB" w:rsidP="00B25736">
            <w:pPr>
              <w:rPr>
                <w:sz w:val="22"/>
                <w:szCs w:val="22"/>
              </w:rPr>
            </w:pPr>
            <w:r>
              <w:rPr>
                <w:sz w:val="22"/>
                <w:szCs w:val="22"/>
                <w:lang w:val="en-US"/>
              </w:rPr>
              <w:t>RpCG29A</w:t>
            </w:r>
          </w:p>
          <w:p w14:paraId="048A1EA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1C5B9F7" w14:textId="77777777" w:rsidR="000F04CB" w:rsidRPr="00EE20AF" w:rsidRDefault="000F04CB" w:rsidP="00B25736">
            <w:pPr>
              <w:rPr>
                <w:lang w:val="en-US"/>
              </w:rPr>
            </w:pPr>
            <w:r w:rsidRPr="00EE20AF">
              <w:rPr>
                <w:lang w:val="en-US"/>
              </w:rPr>
              <w:t>Demolarea peretilor de zidarie din  BCA de 6-8 cm grosime</w:t>
            </w:r>
          </w:p>
          <w:p w14:paraId="597C0A6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6A7EAD0"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2E7D56C" w14:textId="77777777" w:rsidR="000F04CB" w:rsidRDefault="000F04CB" w:rsidP="00B25736">
            <w:pPr>
              <w:jc w:val="center"/>
              <w:rPr>
                <w:sz w:val="22"/>
                <w:szCs w:val="22"/>
                <w:lang w:val="en-US"/>
              </w:rPr>
            </w:pPr>
            <w:r>
              <w:rPr>
                <w:sz w:val="22"/>
                <w:szCs w:val="22"/>
                <w:lang w:val="en-US"/>
              </w:rPr>
              <w:t>28,800</w:t>
            </w:r>
          </w:p>
        </w:tc>
      </w:tr>
      <w:tr w:rsidR="000F04CB" w14:paraId="38DE05C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C82C0" w14:textId="77777777" w:rsidR="000F04CB" w:rsidRDefault="000F04CB" w:rsidP="00B25736">
            <w:pPr>
              <w:rPr>
                <w:sz w:val="22"/>
                <w:szCs w:val="22"/>
              </w:rPr>
            </w:pPr>
            <w:r>
              <w:rPr>
                <w:sz w:val="22"/>
                <w:szCs w:val="22"/>
              </w:rPr>
              <w:t>24</w:t>
            </w:r>
          </w:p>
        </w:tc>
        <w:tc>
          <w:tcPr>
            <w:tcW w:w="1559" w:type="dxa"/>
            <w:tcBorders>
              <w:top w:val="single" w:sz="4" w:space="0" w:color="auto"/>
              <w:bottom w:val="single" w:sz="4" w:space="0" w:color="auto"/>
            </w:tcBorders>
          </w:tcPr>
          <w:p w14:paraId="3090C13D" w14:textId="77777777" w:rsidR="000F04CB" w:rsidRDefault="000F04CB" w:rsidP="00B25736">
            <w:pPr>
              <w:rPr>
                <w:sz w:val="22"/>
                <w:szCs w:val="22"/>
              </w:rPr>
            </w:pPr>
            <w:r>
              <w:rPr>
                <w:sz w:val="22"/>
                <w:szCs w:val="22"/>
                <w:lang w:val="en-US"/>
              </w:rPr>
              <w:t>RpCO56A</w:t>
            </w:r>
          </w:p>
          <w:p w14:paraId="3C52118F"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37870F8" w14:textId="77777777" w:rsidR="000F04CB" w:rsidRPr="00EE20AF" w:rsidRDefault="000F04CB" w:rsidP="00B25736">
            <w:pPr>
              <w:rPr>
                <w:lang w:val="en-US"/>
              </w:rPr>
            </w:pPr>
            <w:r w:rsidRPr="00EE20AF">
              <w:rPr>
                <w:lang w:val="en-US"/>
              </w:rPr>
              <w:t>Demontari: timplarie din lemn (usi.)</w:t>
            </w:r>
          </w:p>
          <w:p w14:paraId="2E92A1A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A50490D"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0F5935" w14:textId="77777777" w:rsidR="000F04CB" w:rsidRDefault="000F04CB" w:rsidP="00B25736">
            <w:pPr>
              <w:jc w:val="center"/>
              <w:rPr>
                <w:sz w:val="22"/>
                <w:szCs w:val="22"/>
                <w:lang w:val="en-US"/>
              </w:rPr>
            </w:pPr>
            <w:r>
              <w:rPr>
                <w:sz w:val="22"/>
                <w:szCs w:val="22"/>
                <w:lang w:val="en-US"/>
              </w:rPr>
              <w:t>2,400</w:t>
            </w:r>
          </w:p>
        </w:tc>
      </w:tr>
      <w:tr w:rsidR="000F04CB" w14:paraId="45CA207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117C9" w14:textId="77777777" w:rsidR="000F04CB" w:rsidRDefault="000F04CB" w:rsidP="00B25736">
            <w:pPr>
              <w:rPr>
                <w:sz w:val="22"/>
                <w:szCs w:val="22"/>
              </w:rPr>
            </w:pPr>
            <w:r>
              <w:rPr>
                <w:sz w:val="22"/>
                <w:szCs w:val="22"/>
              </w:rPr>
              <w:t>25</w:t>
            </w:r>
          </w:p>
        </w:tc>
        <w:tc>
          <w:tcPr>
            <w:tcW w:w="1559" w:type="dxa"/>
            <w:tcBorders>
              <w:top w:val="single" w:sz="4" w:space="0" w:color="auto"/>
              <w:bottom w:val="single" w:sz="4" w:space="0" w:color="auto"/>
            </w:tcBorders>
          </w:tcPr>
          <w:p w14:paraId="314A4819" w14:textId="77777777" w:rsidR="000F04CB" w:rsidRDefault="000F04CB" w:rsidP="00B25736">
            <w:pPr>
              <w:rPr>
                <w:sz w:val="22"/>
                <w:szCs w:val="22"/>
              </w:rPr>
            </w:pPr>
            <w:r>
              <w:rPr>
                <w:sz w:val="22"/>
                <w:szCs w:val="22"/>
                <w:lang w:val="en-US"/>
              </w:rPr>
              <w:t>RpCO56C</w:t>
            </w:r>
          </w:p>
          <w:p w14:paraId="09BCA4E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50EDFC7" w14:textId="77777777" w:rsidR="000F04CB" w:rsidRPr="00B40365" w:rsidRDefault="000F04CB" w:rsidP="00B25736">
            <w:r w:rsidRPr="00B40365">
              <w:t>Demontari:mobilier incastrat</w:t>
            </w:r>
          </w:p>
          <w:p w14:paraId="46AB8F10" w14:textId="77777777" w:rsidR="000F04CB" w:rsidRPr="00B40365" w:rsidRDefault="000F04CB" w:rsidP="00B25736"/>
        </w:tc>
        <w:tc>
          <w:tcPr>
            <w:tcW w:w="992" w:type="dxa"/>
            <w:tcBorders>
              <w:top w:val="single" w:sz="4" w:space="0" w:color="auto"/>
              <w:bottom w:val="single" w:sz="4" w:space="0" w:color="auto"/>
            </w:tcBorders>
            <w:vAlign w:val="center"/>
          </w:tcPr>
          <w:p w14:paraId="3E9C3460"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921F5E" w14:textId="77777777" w:rsidR="000F04CB" w:rsidRDefault="000F04CB" w:rsidP="00B25736">
            <w:pPr>
              <w:jc w:val="center"/>
              <w:rPr>
                <w:sz w:val="22"/>
                <w:szCs w:val="22"/>
                <w:lang w:val="en-US"/>
              </w:rPr>
            </w:pPr>
            <w:r>
              <w:rPr>
                <w:sz w:val="22"/>
                <w:szCs w:val="22"/>
                <w:lang w:val="en-US"/>
              </w:rPr>
              <w:t>2,800</w:t>
            </w:r>
          </w:p>
        </w:tc>
      </w:tr>
      <w:tr w:rsidR="000F04CB" w14:paraId="5FFAF2A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CE586" w14:textId="77777777" w:rsidR="000F04CB" w:rsidRDefault="000F04CB" w:rsidP="00B25736">
            <w:pPr>
              <w:rPr>
                <w:sz w:val="22"/>
                <w:szCs w:val="22"/>
              </w:rPr>
            </w:pPr>
            <w:r>
              <w:rPr>
                <w:sz w:val="22"/>
                <w:szCs w:val="22"/>
              </w:rPr>
              <w:t>26</w:t>
            </w:r>
          </w:p>
        </w:tc>
        <w:tc>
          <w:tcPr>
            <w:tcW w:w="1559" w:type="dxa"/>
            <w:tcBorders>
              <w:top w:val="single" w:sz="4" w:space="0" w:color="auto"/>
              <w:bottom w:val="single" w:sz="4" w:space="0" w:color="auto"/>
            </w:tcBorders>
          </w:tcPr>
          <w:p w14:paraId="7F0E3385" w14:textId="77777777" w:rsidR="000F04CB" w:rsidRDefault="000F04CB" w:rsidP="00B25736">
            <w:pPr>
              <w:rPr>
                <w:sz w:val="22"/>
                <w:szCs w:val="22"/>
              </w:rPr>
            </w:pPr>
            <w:r>
              <w:rPr>
                <w:sz w:val="22"/>
                <w:szCs w:val="22"/>
                <w:lang w:val="en-US"/>
              </w:rPr>
              <w:t>RpCK42A</w:t>
            </w:r>
          </w:p>
          <w:p w14:paraId="5EDB809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5E1ADED" w14:textId="77777777" w:rsidR="000F04CB" w:rsidRPr="00EE20AF" w:rsidRDefault="000F04CB" w:rsidP="00B25736">
            <w:pPr>
              <w:rPr>
                <w:lang w:val="en-US"/>
              </w:rPr>
            </w:pPr>
            <w:r w:rsidRPr="00EE20AF">
              <w:rPr>
                <w:lang w:val="en-US"/>
              </w:rPr>
              <w:t>Desfacerea pardoselilor reci din beton sau mortar de ciment</w:t>
            </w:r>
          </w:p>
          <w:p w14:paraId="5DDA1AF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34A371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309619" w14:textId="77777777" w:rsidR="000F04CB" w:rsidRDefault="000F04CB" w:rsidP="00B25736">
            <w:pPr>
              <w:jc w:val="center"/>
              <w:rPr>
                <w:sz w:val="22"/>
                <w:szCs w:val="22"/>
                <w:lang w:val="en-US"/>
              </w:rPr>
            </w:pPr>
            <w:r>
              <w:rPr>
                <w:sz w:val="22"/>
                <w:szCs w:val="22"/>
                <w:lang w:val="en-US"/>
              </w:rPr>
              <w:t>52,600</w:t>
            </w:r>
          </w:p>
        </w:tc>
      </w:tr>
      <w:tr w:rsidR="000F04CB" w14:paraId="7F41AC7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BEC00" w14:textId="77777777" w:rsidR="000F04CB" w:rsidRDefault="000F04CB" w:rsidP="00B25736">
            <w:pPr>
              <w:rPr>
                <w:sz w:val="22"/>
                <w:szCs w:val="22"/>
              </w:rPr>
            </w:pPr>
            <w:r>
              <w:rPr>
                <w:sz w:val="22"/>
                <w:szCs w:val="22"/>
              </w:rPr>
              <w:t>27</w:t>
            </w:r>
          </w:p>
        </w:tc>
        <w:tc>
          <w:tcPr>
            <w:tcW w:w="1559" w:type="dxa"/>
            <w:tcBorders>
              <w:top w:val="single" w:sz="4" w:space="0" w:color="auto"/>
              <w:bottom w:val="single" w:sz="4" w:space="0" w:color="auto"/>
            </w:tcBorders>
          </w:tcPr>
          <w:p w14:paraId="4AD99517" w14:textId="77777777" w:rsidR="000F04CB" w:rsidRDefault="000F04CB" w:rsidP="00B25736">
            <w:pPr>
              <w:rPr>
                <w:sz w:val="22"/>
                <w:szCs w:val="22"/>
              </w:rPr>
            </w:pPr>
            <w:r>
              <w:rPr>
                <w:sz w:val="22"/>
                <w:szCs w:val="22"/>
                <w:lang w:val="en-US"/>
              </w:rPr>
              <w:t>RpCK42C</w:t>
            </w:r>
          </w:p>
          <w:p w14:paraId="18396C1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DF3CAC6" w14:textId="77777777" w:rsidR="000F04CB" w:rsidRPr="00EE20AF" w:rsidRDefault="000F04CB" w:rsidP="00B25736">
            <w:pPr>
              <w:rPr>
                <w:lang w:val="en-US"/>
              </w:rPr>
            </w:pPr>
            <w:r w:rsidRPr="00EE20AF">
              <w:rPr>
                <w:lang w:val="en-US"/>
              </w:rPr>
              <w:t>Desfacerea pardoselilor reci din placi de beton, marmura, piatra, gresie, placi ceramice, etc</w:t>
            </w:r>
          </w:p>
          <w:p w14:paraId="3CB6FEC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358BAAF"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FEB3BA" w14:textId="77777777" w:rsidR="000F04CB" w:rsidRDefault="000F04CB" w:rsidP="00B25736">
            <w:pPr>
              <w:jc w:val="center"/>
              <w:rPr>
                <w:sz w:val="22"/>
                <w:szCs w:val="22"/>
                <w:lang w:val="en-US"/>
              </w:rPr>
            </w:pPr>
            <w:r>
              <w:rPr>
                <w:sz w:val="22"/>
                <w:szCs w:val="22"/>
                <w:lang w:val="en-US"/>
              </w:rPr>
              <w:t>3,800</w:t>
            </w:r>
          </w:p>
        </w:tc>
      </w:tr>
      <w:tr w:rsidR="000F04CB" w14:paraId="3BB7983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2B038" w14:textId="77777777" w:rsidR="000F04CB" w:rsidRDefault="000F04CB" w:rsidP="00B25736">
            <w:pPr>
              <w:rPr>
                <w:sz w:val="22"/>
                <w:szCs w:val="22"/>
              </w:rPr>
            </w:pPr>
            <w:r>
              <w:rPr>
                <w:sz w:val="22"/>
                <w:szCs w:val="22"/>
              </w:rPr>
              <w:t>28</w:t>
            </w:r>
          </w:p>
        </w:tc>
        <w:tc>
          <w:tcPr>
            <w:tcW w:w="1559" w:type="dxa"/>
            <w:tcBorders>
              <w:top w:val="single" w:sz="4" w:space="0" w:color="auto"/>
              <w:bottom w:val="single" w:sz="4" w:space="0" w:color="auto"/>
            </w:tcBorders>
          </w:tcPr>
          <w:p w14:paraId="51AF1D66" w14:textId="77777777" w:rsidR="000F04CB" w:rsidRDefault="000F04CB" w:rsidP="00B25736">
            <w:pPr>
              <w:rPr>
                <w:sz w:val="22"/>
                <w:szCs w:val="22"/>
              </w:rPr>
            </w:pPr>
            <w:r>
              <w:rPr>
                <w:sz w:val="22"/>
                <w:szCs w:val="22"/>
                <w:lang w:val="en-US"/>
              </w:rPr>
              <w:t>RpCJ35A</w:t>
            </w:r>
          </w:p>
          <w:p w14:paraId="4607AFB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FECDB45" w14:textId="77777777" w:rsidR="000F04CB" w:rsidRPr="00EE20AF" w:rsidRDefault="000F04CB" w:rsidP="00B25736">
            <w:pPr>
              <w:rPr>
                <w:lang w:val="en-US"/>
              </w:rPr>
            </w:pPr>
            <w:r w:rsidRPr="00EE20AF">
              <w:rPr>
                <w:lang w:val="en-US"/>
              </w:rPr>
              <w:t>Desfaceri de tencuieli interioare sau exterioare driscuite la pereti sau tavane</w:t>
            </w:r>
          </w:p>
          <w:p w14:paraId="2CA4AD1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491796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EBAF7A" w14:textId="77777777" w:rsidR="000F04CB" w:rsidRDefault="000F04CB" w:rsidP="00B25736">
            <w:pPr>
              <w:jc w:val="center"/>
              <w:rPr>
                <w:sz w:val="22"/>
                <w:szCs w:val="22"/>
                <w:lang w:val="en-US"/>
              </w:rPr>
            </w:pPr>
            <w:r>
              <w:rPr>
                <w:sz w:val="22"/>
                <w:szCs w:val="22"/>
                <w:lang w:val="en-US"/>
              </w:rPr>
              <w:t>43,800</w:t>
            </w:r>
          </w:p>
        </w:tc>
      </w:tr>
      <w:tr w:rsidR="000F04CB" w14:paraId="339FAD3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8297D" w14:textId="77777777" w:rsidR="000F04CB" w:rsidRDefault="000F04CB" w:rsidP="00B25736">
            <w:pPr>
              <w:rPr>
                <w:sz w:val="22"/>
                <w:szCs w:val="22"/>
              </w:rPr>
            </w:pPr>
            <w:r>
              <w:rPr>
                <w:sz w:val="22"/>
                <w:szCs w:val="22"/>
              </w:rPr>
              <w:t>29</w:t>
            </w:r>
          </w:p>
        </w:tc>
        <w:tc>
          <w:tcPr>
            <w:tcW w:w="1559" w:type="dxa"/>
            <w:tcBorders>
              <w:top w:val="single" w:sz="4" w:space="0" w:color="auto"/>
              <w:bottom w:val="single" w:sz="4" w:space="0" w:color="auto"/>
            </w:tcBorders>
          </w:tcPr>
          <w:p w14:paraId="0A3C6546" w14:textId="77777777" w:rsidR="000F04CB" w:rsidRDefault="000F04CB" w:rsidP="00B25736">
            <w:pPr>
              <w:rPr>
                <w:sz w:val="22"/>
                <w:szCs w:val="22"/>
              </w:rPr>
            </w:pPr>
            <w:r>
              <w:rPr>
                <w:sz w:val="22"/>
                <w:szCs w:val="22"/>
                <w:lang w:val="en-US"/>
              </w:rPr>
              <w:t>TrB01C1-5</w:t>
            </w:r>
          </w:p>
          <w:p w14:paraId="4A05DF2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E4DF7BD" w14:textId="77777777" w:rsidR="000F04CB" w:rsidRPr="00EE20AF" w:rsidRDefault="000F04CB" w:rsidP="00B25736">
            <w:pPr>
              <w:rPr>
                <w:lang w:val="en-US"/>
              </w:rPr>
            </w:pPr>
            <w:r w:rsidRPr="00EE20AF">
              <w:rPr>
                <w:lang w:val="en-US"/>
              </w:rPr>
              <w:t>Transportul materialelor din grupa 1-3 (incarcare, aruncare, descarcare, rasturnare), cu roabe pe pneuri, pe distanta de 50 m</w:t>
            </w:r>
          </w:p>
          <w:p w14:paraId="7025E613"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8F84DA0"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8C6F486" w14:textId="77777777" w:rsidR="000F04CB" w:rsidRDefault="000F04CB" w:rsidP="00B25736">
            <w:pPr>
              <w:jc w:val="center"/>
              <w:rPr>
                <w:sz w:val="22"/>
                <w:szCs w:val="22"/>
                <w:lang w:val="en-US"/>
              </w:rPr>
            </w:pPr>
            <w:r>
              <w:rPr>
                <w:sz w:val="22"/>
                <w:szCs w:val="22"/>
                <w:lang w:val="en-US"/>
              </w:rPr>
              <w:t>8,800</w:t>
            </w:r>
          </w:p>
        </w:tc>
      </w:tr>
      <w:tr w:rsidR="000F04CB" w14:paraId="7572B21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41BF4" w14:textId="77777777" w:rsidR="000F04CB" w:rsidRDefault="000F04CB" w:rsidP="00B25736">
            <w:pPr>
              <w:rPr>
                <w:sz w:val="22"/>
                <w:szCs w:val="22"/>
              </w:rPr>
            </w:pPr>
            <w:r>
              <w:rPr>
                <w:sz w:val="22"/>
                <w:szCs w:val="22"/>
              </w:rPr>
              <w:t>30</w:t>
            </w:r>
          </w:p>
        </w:tc>
        <w:tc>
          <w:tcPr>
            <w:tcW w:w="1559" w:type="dxa"/>
            <w:tcBorders>
              <w:top w:val="single" w:sz="4" w:space="0" w:color="auto"/>
              <w:bottom w:val="single" w:sz="4" w:space="0" w:color="auto"/>
            </w:tcBorders>
          </w:tcPr>
          <w:p w14:paraId="7171095F" w14:textId="77777777" w:rsidR="000F04CB" w:rsidRDefault="000F04CB" w:rsidP="00B25736">
            <w:pPr>
              <w:rPr>
                <w:sz w:val="22"/>
                <w:szCs w:val="22"/>
              </w:rPr>
            </w:pPr>
            <w:r>
              <w:rPr>
                <w:sz w:val="22"/>
                <w:szCs w:val="22"/>
                <w:lang w:val="en-US"/>
              </w:rPr>
              <w:t>TrI1AA01F1</w:t>
            </w:r>
          </w:p>
          <w:p w14:paraId="1881886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C59EFA5" w14:textId="77777777" w:rsidR="000F04CB" w:rsidRPr="00EE20AF" w:rsidRDefault="000F04CB" w:rsidP="00B25736">
            <w:pPr>
              <w:rPr>
                <w:lang w:val="en-US"/>
              </w:rPr>
            </w:pPr>
            <w:r w:rsidRPr="00EE20AF">
              <w:rPr>
                <w:lang w:val="en-US"/>
              </w:rPr>
              <w:t>Incarcarea materialelor din grupa A - grele si marunte prin transport pina la 10 m - de pe rampa sau teren, in auto, categoria 1</w:t>
            </w:r>
          </w:p>
          <w:p w14:paraId="614B50D3"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1689E39"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58AB5F1" w14:textId="77777777" w:rsidR="000F04CB" w:rsidRDefault="000F04CB" w:rsidP="00B25736">
            <w:pPr>
              <w:jc w:val="center"/>
              <w:rPr>
                <w:sz w:val="22"/>
                <w:szCs w:val="22"/>
                <w:lang w:val="en-US"/>
              </w:rPr>
            </w:pPr>
            <w:r>
              <w:rPr>
                <w:sz w:val="22"/>
                <w:szCs w:val="22"/>
                <w:lang w:val="en-US"/>
              </w:rPr>
              <w:t>8,800</w:t>
            </w:r>
          </w:p>
        </w:tc>
      </w:tr>
      <w:tr w:rsidR="000F04CB" w14:paraId="4537349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730DD" w14:textId="77777777" w:rsidR="000F04CB" w:rsidRDefault="000F04CB" w:rsidP="00B25736">
            <w:pPr>
              <w:rPr>
                <w:sz w:val="22"/>
                <w:szCs w:val="22"/>
              </w:rPr>
            </w:pPr>
            <w:r>
              <w:rPr>
                <w:sz w:val="22"/>
                <w:szCs w:val="22"/>
              </w:rPr>
              <w:t>31</w:t>
            </w:r>
          </w:p>
        </w:tc>
        <w:tc>
          <w:tcPr>
            <w:tcW w:w="1559" w:type="dxa"/>
            <w:tcBorders>
              <w:top w:val="single" w:sz="4" w:space="0" w:color="auto"/>
              <w:bottom w:val="single" w:sz="4" w:space="0" w:color="auto"/>
            </w:tcBorders>
          </w:tcPr>
          <w:p w14:paraId="168A68BA" w14:textId="77777777" w:rsidR="000F04CB" w:rsidRDefault="000F04CB" w:rsidP="00B25736">
            <w:pPr>
              <w:rPr>
                <w:sz w:val="22"/>
                <w:szCs w:val="22"/>
              </w:rPr>
            </w:pPr>
            <w:r>
              <w:rPr>
                <w:sz w:val="22"/>
                <w:szCs w:val="22"/>
                <w:lang w:val="en-US"/>
              </w:rPr>
              <w:t>TsI50B5</w:t>
            </w:r>
          </w:p>
          <w:p w14:paraId="56E0644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9733D1F" w14:textId="77777777" w:rsidR="000F04CB" w:rsidRPr="00EE20AF" w:rsidRDefault="000F04CB" w:rsidP="00B25736">
            <w:pPr>
              <w:rPr>
                <w:lang w:val="en-US"/>
              </w:rPr>
            </w:pPr>
            <w:r w:rsidRPr="00EE20AF">
              <w:rPr>
                <w:lang w:val="en-US"/>
              </w:rPr>
              <w:t>Transportarea deseurilorcu autobasculanta de 5 t la distanta  de 15 km</w:t>
            </w:r>
          </w:p>
          <w:p w14:paraId="54FCC5D9"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03EEBC7" w14:textId="77777777" w:rsidR="000F04CB" w:rsidRDefault="000F04CB" w:rsidP="00B2573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8E7F1E3" w14:textId="77777777" w:rsidR="000F04CB" w:rsidRDefault="000F04CB" w:rsidP="00B25736">
            <w:pPr>
              <w:jc w:val="center"/>
              <w:rPr>
                <w:sz w:val="22"/>
                <w:szCs w:val="22"/>
                <w:lang w:val="en-US"/>
              </w:rPr>
            </w:pPr>
            <w:r>
              <w:rPr>
                <w:sz w:val="22"/>
                <w:szCs w:val="22"/>
                <w:lang w:val="en-US"/>
              </w:rPr>
              <w:t>8,800</w:t>
            </w:r>
          </w:p>
        </w:tc>
      </w:tr>
      <w:tr w:rsidR="000F04CB" w14:paraId="02B80242" w14:textId="77777777" w:rsidTr="00B25736">
        <w:tblPrEx>
          <w:tblCellMar>
            <w:top w:w="0" w:type="dxa"/>
            <w:bottom w:w="0" w:type="dxa"/>
          </w:tblCellMar>
        </w:tblPrEx>
        <w:tc>
          <w:tcPr>
            <w:tcW w:w="709" w:type="dxa"/>
            <w:tcBorders>
              <w:top w:val="nil"/>
              <w:left w:val="single" w:sz="6" w:space="0" w:color="auto"/>
              <w:bottom w:val="nil"/>
              <w:right w:val="nil"/>
            </w:tcBorders>
          </w:tcPr>
          <w:p w14:paraId="71EA0DCA" w14:textId="77777777" w:rsidR="000F04CB" w:rsidRDefault="000F04CB" w:rsidP="00B25736">
            <w:pPr>
              <w:jc w:val="center"/>
            </w:pPr>
          </w:p>
        </w:tc>
        <w:tc>
          <w:tcPr>
            <w:tcW w:w="1559" w:type="dxa"/>
            <w:tcBorders>
              <w:top w:val="nil"/>
              <w:left w:val="single" w:sz="6" w:space="0" w:color="auto"/>
              <w:bottom w:val="nil"/>
              <w:right w:val="nil"/>
            </w:tcBorders>
          </w:tcPr>
          <w:p w14:paraId="3B1FFA17" w14:textId="77777777" w:rsidR="000F04CB" w:rsidRDefault="000F04CB" w:rsidP="00B25736"/>
        </w:tc>
        <w:tc>
          <w:tcPr>
            <w:tcW w:w="7513" w:type="dxa"/>
            <w:gridSpan w:val="3"/>
            <w:tcBorders>
              <w:top w:val="nil"/>
              <w:left w:val="single" w:sz="6" w:space="0" w:color="auto"/>
              <w:bottom w:val="nil"/>
              <w:right w:val="single" w:sz="6" w:space="0" w:color="auto"/>
            </w:tcBorders>
          </w:tcPr>
          <w:p w14:paraId="54CA19FF" w14:textId="77777777" w:rsidR="000F04CB" w:rsidRPr="007F2714" w:rsidRDefault="000F04CB" w:rsidP="00B25736">
            <w:pPr>
              <w:rPr>
                <w:b/>
                <w:bCs/>
                <w:sz w:val="22"/>
                <w:szCs w:val="22"/>
                <w:lang w:val="en-US"/>
              </w:rPr>
            </w:pPr>
            <w:r w:rsidRPr="00B40365">
              <w:rPr>
                <w:b/>
                <w:bCs/>
                <w:sz w:val="22"/>
                <w:szCs w:val="22"/>
              </w:rPr>
              <w:t>1.1.2.2. Pereti</w:t>
            </w:r>
          </w:p>
          <w:p w14:paraId="68543D13" w14:textId="77777777" w:rsidR="000F04CB" w:rsidRPr="00B40365" w:rsidRDefault="000F04CB" w:rsidP="00B25736"/>
        </w:tc>
      </w:tr>
      <w:tr w:rsidR="000F04CB" w14:paraId="1BD93E40" w14:textId="77777777" w:rsidTr="00B25736">
        <w:tblPrEx>
          <w:tblCellMar>
            <w:top w:w="0" w:type="dxa"/>
            <w:bottom w:w="0" w:type="dxa"/>
          </w:tblCellMar>
        </w:tblPrEx>
        <w:tc>
          <w:tcPr>
            <w:tcW w:w="709" w:type="dxa"/>
            <w:tcBorders>
              <w:top w:val="nil"/>
              <w:left w:val="single" w:sz="6" w:space="0" w:color="auto"/>
              <w:bottom w:val="nil"/>
              <w:right w:val="nil"/>
            </w:tcBorders>
          </w:tcPr>
          <w:p w14:paraId="683B5738" w14:textId="77777777" w:rsidR="000F04CB" w:rsidRDefault="000F04CB" w:rsidP="00B25736">
            <w:pPr>
              <w:jc w:val="center"/>
            </w:pPr>
          </w:p>
        </w:tc>
        <w:tc>
          <w:tcPr>
            <w:tcW w:w="1559" w:type="dxa"/>
            <w:tcBorders>
              <w:top w:val="nil"/>
              <w:left w:val="single" w:sz="6" w:space="0" w:color="auto"/>
              <w:bottom w:val="nil"/>
              <w:right w:val="nil"/>
            </w:tcBorders>
          </w:tcPr>
          <w:p w14:paraId="478DF6DB" w14:textId="77777777" w:rsidR="000F04CB" w:rsidRDefault="000F04CB" w:rsidP="00B25736"/>
        </w:tc>
        <w:tc>
          <w:tcPr>
            <w:tcW w:w="7513" w:type="dxa"/>
            <w:gridSpan w:val="3"/>
            <w:tcBorders>
              <w:top w:val="nil"/>
              <w:left w:val="single" w:sz="6" w:space="0" w:color="auto"/>
              <w:bottom w:val="nil"/>
              <w:right w:val="single" w:sz="6" w:space="0" w:color="auto"/>
            </w:tcBorders>
          </w:tcPr>
          <w:p w14:paraId="2C44158A" w14:textId="77777777" w:rsidR="000F04CB" w:rsidRPr="007F2714" w:rsidRDefault="000F04CB" w:rsidP="00B25736">
            <w:pPr>
              <w:rPr>
                <w:b/>
                <w:bCs/>
                <w:sz w:val="22"/>
                <w:szCs w:val="22"/>
                <w:lang w:val="en-US"/>
              </w:rPr>
            </w:pPr>
            <w:r w:rsidRPr="00B40365">
              <w:rPr>
                <w:b/>
                <w:bCs/>
                <w:sz w:val="22"/>
                <w:szCs w:val="22"/>
              </w:rPr>
              <w:t>1.1.2.2.1. Pereti Tip 1</w:t>
            </w:r>
          </w:p>
          <w:p w14:paraId="4AFB0AC7" w14:textId="77777777" w:rsidR="000F04CB" w:rsidRPr="00B40365" w:rsidRDefault="000F04CB" w:rsidP="00B25736"/>
        </w:tc>
      </w:tr>
      <w:tr w:rsidR="000F04CB" w14:paraId="2EF14D5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5DB70" w14:textId="77777777" w:rsidR="000F04CB" w:rsidRDefault="000F04CB" w:rsidP="00B25736">
            <w:pPr>
              <w:rPr>
                <w:sz w:val="22"/>
                <w:szCs w:val="22"/>
              </w:rPr>
            </w:pPr>
            <w:r>
              <w:rPr>
                <w:sz w:val="22"/>
                <w:szCs w:val="22"/>
              </w:rPr>
              <w:t>32</w:t>
            </w:r>
          </w:p>
        </w:tc>
        <w:tc>
          <w:tcPr>
            <w:tcW w:w="1559" w:type="dxa"/>
            <w:tcBorders>
              <w:top w:val="single" w:sz="4" w:space="0" w:color="auto"/>
              <w:bottom w:val="single" w:sz="4" w:space="0" w:color="auto"/>
            </w:tcBorders>
          </w:tcPr>
          <w:p w14:paraId="45304EC0" w14:textId="77777777" w:rsidR="000F04CB" w:rsidRDefault="000F04CB" w:rsidP="00B25736">
            <w:pPr>
              <w:rPr>
                <w:sz w:val="22"/>
                <w:szCs w:val="22"/>
              </w:rPr>
            </w:pPr>
            <w:r>
              <w:rPr>
                <w:sz w:val="22"/>
                <w:szCs w:val="22"/>
                <w:lang w:val="en-US"/>
              </w:rPr>
              <w:t>CN54A</w:t>
            </w:r>
          </w:p>
          <w:p w14:paraId="6949E75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33D4C19" w14:textId="77777777" w:rsidR="000F04CB" w:rsidRPr="00EE20AF" w:rsidRDefault="000F04CB" w:rsidP="00B25736">
            <w:pPr>
              <w:rPr>
                <w:lang w:val="en-US"/>
              </w:rPr>
            </w:pPr>
            <w:r w:rsidRPr="00EE20AF">
              <w:rPr>
                <w:lang w:val="en-US"/>
              </w:rPr>
              <w:t xml:space="preserve">Aplicarea manuala a grundului cu cuart "Gleta" intr-un strat, la pereti </w:t>
            </w:r>
          </w:p>
          <w:p w14:paraId="719D443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94E7906"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285B805" w14:textId="77777777" w:rsidR="000F04CB" w:rsidRDefault="000F04CB" w:rsidP="00B25736">
            <w:pPr>
              <w:jc w:val="center"/>
              <w:rPr>
                <w:sz w:val="22"/>
                <w:szCs w:val="22"/>
                <w:lang w:val="en-US"/>
              </w:rPr>
            </w:pPr>
            <w:r>
              <w:rPr>
                <w:sz w:val="22"/>
                <w:szCs w:val="22"/>
                <w:lang w:val="en-US"/>
              </w:rPr>
              <w:t>57,300</w:t>
            </w:r>
          </w:p>
        </w:tc>
      </w:tr>
      <w:tr w:rsidR="000F04CB" w14:paraId="5F31A32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FEA6C" w14:textId="77777777" w:rsidR="000F04CB" w:rsidRDefault="000F04CB" w:rsidP="00B25736">
            <w:pPr>
              <w:rPr>
                <w:sz w:val="22"/>
                <w:szCs w:val="22"/>
              </w:rPr>
            </w:pPr>
            <w:r>
              <w:rPr>
                <w:sz w:val="22"/>
                <w:szCs w:val="22"/>
              </w:rPr>
              <w:t>33</w:t>
            </w:r>
          </w:p>
        </w:tc>
        <w:tc>
          <w:tcPr>
            <w:tcW w:w="1559" w:type="dxa"/>
            <w:tcBorders>
              <w:top w:val="single" w:sz="4" w:space="0" w:color="auto"/>
              <w:bottom w:val="single" w:sz="4" w:space="0" w:color="auto"/>
            </w:tcBorders>
          </w:tcPr>
          <w:p w14:paraId="1B4134D0" w14:textId="77777777" w:rsidR="000F04CB" w:rsidRDefault="000F04CB" w:rsidP="00B25736">
            <w:pPr>
              <w:rPr>
                <w:sz w:val="22"/>
                <w:szCs w:val="22"/>
              </w:rPr>
            </w:pPr>
            <w:r>
              <w:rPr>
                <w:sz w:val="22"/>
                <w:szCs w:val="22"/>
                <w:lang w:val="en-US"/>
              </w:rPr>
              <w:t>CF02B</w:t>
            </w:r>
          </w:p>
          <w:p w14:paraId="2F93C18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274AAE4" w14:textId="77777777" w:rsidR="000F04CB" w:rsidRPr="00EE20AF" w:rsidRDefault="000F04CB" w:rsidP="00B25736">
            <w:pPr>
              <w:rPr>
                <w:lang w:val="en-US"/>
              </w:rPr>
            </w:pPr>
            <w:r w:rsidRPr="00EE20AF">
              <w:rPr>
                <w:lang w:val="en-US"/>
              </w:rPr>
              <w:t>Tencuieli interioare de 2 cm grosime, driscuite, executate manual, la pereti sau stilpi, pe suprafete plane cu mortar de ciment-var  marca M 100-T pentru sprit, grund si stratul vizibil, pe zidarie de caramida sau blocuri mici de beton</w:t>
            </w:r>
          </w:p>
          <w:p w14:paraId="60CCCBE9"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BB796BE"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1EBC7C" w14:textId="77777777" w:rsidR="000F04CB" w:rsidRDefault="000F04CB" w:rsidP="00B25736">
            <w:pPr>
              <w:jc w:val="center"/>
              <w:rPr>
                <w:sz w:val="22"/>
                <w:szCs w:val="22"/>
                <w:lang w:val="en-US"/>
              </w:rPr>
            </w:pPr>
            <w:r>
              <w:rPr>
                <w:sz w:val="22"/>
                <w:szCs w:val="22"/>
                <w:lang w:val="en-US"/>
              </w:rPr>
              <w:t>57,300</w:t>
            </w:r>
          </w:p>
        </w:tc>
      </w:tr>
      <w:tr w:rsidR="000F04CB" w14:paraId="0CE3475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C3123" w14:textId="77777777" w:rsidR="000F04CB" w:rsidRDefault="000F04CB" w:rsidP="00B25736">
            <w:pPr>
              <w:rPr>
                <w:sz w:val="22"/>
                <w:szCs w:val="22"/>
              </w:rPr>
            </w:pPr>
            <w:r>
              <w:rPr>
                <w:sz w:val="22"/>
                <w:szCs w:val="22"/>
              </w:rPr>
              <w:lastRenderedPageBreak/>
              <w:t>34</w:t>
            </w:r>
          </w:p>
        </w:tc>
        <w:tc>
          <w:tcPr>
            <w:tcW w:w="1559" w:type="dxa"/>
            <w:tcBorders>
              <w:top w:val="single" w:sz="4" w:space="0" w:color="auto"/>
              <w:bottom w:val="single" w:sz="4" w:space="0" w:color="auto"/>
            </w:tcBorders>
          </w:tcPr>
          <w:p w14:paraId="1C05C0C4" w14:textId="77777777" w:rsidR="000F04CB" w:rsidRDefault="000F04CB" w:rsidP="00B25736">
            <w:pPr>
              <w:rPr>
                <w:sz w:val="22"/>
                <w:szCs w:val="22"/>
              </w:rPr>
            </w:pPr>
            <w:r>
              <w:rPr>
                <w:sz w:val="22"/>
                <w:szCs w:val="22"/>
                <w:lang w:val="en-US"/>
              </w:rPr>
              <w:t>CG49A</w:t>
            </w:r>
          </w:p>
          <w:p w14:paraId="23C0E9C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AD4870D" w14:textId="77777777" w:rsidR="000F04CB" w:rsidRPr="00EE20AF" w:rsidRDefault="000F04CB" w:rsidP="00B25736">
            <w:pPr>
              <w:rPr>
                <w:lang w:val="en-US"/>
              </w:rPr>
            </w:pPr>
            <w:r w:rsidRPr="00EE20AF">
              <w:rPr>
                <w:lang w:val="en-US"/>
              </w:rPr>
              <w:t>Executarea acoperirii antibacteriale din vinil omogen (linoleum medical), la pereti (Se exclude autonivelant)</w:t>
            </w:r>
          </w:p>
          <w:p w14:paraId="064DD3D2"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2C3C773"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C76E67" w14:textId="77777777" w:rsidR="000F04CB" w:rsidRDefault="000F04CB" w:rsidP="00B25736">
            <w:pPr>
              <w:jc w:val="center"/>
              <w:rPr>
                <w:sz w:val="22"/>
                <w:szCs w:val="22"/>
                <w:lang w:val="en-US"/>
              </w:rPr>
            </w:pPr>
            <w:r>
              <w:rPr>
                <w:sz w:val="22"/>
                <w:szCs w:val="22"/>
                <w:lang w:val="en-US"/>
              </w:rPr>
              <w:t>57,300</w:t>
            </w:r>
          </w:p>
        </w:tc>
      </w:tr>
      <w:tr w:rsidR="000F04CB" w14:paraId="7A323700" w14:textId="77777777" w:rsidTr="00B25736">
        <w:tblPrEx>
          <w:tblCellMar>
            <w:top w:w="0" w:type="dxa"/>
            <w:bottom w:w="0" w:type="dxa"/>
          </w:tblCellMar>
        </w:tblPrEx>
        <w:tc>
          <w:tcPr>
            <w:tcW w:w="709" w:type="dxa"/>
            <w:tcBorders>
              <w:top w:val="nil"/>
              <w:left w:val="single" w:sz="6" w:space="0" w:color="auto"/>
              <w:bottom w:val="nil"/>
              <w:right w:val="nil"/>
            </w:tcBorders>
          </w:tcPr>
          <w:p w14:paraId="06350AAF" w14:textId="77777777" w:rsidR="000F04CB" w:rsidRDefault="000F04CB" w:rsidP="00B25736">
            <w:pPr>
              <w:jc w:val="center"/>
            </w:pPr>
          </w:p>
        </w:tc>
        <w:tc>
          <w:tcPr>
            <w:tcW w:w="1559" w:type="dxa"/>
            <w:tcBorders>
              <w:top w:val="nil"/>
              <w:left w:val="single" w:sz="6" w:space="0" w:color="auto"/>
              <w:bottom w:val="nil"/>
              <w:right w:val="nil"/>
            </w:tcBorders>
          </w:tcPr>
          <w:p w14:paraId="3BE79DE3" w14:textId="77777777" w:rsidR="000F04CB" w:rsidRDefault="000F04CB" w:rsidP="00B25736"/>
        </w:tc>
        <w:tc>
          <w:tcPr>
            <w:tcW w:w="7513" w:type="dxa"/>
            <w:gridSpan w:val="3"/>
            <w:tcBorders>
              <w:top w:val="nil"/>
              <w:left w:val="single" w:sz="6" w:space="0" w:color="auto"/>
              <w:bottom w:val="nil"/>
              <w:right w:val="single" w:sz="6" w:space="0" w:color="auto"/>
            </w:tcBorders>
          </w:tcPr>
          <w:p w14:paraId="3FA0DDCA" w14:textId="77777777" w:rsidR="000F04CB" w:rsidRPr="007F2714" w:rsidRDefault="000F04CB" w:rsidP="00B25736">
            <w:pPr>
              <w:rPr>
                <w:b/>
                <w:bCs/>
                <w:sz w:val="22"/>
                <w:szCs w:val="22"/>
                <w:lang w:val="en-US"/>
              </w:rPr>
            </w:pPr>
            <w:r w:rsidRPr="00B40365">
              <w:rPr>
                <w:b/>
                <w:bCs/>
                <w:sz w:val="22"/>
                <w:szCs w:val="22"/>
              </w:rPr>
              <w:t>1.1.2.2.2. Pereti Tip2</w:t>
            </w:r>
          </w:p>
          <w:p w14:paraId="19695D6F" w14:textId="77777777" w:rsidR="000F04CB" w:rsidRPr="00B40365" w:rsidRDefault="000F04CB" w:rsidP="00B25736"/>
        </w:tc>
      </w:tr>
      <w:tr w:rsidR="000F04CB" w14:paraId="1A830F1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4E65F" w14:textId="77777777" w:rsidR="000F04CB" w:rsidRDefault="000F04CB" w:rsidP="00B25736">
            <w:pPr>
              <w:rPr>
                <w:sz w:val="22"/>
                <w:szCs w:val="22"/>
              </w:rPr>
            </w:pPr>
            <w:r>
              <w:rPr>
                <w:sz w:val="22"/>
                <w:szCs w:val="22"/>
              </w:rPr>
              <w:t>35</w:t>
            </w:r>
          </w:p>
        </w:tc>
        <w:tc>
          <w:tcPr>
            <w:tcW w:w="1559" w:type="dxa"/>
            <w:tcBorders>
              <w:top w:val="single" w:sz="4" w:space="0" w:color="auto"/>
              <w:bottom w:val="single" w:sz="4" w:space="0" w:color="auto"/>
            </w:tcBorders>
          </w:tcPr>
          <w:p w14:paraId="66B6AF97" w14:textId="77777777" w:rsidR="000F04CB" w:rsidRDefault="000F04CB" w:rsidP="00B25736">
            <w:pPr>
              <w:rPr>
                <w:sz w:val="22"/>
                <w:szCs w:val="22"/>
              </w:rPr>
            </w:pPr>
            <w:r>
              <w:rPr>
                <w:sz w:val="22"/>
                <w:szCs w:val="22"/>
                <w:lang w:val="en-US"/>
              </w:rPr>
              <w:t>RpCA01A</w:t>
            </w:r>
          </w:p>
          <w:p w14:paraId="097B0F0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0FCF502" w14:textId="77777777" w:rsidR="000F04CB" w:rsidRPr="00EE20AF" w:rsidRDefault="000F04CB" w:rsidP="00B25736">
            <w:pPr>
              <w:rPr>
                <w:lang w:val="en-US"/>
              </w:rPr>
            </w:pPr>
            <w:r w:rsidRPr="00EE20AF">
              <w:rPr>
                <w:lang w:val="en-US"/>
              </w:rPr>
              <w:t>Sapaturi manuale de pamint in spatii limitate, avind sub 1,00 m latime si maximum 1,5 m adincime, cu taluz vertical, pentru gropi poligonale de fundatii, santuri, canale etc., executate in cantitati de pina la 20 mc cu maluri nesprijinite</w:t>
            </w:r>
          </w:p>
          <w:p w14:paraId="135029AB"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55B33BB"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6DC3FAA" w14:textId="77777777" w:rsidR="000F04CB" w:rsidRDefault="000F04CB" w:rsidP="00B25736">
            <w:pPr>
              <w:jc w:val="center"/>
              <w:rPr>
                <w:sz w:val="22"/>
                <w:szCs w:val="22"/>
                <w:lang w:val="en-US"/>
              </w:rPr>
            </w:pPr>
            <w:r>
              <w:rPr>
                <w:sz w:val="22"/>
                <w:szCs w:val="22"/>
                <w:lang w:val="en-US"/>
              </w:rPr>
              <w:t>2,230</w:t>
            </w:r>
          </w:p>
        </w:tc>
      </w:tr>
      <w:tr w:rsidR="000F04CB" w14:paraId="2B95233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78169" w14:textId="77777777" w:rsidR="000F04CB" w:rsidRDefault="000F04CB" w:rsidP="00B25736">
            <w:pPr>
              <w:rPr>
                <w:sz w:val="22"/>
                <w:szCs w:val="22"/>
              </w:rPr>
            </w:pPr>
            <w:r>
              <w:rPr>
                <w:sz w:val="22"/>
                <w:szCs w:val="22"/>
              </w:rPr>
              <w:t>36</w:t>
            </w:r>
          </w:p>
        </w:tc>
        <w:tc>
          <w:tcPr>
            <w:tcW w:w="1559" w:type="dxa"/>
            <w:tcBorders>
              <w:top w:val="single" w:sz="4" w:space="0" w:color="auto"/>
              <w:bottom w:val="single" w:sz="4" w:space="0" w:color="auto"/>
            </w:tcBorders>
          </w:tcPr>
          <w:p w14:paraId="3C5C63A0" w14:textId="77777777" w:rsidR="000F04CB" w:rsidRDefault="000F04CB" w:rsidP="00B25736">
            <w:pPr>
              <w:rPr>
                <w:sz w:val="22"/>
                <w:szCs w:val="22"/>
              </w:rPr>
            </w:pPr>
            <w:r>
              <w:rPr>
                <w:sz w:val="22"/>
                <w:szCs w:val="22"/>
                <w:lang w:val="en-US"/>
              </w:rPr>
              <w:t>CB02C</w:t>
            </w:r>
          </w:p>
          <w:p w14:paraId="3F66B9B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2F01525" w14:textId="77777777" w:rsidR="000F04CB" w:rsidRPr="00EE20AF" w:rsidRDefault="000F04CB" w:rsidP="00B25736">
            <w:pPr>
              <w:rPr>
                <w:lang w:val="en-US"/>
              </w:rPr>
            </w:pPr>
            <w:r w:rsidRPr="00EE20AF">
              <w:rPr>
                <w:lang w:val="en-US"/>
              </w:rPr>
              <w:t>Cofraje din panouri refolosibile, cu asteriala din scinduri de rasinoase scurte si subscurte pentru turnarea betonului in placi si grinzi exclusiv sustinerile la inaltimi pina la 20 m inclusiv</w:t>
            </w:r>
          </w:p>
          <w:p w14:paraId="2F6820F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8C51BC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C7E47B" w14:textId="77777777" w:rsidR="000F04CB" w:rsidRDefault="000F04CB" w:rsidP="00B25736">
            <w:pPr>
              <w:jc w:val="center"/>
              <w:rPr>
                <w:sz w:val="22"/>
                <w:szCs w:val="22"/>
                <w:lang w:val="en-US"/>
              </w:rPr>
            </w:pPr>
            <w:r>
              <w:rPr>
                <w:sz w:val="22"/>
                <w:szCs w:val="22"/>
                <w:lang w:val="en-US"/>
              </w:rPr>
              <w:t>2,880</w:t>
            </w:r>
          </w:p>
        </w:tc>
      </w:tr>
      <w:tr w:rsidR="000F04CB" w14:paraId="43C4A8C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3E6D8" w14:textId="77777777" w:rsidR="000F04CB" w:rsidRDefault="000F04CB" w:rsidP="00B25736">
            <w:pPr>
              <w:rPr>
                <w:sz w:val="22"/>
                <w:szCs w:val="22"/>
              </w:rPr>
            </w:pPr>
            <w:r>
              <w:rPr>
                <w:sz w:val="22"/>
                <w:szCs w:val="22"/>
              </w:rPr>
              <w:t>37</w:t>
            </w:r>
          </w:p>
        </w:tc>
        <w:tc>
          <w:tcPr>
            <w:tcW w:w="1559" w:type="dxa"/>
            <w:tcBorders>
              <w:top w:val="single" w:sz="4" w:space="0" w:color="auto"/>
              <w:bottom w:val="single" w:sz="4" w:space="0" w:color="auto"/>
            </w:tcBorders>
          </w:tcPr>
          <w:p w14:paraId="606BB05A" w14:textId="77777777" w:rsidR="000F04CB" w:rsidRDefault="000F04CB" w:rsidP="00B25736">
            <w:pPr>
              <w:rPr>
                <w:sz w:val="22"/>
                <w:szCs w:val="22"/>
              </w:rPr>
            </w:pPr>
            <w:r>
              <w:rPr>
                <w:sz w:val="22"/>
                <w:szCs w:val="22"/>
                <w:lang w:val="en-US"/>
              </w:rPr>
              <w:t>RpCD01D</w:t>
            </w:r>
          </w:p>
          <w:p w14:paraId="1E595C4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53561EF" w14:textId="77777777" w:rsidR="000F04CB" w:rsidRPr="00EE20AF" w:rsidRDefault="000F04CB" w:rsidP="00B25736">
            <w:pPr>
              <w:rPr>
                <w:lang w:val="en-US"/>
              </w:rPr>
            </w:pPr>
            <w:r w:rsidRPr="00EE20AF">
              <w:rPr>
                <w:lang w:val="en-US"/>
              </w:rPr>
              <w:t>Armaturi din otel-beton OB 37, cu diam de pina la 8 mm inclusiv, fasonate in ateliere de santier si montate in elemente de constructii existente, fasonarea si montarea armaturilor in plansee drepte, stilpi, grinzi etc.</w:t>
            </w:r>
          </w:p>
          <w:p w14:paraId="4BFB07BB"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8647F13"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26BFC8E" w14:textId="77777777" w:rsidR="000F04CB" w:rsidRDefault="000F04CB" w:rsidP="00B25736">
            <w:pPr>
              <w:jc w:val="center"/>
              <w:rPr>
                <w:sz w:val="22"/>
                <w:szCs w:val="22"/>
                <w:lang w:val="en-US"/>
              </w:rPr>
            </w:pPr>
            <w:r>
              <w:rPr>
                <w:sz w:val="22"/>
                <w:szCs w:val="22"/>
                <w:lang w:val="en-US"/>
              </w:rPr>
              <w:t>12,780</w:t>
            </w:r>
          </w:p>
        </w:tc>
      </w:tr>
      <w:tr w:rsidR="000F04CB" w14:paraId="1675268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BC849" w14:textId="77777777" w:rsidR="000F04CB" w:rsidRDefault="000F04CB" w:rsidP="00B25736">
            <w:pPr>
              <w:rPr>
                <w:sz w:val="22"/>
                <w:szCs w:val="22"/>
              </w:rPr>
            </w:pPr>
            <w:r>
              <w:rPr>
                <w:sz w:val="22"/>
                <w:szCs w:val="22"/>
              </w:rPr>
              <w:t>38</w:t>
            </w:r>
          </w:p>
        </w:tc>
        <w:tc>
          <w:tcPr>
            <w:tcW w:w="1559" w:type="dxa"/>
            <w:tcBorders>
              <w:top w:val="single" w:sz="4" w:space="0" w:color="auto"/>
              <w:bottom w:val="single" w:sz="4" w:space="0" w:color="auto"/>
            </w:tcBorders>
          </w:tcPr>
          <w:p w14:paraId="0F8F8B3D" w14:textId="77777777" w:rsidR="000F04CB" w:rsidRDefault="000F04CB" w:rsidP="00B25736">
            <w:pPr>
              <w:rPr>
                <w:sz w:val="22"/>
                <w:szCs w:val="22"/>
              </w:rPr>
            </w:pPr>
            <w:r>
              <w:rPr>
                <w:sz w:val="22"/>
                <w:szCs w:val="22"/>
                <w:lang w:val="en-US"/>
              </w:rPr>
              <w:t>RpCD02D1</w:t>
            </w:r>
          </w:p>
          <w:p w14:paraId="10DD5A29"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6D896D0" w14:textId="77777777" w:rsidR="000F04CB" w:rsidRPr="00EE20AF" w:rsidRDefault="000F04CB" w:rsidP="00B25736">
            <w:pPr>
              <w:rPr>
                <w:lang w:val="en-US"/>
              </w:rPr>
            </w:pPr>
            <w:r w:rsidRPr="00EE20AF">
              <w:rPr>
                <w:lang w:val="en-US"/>
              </w:rPr>
              <w:t xml:space="preserve">Armaturi din otel-beton PC 52, cu diam barelor de peste 8 mm, fasonate in ateliere de santier si montate in elemente de constructii existente, fasonarea si montarea armaturilor pentru plansee drepte, stilpi, grinzi etc. </w:t>
            </w:r>
          </w:p>
          <w:p w14:paraId="0E1E5AB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D8AFE50"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84B291E" w14:textId="77777777" w:rsidR="000F04CB" w:rsidRDefault="000F04CB" w:rsidP="00B25736">
            <w:pPr>
              <w:jc w:val="center"/>
              <w:rPr>
                <w:sz w:val="22"/>
                <w:szCs w:val="22"/>
                <w:lang w:val="en-US"/>
              </w:rPr>
            </w:pPr>
            <w:r>
              <w:rPr>
                <w:sz w:val="22"/>
                <w:szCs w:val="22"/>
                <w:lang w:val="en-US"/>
              </w:rPr>
              <w:t>34,100</w:t>
            </w:r>
          </w:p>
        </w:tc>
      </w:tr>
      <w:tr w:rsidR="000F04CB" w14:paraId="5314CAF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3356D" w14:textId="77777777" w:rsidR="000F04CB" w:rsidRDefault="000F04CB" w:rsidP="00B25736">
            <w:pPr>
              <w:rPr>
                <w:sz w:val="22"/>
                <w:szCs w:val="22"/>
              </w:rPr>
            </w:pPr>
            <w:r>
              <w:rPr>
                <w:sz w:val="22"/>
                <w:szCs w:val="22"/>
              </w:rPr>
              <w:t>39</w:t>
            </w:r>
          </w:p>
        </w:tc>
        <w:tc>
          <w:tcPr>
            <w:tcW w:w="1559" w:type="dxa"/>
            <w:tcBorders>
              <w:top w:val="single" w:sz="4" w:space="0" w:color="auto"/>
              <w:bottom w:val="single" w:sz="4" w:space="0" w:color="auto"/>
            </w:tcBorders>
          </w:tcPr>
          <w:p w14:paraId="3E35552A" w14:textId="77777777" w:rsidR="000F04CB" w:rsidRDefault="000F04CB" w:rsidP="00B25736">
            <w:pPr>
              <w:rPr>
                <w:sz w:val="22"/>
                <w:szCs w:val="22"/>
              </w:rPr>
            </w:pPr>
            <w:r>
              <w:rPr>
                <w:sz w:val="22"/>
                <w:szCs w:val="22"/>
                <w:lang w:val="en-US"/>
              </w:rPr>
              <w:t>RpCB03C</w:t>
            </w:r>
          </w:p>
          <w:p w14:paraId="1F10F97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93DF49C" w14:textId="77777777" w:rsidR="000F04CB" w:rsidRPr="00EE20AF" w:rsidRDefault="000F04CB" w:rsidP="00B25736">
            <w:pPr>
              <w:rPr>
                <w:lang w:val="en-US"/>
              </w:rPr>
            </w:pPr>
            <w:r w:rsidRPr="00EE20AF">
              <w:rPr>
                <w:lang w:val="en-US"/>
              </w:rPr>
              <w:t xml:space="preserve">Beton armat turnat in  centuri, la cladiri existente  si turnare cu mijloace clasice cu beton marfa procurat din statii </w:t>
            </w:r>
          </w:p>
          <w:p w14:paraId="08DDE3F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37FEFD2"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E202AC0" w14:textId="77777777" w:rsidR="000F04CB" w:rsidRDefault="000F04CB" w:rsidP="00B25736">
            <w:pPr>
              <w:jc w:val="center"/>
              <w:rPr>
                <w:sz w:val="22"/>
                <w:szCs w:val="22"/>
                <w:lang w:val="en-US"/>
              </w:rPr>
            </w:pPr>
            <w:r>
              <w:rPr>
                <w:sz w:val="22"/>
                <w:szCs w:val="22"/>
                <w:lang w:val="en-US"/>
              </w:rPr>
              <w:t>2,300</w:t>
            </w:r>
          </w:p>
        </w:tc>
      </w:tr>
      <w:tr w:rsidR="000F04CB" w14:paraId="456BF57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B1695" w14:textId="77777777" w:rsidR="000F04CB" w:rsidRDefault="000F04CB" w:rsidP="00B25736">
            <w:pPr>
              <w:rPr>
                <w:sz w:val="22"/>
                <w:szCs w:val="22"/>
              </w:rPr>
            </w:pPr>
            <w:r>
              <w:rPr>
                <w:sz w:val="22"/>
                <w:szCs w:val="22"/>
              </w:rPr>
              <w:t>40</w:t>
            </w:r>
          </w:p>
        </w:tc>
        <w:tc>
          <w:tcPr>
            <w:tcW w:w="1559" w:type="dxa"/>
            <w:tcBorders>
              <w:top w:val="single" w:sz="4" w:space="0" w:color="auto"/>
              <w:bottom w:val="single" w:sz="4" w:space="0" w:color="auto"/>
            </w:tcBorders>
          </w:tcPr>
          <w:p w14:paraId="275E3C74" w14:textId="77777777" w:rsidR="000F04CB" w:rsidRDefault="000F04CB" w:rsidP="00B25736">
            <w:pPr>
              <w:rPr>
                <w:sz w:val="22"/>
                <w:szCs w:val="22"/>
              </w:rPr>
            </w:pPr>
            <w:r>
              <w:rPr>
                <w:sz w:val="22"/>
                <w:szCs w:val="22"/>
                <w:lang w:val="en-US"/>
              </w:rPr>
              <w:t>CD70A</w:t>
            </w:r>
          </w:p>
          <w:p w14:paraId="6541FE5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FC62A8A" w14:textId="77777777" w:rsidR="000F04CB" w:rsidRPr="00EE20AF" w:rsidRDefault="000F04CB" w:rsidP="00B25736">
            <w:pPr>
              <w:rPr>
                <w:lang w:val="en-US"/>
              </w:rPr>
            </w:pPr>
            <w:r w:rsidRPr="00EE20AF">
              <w:rPr>
                <w:lang w:val="en-US"/>
              </w:rPr>
              <w:t>Zidarie ordinara din blocuri de calcar (cotilet) la pereti cu  prepararea  manuala a mortarului M-50, inaltimea etajului pina la 4m</w:t>
            </w:r>
          </w:p>
          <w:p w14:paraId="605AC40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5201159"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A464905" w14:textId="77777777" w:rsidR="000F04CB" w:rsidRDefault="000F04CB" w:rsidP="00B25736">
            <w:pPr>
              <w:jc w:val="center"/>
              <w:rPr>
                <w:sz w:val="22"/>
                <w:szCs w:val="22"/>
                <w:lang w:val="en-US"/>
              </w:rPr>
            </w:pPr>
            <w:r>
              <w:rPr>
                <w:sz w:val="22"/>
                <w:szCs w:val="22"/>
                <w:lang w:val="en-US"/>
              </w:rPr>
              <w:t>5,760</w:t>
            </w:r>
          </w:p>
        </w:tc>
      </w:tr>
      <w:tr w:rsidR="000F04CB" w14:paraId="79BCF72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3EBD5" w14:textId="77777777" w:rsidR="000F04CB" w:rsidRDefault="000F04CB" w:rsidP="00B25736">
            <w:pPr>
              <w:rPr>
                <w:sz w:val="22"/>
                <w:szCs w:val="22"/>
              </w:rPr>
            </w:pPr>
            <w:r>
              <w:rPr>
                <w:sz w:val="22"/>
                <w:szCs w:val="22"/>
              </w:rPr>
              <w:t>41</w:t>
            </w:r>
          </w:p>
        </w:tc>
        <w:tc>
          <w:tcPr>
            <w:tcW w:w="1559" w:type="dxa"/>
            <w:tcBorders>
              <w:top w:val="single" w:sz="4" w:space="0" w:color="auto"/>
              <w:bottom w:val="single" w:sz="4" w:space="0" w:color="auto"/>
            </w:tcBorders>
          </w:tcPr>
          <w:p w14:paraId="666B26EA" w14:textId="77777777" w:rsidR="000F04CB" w:rsidRDefault="000F04CB" w:rsidP="00B25736">
            <w:pPr>
              <w:rPr>
                <w:sz w:val="22"/>
                <w:szCs w:val="22"/>
              </w:rPr>
            </w:pPr>
            <w:r>
              <w:rPr>
                <w:sz w:val="22"/>
                <w:szCs w:val="22"/>
                <w:lang w:val="en-US"/>
              </w:rPr>
              <w:t>CN54A</w:t>
            </w:r>
          </w:p>
          <w:p w14:paraId="37C0C55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96038E7" w14:textId="77777777" w:rsidR="000F04CB" w:rsidRPr="00EE20AF" w:rsidRDefault="000F04CB" w:rsidP="00B25736">
            <w:pPr>
              <w:rPr>
                <w:lang w:val="en-US"/>
              </w:rPr>
            </w:pPr>
            <w:r w:rsidRPr="00EE20AF">
              <w:rPr>
                <w:lang w:val="en-US"/>
              </w:rPr>
              <w:t xml:space="preserve">Aplicarea manuala a grundului cu cuart "Gleta" intr-un strat, la pereti </w:t>
            </w:r>
          </w:p>
          <w:p w14:paraId="7B73F7F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AFDB1B4"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97058E" w14:textId="77777777" w:rsidR="000F04CB" w:rsidRDefault="000F04CB" w:rsidP="00B25736">
            <w:pPr>
              <w:jc w:val="center"/>
              <w:rPr>
                <w:sz w:val="22"/>
                <w:szCs w:val="22"/>
                <w:lang w:val="en-US"/>
              </w:rPr>
            </w:pPr>
            <w:r>
              <w:rPr>
                <w:sz w:val="22"/>
                <w:szCs w:val="22"/>
                <w:lang w:val="en-US"/>
              </w:rPr>
              <w:t>140,400</w:t>
            </w:r>
          </w:p>
        </w:tc>
      </w:tr>
      <w:tr w:rsidR="000F04CB" w14:paraId="5F41806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2291F" w14:textId="77777777" w:rsidR="000F04CB" w:rsidRDefault="000F04CB" w:rsidP="00B25736">
            <w:pPr>
              <w:rPr>
                <w:sz w:val="22"/>
                <w:szCs w:val="22"/>
              </w:rPr>
            </w:pPr>
            <w:r>
              <w:rPr>
                <w:sz w:val="22"/>
                <w:szCs w:val="22"/>
              </w:rPr>
              <w:t>42</w:t>
            </w:r>
          </w:p>
        </w:tc>
        <w:tc>
          <w:tcPr>
            <w:tcW w:w="1559" w:type="dxa"/>
            <w:tcBorders>
              <w:top w:val="single" w:sz="4" w:space="0" w:color="auto"/>
              <w:bottom w:val="single" w:sz="4" w:space="0" w:color="auto"/>
            </w:tcBorders>
          </w:tcPr>
          <w:p w14:paraId="0DD06CA5" w14:textId="77777777" w:rsidR="000F04CB" w:rsidRDefault="000F04CB" w:rsidP="00B25736">
            <w:pPr>
              <w:rPr>
                <w:sz w:val="22"/>
                <w:szCs w:val="22"/>
              </w:rPr>
            </w:pPr>
            <w:r>
              <w:rPr>
                <w:sz w:val="22"/>
                <w:szCs w:val="22"/>
                <w:lang w:val="en-US"/>
              </w:rPr>
              <w:t>CF02B</w:t>
            </w:r>
          </w:p>
          <w:p w14:paraId="0FE4BC6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51B7ED3" w14:textId="77777777" w:rsidR="000F04CB" w:rsidRPr="00EE20AF" w:rsidRDefault="000F04CB" w:rsidP="00B25736">
            <w:pPr>
              <w:rPr>
                <w:lang w:val="en-US"/>
              </w:rPr>
            </w:pPr>
            <w:r w:rsidRPr="00EE20AF">
              <w:rPr>
                <w:lang w:val="en-US"/>
              </w:rPr>
              <w:t>Tencuieli interioare de 2 cm grosime, driscuite, executate manual, la pereti sau stilpi, pe suprafete plane cu mortar de ciment-var  marca M 100-T pentru sprit, grund si stratul vizibil, pe zidarie de caramida sau blocuri mici de beton</w:t>
            </w:r>
          </w:p>
          <w:p w14:paraId="1ADD373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39C65FE"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201846A" w14:textId="77777777" w:rsidR="000F04CB" w:rsidRDefault="000F04CB" w:rsidP="00B25736">
            <w:pPr>
              <w:jc w:val="center"/>
              <w:rPr>
                <w:sz w:val="22"/>
                <w:szCs w:val="22"/>
                <w:lang w:val="en-US"/>
              </w:rPr>
            </w:pPr>
            <w:r>
              <w:rPr>
                <w:sz w:val="22"/>
                <w:szCs w:val="22"/>
                <w:lang w:val="en-US"/>
              </w:rPr>
              <w:t>140,400</w:t>
            </w:r>
          </w:p>
        </w:tc>
      </w:tr>
      <w:tr w:rsidR="000F04CB" w14:paraId="393E88B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76AC5" w14:textId="77777777" w:rsidR="000F04CB" w:rsidRDefault="000F04CB" w:rsidP="00B25736">
            <w:pPr>
              <w:rPr>
                <w:sz w:val="22"/>
                <w:szCs w:val="22"/>
              </w:rPr>
            </w:pPr>
            <w:r>
              <w:rPr>
                <w:sz w:val="22"/>
                <w:szCs w:val="22"/>
              </w:rPr>
              <w:t>43</w:t>
            </w:r>
          </w:p>
        </w:tc>
        <w:tc>
          <w:tcPr>
            <w:tcW w:w="1559" w:type="dxa"/>
            <w:tcBorders>
              <w:top w:val="single" w:sz="4" w:space="0" w:color="auto"/>
              <w:bottom w:val="single" w:sz="4" w:space="0" w:color="auto"/>
            </w:tcBorders>
          </w:tcPr>
          <w:p w14:paraId="3EF7FDBB" w14:textId="77777777" w:rsidR="000F04CB" w:rsidRDefault="000F04CB" w:rsidP="00B25736">
            <w:pPr>
              <w:rPr>
                <w:sz w:val="22"/>
                <w:szCs w:val="22"/>
              </w:rPr>
            </w:pPr>
            <w:r>
              <w:rPr>
                <w:sz w:val="22"/>
                <w:szCs w:val="22"/>
                <w:lang w:val="en-US"/>
              </w:rPr>
              <w:t>CF50B</w:t>
            </w:r>
          </w:p>
          <w:p w14:paraId="4ACDB3A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0718A12" w14:textId="77777777" w:rsidR="000F04CB" w:rsidRPr="00EE20AF" w:rsidRDefault="000F04CB" w:rsidP="00B25736">
            <w:pPr>
              <w:rPr>
                <w:lang w:val="en-US"/>
              </w:rPr>
            </w:pPr>
            <w:r w:rsidRPr="00EE20AF">
              <w:rPr>
                <w:lang w:val="en-US"/>
              </w:rPr>
              <w:t>Tencuieli interioare de 5 mm grosime, executate manual, cu amestec uscat pe baza de ipsos, la pereti si pereti despartitori, preparare manuala a mortarului.</w:t>
            </w:r>
          </w:p>
          <w:p w14:paraId="2ECAB92B"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22E7E4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AFA44A" w14:textId="77777777" w:rsidR="000F04CB" w:rsidRDefault="000F04CB" w:rsidP="00B25736">
            <w:pPr>
              <w:jc w:val="center"/>
              <w:rPr>
                <w:sz w:val="22"/>
                <w:szCs w:val="22"/>
                <w:lang w:val="en-US"/>
              </w:rPr>
            </w:pPr>
            <w:r>
              <w:rPr>
                <w:sz w:val="22"/>
                <w:szCs w:val="22"/>
                <w:lang w:val="en-US"/>
              </w:rPr>
              <w:t>140,400</w:t>
            </w:r>
          </w:p>
        </w:tc>
      </w:tr>
      <w:tr w:rsidR="000F04CB" w14:paraId="44EAA7C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ED807" w14:textId="77777777" w:rsidR="000F04CB" w:rsidRDefault="000F04CB" w:rsidP="00B25736">
            <w:pPr>
              <w:rPr>
                <w:sz w:val="22"/>
                <w:szCs w:val="22"/>
              </w:rPr>
            </w:pPr>
            <w:r>
              <w:rPr>
                <w:sz w:val="22"/>
                <w:szCs w:val="22"/>
              </w:rPr>
              <w:lastRenderedPageBreak/>
              <w:t>44</w:t>
            </w:r>
          </w:p>
        </w:tc>
        <w:tc>
          <w:tcPr>
            <w:tcW w:w="1559" w:type="dxa"/>
            <w:tcBorders>
              <w:top w:val="single" w:sz="4" w:space="0" w:color="auto"/>
              <w:bottom w:val="single" w:sz="4" w:space="0" w:color="auto"/>
            </w:tcBorders>
          </w:tcPr>
          <w:p w14:paraId="67824355" w14:textId="77777777" w:rsidR="000F04CB" w:rsidRDefault="000F04CB" w:rsidP="00B25736">
            <w:pPr>
              <w:rPr>
                <w:sz w:val="22"/>
                <w:szCs w:val="22"/>
              </w:rPr>
            </w:pPr>
            <w:r>
              <w:rPr>
                <w:sz w:val="22"/>
                <w:szCs w:val="22"/>
                <w:lang w:val="en-US"/>
              </w:rPr>
              <w:t>CF17C</w:t>
            </w:r>
          </w:p>
          <w:p w14:paraId="0B5DF5F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EB1AF4B" w14:textId="77777777" w:rsidR="000F04CB" w:rsidRPr="00EE20AF" w:rsidRDefault="000F04CB" w:rsidP="00B25736">
            <w:pPr>
              <w:rPr>
                <w:lang w:val="en-US"/>
              </w:rPr>
            </w:pPr>
            <w:r w:rsidRPr="00EE20AF">
              <w:rPr>
                <w:lang w:val="en-US"/>
              </w:rPr>
              <w:t>Diverse lucrari - strat de impaslitura din fibra de sticla aplicat pe suprafata elementelor prefabricate din b.c.a. lipit cu aracet, inclusiv stratul de amorsaj</w:t>
            </w:r>
          </w:p>
          <w:p w14:paraId="719E8A5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A2D167F"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C4F4A8" w14:textId="77777777" w:rsidR="000F04CB" w:rsidRDefault="000F04CB" w:rsidP="00B25736">
            <w:pPr>
              <w:jc w:val="center"/>
              <w:rPr>
                <w:sz w:val="22"/>
                <w:szCs w:val="22"/>
                <w:lang w:val="en-US"/>
              </w:rPr>
            </w:pPr>
            <w:r>
              <w:rPr>
                <w:sz w:val="22"/>
                <w:szCs w:val="22"/>
                <w:lang w:val="en-US"/>
              </w:rPr>
              <w:t>140,400</w:t>
            </w:r>
          </w:p>
        </w:tc>
      </w:tr>
      <w:tr w:rsidR="000F04CB" w14:paraId="35B8FED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423FC" w14:textId="77777777" w:rsidR="000F04CB" w:rsidRDefault="000F04CB" w:rsidP="00B25736">
            <w:pPr>
              <w:rPr>
                <w:sz w:val="22"/>
                <w:szCs w:val="22"/>
              </w:rPr>
            </w:pPr>
            <w:r>
              <w:rPr>
                <w:sz w:val="22"/>
                <w:szCs w:val="22"/>
              </w:rPr>
              <w:t>45</w:t>
            </w:r>
          </w:p>
        </w:tc>
        <w:tc>
          <w:tcPr>
            <w:tcW w:w="1559" w:type="dxa"/>
            <w:tcBorders>
              <w:top w:val="single" w:sz="4" w:space="0" w:color="auto"/>
              <w:bottom w:val="single" w:sz="4" w:space="0" w:color="auto"/>
            </w:tcBorders>
          </w:tcPr>
          <w:p w14:paraId="60556372" w14:textId="77777777" w:rsidR="000F04CB" w:rsidRDefault="000F04CB" w:rsidP="00B25736">
            <w:pPr>
              <w:rPr>
                <w:sz w:val="22"/>
                <w:szCs w:val="22"/>
              </w:rPr>
            </w:pPr>
            <w:r>
              <w:rPr>
                <w:sz w:val="22"/>
                <w:szCs w:val="22"/>
                <w:lang w:val="en-US"/>
              </w:rPr>
              <w:t>CF57A</w:t>
            </w:r>
          </w:p>
          <w:p w14:paraId="46D4F1A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24709A0" w14:textId="77777777" w:rsidR="000F04CB" w:rsidRPr="00EE20AF" w:rsidRDefault="000F04CB" w:rsidP="00B25736">
            <w:pPr>
              <w:rPr>
                <w:lang w:val="en-US"/>
              </w:rPr>
            </w:pPr>
            <w:r w:rsidRPr="00EE20AF">
              <w:rPr>
                <w:lang w:val="en-US"/>
              </w:rPr>
              <w:t xml:space="preserve">Aplicarea manuala a chitului pe baza de ipsos "Eurofin" grosime 1,0 mm pe suprafetele  peretilor,  coloanelor  si  tavanelor </w:t>
            </w:r>
          </w:p>
          <w:p w14:paraId="2A49324B"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51B21C4"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EB30BA" w14:textId="77777777" w:rsidR="000F04CB" w:rsidRDefault="000F04CB" w:rsidP="00B25736">
            <w:pPr>
              <w:jc w:val="center"/>
              <w:rPr>
                <w:sz w:val="22"/>
                <w:szCs w:val="22"/>
                <w:lang w:val="en-US"/>
              </w:rPr>
            </w:pPr>
            <w:r>
              <w:rPr>
                <w:sz w:val="22"/>
                <w:szCs w:val="22"/>
                <w:lang w:val="en-US"/>
              </w:rPr>
              <w:t>140,400</w:t>
            </w:r>
          </w:p>
        </w:tc>
      </w:tr>
      <w:tr w:rsidR="000F04CB" w14:paraId="0289569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5BC47" w14:textId="77777777" w:rsidR="000F04CB" w:rsidRDefault="000F04CB" w:rsidP="00B25736">
            <w:pPr>
              <w:rPr>
                <w:sz w:val="22"/>
                <w:szCs w:val="22"/>
              </w:rPr>
            </w:pPr>
            <w:r>
              <w:rPr>
                <w:sz w:val="22"/>
                <w:szCs w:val="22"/>
              </w:rPr>
              <w:t>46</w:t>
            </w:r>
          </w:p>
        </w:tc>
        <w:tc>
          <w:tcPr>
            <w:tcW w:w="1559" w:type="dxa"/>
            <w:tcBorders>
              <w:top w:val="single" w:sz="4" w:space="0" w:color="auto"/>
              <w:bottom w:val="single" w:sz="4" w:space="0" w:color="auto"/>
            </w:tcBorders>
          </w:tcPr>
          <w:p w14:paraId="7DE4A36A" w14:textId="77777777" w:rsidR="000F04CB" w:rsidRDefault="000F04CB" w:rsidP="00B25736">
            <w:pPr>
              <w:rPr>
                <w:sz w:val="22"/>
                <w:szCs w:val="22"/>
              </w:rPr>
            </w:pPr>
            <w:r>
              <w:rPr>
                <w:sz w:val="22"/>
                <w:szCs w:val="22"/>
                <w:lang w:val="en-US"/>
              </w:rPr>
              <w:t>CN53A</w:t>
            </w:r>
          </w:p>
          <w:p w14:paraId="475E1F7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0EA82D6" w14:textId="77777777" w:rsidR="000F04CB" w:rsidRPr="00EE20AF" w:rsidRDefault="000F04CB" w:rsidP="00B25736">
            <w:pPr>
              <w:rPr>
                <w:lang w:val="en-US"/>
              </w:rPr>
            </w:pPr>
            <w:r w:rsidRPr="00EE20AF">
              <w:rPr>
                <w:lang w:val="en-US"/>
              </w:rPr>
              <w:t xml:space="preserve">Grunduirea suprafetelor interioare a peretilor si tavanelor </w:t>
            </w:r>
          </w:p>
          <w:p w14:paraId="3FA9F45B"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6100BC4"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A05929" w14:textId="77777777" w:rsidR="000F04CB" w:rsidRDefault="000F04CB" w:rsidP="00B25736">
            <w:pPr>
              <w:jc w:val="center"/>
              <w:rPr>
                <w:sz w:val="22"/>
                <w:szCs w:val="22"/>
                <w:lang w:val="en-US"/>
              </w:rPr>
            </w:pPr>
            <w:r>
              <w:rPr>
                <w:sz w:val="22"/>
                <w:szCs w:val="22"/>
                <w:lang w:val="en-US"/>
              </w:rPr>
              <w:t>140,400</w:t>
            </w:r>
          </w:p>
        </w:tc>
      </w:tr>
      <w:tr w:rsidR="000F04CB" w14:paraId="35D7664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B600D" w14:textId="77777777" w:rsidR="000F04CB" w:rsidRDefault="000F04CB" w:rsidP="00B25736">
            <w:pPr>
              <w:rPr>
                <w:sz w:val="22"/>
                <w:szCs w:val="22"/>
              </w:rPr>
            </w:pPr>
            <w:r>
              <w:rPr>
                <w:sz w:val="22"/>
                <w:szCs w:val="22"/>
              </w:rPr>
              <w:t>47</w:t>
            </w:r>
          </w:p>
        </w:tc>
        <w:tc>
          <w:tcPr>
            <w:tcW w:w="1559" w:type="dxa"/>
            <w:tcBorders>
              <w:top w:val="single" w:sz="4" w:space="0" w:color="auto"/>
              <w:bottom w:val="single" w:sz="4" w:space="0" w:color="auto"/>
            </w:tcBorders>
          </w:tcPr>
          <w:p w14:paraId="3A30CF55" w14:textId="77777777" w:rsidR="000F04CB" w:rsidRDefault="000F04CB" w:rsidP="00B25736">
            <w:pPr>
              <w:rPr>
                <w:sz w:val="22"/>
                <w:szCs w:val="22"/>
              </w:rPr>
            </w:pPr>
            <w:r>
              <w:rPr>
                <w:sz w:val="22"/>
                <w:szCs w:val="22"/>
                <w:lang w:val="en-US"/>
              </w:rPr>
              <w:t>CN06A</w:t>
            </w:r>
          </w:p>
          <w:p w14:paraId="7D8EBCF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7F4BF80" w14:textId="77777777" w:rsidR="000F04CB" w:rsidRPr="00EE20AF" w:rsidRDefault="000F04CB" w:rsidP="00B25736">
            <w:pPr>
              <w:rPr>
                <w:lang w:val="en-US"/>
              </w:rPr>
            </w:pPr>
            <w:r w:rsidRPr="00EE20AF">
              <w:rPr>
                <w:lang w:val="en-US"/>
              </w:rPr>
              <w:t>Vopsitorii interioare cu vopsea pe baza de copolimeri vinilici in emulsie apoasa,  aplicate in 2 straturi pe glet existent, executate manual</w:t>
            </w:r>
          </w:p>
          <w:p w14:paraId="336374E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989A9B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410131" w14:textId="77777777" w:rsidR="000F04CB" w:rsidRDefault="000F04CB" w:rsidP="00B25736">
            <w:pPr>
              <w:jc w:val="center"/>
              <w:rPr>
                <w:sz w:val="22"/>
                <w:szCs w:val="22"/>
                <w:lang w:val="en-US"/>
              </w:rPr>
            </w:pPr>
            <w:r>
              <w:rPr>
                <w:sz w:val="22"/>
                <w:szCs w:val="22"/>
                <w:lang w:val="en-US"/>
              </w:rPr>
              <w:t>140,400</w:t>
            </w:r>
          </w:p>
        </w:tc>
      </w:tr>
      <w:tr w:rsidR="000F04CB" w14:paraId="23708349" w14:textId="77777777" w:rsidTr="00B25736">
        <w:tblPrEx>
          <w:tblCellMar>
            <w:top w:w="0" w:type="dxa"/>
            <w:bottom w:w="0" w:type="dxa"/>
          </w:tblCellMar>
        </w:tblPrEx>
        <w:tc>
          <w:tcPr>
            <w:tcW w:w="709" w:type="dxa"/>
            <w:tcBorders>
              <w:top w:val="nil"/>
              <w:left w:val="single" w:sz="6" w:space="0" w:color="auto"/>
              <w:bottom w:val="nil"/>
              <w:right w:val="nil"/>
            </w:tcBorders>
          </w:tcPr>
          <w:p w14:paraId="237AA0F6" w14:textId="77777777" w:rsidR="000F04CB" w:rsidRDefault="000F04CB" w:rsidP="00B25736">
            <w:pPr>
              <w:jc w:val="center"/>
            </w:pPr>
          </w:p>
        </w:tc>
        <w:tc>
          <w:tcPr>
            <w:tcW w:w="1559" w:type="dxa"/>
            <w:tcBorders>
              <w:top w:val="nil"/>
              <w:left w:val="single" w:sz="6" w:space="0" w:color="auto"/>
              <w:bottom w:val="nil"/>
              <w:right w:val="nil"/>
            </w:tcBorders>
          </w:tcPr>
          <w:p w14:paraId="327DB80A" w14:textId="77777777" w:rsidR="000F04CB" w:rsidRDefault="000F04CB" w:rsidP="00B25736"/>
        </w:tc>
        <w:tc>
          <w:tcPr>
            <w:tcW w:w="7513" w:type="dxa"/>
            <w:gridSpan w:val="3"/>
            <w:tcBorders>
              <w:top w:val="nil"/>
              <w:left w:val="single" w:sz="6" w:space="0" w:color="auto"/>
              <w:bottom w:val="nil"/>
              <w:right w:val="single" w:sz="6" w:space="0" w:color="auto"/>
            </w:tcBorders>
          </w:tcPr>
          <w:p w14:paraId="1C0A13BA" w14:textId="77777777" w:rsidR="000F04CB" w:rsidRPr="007F2714" w:rsidRDefault="000F04CB" w:rsidP="00B25736">
            <w:pPr>
              <w:rPr>
                <w:b/>
                <w:bCs/>
                <w:sz w:val="22"/>
                <w:szCs w:val="22"/>
                <w:lang w:val="en-US"/>
              </w:rPr>
            </w:pPr>
            <w:r w:rsidRPr="00B40365">
              <w:rPr>
                <w:b/>
                <w:bCs/>
                <w:sz w:val="22"/>
                <w:szCs w:val="22"/>
              </w:rPr>
              <w:t>1.1.2.2.3. Pereti Tip 3</w:t>
            </w:r>
          </w:p>
          <w:p w14:paraId="49A393F9" w14:textId="77777777" w:rsidR="000F04CB" w:rsidRPr="00B40365" w:rsidRDefault="000F04CB" w:rsidP="00B25736"/>
        </w:tc>
      </w:tr>
      <w:tr w:rsidR="000F04CB" w14:paraId="0C44E9E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95A77" w14:textId="77777777" w:rsidR="000F04CB" w:rsidRDefault="000F04CB" w:rsidP="00B25736">
            <w:pPr>
              <w:rPr>
                <w:sz w:val="22"/>
                <w:szCs w:val="22"/>
              </w:rPr>
            </w:pPr>
            <w:r>
              <w:rPr>
                <w:sz w:val="22"/>
                <w:szCs w:val="22"/>
              </w:rPr>
              <w:t>48</w:t>
            </w:r>
          </w:p>
        </w:tc>
        <w:tc>
          <w:tcPr>
            <w:tcW w:w="1559" w:type="dxa"/>
            <w:tcBorders>
              <w:top w:val="single" w:sz="4" w:space="0" w:color="auto"/>
              <w:bottom w:val="single" w:sz="4" w:space="0" w:color="auto"/>
            </w:tcBorders>
          </w:tcPr>
          <w:p w14:paraId="1AC063FF" w14:textId="77777777" w:rsidR="000F04CB" w:rsidRDefault="000F04CB" w:rsidP="00B25736">
            <w:pPr>
              <w:rPr>
                <w:sz w:val="22"/>
                <w:szCs w:val="22"/>
              </w:rPr>
            </w:pPr>
            <w:r>
              <w:rPr>
                <w:sz w:val="22"/>
                <w:szCs w:val="22"/>
                <w:lang w:val="en-US"/>
              </w:rPr>
              <w:t>CN54A</w:t>
            </w:r>
          </w:p>
          <w:p w14:paraId="61C8DC2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1B32FBD" w14:textId="77777777" w:rsidR="000F04CB" w:rsidRPr="00EE20AF" w:rsidRDefault="000F04CB" w:rsidP="00B25736">
            <w:pPr>
              <w:rPr>
                <w:lang w:val="en-US"/>
              </w:rPr>
            </w:pPr>
            <w:r w:rsidRPr="00EE20AF">
              <w:rPr>
                <w:lang w:val="en-US"/>
              </w:rPr>
              <w:t xml:space="preserve">Aplicarea manuala a grundului cu cuart "Gleta" intr-un strat, la pereti </w:t>
            </w:r>
          </w:p>
          <w:p w14:paraId="023B68D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C329BDC"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921BE4" w14:textId="77777777" w:rsidR="000F04CB" w:rsidRDefault="000F04CB" w:rsidP="00B25736">
            <w:pPr>
              <w:jc w:val="center"/>
              <w:rPr>
                <w:sz w:val="22"/>
                <w:szCs w:val="22"/>
                <w:lang w:val="en-US"/>
              </w:rPr>
            </w:pPr>
            <w:r>
              <w:rPr>
                <w:sz w:val="22"/>
                <w:szCs w:val="22"/>
                <w:lang w:val="en-US"/>
              </w:rPr>
              <w:t>78,000</w:t>
            </w:r>
          </w:p>
        </w:tc>
      </w:tr>
      <w:tr w:rsidR="000F04CB" w14:paraId="4DC69C4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ED262" w14:textId="77777777" w:rsidR="000F04CB" w:rsidRDefault="000F04CB" w:rsidP="00B25736">
            <w:pPr>
              <w:rPr>
                <w:sz w:val="22"/>
                <w:szCs w:val="22"/>
              </w:rPr>
            </w:pPr>
            <w:r>
              <w:rPr>
                <w:sz w:val="22"/>
                <w:szCs w:val="22"/>
              </w:rPr>
              <w:t>49</w:t>
            </w:r>
          </w:p>
        </w:tc>
        <w:tc>
          <w:tcPr>
            <w:tcW w:w="1559" w:type="dxa"/>
            <w:tcBorders>
              <w:top w:val="single" w:sz="4" w:space="0" w:color="auto"/>
              <w:bottom w:val="single" w:sz="4" w:space="0" w:color="auto"/>
            </w:tcBorders>
          </w:tcPr>
          <w:p w14:paraId="7B69D6A9" w14:textId="77777777" w:rsidR="000F04CB" w:rsidRDefault="000F04CB" w:rsidP="00B25736">
            <w:pPr>
              <w:rPr>
                <w:sz w:val="22"/>
                <w:szCs w:val="22"/>
              </w:rPr>
            </w:pPr>
            <w:r>
              <w:rPr>
                <w:sz w:val="22"/>
                <w:szCs w:val="22"/>
                <w:lang w:val="en-US"/>
              </w:rPr>
              <w:t>CF02B</w:t>
            </w:r>
          </w:p>
          <w:p w14:paraId="265D022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928C6F8" w14:textId="77777777" w:rsidR="000F04CB" w:rsidRPr="00EE20AF" w:rsidRDefault="000F04CB" w:rsidP="00B25736">
            <w:pPr>
              <w:rPr>
                <w:lang w:val="en-US"/>
              </w:rPr>
            </w:pPr>
            <w:r w:rsidRPr="00EE20AF">
              <w:rPr>
                <w:lang w:val="en-US"/>
              </w:rPr>
              <w:t>Tencuieli interioare de 2 cm grosime, driscuite, executate manual, la pereti sau stilpi, pe suprafete plane cu mortar de ciment-var  marca M 100-T pentru sprit, grund si stratul vizibil, pe zidarie de caramida sau blocuri mici de beton</w:t>
            </w:r>
          </w:p>
          <w:p w14:paraId="0C65FD6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FB6FBB6"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E33DCC" w14:textId="77777777" w:rsidR="000F04CB" w:rsidRDefault="000F04CB" w:rsidP="00B25736">
            <w:pPr>
              <w:jc w:val="center"/>
              <w:rPr>
                <w:sz w:val="22"/>
                <w:szCs w:val="22"/>
                <w:lang w:val="en-US"/>
              </w:rPr>
            </w:pPr>
            <w:r>
              <w:rPr>
                <w:sz w:val="22"/>
                <w:szCs w:val="22"/>
                <w:lang w:val="en-US"/>
              </w:rPr>
              <w:t>78,000</w:t>
            </w:r>
          </w:p>
        </w:tc>
      </w:tr>
      <w:tr w:rsidR="000F04CB" w14:paraId="60392B8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6B346" w14:textId="77777777" w:rsidR="000F04CB" w:rsidRDefault="000F04CB" w:rsidP="00B25736">
            <w:pPr>
              <w:rPr>
                <w:sz w:val="22"/>
                <w:szCs w:val="22"/>
              </w:rPr>
            </w:pPr>
            <w:r>
              <w:rPr>
                <w:sz w:val="22"/>
                <w:szCs w:val="22"/>
              </w:rPr>
              <w:t>50</w:t>
            </w:r>
          </w:p>
        </w:tc>
        <w:tc>
          <w:tcPr>
            <w:tcW w:w="1559" w:type="dxa"/>
            <w:tcBorders>
              <w:top w:val="single" w:sz="4" w:space="0" w:color="auto"/>
              <w:bottom w:val="single" w:sz="4" w:space="0" w:color="auto"/>
            </w:tcBorders>
          </w:tcPr>
          <w:p w14:paraId="19F86FF4" w14:textId="77777777" w:rsidR="000F04CB" w:rsidRDefault="000F04CB" w:rsidP="00B25736">
            <w:pPr>
              <w:rPr>
                <w:sz w:val="22"/>
                <w:szCs w:val="22"/>
              </w:rPr>
            </w:pPr>
            <w:r>
              <w:rPr>
                <w:sz w:val="22"/>
                <w:szCs w:val="22"/>
                <w:lang w:val="en-US"/>
              </w:rPr>
              <w:t>CF50B</w:t>
            </w:r>
          </w:p>
          <w:p w14:paraId="6AEBB03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ED4203E" w14:textId="77777777" w:rsidR="000F04CB" w:rsidRPr="00EE20AF" w:rsidRDefault="000F04CB" w:rsidP="00B25736">
            <w:pPr>
              <w:rPr>
                <w:lang w:val="en-US"/>
              </w:rPr>
            </w:pPr>
            <w:r w:rsidRPr="00EE20AF">
              <w:rPr>
                <w:lang w:val="en-US"/>
              </w:rPr>
              <w:t>Tencuieli interioare de 5 mm grosime, executate manual, cu amestec uscat pe baza de ipsos, la pereti si pereti despartitori, preparare manuala a mortarului.</w:t>
            </w:r>
          </w:p>
          <w:p w14:paraId="5AE5EAE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170730F"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FADE91" w14:textId="77777777" w:rsidR="000F04CB" w:rsidRDefault="000F04CB" w:rsidP="00B25736">
            <w:pPr>
              <w:jc w:val="center"/>
              <w:rPr>
                <w:sz w:val="22"/>
                <w:szCs w:val="22"/>
                <w:lang w:val="en-US"/>
              </w:rPr>
            </w:pPr>
            <w:r>
              <w:rPr>
                <w:sz w:val="22"/>
                <w:szCs w:val="22"/>
                <w:lang w:val="en-US"/>
              </w:rPr>
              <w:t>14,000</w:t>
            </w:r>
          </w:p>
        </w:tc>
      </w:tr>
      <w:tr w:rsidR="000F04CB" w14:paraId="63453DC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7C57E" w14:textId="77777777" w:rsidR="000F04CB" w:rsidRDefault="000F04CB" w:rsidP="00B25736">
            <w:pPr>
              <w:rPr>
                <w:sz w:val="22"/>
                <w:szCs w:val="22"/>
              </w:rPr>
            </w:pPr>
            <w:r>
              <w:rPr>
                <w:sz w:val="22"/>
                <w:szCs w:val="22"/>
              </w:rPr>
              <w:t>51</w:t>
            </w:r>
          </w:p>
        </w:tc>
        <w:tc>
          <w:tcPr>
            <w:tcW w:w="1559" w:type="dxa"/>
            <w:tcBorders>
              <w:top w:val="single" w:sz="4" w:space="0" w:color="auto"/>
              <w:bottom w:val="single" w:sz="4" w:space="0" w:color="auto"/>
            </w:tcBorders>
          </w:tcPr>
          <w:p w14:paraId="38703862" w14:textId="77777777" w:rsidR="000F04CB" w:rsidRDefault="000F04CB" w:rsidP="00B25736">
            <w:pPr>
              <w:rPr>
                <w:sz w:val="22"/>
                <w:szCs w:val="22"/>
              </w:rPr>
            </w:pPr>
            <w:r>
              <w:rPr>
                <w:sz w:val="22"/>
                <w:szCs w:val="22"/>
                <w:lang w:val="en-US"/>
              </w:rPr>
              <w:t>CF17C</w:t>
            </w:r>
          </w:p>
          <w:p w14:paraId="442FD7A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A6FEEA9" w14:textId="77777777" w:rsidR="000F04CB" w:rsidRPr="00EE20AF" w:rsidRDefault="000F04CB" w:rsidP="00B25736">
            <w:pPr>
              <w:rPr>
                <w:lang w:val="en-US"/>
              </w:rPr>
            </w:pPr>
            <w:r w:rsidRPr="00EE20AF">
              <w:rPr>
                <w:lang w:val="en-US"/>
              </w:rPr>
              <w:t>Diverse lucrari - strat de impaslitura din fibra de sticla aplicat pe suprafata elementelor prefabricate din b.c.a. lipit cu aracet, inclusiv stratul de amorsaj</w:t>
            </w:r>
          </w:p>
          <w:p w14:paraId="3323CBE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F52E064"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775D5B" w14:textId="77777777" w:rsidR="000F04CB" w:rsidRDefault="000F04CB" w:rsidP="00B25736">
            <w:pPr>
              <w:jc w:val="center"/>
              <w:rPr>
                <w:sz w:val="22"/>
                <w:szCs w:val="22"/>
                <w:lang w:val="en-US"/>
              </w:rPr>
            </w:pPr>
            <w:r>
              <w:rPr>
                <w:sz w:val="22"/>
                <w:szCs w:val="22"/>
                <w:lang w:val="en-US"/>
              </w:rPr>
              <w:t>14,000</w:t>
            </w:r>
          </w:p>
        </w:tc>
      </w:tr>
      <w:tr w:rsidR="000F04CB" w14:paraId="660A649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0E831" w14:textId="77777777" w:rsidR="000F04CB" w:rsidRDefault="000F04CB" w:rsidP="00B25736">
            <w:pPr>
              <w:rPr>
                <w:sz w:val="22"/>
                <w:szCs w:val="22"/>
              </w:rPr>
            </w:pPr>
            <w:r>
              <w:rPr>
                <w:sz w:val="22"/>
                <w:szCs w:val="22"/>
              </w:rPr>
              <w:t>52</w:t>
            </w:r>
          </w:p>
        </w:tc>
        <w:tc>
          <w:tcPr>
            <w:tcW w:w="1559" w:type="dxa"/>
            <w:tcBorders>
              <w:top w:val="single" w:sz="4" w:space="0" w:color="auto"/>
              <w:bottom w:val="single" w:sz="4" w:space="0" w:color="auto"/>
            </w:tcBorders>
          </w:tcPr>
          <w:p w14:paraId="0AB89046" w14:textId="77777777" w:rsidR="000F04CB" w:rsidRDefault="000F04CB" w:rsidP="00B25736">
            <w:pPr>
              <w:rPr>
                <w:sz w:val="22"/>
                <w:szCs w:val="22"/>
              </w:rPr>
            </w:pPr>
            <w:r>
              <w:rPr>
                <w:sz w:val="22"/>
                <w:szCs w:val="22"/>
                <w:lang w:val="en-US"/>
              </w:rPr>
              <w:t>CF57A</w:t>
            </w:r>
          </w:p>
          <w:p w14:paraId="6583734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EE9ED7D" w14:textId="77777777" w:rsidR="000F04CB" w:rsidRPr="00EE20AF" w:rsidRDefault="000F04CB" w:rsidP="00B25736">
            <w:pPr>
              <w:rPr>
                <w:lang w:val="en-US"/>
              </w:rPr>
            </w:pPr>
            <w:r w:rsidRPr="00EE20AF">
              <w:rPr>
                <w:lang w:val="en-US"/>
              </w:rPr>
              <w:t xml:space="preserve">Aplicarea manuala a chitului pe baza de ipsos "Eurofin" grosime 1,0 mm pe suprafetele  peretilor,  coloanelor  si  tavanelor </w:t>
            </w:r>
          </w:p>
          <w:p w14:paraId="6F48C2E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56AFB4D"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37A6E5" w14:textId="77777777" w:rsidR="000F04CB" w:rsidRDefault="000F04CB" w:rsidP="00B25736">
            <w:pPr>
              <w:jc w:val="center"/>
              <w:rPr>
                <w:sz w:val="22"/>
                <w:szCs w:val="22"/>
                <w:lang w:val="en-US"/>
              </w:rPr>
            </w:pPr>
            <w:r>
              <w:rPr>
                <w:sz w:val="22"/>
                <w:szCs w:val="22"/>
                <w:lang w:val="en-US"/>
              </w:rPr>
              <w:t>14,000</w:t>
            </w:r>
          </w:p>
        </w:tc>
      </w:tr>
      <w:tr w:rsidR="000F04CB" w14:paraId="6FBCFD8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13CE3" w14:textId="77777777" w:rsidR="000F04CB" w:rsidRDefault="000F04CB" w:rsidP="00B25736">
            <w:pPr>
              <w:rPr>
                <w:sz w:val="22"/>
                <w:szCs w:val="22"/>
              </w:rPr>
            </w:pPr>
            <w:r>
              <w:rPr>
                <w:sz w:val="22"/>
                <w:szCs w:val="22"/>
              </w:rPr>
              <w:t>53</w:t>
            </w:r>
          </w:p>
        </w:tc>
        <w:tc>
          <w:tcPr>
            <w:tcW w:w="1559" w:type="dxa"/>
            <w:tcBorders>
              <w:top w:val="single" w:sz="4" w:space="0" w:color="auto"/>
              <w:bottom w:val="single" w:sz="4" w:space="0" w:color="auto"/>
            </w:tcBorders>
          </w:tcPr>
          <w:p w14:paraId="0B499002" w14:textId="77777777" w:rsidR="000F04CB" w:rsidRDefault="000F04CB" w:rsidP="00B25736">
            <w:pPr>
              <w:rPr>
                <w:sz w:val="22"/>
                <w:szCs w:val="22"/>
              </w:rPr>
            </w:pPr>
            <w:r>
              <w:rPr>
                <w:sz w:val="22"/>
                <w:szCs w:val="22"/>
                <w:lang w:val="en-US"/>
              </w:rPr>
              <w:t>CN53A</w:t>
            </w:r>
          </w:p>
          <w:p w14:paraId="2026516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90DAA7D" w14:textId="77777777" w:rsidR="000F04CB" w:rsidRPr="00EE20AF" w:rsidRDefault="000F04CB" w:rsidP="00B25736">
            <w:pPr>
              <w:rPr>
                <w:lang w:val="en-US"/>
              </w:rPr>
            </w:pPr>
            <w:r w:rsidRPr="00EE20AF">
              <w:rPr>
                <w:lang w:val="en-US"/>
              </w:rPr>
              <w:t xml:space="preserve">Grunduirea suprafetelor interioare a peretilor si tavanelor </w:t>
            </w:r>
          </w:p>
          <w:p w14:paraId="1C5287F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5366FF0"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710AED" w14:textId="77777777" w:rsidR="000F04CB" w:rsidRDefault="000F04CB" w:rsidP="00B25736">
            <w:pPr>
              <w:jc w:val="center"/>
              <w:rPr>
                <w:sz w:val="22"/>
                <w:szCs w:val="22"/>
                <w:lang w:val="en-US"/>
              </w:rPr>
            </w:pPr>
            <w:r>
              <w:rPr>
                <w:sz w:val="22"/>
                <w:szCs w:val="22"/>
                <w:lang w:val="en-US"/>
              </w:rPr>
              <w:t>78,000</w:t>
            </w:r>
          </w:p>
        </w:tc>
      </w:tr>
      <w:tr w:rsidR="000F04CB" w14:paraId="316ABFD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77000" w14:textId="77777777" w:rsidR="000F04CB" w:rsidRDefault="000F04CB" w:rsidP="00B25736">
            <w:pPr>
              <w:rPr>
                <w:sz w:val="22"/>
                <w:szCs w:val="22"/>
              </w:rPr>
            </w:pPr>
            <w:r>
              <w:rPr>
                <w:sz w:val="22"/>
                <w:szCs w:val="22"/>
              </w:rPr>
              <w:t>54</w:t>
            </w:r>
          </w:p>
        </w:tc>
        <w:tc>
          <w:tcPr>
            <w:tcW w:w="1559" w:type="dxa"/>
            <w:tcBorders>
              <w:top w:val="single" w:sz="4" w:space="0" w:color="auto"/>
              <w:bottom w:val="single" w:sz="4" w:space="0" w:color="auto"/>
            </w:tcBorders>
          </w:tcPr>
          <w:p w14:paraId="757073F5" w14:textId="77777777" w:rsidR="000F04CB" w:rsidRDefault="000F04CB" w:rsidP="00B25736">
            <w:pPr>
              <w:rPr>
                <w:sz w:val="22"/>
                <w:szCs w:val="22"/>
              </w:rPr>
            </w:pPr>
            <w:r>
              <w:rPr>
                <w:sz w:val="22"/>
                <w:szCs w:val="22"/>
                <w:lang w:val="en-US"/>
              </w:rPr>
              <w:t>CN06A</w:t>
            </w:r>
          </w:p>
          <w:p w14:paraId="761D748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30CB9C2" w14:textId="77777777" w:rsidR="000F04CB" w:rsidRPr="00EE20AF" w:rsidRDefault="000F04CB" w:rsidP="00B25736">
            <w:pPr>
              <w:rPr>
                <w:lang w:val="en-US"/>
              </w:rPr>
            </w:pPr>
            <w:r w:rsidRPr="00EE20AF">
              <w:rPr>
                <w:lang w:val="en-US"/>
              </w:rPr>
              <w:t>Vopsitorii interioare cu vopsea pe baza de copolimeri vinilici in emulsie apoasa,  aplicate in 2 straturi pe glet existent, executate manual</w:t>
            </w:r>
          </w:p>
          <w:p w14:paraId="7A3F296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4246421"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222ED0" w14:textId="77777777" w:rsidR="000F04CB" w:rsidRDefault="000F04CB" w:rsidP="00B25736">
            <w:pPr>
              <w:jc w:val="center"/>
              <w:rPr>
                <w:sz w:val="22"/>
                <w:szCs w:val="22"/>
                <w:lang w:val="en-US"/>
              </w:rPr>
            </w:pPr>
            <w:r>
              <w:rPr>
                <w:sz w:val="22"/>
                <w:szCs w:val="22"/>
                <w:lang w:val="en-US"/>
              </w:rPr>
              <w:t>14,000</w:t>
            </w:r>
          </w:p>
        </w:tc>
      </w:tr>
      <w:tr w:rsidR="000F04CB" w14:paraId="4D817E4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DC875" w14:textId="77777777" w:rsidR="000F04CB" w:rsidRDefault="000F04CB" w:rsidP="00B25736">
            <w:pPr>
              <w:rPr>
                <w:sz w:val="22"/>
                <w:szCs w:val="22"/>
              </w:rPr>
            </w:pPr>
            <w:r>
              <w:rPr>
                <w:sz w:val="22"/>
                <w:szCs w:val="22"/>
              </w:rPr>
              <w:t>55</w:t>
            </w:r>
          </w:p>
        </w:tc>
        <w:tc>
          <w:tcPr>
            <w:tcW w:w="1559" w:type="dxa"/>
            <w:tcBorders>
              <w:top w:val="single" w:sz="4" w:space="0" w:color="auto"/>
              <w:bottom w:val="single" w:sz="4" w:space="0" w:color="auto"/>
            </w:tcBorders>
          </w:tcPr>
          <w:p w14:paraId="2E10234C" w14:textId="77777777" w:rsidR="000F04CB" w:rsidRDefault="000F04CB" w:rsidP="00B25736">
            <w:pPr>
              <w:rPr>
                <w:sz w:val="22"/>
                <w:szCs w:val="22"/>
              </w:rPr>
            </w:pPr>
            <w:r>
              <w:rPr>
                <w:sz w:val="22"/>
                <w:szCs w:val="22"/>
                <w:lang w:val="en-US"/>
              </w:rPr>
              <w:t>CI22B</w:t>
            </w:r>
          </w:p>
          <w:p w14:paraId="3C26D89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94F618F" w14:textId="77777777" w:rsidR="000F04CB" w:rsidRPr="00EE20AF" w:rsidRDefault="000F04CB" w:rsidP="00B25736">
            <w:pPr>
              <w:rPr>
                <w:lang w:val="en-US"/>
              </w:rPr>
            </w:pPr>
            <w:r w:rsidRPr="00EE20AF">
              <w:rPr>
                <w:lang w:val="en-US"/>
              </w:rPr>
              <w:t xml:space="preserve">Placaj din placute de ceramica (la pereti, stilpi, pilastri si glafuri)  fixate de adeziv (amestec uscat),   </w:t>
            </w:r>
          </w:p>
          <w:p w14:paraId="355E82D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5CE4E6C" w14:textId="77777777" w:rsidR="000F04CB" w:rsidRDefault="000F04CB" w:rsidP="00B25736">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6A33051" w14:textId="77777777" w:rsidR="000F04CB" w:rsidRDefault="000F04CB" w:rsidP="00B25736">
            <w:pPr>
              <w:jc w:val="center"/>
              <w:rPr>
                <w:sz w:val="22"/>
                <w:szCs w:val="22"/>
                <w:lang w:val="en-US"/>
              </w:rPr>
            </w:pPr>
            <w:r>
              <w:rPr>
                <w:sz w:val="22"/>
                <w:szCs w:val="22"/>
                <w:lang w:val="en-US"/>
              </w:rPr>
              <w:t>64,000</w:t>
            </w:r>
          </w:p>
        </w:tc>
      </w:tr>
      <w:tr w:rsidR="000F04CB" w14:paraId="655160B8" w14:textId="77777777" w:rsidTr="00B25736">
        <w:tblPrEx>
          <w:tblCellMar>
            <w:top w:w="0" w:type="dxa"/>
            <w:bottom w:w="0" w:type="dxa"/>
          </w:tblCellMar>
        </w:tblPrEx>
        <w:tc>
          <w:tcPr>
            <w:tcW w:w="709" w:type="dxa"/>
            <w:tcBorders>
              <w:top w:val="nil"/>
              <w:left w:val="single" w:sz="6" w:space="0" w:color="auto"/>
              <w:bottom w:val="nil"/>
              <w:right w:val="nil"/>
            </w:tcBorders>
          </w:tcPr>
          <w:p w14:paraId="7BD61E04" w14:textId="77777777" w:rsidR="000F04CB" w:rsidRDefault="000F04CB" w:rsidP="00B25736">
            <w:pPr>
              <w:jc w:val="center"/>
            </w:pPr>
          </w:p>
        </w:tc>
        <w:tc>
          <w:tcPr>
            <w:tcW w:w="1559" w:type="dxa"/>
            <w:tcBorders>
              <w:top w:val="nil"/>
              <w:left w:val="single" w:sz="6" w:space="0" w:color="auto"/>
              <w:bottom w:val="nil"/>
              <w:right w:val="nil"/>
            </w:tcBorders>
          </w:tcPr>
          <w:p w14:paraId="604A7071" w14:textId="77777777" w:rsidR="000F04CB" w:rsidRDefault="000F04CB" w:rsidP="00B25736"/>
        </w:tc>
        <w:tc>
          <w:tcPr>
            <w:tcW w:w="7513" w:type="dxa"/>
            <w:gridSpan w:val="3"/>
            <w:tcBorders>
              <w:top w:val="nil"/>
              <w:left w:val="single" w:sz="6" w:space="0" w:color="auto"/>
              <w:bottom w:val="nil"/>
              <w:right w:val="single" w:sz="6" w:space="0" w:color="auto"/>
            </w:tcBorders>
          </w:tcPr>
          <w:p w14:paraId="22C89BF5" w14:textId="77777777" w:rsidR="000F04CB" w:rsidRPr="007F2714" w:rsidRDefault="000F04CB" w:rsidP="00B25736">
            <w:pPr>
              <w:rPr>
                <w:b/>
                <w:bCs/>
                <w:sz w:val="22"/>
                <w:szCs w:val="22"/>
                <w:lang w:val="en-US"/>
              </w:rPr>
            </w:pPr>
            <w:r w:rsidRPr="00B40365">
              <w:rPr>
                <w:b/>
                <w:bCs/>
                <w:sz w:val="22"/>
                <w:szCs w:val="22"/>
              </w:rPr>
              <w:t>1.1.2.3. Timplarie</w:t>
            </w:r>
          </w:p>
          <w:p w14:paraId="0513D7FB" w14:textId="77777777" w:rsidR="000F04CB" w:rsidRPr="00B40365" w:rsidRDefault="000F04CB" w:rsidP="00B25736"/>
        </w:tc>
      </w:tr>
      <w:tr w:rsidR="000F04CB" w14:paraId="0F88B00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856F2" w14:textId="77777777" w:rsidR="000F04CB" w:rsidRDefault="000F04CB" w:rsidP="00B25736">
            <w:pPr>
              <w:rPr>
                <w:sz w:val="22"/>
                <w:szCs w:val="22"/>
              </w:rPr>
            </w:pPr>
            <w:r>
              <w:rPr>
                <w:sz w:val="22"/>
                <w:szCs w:val="22"/>
              </w:rPr>
              <w:t>56</w:t>
            </w:r>
          </w:p>
        </w:tc>
        <w:tc>
          <w:tcPr>
            <w:tcW w:w="1559" w:type="dxa"/>
            <w:tcBorders>
              <w:top w:val="single" w:sz="4" w:space="0" w:color="auto"/>
              <w:bottom w:val="single" w:sz="4" w:space="0" w:color="auto"/>
            </w:tcBorders>
          </w:tcPr>
          <w:p w14:paraId="3B2C7587" w14:textId="77777777" w:rsidR="000F04CB" w:rsidRDefault="000F04CB" w:rsidP="00B25736">
            <w:pPr>
              <w:rPr>
                <w:sz w:val="22"/>
                <w:szCs w:val="22"/>
              </w:rPr>
            </w:pPr>
            <w:r>
              <w:rPr>
                <w:sz w:val="22"/>
                <w:szCs w:val="22"/>
                <w:lang w:val="en-US"/>
              </w:rPr>
              <w:t>CK25A</w:t>
            </w:r>
          </w:p>
          <w:p w14:paraId="33A5A05F"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4063EAA" w14:textId="77777777" w:rsidR="000F04CB" w:rsidRPr="00EE20AF" w:rsidRDefault="000F04CB" w:rsidP="00B25736">
            <w:pPr>
              <w:rPr>
                <w:lang w:val="en-US"/>
              </w:rPr>
            </w:pPr>
            <w:r w:rsidRPr="00EE20AF">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2E9EFE03"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483957A"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0A41BC" w14:textId="77777777" w:rsidR="000F04CB" w:rsidRDefault="000F04CB" w:rsidP="00B25736">
            <w:pPr>
              <w:jc w:val="center"/>
              <w:rPr>
                <w:sz w:val="22"/>
                <w:szCs w:val="22"/>
                <w:lang w:val="en-US"/>
              </w:rPr>
            </w:pPr>
            <w:r>
              <w:rPr>
                <w:sz w:val="22"/>
                <w:szCs w:val="22"/>
                <w:lang w:val="en-US"/>
              </w:rPr>
              <w:t>12,800</w:t>
            </w:r>
          </w:p>
        </w:tc>
      </w:tr>
      <w:tr w:rsidR="000F04CB" w14:paraId="0027A452" w14:textId="77777777" w:rsidTr="00B25736">
        <w:tblPrEx>
          <w:tblCellMar>
            <w:top w:w="0" w:type="dxa"/>
            <w:bottom w:w="0" w:type="dxa"/>
          </w:tblCellMar>
        </w:tblPrEx>
        <w:tc>
          <w:tcPr>
            <w:tcW w:w="709" w:type="dxa"/>
            <w:tcBorders>
              <w:top w:val="nil"/>
              <w:left w:val="single" w:sz="6" w:space="0" w:color="auto"/>
              <w:bottom w:val="nil"/>
              <w:right w:val="nil"/>
            </w:tcBorders>
          </w:tcPr>
          <w:p w14:paraId="09D5B125" w14:textId="77777777" w:rsidR="000F04CB" w:rsidRDefault="000F04CB" w:rsidP="00B25736">
            <w:pPr>
              <w:jc w:val="center"/>
            </w:pPr>
          </w:p>
        </w:tc>
        <w:tc>
          <w:tcPr>
            <w:tcW w:w="1559" w:type="dxa"/>
            <w:tcBorders>
              <w:top w:val="nil"/>
              <w:left w:val="single" w:sz="6" w:space="0" w:color="auto"/>
              <w:bottom w:val="nil"/>
              <w:right w:val="nil"/>
            </w:tcBorders>
          </w:tcPr>
          <w:p w14:paraId="65F99F8C" w14:textId="77777777" w:rsidR="000F04CB" w:rsidRDefault="000F04CB" w:rsidP="00B25736"/>
        </w:tc>
        <w:tc>
          <w:tcPr>
            <w:tcW w:w="7513" w:type="dxa"/>
            <w:gridSpan w:val="3"/>
            <w:tcBorders>
              <w:top w:val="nil"/>
              <w:left w:val="single" w:sz="6" w:space="0" w:color="auto"/>
              <w:bottom w:val="nil"/>
              <w:right w:val="single" w:sz="6" w:space="0" w:color="auto"/>
            </w:tcBorders>
          </w:tcPr>
          <w:p w14:paraId="346AA629" w14:textId="77777777" w:rsidR="000F04CB" w:rsidRPr="007F2714" w:rsidRDefault="000F04CB" w:rsidP="00B25736">
            <w:pPr>
              <w:rPr>
                <w:b/>
                <w:bCs/>
                <w:sz w:val="22"/>
                <w:szCs w:val="22"/>
                <w:lang w:val="en-US"/>
              </w:rPr>
            </w:pPr>
            <w:r w:rsidRPr="00B40365">
              <w:rPr>
                <w:b/>
                <w:bCs/>
                <w:sz w:val="22"/>
                <w:szCs w:val="22"/>
              </w:rPr>
              <w:t>1.1.2.4. Tavane</w:t>
            </w:r>
          </w:p>
          <w:p w14:paraId="7A7546BC" w14:textId="77777777" w:rsidR="000F04CB" w:rsidRPr="00B40365" w:rsidRDefault="000F04CB" w:rsidP="00B25736"/>
        </w:tc>
      </w:tr>
      <w:tr w:rsidR="000F04CB" w14:paraId="36A0F53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78162" w14:textId="77777777" w:rsidR="000F04CB" w:rsidRDefault="000F04CB" w:rsidP="00B25736">
            <w:pPr>
              <w:rPr>
                <w:sz w:val="22"/>
                <w:szCs w:val="22"/>
              </w:rPr>
            </w:pPr>
            <w:r>
              <w:rPr>
                <w:sz w:val="22"/>
                <w:szCs w:val="22"/>
              </w:rPr>
              <w:t>57</w:t>
            </w:r>
          </w:p>
        </w:tc>
        <w:tc>
          <w:tcPr>
            <w:tcW w:w="1559" w:type="dxa"/>
            <w:tcBorders>
              <w:top w:val="single" w:sz="4" w:space="0" w:color="auto"/>
              <w:bottom w:val="single" w:sz="4" w:space="0" w:color="auto"/>
            </w:tcBorders>
          </w:tcPr>
          <w:p w14:paraId="658B4ACB" w14:textId="77777777" w:rsidR="000F04CB" w:rsidRDefault="000F04CB" w:rsidP="00B25736">
            <w:pPr>
              <w:rPr>
                <w:sz w:val="22"/>
                <w:szCs w:val="22"/>
              </w:rPr>
            </w:pPr>
            <w:r>
              <w:rPr>
                <w:sz w:val="22"/>
                <w:szCs w:val="22"/>
                <w:lang w:val="en-US"/>
              </w:rPr>
              <w:t>CK53L</w:t>
            </w:r>
          </w:p>
          <w:p w14:paraId="2BC12CD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CE1521A" w14:textId="77777777" w:rsidR="000F04CB" w:rsidRPr="00EE20AF" w:rsidRDefault="000F04CB" w:rsidP="00B25736">
            <w:pPr>
              <w:rPr>
                <w:lang w:val="en-US"/>
              </w:rPr>
            </w:pPr>
            <w:r w:rsidRPr="00EE20AF">
              <w:rPr>
                <w:lang w:val="en-US"/>
              </w:rPr>
              <w:t>Plafoane tensionate din pelicula PVC in incaperi cu inaltimea pina la 4 m, cu suprafata de la 20 m2 pina la 50 m2 cu fixarea baghetelor de pereti din zidarie de caramida fara harpon.</w:t>
            </w:r>
          </w:p>
          <w:p w14:paraId="5B1772C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D9C2DFE"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9D24FD" w14:textId="77777777" w:rsidR="000F04CB" w:rsidRDefault="000F04CB" w:rsidP="00B25736">
            <w:pPr>
              <w:jc w:val="center"/>
              <w:rPr>
                <w:sz w:val="22"/>
                <w:szCs w:val="22"/>
                <w:lang w:val="en-US"/>
              </w:rPr>
            </w:pPr>
            <w:r>
              <w:rPr>
                <w:sz w:val="22"/>
                <w:szCs w:val="22"/>
                <w:lang w:val="en-US"/>
              </w:rPr>
              <w:t>52,600</w:t>
            </w:r>
          </w:p>
        </w:tc>
      </w:tr>
      <w:tr w:rsidR="000F04CB" w14:paraId="183447EF" w14:textId="77777777" w:rsidTr="00B25736">
        <w:tblPrEx>
          <w:tblCellMar>
            <w:top w:w="0" w:type="dxa"/>
            <w:bottom w:w="0" w:type="dxa"/>
          </w:tblCellMar>
        </w:tblPrEx>
        <w:tc>
          <w:tcPr>
            <w:tcW w:w="709" w:type="dxa"/>
            <w:tcBorders>
              <w:top w:val="nil"/>
              <w:left w:val="single" w:sz="6" w:space="0" w:color="auto"/>
              <w:bottom w:val="nil"/>
              <w:right w:val="nil"/>
            </w:tcBorders>
          </w:tcPr>
          <w:p w14:paraId="57EB5F98" w14:textId="77777777" w:rsidR="000F04CB" w:rsidRDefault="000F04CB" w:rsidP="00B25736">
            <w:pPr>
              <w:jc w:val="center"/>
            </w:pPr>
          </w:p>
        </w:tc>
        <w:tc>
          <w:tcPr>
            <w:tcW w:w="1559" w:type="dxa"/>
            <w:tcBorders>
              <w:top w:val="nil"/>
              <w:left w:val="single" w:sz="6" w:space="0" w:color="auto"/>
              <w:bottom w:val="nil"/>
              <w:right w:val="nil"/>
            </w:tcBorders>
          </w:tcPr>
          <w:p w14:paraId="7BBF41A7" w14:textId="77777777" w:rsidR="000F04CB" w:rsidRDefault="000F04CB" w:rsidP="00B25736"/>
        </w:tc>
        <w:tc>
          <w:tcPr>
            <w:tcW w:w="7513" w:type="dxa"/>
            <w:gridSpan w:val="3"/>
            <w:tcBorders>
              <w:top w:val="nil"/>
              <w:left w:val="single" w:sz="6" w:space="0" w:color="auto"/>
              <w:bottom w:val="nil"/>
              <w:right w:val="single" w:sz="6" w:space="0" w:color="auto"/>
            </w:tcBorders>
          </w:tcPr>
          <w:p w14:paraId="73469209" w14:textId="77777777" w:rsidR="000F04CB" w:rsidRPr="007F2714" w:rsidRDefault="000F04CB" w:rsidP="00B25736">
            <w:pPr>
              <w:rPr>
                <w:b/>
                <w:bCs/>
                <w:sz w:val="22"/>
                <w:szCs w:val="22"/>
                <w:lang w:val="en-US"/>
              </w:rPr>
            </w:pPr>
            <w:r w:rsidRPr="00B40365">
              <w:rPr>
                <w:b/>
                <w:bCs/>
                <w:sz w:val="22"/>
                <w:szCs w:val="22"/>
              </w:rPr>
              <w:t>1.1.2.5. Pardoseli</w:t>
            </w:r>
          </w:p>
          <w:p w14:paraId="755D5289" w14:textId="77777777" w:rsidR="000F04CB" w:rsidRPr="00B40365" w:rsidRDefault="000F04CB" w:rsidP="00B25736"/>
        </w:tc>
      </w:tr>
      <w:tr w:rsidR="000F04CB" w14:paraId="4356866E" w14:textId="77777777" w:rsidTr="00B25736">
        <w:tblPrEx>
          <w:tblCellMar>
            <w:top w:w="0" w:type="dxa"/>
            <w:bottom w:w="0" w:type="dxa"/>
          </w:tblCellMar>
        </w:tblPrEx>
        <w:tc>
          <w:tcPr>
            <w:tcW w:w="709" w:type="dxa"/>
            <w:tcBorders>
              <w:top w:val="nil"/>
              <w:left w:val="single" w:sz="6" w:space="0" w:color="auto"/>
              <w:bottom w:val="nil"/>
              <w:right w:val="nil"/>
            </w:tcBorders>
          </w:tcPr>
          <w:p w14:paraId="28B86089" w14:textId="77777777" w:rsidR="000F04CB" w:rsidRDefault="000F04CB" w:rsidP="00B25736">
            <w:pPr>
              <w:jc w:val="center"/>
            </w:pPr>
          </w:p>
        </w:tc>
        <w:tc>
          <w:tcPr>
            <w:tcW w:w="1559" w:type="dxa"/>
            <w:tcBorders>
              <w:top w:val="nil"/>
              <w:left w:val="single" w:sz="6" w:space="0" w:color="auto"/>
              <w:bottom w:val="nil"/>
              <w:right w:val="nil"/>
            </w:tcBorders>
          </w:tcPr>
          <w:p w14:paraId="445C30E6" w14:textId="77777777" w:rsidR="000F04CB" w:rsidRDefault="000F04CB" w:rsidP="00B25736"/>
        </w:tc>
        <w:tc>
          <w:tcPr>
            <w:tcW w:w="7513" w:type="dxa"/>
            <w:gridSpan w:val="3"/>
            <w:tcBorders>
              <w:top w:val="nil"/>
              <w:left w:val="single" w:sz="6" w:space="0" w:color="auto"/>
              <w:bottom w:val="nil"/>
              <w:right w:val="single" w:sz="6" w:space="0" w:color="auto"/>
            </w:tcBorders>
          </w:tcPr>
          <w:p w14:paraId="1FCCCC30" w14:textId="77777777" w:rsidR="000F04CB" w:rsidRPr="007F2714" w:rsidRDefault="000F04CB" w:rsidP="00B25736">
            <w:pPr>
              <w:rPr>
                <w:b/>
                <w:bCs/>
                <w:sz w:val="22"/>
                <w:szCs w:val="22"/>
                <w:lang w:val="en-US"/>
              </w:rPr>
            </w:pPr>
            <w:r w:rsidRPr="00B40365">
              <w:rPr>
                <w:b/>
                <w:bCs/>
                <w:sz w:val="22"/>
                <w:szCs w:val="22"/>
              </w:rPr>
              <w:t>1.1.2.5.1. Pardosea Tip-P1</w:t>
            </w:r>
          </w:p>
          <w:p w14:paraId="0EC1FEBE" w14:textId="77777777" w:rsidR="000F04CB" w:rsidRPr="00B40365" w:rsidRDefault="000F04CB" w:rsidP="00B25736"/>
        </w:tc>
      </w:tr>
      <w:tr w:rsidR="000F04CB" w14:paraId="5A57DD5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007C5" w14:textId="77777777" w:rsidR="000F04CB" w:rsidRDefault="000F04CB" w:rsidP="00B25736">
            <w:pPr>
              <w:rPr>
                <w:sz w:val="22"/>
                <w:szCs w:val="22"/>
              </w:rPr>
            </w:pPr>
            <w:r>
              <w:rPr>
                <w:sz w:val="22"/>
                <w:szCs w:val="22"/>
              </w:rPr>
              <w:t>58</w:t>
            </w:r>
          </w:p>
        </w:tc>
        <w:tc>
          <w:tcPr>
            <w:tcW w:w="1559" w:type="dxa"/>
            <w:tcBorders>
              <w:top w:val="single" w:sz="4" w:space="0" w:color="auto"/>
              <w:bottom w:val="single" w:sz="4" w:space="0" w:color="auto"/>
            </w:tcBorders>
          </w:tcPr>
          <w:p w14:paraId="09E6FA4B" w14:textId="77777777" w:rsidR="000F04CB" w:rsidRDefault="000F04CB" w:rsidP="00B25736">
            <w:pPr>
              <w:rPr>
                <w:sz w:val="22"/>
                <w:szCs w:val="22"/>
              </w:rPr>
            </w:pPr>
            <w:r>
              <w:rPr>
                <w:sz w:val="22"/>
                <w:szCs w:val="22"/>
                <w:lang w:val="en-US"/>
              </w:rPr>
              <w:t>RpCK07B</w:t>
            </w:r>
          </w:p>
          <w:p w14:paraId="7D1CCE0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519115A" w14:textId="77777777" w:rsidR="000F04CB" w:rsidRPr="00EE20AF" w:rsidRDefault="000F04CB" w:rsidP="00B25736">
            <w:pPr>
              <w:rPr>
                <w:lang w:val="en-US"/>
              </w:rPr>
            </w:pPr>
            <w:r w:rsidRPr="00EE20AF">
              <w:rPr>
                <w:lang w:val="en-US"/>
              </w:rPr>
              <w:t>Umpluturi in straturi compactate cu mijloace manuale, executate cu piatra sparta amestecata cu nisip</w:t>
            </w:r>
          </w:p>
          <w:p w14:paraId="3DBB7AB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C5EBFB3"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9ED2958" w14:textId="77777777" w:rsidR="000F04CB" w:rsidRDefault="000F04CB" w:rsidP="00B25736">
            <w:pPr>
              <w:jc w:val="center"/>
              <w:rPr>
                <w:sz w:val="22"/>
                <w:szCs w:val="22"/>
                <w:lang w:val="en-US"/>
              </w:rPr>
            </w:pPr>
            <w:r>
              <w:rPr>
                <w:sz w:val="22"/>
                <w:szCs w:val="22"/>
                <w:lang w:val="en-US"/>
              </w:rPr>
              <w:t>5,300</w:t>
            </w:r>
          </w:p>
        </w:tc>
      </w:tr>
      <w:tr w:rsidR="000F04CB" w14:paraId="5B4075C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38B00" w14:textId="77777777" w:rsidR="000F04CB" w:rsidRDefault="000F04CB" w:rsidP="00B25736">
            <w:pPr>
              <w:rPr>
                <w:sz w:val="22"/>
                <w:szCs w:val="22"/>
              </w:rPr>
            </w:pPr>
            <w:r>
              <w:rPr>
                <w:sz w:val="22"/>
                <w:szCs w:val="22"/>
              </w:rPr>
              <w:t>59</w:t>
            </w:r>
          </w:p>
        </w:tc>
        <w:tc>
          <w:tcPr>
            <w:tcW w:w="1559" w:type="dxa"/>
            <w:tcBorders>
              <w:top w:val="single" w:sz="4" w:space="0" w:color="auto"/>
              <w:bottom w:val="single" w:sz="4" w:space="0" w:color="auto"/>
            </w:tcBorders>
          </w:tcPr>
          <w:p w14:paraId="09887FE1" w14:textId="77777777" w:rsidR="000F04CB" w:rsidRDefault="000F04CB" w:rsidP="00B25736">
            <w:pPr>
              <w:rPr>
                <w:sz w:val="22"/>
                <w:szCs w:val="22"/>
              </w:rPr>
            </w:pPr>
            <w:r>
              <w:rPr>
                <w:sz w:val="22"/>
                <w:szCs w:val="22"/>
                <w:lang w:val="en-US"/>
              </w:rPr>
              <w:t>CC03C</w:t>
            </w:r>
          </w:p>
          <w:p w14:paraId="549E9E6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42F89B7" w14:textId="77777777" w:rsidR="000F04CB" w:rsidRPr="00EE20AF" w:rsidRDefault="000F04CB" w:rsidP="00B25736">
            <w:pPr>
              <w:rPr>
                <w:lang w:val="en-US"/>
              </w:rPr>
            </w:pPr>
            <w:r w:rsidRPr="00EE20AF">
              <w:rPr>
                <w:lang w:val="en-US"/>
              </w:rPr>
              <w:t xml:space="preserve">Montare plase sudate la inaltimi mai mici sau egale cu 35 m, la placi </w:t>
            </w:r>
          </w:p>
          <w:p w14:paraId="0EC32972"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019A678"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314424E" w14:textId="77777777" w:rsidR="000F04CB" w:rsidRDefault="000F04CB" w:rsidP="00B25736">
            <w:pPr>
              <w:jc w:val="center"/>
              <w:rPr>
                <w:sz w:val="22"/>
                <w:szCs w:val="22"/>
                <w:lang w:val="en-US"/>
              </w:rPr>
            </w:pPr>
            <w:r>
              <w:rPr>
                <w:sz w:val="22"/>
                <w:szCs w:val="22"/>
                <w:lang w:val="en-US"/>
              </w:rPr>
              <w:t>153,800</w:t>
            </w:r>
          </w:p>
        </w:tc>
      </w:tr>
      <w:tr w:rsidR="000F04CB" w14:paraId="3EA9575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39CD9" w14:textId="77777777" w:rsidR="000F04CB" w:rsidRDefault="000F04CB" w:rsidP="00B25736">
            <w:pPr>
              <w:rPr>
                <w:sz w:val="22"/>
                <w:szCs w:val="22"/>
              </w:rPr>
            </w:pPr>
            <w:r>
              <w:rPr>
                <w:sz w:val="22"/>
                <w:szCs w:val="22"/>
              </w:rPr>
              <w:t>60</w:t>
            </w:r>
          </w:p>
        </w:tc>
        <w:tc>
          <w:tcPr>
            <w:tcW w:w="1559" w:type="dxa"/>
            <w:tcBorders>
              <w:top w:val="single" w:sz="4" w:space="0" w:color="auto"/>
              <w:bottom w:val="single" w:sz="4" w:space="0" w:color="auto"/>
            </w:tcBorders>
          </w:tcPr>
          <w:p w14:paraId="66D52232" w14:textId="77777777" w:rsidR="000F04CB" w:rsidRDefault="000F04CB" w:rsidP="00B25736">
            <w:pPr>
              <w:rPr>
                <w:sz w:val="22"/>
                <w:szCs w:val="22"/>
              </w:rPr>
            </w:pPr>
            <w:r>
              <w:rPr>
                <w:sz w:val="22"/>
                <w:szCs w:val="22"/>
                <w:lang w:val="en-US"/>
              </w:rPr>
              <w:t>CG01A</w:t>
            </w:r>
          </w:p>
          <w:p w14:paraId="198DD18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0ACCB96" w14:textId="77777777" w:rsidR="000F04CB" w:rsidRPr="00EE20AF" w:rsidRDefault="000F04CB" w:rsidP="00B25736">
            <w:pPr>
              <w:rPr>
                <w:lang w:val="en-US"/>
              </w:rPr>
            </w:pPr>
            <w:r w:rsidRPr="00EE20AF">
              <w:rPr>
                <w:lang w:val="en-US"/>
              </w:rPr>
              <w:t xml:space="preserve">Strat suport pentru pardoseli executat din mortar din ciment M 100-T de 3 cm grosime cu fata driscuita fin </w:t>
            </w:r>
          </w:p>
          <w:p w14:paraId="300B30A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8556323"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C8F69A" w14:textId="77777777" w:rsidR="000F04CB" w:rsidRDefault="000F04CB" w:rsidP="00B25736">
            <w:pPr>
              <w:jc w:val="center"/>
              <w:rPr>
                <w:sz w:val="22"/>
                <w:szCs w:val="22"/>
                <w:lang w:val="en-US"/>
              </w:rPr>
            </w:pPr>
            <w:r>
              <w:rPr>
                <w:sz w:val="22"/>
                <w:szCs w:val="22"/>
                <w:lang w:val="en-US"/>
              </w:rPr>
              <w:t>52,600</w:t>
            </w:r>
          </w:p>
        </w:tc>
      </w:tr>
      <w:tr w:rsidR="000F04CB" w14:paraId="7C58FA2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7DBC8" w14:textId="77777777" w:rsidR="000F04CB" w:rsidRDefault="000F04CB" w:rsidP="00B25736">
            <w:pPr>
              <w:rPr>
                <w:sz w:val="22"/>
                <w:szCs w:val="22"/>
              </w:rPr>
            </w:pPr>
            <w:r>
              <w:rPr>
                <w:sz w:val="22"/>
                <w:szCs w:val="22"/>
              </w:rPr>
              <w:t>61</w:t>
            </w:r>
          </w:p>
        </w:tc>
        <w:tc>
          <w:tcPr>
            <w:tcW w:w="1559" w:type="dxa"/>
            <w:tcBorders>
              <w:top w:val="single" w:sz="4" w:space="0" w:color="auto"/>
              <w:bottom w:val="single" w:sz="4" w:space="0" w:color="auto"/>
            </w:tcBorders>
          </w:tcPr>
          <w:p w14:paraId="540725DA" w14:textId="77777777" w:rsidR="000F04CB" w:rsidRDefault="000F04CB" w:rsidP="00B25736">
            <w:pPr>
              <w:rPr>
                <w:sz w:val="22"/>
                <w:szCs w:val="22"/>
              </w:rPr>
            </w:pPr>
            <w:r>
              <w:rPr>
                <w:sz w:val="22"/>
                <w:szCs w:val="22"/>
                <w:lang w:val="en-US"/>
              </w:rPr>
              <w:t>CG49A</w:t>
            </w:r>
          </w:p>
          <w:p w14:paraId="3143FDC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86AA716" w14:textId="77777777" w:rsidR="000F04CB" w:rsidRPr="00EE20AF" w:rsidRDefault="000F04CB" w:rsidP="00B25736">
            <w:pPr>
              <w:rPr>
                <w:lang w:val="en-US"/>
              </w:rPr>
            </w:pPr>
            <w:r w:rsidRPr="00EE20AF">
              <w:rPr>
                <w:lang w:val="en-US"/>
              </w:rPr>
              <w:t xml:space="preserve">Executarea acoperirii antibacteriale din vinil omogen (linoleum medical), la pardoseli </w:t>
            </w:r>
          </w:p>
          <w:p w14:paraId="4E98C5E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5EC9FEE"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C06113" w14:textId="77777777" w:rsidR="000F04CB" w:rsidRDefault="000F04CB" w:rsidP="00B25736">
            <w:pPr>
              <w:jc w:val="center"/>
              <w:rPr>
                <w:sz w:val="22"/>
                <w:szCs w:val="22"/>
                <w:lang w:val="en-US"/>
              </w:rPr>
            </w:pPr>
            <w:r>
              <w:rPr>
                <w:sz w:val="22"/>
                <w:szCs w:val="22"/>
                <w:lang w:val="en-US"/>
              </w:rPr>
              <w:t>52,600</w:t>
            </w:r>
          </w:p>
        </w:tc>
      </w:tr>
      <w:tr w:rsidR="000F04CB" w14:paraId="4B402CBB" w14:textId="77777777" w:rsidTr="00B25736">
        <w:tblPrEx>
          <w:tblCellMar>
            <w:top w:w="0" w:type="dxa"/>
            <w:bottom w:w="0" w:type="dxa"/>
          </w:tblCellMar>
        </w:tblPrEx>
        <w:tc>
          <w:tcPr>
            <w:tcW w:w="709" w:type="dxa"/>
            <w:tcBorders>
              <w:top w:val="nil"/>
              <w:left w:val="single" w:sz="6" w:space="0" w:color="auto"/>
              <w:bottom w:val="nil"/>
              <w:right w:val="nil"/>
            </w:tcBorders>
          </w:tcPr>
          <w:p w14:paraId="7C81ABDE" w14:textId="77777777" w:rsidR="000F04CB" w:rsidRDefault="000F04CB" w:rsidP="00B25736">
            <w:pPr>
              <w:jc w:val="center"/>
            </w:pPr>
          </w:p>
        </w:tc>
        <w:tc>
          <w:tcPr>
            <w:tcW w:w="1559" w:type="dxa"/>
            <w:tcBorders>
              <w:top w:val="nil"/>
              <w:left w:val="single" w:sz="6" w:space="0" w:color="auto"/>
              <w:bottom w:val="nil"/>
              <w:right w:val="nil"/>
            </w:tcBorders>
          </w:tcPr>
          <w:p w14:paraId="15AB4DAD" w14:textId="77777777" w:rsidR="000F04CB" w:rsidRDefault="000F04CB" w:rsidP="00B25736"/>
        </w:tc>
        <w:tc>
          <w:tcPr>
            <w:tcW w:w="7513" w:type="dxa"/>
            <w:gridSpan w:val="3"/>
            <w:tcBorders>
              <w:top w:val="nil"/>
              <w:left w:val="single" w:sz="6" w:space="0" w:color="auto"/>
              <w:bottom w:val="nil"/>
              <w:right w:val="single" w:sz="6" w:space="0" w:color="auto"/>
            </w:tcBorders>
          </w:tcPr>
          <w:p w14:paraId="67CF9A38" w14:textId="77777777" w:rsidR="000F04CB" w:rsidRPr="007F2714" w:rsidRDefault="000F04CB" w:rsidP="00B25736">
            <w:pPr>
              <w:rPr>
                <w:b/>
                <w:bCs/>
                <w:sz w:val="22"/>
                <w:szCs w:val="22"/>
                <w:lang w:val="en-US"/>
              </w:rPr>
            </w:pPr>
            <w:r w:rsidRPr="00B40365">
              <w:rPr>
                <w:b/>
                <w:bCs/>
                <w:sz w:val="22"/>
                <w:szCs w:val="22"/>
              </w:rPr>
              <w:t>1.1.2.5.2. Pardoseli Tip-P2</w:t>
            </w:r>
          </w:p>
          <w:p w14:paraId="225C5546" w14:textId="77777777" w:rsidR="000F04CB" w:rsidRPr="00B40365" w:rsidRDefault="000F04CB" w:rsidP="00B25736"/>
        </w:tc>
      </w:tr>
      <w:tr w:rsidR="000F04CB" w14:paraId="7C6965D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0D4A7" w14:textId="77777777" w:rsidR="000F04CB" w:rsidRDefault="000F04CB" w:rsidP="00B25736">
            <w:pPr>
              <w:rPr>
                <w:sz w:val="22"/>
                <w:szCs w:val="22"/>
              </w:rPr>
            </w:pPr>
            <w:r>
              <w:rPr>
                <w:sz w:val="22"/>
                <w:szCs w:val="22"/>
              </w:rPr>
              <w:t>62</w:t>
            </w:r>
          </w:p>
        </w:tc>
        <w:tc>
          <w:tcPr>
            <w:tcW w:w="1559" w:type="dxa"/>
            <w:tcBorders>
              <w:top w:val="single" w:sz="4" w:space="0" w:color="auto"/>
              <w:bottom w:val="single" w:sz="4" w:space="0" w:color="auto"/>
            </w:tcBorders>
          </w:tcPr>
          <w:p w14:paraId="52EAF8E3" w14:textId="77777777" w:rsidR="000F04CB" w:rsidRDefault="000F04CB" w:rsidP="00B25736">
            <w:pPr>
              <w:rPr>
                <w:sz w:val="22"/>
                <w:szCs w:val="22"/>
              </w:rPr>
            </w:pPr>
            <w:r>
              <w:rPr>
                <w:sz w:val="22"/>
                <w:szCs w:val="22"/>
                <w:lang w:val="en-US"/>
              </w:rPr>
              <w:t>RpCK07B</w:t>
            </w:r>
          </w:p>
          <w:p w14:paraId="1B5AFDCD"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CC75314" w14:textId="77777777" w:rsidR="000F04CB" w:rsidRPr="00EE20AF" w:rsidRDefault="000F04CB" w:rsidP="00B25736">
            <w:pPr>
              <w:rPr>
                <w:lang w:val="en-US"/>
              </w:rPr>
            </w:pPr>
            <w:r w:rsidRPr="00EE20AF">
              <w:rPr>
                <w:lang w:val="en-US"/>
              </w:rPr>
              <w:t>Umpluturi in straturi compactate cu mijloace manuale, executate cu piatra sparta amestecata cu nisip</w:t>
            </w:r>
          </w:p>
          <w:p w14:paraId="55CAE32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37A4F66"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644E746" w14:textId="77777777" w:rsidR="000F04CB" w:rsidRDefault="000F04CB" w:rsidP="00B25736">
            <w:pPr>
              <w:jc w:val="center"/>
              <w:rPr>
                <w:sz w:val="22"/>
                <w:szCs w:val="22"/>
                <w:lang w:val="en-US"/>
              </w:rPr>
            </w:pPr>
            <w:r>
              <w:rPr>
                <w:sz w:val="22"/>
                <w:szCs w:val="22"/>
                <w:lang w:val="en-US"/>
              </w:rPr>
              <w:t>2,050</w:t>
            </w:r>
          </w:p>
        </w:tc>
      </w:tr>
      <w:tr w:rsidR="000F04CB" w14:paraId="58FE0ED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5854E" w14:textId="77777777" w:rsidR="000F04CB" w:rsidRDefault="000F04CB" w:rsidP="00B25736">
            <w:pPr>
              <w:rPr>
                <w:sz w:val="22"/>
                <w:szCs w:val="22"/>
              </w:rPr>
            </w:pPr>
            <w:r>
              <w:rPr>
                <w:sz w:val="22"/>
                <w:szCs w:val="22"/>
              </w:rPr>
              <w:t>63</w:t>
            </w:r>
          </w:p>
        </w:tc>
        <w:tc>
          <w:tcPr>
            <w:tcW w:w="1559" w:type="dxa"/>
            <w:tcBorders>
              <w:top w:val="single" w:sz="4" w:space="0" w:color="auto"/>
              <w:bottom w:val="single" w:sz="4" w:space="0" w:color="auto"/>
            </w:tcBorders>
          </w:tcPr>
          <w:p w14:paraId="21880031" w14:textId="77777777" w:rsidR="000F04CB" w:rsidRDefault="000F04CB" w:rsidP="00B25736">
            <w:pPr>
              <w:rPr>
                <w:sz w:val="22"/>
                <w:szCs w:val="22"/>
              </w:rPr>
            </w:pPr>
            <w:r>
              <w:rPr>
                <w:sz w:val="22"/>
                <w:szCs w:val="22"/>
                <w:lang w:val="en-US"/>
              </w:rPr>
              <w:t>CC03C</w:t>
            </w:r>
          </w:p>
          <w:p w14:paraId="797C1F3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9C61211" w14:textId="77777777" w:rsidR="000F04CB" w:rsidRPr="00EE20AF" w:rsidRDefault="000F04CB" w:rsidP="00B25736">
            <w:pPr>
              <w:rPr>
                <w:lang w:val="en-US"/>
              </w:rPr>
            </w:pPr>
            <w:r w:rsidRPr="00EE20AF">
              <w:rPr>
                <w:lang w:val="en-US"/>
              </w:rPr>
              <w:t xml:space="preserve">Montare plase sudate la inaltimi mai mici sau egale cu 35 m, la placi </w:t>
            </w:r>
          </w:p>
          <w:p w14:paraId="2EAFD98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B3941ED"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EA2DCD1" w14:textId="77777777" w:rsidR="000F04CB" w:rsidRDefault="000F04CB" w:rsidP="00B25736">
            <w:pPr>
              <w:jc w:val="center"/>
              <w:rPr>
                <w:sz w:val="22"/>
                <w:szCs w:val="22"/>
                <w:lang w:val="en-US"/>
              </w:rPr>
            </w:pPr>
            <w:r>
              <w:rPr>
                <w:sz w:val="22"/>
                <w:szCs w:val="22"/>
                <w:lang w:val="en-US"/>
              </w:rPr>
              <w:t>60,150</w:t>
            </w:r>
          </w:p>
        </w:tc>
      </w:tr>
      <w:tr w:rsidR="000F04CB" w14:paraId="75DA44BF"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C7B44" w14:textId="77777777" w:rsidR="000F04CB" w:rsidRDefault="000F04CB" w:rsidP="00B25736">
            <w:pPr>
              <w:rPr>
                <w:sz w:val="22"/>
                <w:szCs w:val="22"/>
              </w:rPr>
            </w:pPr>
            <w:r>
              <w:rPr>
                <w:sz w:val="22"/>
                <w:szCs w:val="22"/>
              </w:rPr>
              <w:t>64</w:t>
            </w:r>
          </w:p>
        </w:tc>
        <w:tc>
          <w:tcPr>
            <w:tcW w:w="1559" w:type="dxa"/>
            <w:tcBorders>
              <w:top w:val="single" w:sz="4" w:space="0" w:color="auto"/>
              <w:bottom w:val="single" w:sz="4" w:space="0" w:color="auto"/>
            </w:tcBorders>
          </w:tcPr>
          <w:p w14:paraId="1961B0C7" w14:textId="77777777" w:rsidR="000F04CB" w:rsidRDefault="000F04CB" w:rsidP="00B25736">
            <w:pPr>
              <w:rPr>
                <w:sz w:val="22"/>
                <w:szCs w:val="22"/>
              </w:rPr>
            </w:pPr>
            <w:r>
              <w:rPr>
                <w:sz w:val="22"/>
                <w:szCs w:val="22"/>
                <w:lang w:val="en-US"/>
              </w:rPr>
              <w:t>CG01A</w:t>
            </w:r>
          </w:p>
          <w:p w14:paraId="53C78A4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91174CE" w14:textId="77777777" w:rsidR="000F04CB" w:rsidRPr="00EE20AF" w:rsidRDefault="000F04CB" w:rsidP="00B25736">
            <w:pPr>
              <w:rPr>
                <w:lang w:val="en-US"/>
              </w:rPr>
            </w:pPr>
            <w:r w:rsidRPr="00EE20AF">
              <w:rPr>
                <w:lang w:val="en-US"/>
              </w:rPr>
              <w:t xml:space="preserve">Strat suport pentru pardoseli executat din mortar din ciment M 100-T de 3 cm grosime cu fata driscuita fin </w:t>
            </w:r>
          </w:p>
          <w:p w14:paraId="1DBACB9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2214802"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D43AA2" w14:textId="77777777" w:rsidR="000F04CB" w:rsidRDefault="000F04CB" w:rsidP="00B25736">
            <w:pPr>
              <w:jc w:val="center"/>
              <w:rPr>
                <w:sz w:val="22"/>
                <w:szCs w:val="22"/>
                <w:lang w:val="en-US"/>
              </w:rPr>
            </w:pPr>
            <w:r>
              <w:rPr>
                <w:sz w:val="22"/>
                <w:szCs w:val="22"/>
                <w:lang w:val="en-US"/>
              </w:rPr>
              <w:t>20,500</w:t>
            </w:r>
          </w:p>
        </w:tc>
      </w:tr>
      <w:tr w:rsidR="000F04CB" w14:paraId="201C132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C42CE" w14:textId="77777777" w:rsidR="000F04CB" w:rsidRDefault="000F04CB" w:rsidP="00B25736">
            <w:pPr>
              <w:rPr>
                <w:sz w:val="22"/>
                <w:szCs w:val="22"/>
              </w:rPr>
            </w:pPr>
            <w:r>
              <w:rPr>
                <w:sz w:val="22"/>
                <w:szCs w:val="22"/>
              </w:rPr>
              <w:t>65</w:t>
            </w:r>
          </w:p>
        </w:tc>
        <w:tc>
          <w:tcPr>
            <w:tcW w:w="1559" w:type="dxa"/>
            <w:tcBorders>
              <w:top w:val="single" w:sz="4" w:space="0" w:color="auto"/>
              <w:bottom w:val="single" w:sz="4" w:space="0" w:color="auto"/>
            </w:tcBorders>
          </w:tcPr>
          <w:p w14:paraId="0CEBB693" w14:textId="77777777" w:rsidR="000F04CB" w:rsidRDefault="000F04CB" w:rsidP="00B25736">
            <w:pPr>
              <w:rPr>
                <w:sz w:val="22"/>
                <w:szCs w:val="22"/>
              </w:rPr>
            </w:pPr>
            <w:r>
              <w:rPr>
                <w:sz w:val="22"/>
                <w:szCs w:val="22"/>
                <w:lang w:val="en-US"/>
              </w:rPr>
              <w:t>CG56A</w:t>
            </w:r>
          </w:p>
          <w:p w14:paraId="49C7E1C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42E1206" w14:textId="77777777" w:rsidR="000F04CB" w:rsidRPr="00EE20AF" w:rsidRDefault="000F04CB" w:rsidP="00B25736">
            <w:pPr>
              <w:rPr>
                <w:lang w:val="en-US"/>
              </w:rPr>
            </w:pPr>
            <w:r w:rsidRPr="00EE20AF">
              <w:rPr>
                <w:lang w:val="en-US"/>
              </w:rPr>
              <w:t xml:space="preserve">Sapa din amestec de autonivelare "Nivelir": grosime 10mm </w:t>
            </w:r>
          </w:p>
          <w:p w14:paraId="46762B8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E708820"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23024C" w14:textId="77777777" w:rsidR="000F04CB" w:rsidRDefault="000F04CB" w:rsidP="00B25736">
            <w:pPr>
              <w:jc w:val="center"/>
              <w:rPr>
                <w:sz w:val="22"/>
                <w:szCs w:val="22"/>
                <w:lang w:val="en-US"/>
              </w:rPr>
            </w:pPr>
            <w:r>
              <w:rPr>
                <w:sz w:val="22"/>
                <w:szCs w:val="22"/>
                <w:lang w:val="en-US"/>
              </w:rPr>
              <w:t>20,500</w:t>
            </w:r>
          </w:p>
        </w:tc>
      </w:tr>
      <w:tr w:rsidR="000F04CB" w14:paraId="345A113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858AC" w14:textId="77777777" w:rsidR="000F04CB" w:rsidRDefault="000F04CB" w:rsidP="00B25736">
            <w:pPr>
              <w:rPr>
                <w:sz w:val="22"/>
                <w:szCs w:val="22"/>
              </w:rPr>
            </w:pPr>
            <w:r>
              <w:rPr>
                <w:sz w:val="22"/>
                <w:szCs w:val="22"/>
              </w:rPr>
              <w:t>66</w:t>
            </w:r>
          </w:p>
        </w:tc>
        <w:tc>
          <w:tcPr>
            <w:tcW w:w="1559" w:type="dxa"/>
            <w:tcBorders>
              <w:top w:val="single" w:sz="4" w:space="0" w:color="auto"/>
              <w:bottom w:val="single" w:sz="4" w:space="0" w:color="auto"/>
            </w:tcBorders>
          </w:tcPr>
          <w:p w14:paraId="710EA895" w14:textId="77777777" w:rsidR="000F04CB" w:rsidRDefault="000F04CB" w:rsidP="00B25736">
            <w:pPr>
              <w:rPr>
                <w:sz w:val="22"/>
                <w:szCs w:val="22"/>
              </w:rPr>
            </w:pPr>
            <w:r>
              <w:rPr>
                <w:sz w:val="22"/>
                <w:szCs w:val="22"/>
                <w:lang w:val="en-US"/>
              </w:rPr>
              <w:t>CG36B</w:t>
            </w:r>
          </w:p>
          <w:p w14:paraId="5A663DC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F5C2F65" w14:textId="77777777" w:rsidR="000F04CB" w:rsidRPr="00EE20AF" w:rsidRDefault="000F04CB" w:rsidP="00B25736">
            <w:pPr>
              <w:rPr>
                <w:lang w:val="en-US"/>
              </w:rPr>
            </w:pPr>
            <w:r w:rsidRPr="00EE20AF">
              <w:rPr>
                <w:lang w:val="en-US"/>
              </w:rPr>
              <w:t xml:space="preserve">Pardoseli din placi laminat montale pe uscat cu pozarea stratului sintetic pe suport existent, inclusiv plintele de lemn si curatarea, in </w:t>
            </w:r>
            <w:r w:rsidRPr="00EE20AF">
              <w:rPr>
                <w:lang w:val="en-US"/>
              </w:rPr>
              <w:lastRenderedPageBreak/>
              <w:t xml:space="preserve">incaperii mai mica sau egala cu 16 mp </w:t>
            </w:r>
          </w:p>
          <w:p w14:paraId="2E92E91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505086C" w14:textId="77777777" w:rsidR="000F04CB" w:rsidRDefault="000F04CB" w:rsidP="00B25736">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D20F4BF" w14:textId="77777777" w:rsidR="000F04CB" w:rsidRDefault="000F04CB" w:rsidP="00B25736">
            <w:pPr>
              <w:jc w:val="center"/>
              <w:rPr>
                <w:sz w:val="22"/>
                <w:szCs w:val="22"/>
                <w:lang w:val="en-US"/>
              </w:rPr>
            </w:pPr>
            <w:r>
              <w:rPr>
                <w:sz w:val="22"/>
                <w:szCs w:val="22"/>
                <w:lang w:val="en-US"/>
              </w:rPr>
              <w:t>20,500</w:t>
            </w:r>
          </w:p>
        </w:tc>
      </w:tr>
      <w:tr w:rsidR="000F04CB" w:rsidRPr="00EE20AF" w14:paraId="480B146F" w14:textId="77777777" w:rsidTr="00B25736">
        <w:tblPrEx>
          <w:tblCellMar>
            <w:top w:w="0" w:type="dxa"/>
            <w:bottom w:w="0" w:type="dxa"/>
          </w:tblCellMar>
        </w:tblPrEx>
        <w:tc>
          <w:tcPr>
            <w:tcW w:w="709" w:type="dxa"/>
            <w:tcBorders>
              <w:top w:val="nil"/>
              <w:left w:val="single" w:sz="6" w:space="0" w:color="auto"/>
              <w:bottom w:val="nil"/>
              <w:right w:val="nil"/>
            </w:tcBorders>
          </w:tcPr>
          <w:p w14:paraId="7E54206E" w14:textId="77777777" w:rsidR="000F04CB" w:rsidRDefault="000F04CB" w:rsidP="00B25736">
            <w:pPr>
              <w:jc w:val="center"/>
            </w:pPr>
          </w:p>
        </w:tc>
        <w:tc>
          <w:tcPr>
            <w:tcW w:w="1559" w:type="dxa"/>
            <w:tcBorders>
              <w:top w:val="nil"/>
              <w:left w:val="single" w:sz="6" w:space="0" w:color="auto"/>
              <w:bottom w:val="nil"/>
              <w:right w:val="nil"/>
            </w:tcBorders>
          </w:tcPr>
          <w:p w14:paraId="7C6D22E7" w14:textId="77777777" w:rsidR="000F04CB" w:rsidRDefault="000F04CB" w:rsidP="00B25736"/>
        </w:tc>
        <w:tc>
          <w:tcPr>
            <w:tcW w:w="7513" w:type="dxa"/>
            <w:gridSpan w:val="3"/>
            <w:tcBorders>
              <w:top w:val="nil"/>
              <w:left w:val="single" w:sz="6" w:space="0" w:color="auto"/>
              <w:bottom w:val="nil"/>
              <w:right w:val="single" w:sz="6" w:space="0" w:color="auto"/>
            </w:tcBorders>
          </w:tcPr>
          <w:p w14:paraId="01E0FD5F" w14:textId="77777777" w:rsidR="000F04CB" w:rsidRPr="007F2714" w:rsidRDefault="000F04CB" w:rsidP="00B25736">
            <w:pPr>
              <w:rPr>
                <w:b/>
                <w:bCs/>
                <w:sz w:val="22"/>
                <w:szCs w:val="22"/>
                <w:lang w:val="en-US"/>
              </w:rPr>
            </w:pPr>
            <w:r w:rsidRPr="00EE20AF">
              <w:rPr>
                <w:b/>
                <w:bCs/>
                <w:sz w:val="22"/>
                <w:szCs w:val="22"/>
                <w:lang w:val="en-US"/>
              </w:rPr>
              <w:t>1.1.2.5.3. Pardoseli Tip P3 (Blocuri sanitare)</w:t>
            </w:r>
          </w:p>
          <w:p w14:paraId="2F64C5F5" w14:textId="77777777" w:rsidR="000F04CB" w:rsidRPr="00EE20AF" w:rsidRDefault="000F04CB" w:rsidP="00B25736">
            <w:pPr>
              <w:rPr>
                <w:lang w:val="en-US"/>
              </w:rPr>
            </w:pPr>
          </w:p>
        </w:tc>
      </w:tr>
      <w:tr w:rsidR="000F04CB" w14:paraId="57901920"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BBB4A" w14:textId="77777777" w:rsidR="000F04CB" w:rsidRDefault="000F04CB" w:rsidP="00B25736">
            <w:pPr>
              <w:rPr>
                <w:sz w:val="22"/>
                <w:szCs w:val="22"/>
              </w:rPr>
            </w:pPr>
            <w:r>
              <w:rPr>
                <w:sz w:val="22"/>
                <w:szCs w:val="22"/>
              </w:rPr>
              <w:t>67</w:t>
            </w:r>
          </w:p>
        </w:tc>
        <w:tc>
          <w:tcPr>
            <w:tcW w:w="1559" w:type="dxa"/>
            <w:tcBorders>
              <w:top w:val="single" w:sz="4" w:space="0" w:color="auto"/>
              <w:bottom w:val="single" w:sz="4" w:space="0" w:color="auto"/>
            </w:tcBorders>
          </w:tcPr>
          <w:p w14:paraId="7EED0555" w14:textId="77777777" w:rsidR="000F04CB" w:rsidRDefault="000F04CB" w:rsidP="00B25736">
            <w:pPr>
              <w:rPr>
                <w:sz w:val="22"/>
                <w:szCs w:val="22"/>
              </w:rPr>
            </w:pPr>
            <w:r>
              <w:rPr>
                <w:sz w:val="22"/>
                <w:szCs w:val="22"/>
                <w:lang w:val="en-US"/>
              </w:rPr>
              <w:t>RpCK07B</w:t>
            </w:r>
          </w:p>
          <w:p w14:paraId="65F28D0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5194F30" w14:textId="77777777" w:rsidR="000F04CB" w:rsidRPr="00EE20AF" w:rsidRDefault="000F04CB" w:rsidP="00B25736">
            <w:pPr>
              <w:rPr>
                <w:lang w:val="en-US"/>
              </w:rPr>
            </w:pPr>
            <w:r w:rsidRPr="00EE20AF">
              <w:rPr>
                <w:lang w:val="en-US"/>
              </w:rPr>
              <w:t>Umpluturi in straturi compactate cu mijloace manuale, executate cu piatra sparta amestecata cu nisip</w:t>
            </w:r>
          </w:p>
          <w:p w14:paraId="56FFB1C3"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A537110" w14:textId="77777777" w:rsidR="000F04CB" w:rsidRDefault="000F04CB" w:rsidP="00B2573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E2549E1" w14:textId="77777777" w:rsidR="000F04CB" w:rsidRDefault="000F04CB" w:rsidP="00B25736">
            <w:pPr>
              <w:jc w:val="center"/>
              <w:rPr>
                <w:sz w:val="22"/>
                <w:szCs w:val="22"/>
                <w:lang w:val="en-US"/>
              </w:rPr>
            </w:pPr>
            <w:r>
              <w:rPr>
                <w:sz w:val="22"/>
                <w:szCs w:val="22"/>
                <w:lang w:val="en-US"/>
              </w:rPr>
              <w:t>0,700</w:t>
            </w:r>
          </w:p>
        </w:tc>
      </w:tr>
      <w:tr w:rsidR="000F04CB" w14:paraId="14805CA2"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0B90A" w14:textId="77777777" w:rsidR="000F04CB" w:rsidRDefault="000F04CB" w:rsidP="00B25736">
            <w:pPr>
              <w:rPr>
                <w:sz w:val="22"/>
                <w:szCs w:val="22"/>
              </w:rPr>
            </w:pPr>
            <w:r>
              <w:rPr>
                <w:sz w:val="22"/>
                <w:szCs w:val="22"/>
              </w:rPr>
              <w:t>68</w:t>
            </w:r>
          </w:p>
        </w:tc>
        <w:tc>
          <w:tcPr>
            <w:tcW w:w="1559" w:type="dxa"/>
            <w:tcBorders>
              <w:top w:val="single" w:sz="4" w:space="0" w:color="auto"/>
              <w:bottom w:val="single" w:sz="4" w:space="0" w:color="auto"/>
            </w:tcBorders>
          </w:tcPr>
          <w:p w14:paraId="58679B5C" w14:textId="77777777" w:rsidR="000F04CB" w:rsidRDefault="000F04CB" w:rsidP="00B25736">
            <w:pPr>
              <w:rPr>
                <w:sz w:val="22"/>
                <w:szCs w:val="22"/>
              </w:rPr>
            </w:pPr>
            <w:r>
              <w:rPr>
                <w:sz w:val="22"/>
                <w:szCs w:val="22"/>
                <w:lang w:val="en-US"/>
              </w:rPr>
              <w:t>CC03C</w:t>
            </w:r>
          </w:p>
          <w:p w14:paraId="19BFF36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3E8E412" w14:textId="77777777" w:rsidR="000F04CB" w:rsidRPr="00EE20AF" w:rsidRDefault="000F04CB" w:rsidP="00B25736">
            <w:pPr>
              <w:rPr>
                <w:lang w:val="en-US"/>
              </w:rPr>
            </w:pPr>
            <w:r w:rsidRPr="00EE20AF">
              <w:rPr>
                <w:lang w:val="en-US"/>
              </w:rPr>
              <w:t xml:space="preserve">Montare plase sudate la inaltimi mai mici sau egale cu 35 m, la placi </w:t>
            </w:r>
          </w:p>
          <w:p w14:paraId="48826ED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EE301F3" w14:textId="77777777" w:rsidR="000F04CB" w:rsidRDefault="000F04CB" w:rsidP="00B25736">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5CEAAEE" w14:textId="77777777" w:rsidR="000F04CB" w:rsidRDefault="000F04CB" w:rsidP="00B25736">
            <w:pPr>
              <w:jc w:val="center"/>
              <w:rPr>
                <w:sz w:val="22"/>
                <w:szCs w:val="22"/>
                <w:lang w:val="en-US"/>
              </w:rPr>
            </w:pPr>
            <w:r>
              <w:rPr>
                <w:sz w:val="22"/>
                <w:szCs w:val="22"/>
                <w:lang w:val="en-US"/>
              </w:rPr>
              <w:t>21,000</w:t>
            </w:r>
          </w:p>
        </w:tc>
      </w:tr>
      <w:tr w:rsidR="000F04CB" w14:paraId="7FA0F6E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E632F" w14:textId="77777777" w:rsidR="000F04CB" w:rsidRDefault="000F04CB" w:rsidP="00B25736">
            <w:pPr>
              <w:rPr>
                <w:sz w:val="22"/>
                <w:szCs w:val="22"/>
              </w:rPr>
            </w:pPr>
            <w:r>
              <w:rPr>
                <w:sz w:val="22"/>
                <w:szCs w:val="22"/>
              </w:rPr>
              <w:t>69</w:t>
            </w:r>
          </w:p>
        </w:tc>
        <w:tc>
          <w:tcPr>
            <w:tcW w:w="1559" w:type="dxa"/>
            <w:tcBorders>
              <w:top w:val="single" w:sz="4" w:space="0" w:color="auto"/>
              <w:bottom w:val="single" w:sz="4" w:space="0" w:color="auto"/>
            </w:tcBorders>
          </w:tcPr>
          <w:p w14:paraId="74DFBB9E" w14:textId="77777777" w:rsidR="000F04CB" w:rsidRDefault="000F04CB" w:rsidP="00B25736">
            <w:pPr>
              <w:rPr>
                <w:sz w:val="22"/>
                <w:szCs w:val="22"/>
              </w:rPr>
            </w:pPr>
            <w:r>
              <w:rPr>
                <w:sz w:val="22"/>
                <w:szCs w:val="22"/>
                <w:lang w:val="en-US"/>
              </w:rPr>
              <w:t>CG01A K=2</w:t>
            </w:r>
          </w:p>
          <w:p w14:paraId="462D896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BFDB2CC" w14:textId="77777777" w:rsidR="000F04CB" w:rsidRPr="00EE20AF" w:rsidRDefault="000F04CB" w:rsidP="00B25736">
            <w:pPr>
              <w:rPr>
                <w:lang w:val="en-US"/>
              </w:rPr>
            </w:pPr>
            <w:r w:rsidRPr="00EE20AF">
              <w:rPr>
                <w:lang w:val="en-US"/>
              </w:rPr>
              <w:t>Strat suport pentru pardoseli executat din mortar din ciment M 100-T de 3 cm grosime cu fata driscuita fin K=2</w:t>
            </w:r>
          </w:p>
          <w:p w14:paraId="2EC12FA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44DD097"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481029" w14:textId="77777777" w:rsidR="000F04CB" w:rsidRDefault="000F04CB" w:rsidP="00B25736">
            <w:pPr>
              <w:jc w:val="center"/>
              <w:rPr>
                <w:sz w:val="22"/>
                <w:szCs w:val="22"/>
                <w:lang w:val="en-US"/>
              </w:rPr>
            </w:pPr>
            <w:r>
              <w:rPr>
                <w:sz w:val="22"/>
                <w:szCs w:val="22"/>
                <w:lang w:val="en-US"/>
              </w:rPr>
              <w:t>6,600</w:t>
            </w:r>
          </w:p>
        </w:tc>
      </w:tr>
      <w:tr w:rsidR="000F04CB" w14:paraId="6BD9C765"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C8EB9" w14:textId="77777777" w:rsidR="000F04CB" w:rsidRDefault="000F04CB" w:rsidP="00B25736">
            <w:pPr>
              <w:rPr>
                <w:sz w:val="22"/>
                <w:szCs w:val="22"/>
              </w:rPr>
            </w:pPr>
            <w:r>
              <w:rPr>
                <w:sz w:val="22"/>
                <w:szCs w:val="22"/>
              </w:rPr>
              <w:t>70</w:t>
            </w:r>
          </w:p>
        </w:tc>
        <w:tc>
          <w:tcPr>
            <w:tcW w:w="1559" w:type="dxa"/>
            <w:tcBorders>
              <w:top w:val="single" w:sz="4" w:space="0" w:color="auto"/>
              <w:bottom w:val="single" w:sz="4" w:space="0" w:color="auto"/>
            </w:tcBorders>
          </w:tcPr>
          <w:p w14:paraId="116C3FD4" w14:textId="77777777" w:rsidR="000F04CB" w:rsidRDefault="000F04CB" w:rsidP="00B25736">
            <w:pPr>
              <w:rPr>
                <w:sz w:val="22"/>
                <w:szCs w:val="22"/>
              </w:rPr>
            </w:pPr>
            <w:r>
              <w:rPr>
                <w:sz w:val="22"/>
                <w:szCs w:val="22"/>
                <w:lang w:val="en-US"/>
              </w:rPr>
              <w:t>CN53A</w:t>
            </w:r>
          </w:p>
          <w:p w14:paraId="00D95BB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DA0620F" w14:textId="77777777" w:rsidR="000F04CB" w:rsidRPr="00EE20AF" w:rsidRDefault="000F04CB" w:rsidP="00B25736">
            <w:pPr>
              <w:rPr>
                <w:lang w:val="en-US"/>
              </w:rPr>
            </w:pPr>
            <w:r w:rsidRPr="00EE20AF">
              <w:rPr>
                <w:lang w:val="en-US"/>
              </w:rPr>
              <w:t xml:space="preserve">Grunduirea suprafetelor interioare a peretilor si tavanelor </w:t>
            </w:r>
          </w:p>
          <w:p w14:paraId="7CDEA679"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4A5712D"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F374EE" w14:textId="77777777" w:rsidR="000F04CB" w:rsidRDefault="000F04CB" w:rsidP="00B25736">
            <w:pPr>
              <w:jc w:val="center"/>
              <w:rPr>
                <w:sz w:val="22"/>
                <w:szCs w:val="22"/>
                <w:lang w:val="en-US"/>
              </w:rPr>
            </w:pPr>
            <w:r>
              <w:rPr>
                <w:sz w:val="22"/>
                <w:szCs w:val="22"/>
                <w:lang w:val="en-US"/>
              </w:rPr>
              <w:t>6,600</w:t>
            </w:r>
          </w:p>
        </w:tc>
      </w:tr>
      <w:tr w:rsidR="000F04CB" w14:paraId="3760DB1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34DFA" w14:textId="77777777" w:rsidR="000F04CB" w:rsidRDefault="000F04CB" w:rsidP="00B25736">
            <w:pPr>
              <w:rPr>
                <w:sz w:val="22"/>
                <w:szCs w:val="22"/>
              </w:rPr>
            </w:pPr>
            <w:r>
              <w:rPr>
                <w:sz w:val="22"/>
                <w:szCs w:val="22"/>
              </w:rPr>
              <w:t>71</w:t>
            </w:r>
          </w:p>
        </w:tc>
        <w:tc>
          <w:tcPr>
            <w:tcW w:w="1559" w:type="dxa"/>
            <w:tcBorders>
              <w:top w:val="single" w:sz="4" w:space="0" w:color="auto"/>
              <w:bottom w:val="single" w:sz="4" w:space="0" w:color="auto"/>
            </w:tcBorders>
          </w:tcPr>
          <w:p w14:paraId="0B933309" w14:textId="77777777" w:rsidR="000F04CB" w:rsidRDefault="000F04CB" w:rsidP="00B25736">
            <w:pPr>
              <w:rPr>
                <w:sz w:val="22"/>
                <w:szCs w:val="22"/>
              </w:rPr>
            </w:pPr>
            <w:r>
              <w:rPr>
                <w:sz w:val="22"/>
                <w:szCs w:val="22"/>
                <w:lang w:val="en-US"/>
              </w:rPr>
              <w:t>CG47C</w:t>
            </w:r>
          </w:p>
          <w:p w14:paraId="2919912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4E13C96" w14:textId="77777777" w:rsidR="000F04CB" w:rsidRPr="00EE20AF" w:rsidRDefault="000F04CB" w:rsidP="00B25736">
            <w:pPr>
              <w:rPr>
                <w:lang w:val="en-US"/>
              </w:rPr>
            </w:pPr>
            <w:r w:rsidRPr="00EE20AF">
              <w:rPr>
                <w:lang w:val="en-US"/>
              </w:rPr>
              <w:t>Pardoseli din placi de gresie ceramica, inclusiv stratul suport din adezivi (amestec uscat gr.10mm), dimensiuni  placi: pina la 300 x 300 mm</w:t>
            </w:r>
          </w:p>
          <w:p w14:paraId="5FDE16A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6185F3B"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00A54B7" w14:textId="77777777" w:rsidR="000F04CB" w:rsidRDefault="000F04CB" w:rsidP="00B25736">
            <w:pPr>
              <w:jc w:val="center"/>
              <w:rPr>
                <w:sz w:val="22"/>
                <w:szCs w:val="22"/>
                <w:lang w:val="en-US"/>
              </w:rPr>
            </w:pPr>
            <w:r>
              <w:rPr>
                <w:sz w:val="22"/>
                <w:szCs w:val="22"/>
                <w:lang w:val="en-US"/>
              </w:rPr>
              <w:t>6,600</w:t>
            </w:r>
          </w:p>
        </w:tc>
      </w:tr>
      <w:tr w:rsidR="000F04CB" w14:paraId="026A44B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2607F" w14:textId="77777777" w:rsidR="000F04CB" w:rsidRDefault="000F04CB" w:rsidP="00B25736">
            <w:pPr>
              <w:rPr>
                <w:sz w:val="22"/>
                <w:szCs w:val="22"/>
              </w:rPr>
            </w:pPr>
            <w:r>
              <w:rPr>
                <w:sz w:val="22"/>
                <w:szCs w:val="22"/>
              </w:rPr>
              <w:t>72</w:t>
            </w:r>
          </w:p>
        </w:tc>
        <w:tc>
          <w:tcPr>
            <w:tcW w:w="1559" w:type="dxa"/>
            <w:tcBorders>
              <w:top w:val="single" w:sz="4" w:space="0" w:color="auto"/>
              <w:bottom w:val="single" w:sz="4" w:space="0" w:color="auto"/>
            </w:tcBorders>
          </w:tcPr>
          <w:p w14:paraId="50FC98C4" w14:textId="77777777" w:rsidR="000F04CB" w:rsidRDefault="000F04CB" w:rsidP="00B25736">
            <w:pPr>
              <w:rPr>
                <w:sz w:val="22"/>
                <w:szCs w:val="22"/>
              </w:rPr>
            </w:pPr>
            <w:r>
              <w:rPr>
                <w:sz w:val="22"/>
                <w:szCs w:val="22"/>
                <w:lang w:val="en-US"/>
              </w:rPr>
              <w:t>CG18A</w:t>
            </w:r>
          </w:p>
          <w:p w14:paraId="057D6CA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7BCEC4D" w14:textId="77777777" w:rsidR="000F04CB" w:rsidRPr="00EE20AF" w:rsidRDefault="000F04CB" w:rsidP="00B25736">
            <w:pPr>
              <w:rPr>
                <w:lang w:val="en-US"/>
              </w:rPr>
            </w:pPr>
            <w:r w:rsidRPr="00EE20AF">
              <w:rPr>
                <w:lang w:val="en-US"/>
              </w:rPr>
              <w:t>Plinte orizontale cu  inaltimea maxima de 15 cm la pereti  din gresie ceramica</w:t>
            </w:r>
          </w:p>
          <w:p w14:paraId="65C205F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F6B8CDA"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C0762E8" w14:textId="77777777" w:rsidR="000F04CB" w:rsidRDefault="000F04CB" w:rsidP="00B25736">
            <w:pPr>
              <w:jc w:val="center"/>
              <w:rPr>
                <w:sz w:val="22"/>
                <w:szCs w:val="22"/>
                <w:lang w:val="en-US"/>
              </w:rPr>
            </w:pPr>
            <w:r>
              <w:rPr>
                <w:sz w:val="22"/>
                <w:szCs w:val="22"/>
                <w:lang w:val="en-US"/>
              </w:rPr>
              <w:t>20,200</w:t>
            </w:r>
          </w:p>
        </w:tc>
      </w:tr>
      <w:tr w:rsidR="000F04CB" w14:paraId="608A724A" w14:textId="77777777" w:rsidTr="00B25736">
        <w:tblPrEx>
          <w:tblCellMar>
            <w:top w:w="0" w:type="dxa"/>
            <w:bottom w:w="0" w:type="dxa"/>
          </w:tblCellMar>
        </w:tblPrEx>
        <w:tc>
          <w:tcPr>
            <w:tcW w:w="709" w:type="dxa"/>
            <w:tcBorders>
              <w:top w:val="nil"/>
              <w:left w:val="single" w:sz="6" w:space="0" w:color="auto"/>
              <w:bottom w:val="nil"/>
              <w:right w:val="nil"/>
            </w:tcBorders>
          </w:tcPr>
          <w:p w14:paraId="41DAB935" w14:textId="77777777" w:rsidR="000F04CB" w:rsidRDefault="000F04CB" w:rsidP="00B25736">
            <w:pPr>
              <w:jc w:val="center"/>
            </w:pPr>
          </w:p>
        </w:tc>
        <w:tc>
          <w:tcPr>
            <w:tcW w:w="1559" w:type="dxa"/>
            <w:tcBorders>
              <w:top w:val="nil"/>
              <w:left w:val="single" w:sz="6" w:space="0" w:color="auto"/>
              <w:bottom w:val="nil"/>
              <w:right w:val="nil"/>
            </w:tcBorders>
          </w:tcPr>
          <w:p w14:paraId="7EFFFDD8" w14:textId="77777777" w:rsidR="000F04CB" w:rsidRDefault="000F04CB" w:rsidP="00B25736"/>
        </w:tc>
        <w:tc>
          <w:tcPr>
            <w:tcW w:w="7513" w:type="dxa"/>
            <w:gridSpan w:val="3"/>
            <w:tcBorders>
              <w:top w:val="nil"/>
              <w:left w:val="single" w:sz="6" w:space="0" w:color="auto"/>
              <w:bottom w:val="nil"/>
              <w:right w:val="single" w:sz="6" w:space="0" w:color="auto"/>
            </w:tcBorders>
          </w:tcPr>
          <w:p w14:paraId="3DBA4546" w14:textId="77777777" w:rsidR="000F04CB" w:rsidRPr="007F2714" w:rsidRDefault="000F04CB" w:rsidP="00B25736">
            <w:pPr>
              <w:rPr>
                <w:b/>
                <w:bCs/>
                <w:sz w:val="22"/>
                <w:szCs w:val="22"/>
                <w:lang w:val="en-US"/>
              </w:rPr>
            </w:pPr>
            <w:r w:rsidRPr="00B40365">
              <w:rPr>
                <w:b/>
                <w:bCs/>
                <w:sz w:val="22"/>
                <w:szCs w:val="22"/>
              </w:rPr>
              <w:t>1.1.3. Sistema de incalzire</w:t>
            </w:r>
          </w:p>
          <w:p w14:paraId="2E00675F" w14:textId="77777777" w:rsidR="000F04CB" w:rsidRPr="00B40365" w:rsidRDefault="000F04CB" w:rsidP="00B25736"/>
        </w:tc>
      </w:tr>
      <w:tr w:rsidR="000F04CB" w14:paraId="3FA3A0B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F655D" w14:textId="77777777" w:rsidR="000F04CB" w:rsidRDefault="000F04CB" w:rsidP="00B25736">
            <w:pPr>
              <w:rPr>
                <w:sz w:val="22"/>
                <w:szCs w:val="22"/>
              </w:rPr>
            </w:pPr>
            <w:r>
              <w:rPr>
                <w:sz w:val="22"/>
                <w:szCs w:val="22"/>
              </w:rPr>
              <w:t>73</w:t>
            </w:r>
          </w:p>
        </w:tc>
        <w:tc>
          <w:tcPr>
            <w:tcW w:w="1559" w:type="dxa"/>
            <w:tcBorders>
              <w:top w:val="single" w:sz="4" w:space="0" w:color="auto"/>
              <w:bottom w:val="single" w:sz="4" w:space="0" w:color="auto"/>
            </w:tcBorders>
          </w:tcPr>
          <w:p w14:paraId="12F06A85" w14:textId="77777777" w:rsidR="000F04CB" w:rsidRDefault="000F04CB" w:rsidP="00B25736">
            <w:pPr>
              <w:rPr>
                <w:sz w:val="22"/>
                <w:szCs w:val="22"/>
              </w:rPr>
            </w:pPr>
            <w:r>
              <w:rPr>
                <w:sz w:val="22"/>
                <w:szCs w:val="22"/>
                <w:lang w:val="en-US"/>
              </w:rPr>
              <w:t>RpIB11A</w:t>
            </w:r>
          </w:p>
          <w:p w14:paraId="2C33199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F6A0602" w14:textId="77777777" w:rsidR="000F04CB" w:rsidRPr="00EE20AF" w:rsidRDefault="000F04CB" w:rsidP="00B25736">
            <w:pPr>
              <w:rPr>
                <w:lang w:val="en-US"/>
              </w:rPr>
            </w:pPr>
            <w:r w:rsidRPr="00EE20AF">
              <w:rPr>
                <w:lang w:val="en-US"/>
              </w:rPr>
              <w:t xml:space="preserve">Demontari radiatoare de pozitie pentru desfiintare </w:t>
            </w:r>
          </w:p>
          <w:p w14:paraId="6175452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AE9EAFD"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E8CA3F" w14:textId="77777777" w:rsidR="000F04CB" w:rsidRDefault="000F04CB" w:rsidP="00B25736">
            <w:pPr>
              <w:jc w:val="center"/>
              <w:rPr>
                <w:sz w:val="22"/>
                <w:szCs w:val="22"/>
                <w:lang w:val="en-US"/>
              </w:rPr>
            </w:pPr>
            <w:r>
              <w:rPr>
                <w:sz w:val="22"/>
                <w:szCs w:val="22"/>
                <w:lang w:val="en-US"/>
              </w:rPr>
              <w:t>6,000</w:t>
            </w:r>
          </w:p>
        </w:tc>
      </w:tr>
      <w:tr w:rsidR="000F04CB" w14:paraId="699E05F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A41F0" w14:textId="77777777" w:rsidR="000F04CB" w:rsidRDefault="000F04CB" w:rsidP="00B25736">
            <w:pPr>
              <w:rPr>
                <w:sz w:val="22"/>
                <w:szCs w:val="22"/>
              </w:rPr>
            </w:pPr>
            <w:r>
              <w:rPr>
                <w:sz w:val="22"/>
                <w:szCs w:val="22"/>
              </w:rPr>
              <w:t>74</w:t>
            </w:r>
          </w:p>
        </w:tc>
        <w:tc>
          <w:tcPr>
            <w:tcW w:w="1559" w:type="dxa"/>
            <w:tcBorders>
              <w:top w:val="single" w:sz="4" w:space="0" w:color="auto"/>
              <w:bottom w:val="single" w:sz="4" w:space="0" w:color="auto"/>
            </w:tcBorders>
          </w:tcPr>
          <w:p w14:paraId="38A04E68" w14:textId="77777777" w:rsidR="000F04CB" w:rsidRDefault="000F04CB" w:rsidP="00B25736">
            <w:pPr>
              <w:rPr>
                <w:sz w:val="22"/>
                <w:szCs w:val="22"/>
              </w:rPr>
            </w:pPr>
            <w:r>
              <w:rPr>
                <w:sz w:val="22"/>
                <w:szCs w:val="22"/>
                <w:lang w:val="en-US"/>
              </w:rPr>
              <w:t>RpCU05A</w:t>
            </w:r>
          </w:p>
          <w:p w14:paraId="78ECCAC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F2C8D83" w14:textId="77777777" w:rsidR="000F04CB" w:rsidRPr="00EE20AF" w:rsidRDefault="000F04CB" w:rsidP="00B25736">
            <w:pPr>
              <w:rPr>
                <w:lang w:val="en-US"/>
              </w:rPr>
            </w:pPr>
            <w:r w:rsidRPr="00EE20AF">
              <w:rPr>
                <w:lang w:val="en-US"/>
              </w:rPr>
              <w:t>Executarea strapungerilor pentru conducte sau tiranti, la consolidari, in pereti sau plansee din zidarie de caramida pina la 15 cm grosime</w:t>
            </w:r>
          </w:p>
          <w:p w14:paraId="5B3DA43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6D2CD91"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02514DC" w14:textId="77777777" w:rsidR="000F04CB" w:rsidRDefault="000F04CB" w:rsidP="00B25736">
            <w:pPr>
              <w:jc w:val="center"/>
              <w:rPr>
                <w:sz w:val="22"/>
                <w:szCs w:val="22"/>
                <w:lang w:val="en-US"/>
              </w:rPr>
            </w:pPr>
            <w:r>
              <w:rPr>
                <w:sz w:val="22"/>
                <w:szCs w:val="22"/>
                <w:lang w:val="en-US"/>
              </w:rPr>
              <w:t>16,000</w:t>
            </w:r>
          </w:p>
        </w:tc>
      </w:tr>
      <w:tr w:rsidR="000F04CB" w14:paraId="66D91A8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726CC" w14:textId="77777777" w:rsidR="000F04CB" w:rsidRDefault="000F04CB" w:rsidP="00B25736">
            <w:pPr>
              <w:rPr>
                <w:sz w:val="22"/>
                <w:szCs w:val="22"/>
              </w:rPr>
            </w:pPr>
            <w:r>
              <w:rPr>
                <w:sz w:val="22"/>
                <w:szCs w:val="22"/>
              </w:rPr>
              <w:t>75</w:t>
            </w:r>
          </w:p>
        </w:tc>
        <w:tc>
          <w:tcPr>
            <w:tcW w:w="1559" w:type="dxa"/>
            <w:tcBorders>
              <w:top w:val="single" w:sz="4" w:space="0" w:color="auto"/>
              <w:bottom w:val="single" w:sz="4" w:space="0" w:color="auto"/>
            </w:tcBorders>
          </w:tcPr>
          <w:p w14:paraId="2078530D" w14:textId="77777777" w:rsidR="000F04CB" w:rsidRDefault="000F04CB" w:rsidP="00B25736">
            <w:pPr>
              <w:rPr>
                <w:sz w:val="22"/>
                <w:szCs w:val="22"/>
              </w:rPr>
            </w:pPr>
            <w:r>
              <w:rPr>
                <w:sz w:val="22"/>
                <w:szCs w:val="22"/>
                <w:lang w:val="en-US"/>
              </w:rPr>
              <w:t>IB06A</w:t>
            </w:r>
          </w:p>
          <w:p w14:paraId="4316E5C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079C4C7" w14:textId="77777777" w:rsidR="000F04CB" w:rsidRPr="00EE20AF" w:rsidRDefault="000F04CB" w:rsidP="00B25736">
            <w:pPr>
              <w:rPr>
                <w:lang w:val="en-US"/>
              </w:rPr>
            </w:pPr>
            <w:r w:rsidRPr="00EE20AF">
              <w:rPr>
                <w:lang w:val="en-US"/>
              </w:rPr>
              <w:t>Radiatoare din otel, monobloc avind lungimea de  1000 mm, inclusiv</w:t>
            </w:r>
          </w:p>
          <w:p w14:paraId="3A7EFD0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4BED81B"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8754B5E" w14:textId="77777777" w:rsidR="000F04CB" w:rsidRDefault="000F04CB" w:rsidP="00B25736">
            <w:pPr>
              <w:jc w:val="center"/>
              <w:rPr>
                <w:sz w:val="22"/>
                <w:szCs w:val="22"/>
                <w:lang w:val="en-US"/>
              </w:rPr>
            </w:pPr>
            <w:r>
              <w:rPr>
                <w:sz w:val="22"/>
                <w:szCs w:val="22"/>
                <w:lang w:val="en-US"/>
              </w:rPr>
              <w:t>8,000</w:t>
            </w:r>
          </w:p>
        </w:tc>
      </w:tr>
      <w:tr w:rsidR="000F04CB" w14:paraId="4871249F"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BB4E4" w14:textId="77777777" w:rsidR="000F04CB" w:rsidRDefault="000F04CB" w:rsidP="00B25736">
            <w:pPr>
              <w:rPr>
                <w:sz w:val="22"/>
                <w:szCs w:val="22"/>
              </w:rPr>
            </w:pPr>
            <w:r>
              <w:rPr>
                <w:sz w:val="22"/>
                <w:szCs w:val="22"/>
              </w:rPr>
              <w:t>76</w:t>
            </w:r>
          </w:p>
        </w:tc>
        <w:tc>
          <w:tcPr>
            <w:tcW w:w="1559" w:type="dxa"/>
            <w:tcBorders>
              <w:top w:val="single" w:sz="4" w:space="0" w:color="auto"/>
              <w:bottom w:val="single" w:sz="4" w:space="0" w:color="auto"/>
            </w:tcBorders>
          </w:tcPr>
          <w:p w14:paraId="54B74E5E" w14:textId="77777777" w:rsidR="000F04CB" w:rsidRDefault="000F04CB" w:rsidP="00B25736">
            <w:pPr>
              <w:rPr>
                <w:sz w:val="22"/>
                <w:szCs w:val="22"/>
              </w:rPr>
            </w:pPr>
            <w:r>
              <w:rPr>
                <w:sz w:val="22"/>
                <w:szCs w:val="22"/>
                <w:lang w:val="en-US"/>
              </w:rPr>
              <w:t>ID01A</w:t>
            </w:r>
          </w:p>
          <w:p w14:paraId="1746473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E25CA82" w14:textId="77777777" w:rsidR="000F04CB" w:rsidRPr="00EE20AF" w:rsidRDefault="000F04CB" w:rsidP="00B25736">
            <w:pPr>
              <w:rPr>
                <w:lang w:val="en-US"/>
              </w:rPr>
            </w:pPr>
            <w:r w:rsidRPr="00EE20AF">
              <w:rPr>
                <w:lang w:val="en-US"/>
              </w:rPr>
              <w:t>Robinet cu ventil cu dublu reglaj (tur) pentru instalatii de incalzire central, avind diametrul nominal de20mm</w:t>
            </w:r>
          </w:p>
          <w:p w14:paraId="0AD6E7C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18644DC"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70C9306" w14:textId="77777777" w:rsidR="000F04CB" w:rsidRDefault="000F04CB" w:rsidP="00B25736">
            <w:pPr>
              <w:jc w:val="center"/>
              <w:rPr>
                <w:sz w:val="22"/>
                <w:szCs w:val="22"/>
                <w:lang w:val="en-US"/>
              </w:rPr>
            </w:pPr>
            <w:r>
              <w:rPr>
                <w:sz w:val="22"/>
                <w:szCs w:val="22"/>
                <w:lang w:val="en-US"/>
              </w:rPr>
              <w:t>8,000</w:t>
            </w:r>
          </w:p>
        </w:tc>
      </w:tr>
      <w:tr w:rsidR="000F04CB" w14:paraId="1640CD0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6C0A1" w14:textId="77777777" w:rsidR="000F04CB" w:rsidRDefault="000F04CB" w:rsidP="00B25736">
            <w:pPr>
              <w:rPr>
                <w:sz w:val="22"/>
                <w:szCs w:val="22"/>
              </w:rPr>
            </w:pPr>
            <w:r>
              <w:rPr>
                <w:sz w:val="22"/>
                <w:szCs w:val="22"/>
              </w:rPr>
              <w:t>77</w:t>
            </w:r>
          </w:p>
        </w:tc>
        <w:tc>
          <w:tcPr>
            <w:tcW w:w="1559" w:type="dxa"/>
            <w:tcBorders>
              <w:top w:val="single" w:sz="4" w:space="0" w:color="auto"/>
              <w:bottom w:val="single" w:sz="4" w:space="0" w:color="auto"/>
            </w:tcBorders>
          </w:tcPr>
          <w:p w14:paraId="2D68A44D" w14:textId="77777777" w:rsidR="000F04CB" w:rsidRDefault="000F04CB" w:rsidP="00B25736">
            <w:pPr>
              <w:rPr>
                <w:sz w:val="22"/>
                <w:szCs w:val="22"/>
              </w:rPr>
            </w:pPr>
            <w:r>
              <w:rPr>
                <w:sz w:val="22"/>
                <w:szCs w:val="22"/>
                <w:lang w:val="en-US"/>
              </w:rPr>
              <w:t>ID01B</w:t>
            </w:r>
          </w:p>
          <w:p w14:paraId="2273E03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26D40F9" w14:textId="77777777" w:rsidR="000F04CB" w:rsidRPr="00EE20AF" w:rsidRDefault="000F04CB" w:rsidP="00B25736">
            <w:pPr>
              <w:rPr>
                <w:lang w:val="en-US"/>
              </w:rPr>
            </w:pPr>
            <w:r w:rsidRPr="00EE20AF">
              <w:rPr>
                <w:lang w:val="en-US"/>
              </w:rPr>
              <w:t>Robinet cu ventil cu dublu reglaj ( retur) pentru instalatii de incalzire central, avind diametrul nominal de 20mm</w:t>
            </w:r>
          </w:p>
          <w:p w14:paraId="446263A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D94E2CB"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3CD4E47" w14:textId="77777777" w:rsidR="000F04CB" w:rsidRDefault="000F04CB" w:rsidP="00B25736">
            <w:pPr>
              <w:jc w:val="center"/>
              <w:rPr>
                <w:sz w:val="22"/>
                <w:szCs w:val="22"/>
                <w:lang w:val="en-US"/>
              </w:rPr>
            </w:pPr>
            <w:r>
              <w:rPr>
                <w:sz w:val="22"/>
                <w:szCs w:val="22"/>
                <w:lang w:val="en-US"/>
              </w:rPr>
              <w:t>8,000</w:t>
            </w:r>
          </w:p>
        </w:tc>
      </w:tr>
      <w:tr w:rsidR="000F04CB" w14:paraId="70C38F1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6CAE7" w14:textId="77777777" w:rsidR="000F04CB" w:rsidRDefault="000F04CB" w:rsidP="00B25736">
            <w:pPr>
              <w:rPr>
                <w:sz w:val="22"/>
                <w:szCs w:val="22"/>
              </w:rPr>
            </w:pPr>
            <w:r>
              <w:rPr>
                <w:sz w:val="22"/>
                <w:szCs w:val="22"/>
              </w:rPr>
              <w:t>78</w:t>
            </w:r>
          </w:p>
        </w:tc>
        <w:tc>
          <w:tcPr>
            <w:tcW w:w="1559" w:type="dxa"/>
            <w:tcBorders>
              <w:top w:val="single" w:sz="4" w:space="0" w:color="auto"/>
              <w:bottom w:val="single" w:sz="4" w:space="0" w:color="auto"/>
            </w:tcBorders>
          </w:tcPr>
          <w:p w14:paraId="52A2EAB1" w14:textId="77777777" w:rsidR="000F04CB" w:rsidRDefault="000F04CB" w:rsidP="00B25736">
            <w:pPr>
              <w:rPr>
                <w:sz w:val="22"/>
                <w:szCs w:val="22"/>
              </w:rPr>
            </w:pPr>
            <w:r>
              <w:rPr>
                <w:sz w:val="22"/>
                <w:szCs w:val="22"/>
                <w:lang w:val="en-US"/>
              </w:rPr>
              <w:t>ID01A</w:t>
            </w:r>
          </w:p>
          <w:p w14:paraId="4F125BE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E5D3B7D" w14:textId="77777777" w:rsidR="000F04CB" w:rsidRPr="00B40365" w:rsidRDefault="000F04CB" w:rsidP="00B25736">
            <w:r w:rsidRPr="00B40365">
              <w:t>Robinet sfera-apa calda d20</w:t>
            </w:r>
          </w:p>
          <w:p w14:paraId="29BFDA37" w14:textId="77777777" w:rsidR="000F04CB" w:rsidRPr="00B40365" w:rsidRDefault="000F04CB" w:rsidP="00B25736"/>
        </w:tc>
        <w:tc>
          <w:tcPr>
            <w:tcW w:w="992" w:type="dxa"/>
            <w:tcBorders>
              <w:top w:val="single" w:sz="4" w:space="0" w:color="auto"/>
              <w:bottom w:val="single" w:sz="4" w:space="0" w:color="auto"/>
            </w:tcBorders>
            <w:vAlign w:val="center"/>
          </w:tcPr>
          <w:p w14:paraId="4023457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42D1677" w14:textId="77777777" w:rsidR="000F04CB" w:rsidRDefault="000F04CB" w:rsidP="00B25736">
            <w:pPr>
              <w:jc w:val="center"/>
              <w:rPr>
                <w:sz w:val="22"/>
                <w:szCs w:val="22"/>
                <w:lang w:val="en-US"/>
              </w:rPr>
            </w:pPr>
            <w:r>
              <w:rPr>
                <w:sz w:val="22"/>
                <w:szCs w:val="22"/>
                <w:lang w:val="en-US"/>
              </w:rPr>
              <w:t>2,000</w:t>
            </w:r>
          </w:p>
        </w:tc>
      </w:tr>
      <w:tr w:rsidR="000F04CB" w14:paraId="25EA6C2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590F2" w14:textId="77777777" w:rsidR="000F04CB" w:rsidRDefault="000F04CB" w:rsidP="00B25736">
            <w:pPr>
              <w:rPr>
                <w:sz w:val="22"/>
                <w:szCs w:val="22"/>
              </w:rPr>
            </w:pPr>
            <w:r>
              <w:rPr>
                <w:sz w:val="22"/>
                <w:szCs w:val="22"/>
              </w:rPr>
              <w:t>79</w:t>
            </w:r>
          </w:p>
        </w:tc>
        <w:tc>
          <w:tcPr>
            <w:tcW w:w="1559" w:type="dxa"/>
            <w:tcBorders>
              <w:top w:val="single" w:sz="4" w:space="0" w:color="auto"/>
              <w:bottom w:val="single" w:sz="4" w:space="0" w:color="auto"/>
            </w:tcBorders>
          </w:tcPr>
          <w:p w14:paraId="02A645E5" w14:textId="77777777" w:rsidR="000F04CB" w:rsidRDefault="000F04CB" w:rsidP="00B25736">
            <w:pPr>
              <w:rPr>
                <w:sz w:val="22"/>
                <w:szCs w:val="22"/>
              </w:rPr>
            </w:pPr>
            <w:r>
              <w:rPr>
                <w:sz w:val="22"/>
                <w:szCs w:val="22"/>
                <w:lang w:val="en-US"/>
              </w:rPr>
              <w:t>IC37E</w:t>
            </w:r>
          </w:p>
          <w:p w14:paraId="3FD41B96"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7332894" w14:textId="77777777" w:rsidR="000F04CB" w:rsidRPr="00EE20AF" w:rsidRDefault="000F04CB" w:rsidP="00B25736">
            <w:pPr>
              <w:rPr>
                <w:lang w:val="en-US"/>
              </w:rPr>
            </w:pPr>
            <w:r w:rsidRPr="00EE20AF">
              <w:rPr>
                <w:lang w:val="en-US"/>
              </w:rPr>
              <w:t xml:space="preserve">Piese de racordare cu trei imbinari (cot 90 PN25 d20) din polietilena, imbinate prin presare cu infiletare cu teava din polietilena armata, </w:t>
            </w:r>
          </w:p>
          <w:p w14:paraId="10A8938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E2F7842"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E253EE3" w14:textId="77777777" w:rsidR="000F04CB" w:rsidRDefault="000F04CB" w:rsidP="00B25736">
            <w:pPr>
              <w:jc w:val="center"/>
              <w:rPr>
                <w:sz w:val="22"/>
                <w:szCs w:val="22"/>
                <w:lang w:val="en-US"/>
              </w:rPr>
            </w:pPr>
            <w:r>
              <w:rPr>
                <w:sz w:val="22"/>
                <w:szCs w:val="22"/>
                <w:lang w:val="en-US"/>
              </w:rPr>
              <w:t>16,000</w:t>
            </w:r>
          </w:p>
        </w:tc>
      </w:tr>
      <w:tr w:rsidR="000F04CB" w14:paraId="5A4DEA40"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4A86E" w14:textId="77777777" w:rsidR="000F04CB" w:rsidRDefault="000F04CB" w:rsidP="00B25736">
            <w:pPr>
              <w:rPr>
                <w:sz w:val="22"/>
                <w:szCs w:val="22"/>
              </w:rPr>
            </w:pPr>
            <w:r>
              <w:rPr>
                <w:sz w:val="22"/>
                <w:szCs w:val="22"/>
              </w:rPr>
              <w:t>80</w:t>
            </w:r>
          </w:p>
        </w:tc>
        <w:tc>
          <w:tcPr>
            <w:tcW w:w="1559" w:type="dxa"/>
            <w:tcBorders>
              <w:top w:val="single" w:sz="4" w:space="0" w:color="auto"/>
              <w:bottom w:val="single" w:sz="4" w:space="0" w:color="auto"/>
            </w:tcBorders>
          </w:tcPr>
          <w:p w14:paraId="3DFE52A3" w14:textId="77777777" w:rsidR="000F04CB" w:rsidRDefault="000F04CB" w:rsidP="00B25736">
            <w:pPr>
              <w:rPr>
                <w:sz w:val="22"/>
                <w:szCs w:val="22"/>
              </w:rPr>
            </w:pPr>
            <w:r>
              <w:rPr>
                <w:sz w:val="22"/>
                <w:szCs w:val="22"/>
                <w:lang w:val="en-US"/>
              </w:rPr>
              <w:t>IC38D</w:t>
            </w:r>
          </w:p>
          <w:p w14:paraId="60B5066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BC3EA20" w14:textId="77777777" w:rsidR="000F04CB" w:rsidRPr="00EE20AF" w:rsidRDefault="000F04CB" w:rsidP="00B25736">
            <w:pPr>
              <w:rPr>
                <w:lang w:val="en-US"/>
              </w:rPr>
            </w:pPr>
            <w:r w:rsidRPr="00EE20AF">
              <w:rPr>
                <w:lang w:val="en-US"/>
              </w:rPr>
              <w:lastRenderedPageBreak/>
              <w:t xml:space="preserve">Piesa de racordare (mufa PN25 d20), cu 2 </w:t>
            </w:r>
            <w:r w:rsidRPr="00EE20AF">
              <w:rPr>
                <w:lang w:val="en-US"/>
              </w:rPr>
              <w:lastRenderedPageBreak/>
              <w:t xml:space="preserve">imbinari, din polipropilena imbinate prin polifusiune cu teava din polipropilena armata, </w:t>
            </w:r>
          </w:p>
          <w:p w14:paraId="45F98A6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13F0415" w14:textId="77777777" w:rsidR="000F04CB" w:rsidRDefault="000F04CB" w:rsidP="00B25736">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398C66BB" w14:textId="77777777" w:rsidR="000F04CB" w:rsidRDefault="000F04CB" w:rsidP="00B25736">
            <w:pPr>
              <w:jc w:val="center"/>
              <w:rPr>
                <w:sz w:val="22"/>
                <w:szCs w:val="22"/>
                <w:lang w:val="en-US"/>
              </w:rPr>
            </w:pPr>
            <w:r>
              <w:rPr>
                <w:sz w:val="22"/>
                <w:szCs w:val="22"/>
                <w:lang w:val="en-US"/>
              </w:rPr>
              <w:t>8,000</w:t>
            </w:r>
          </w:p>
        </w:tc>
      </w:tr>
      <w:tr w:rsidR="000F04CB" w14:paraId="3540B343"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07CAD" w14:textId="77777777" w:rsidR="000F04CB" w:rsidRDefault="000F04CB" w:rsidP="00B25736">
            <w:pPr>
              <w:rPr>
                <w:sz w:val="22"/>
                <w:szCs w:val="22"/>
              </w:rPr>
            </w:pPr>
            <w:r>
              <w:rPr>
                <w:sz w:val="22"/>
                <w:szCs w:val="22"/>
              </w:rPr>
              <w:t>81</w:t>
            </w:r>
          </w:p>
        </w:tc>
        <w:tc>
          <w:tcPr>
            <w:tcW w:w="1559" w:type="dxa"/>
            <w:tcBorders>
              <w:top w:val="single" w:sz="4" w:space="0" w:color="auto"/>
              <w:bottom w:val="single" w:sz="4" w:space="0" w:color="auto"/>
            </w:tcBorders>
          </w:tcPr>
          <w:p w14:paraId="4B5BFA79" w14:textId="77777777" w:rsidR="000F04CB" w:rsidRDefault="000F04CB" w:rsidP="00B25736">
            <w:pPr>
              <w:rPr>
                <w:sz w:val="22"/>
                <w:szCs w:val="22"/>
              </w:rPr>
            </w:pPr>
            <w:r>
              <w:rPr>
                <w:sz w:val="22"/>
                <w:szCs w:val="22"/>
                <w:lang w:val="en-US"/>
              </w:rPr>
              <w:t>IC37C</w:t>
            </w:r>
          </w:p>
          <w:p w14:paraId="22A4D71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8DC4CBF" w14:textId="77777777" w:rsidR="000F04CB" w:rsidRPr="00EE20AF" w:rsidRDefault="000F04CB" w:rsidP="00B25736">
            <w:pPr>
              <w:rPr>
                <w:lang w:val="en-US"/>
              </w:rPr>
            </w:pPr>
            <w:r w:rsidRPr="00EE20AF">
              <w:rPr>
                <w:lang w:val="en-US"/>
              </w:rPr>
              <w:t xml:space="preserve">Piese de racordare cu doua imbinari (reductiePPR MF 25x20) din polietilena, imbinate prin presare cu infiletare cu teava din polietilena armata, </w:t>
            </w:r>
          </w:p>
          <w:p w14:paraId="2679087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C4779BB"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D15B800" w14:textId="77777777" w:rsidR="000F04CB" w:rsidRDefault="000F04CB" w:rsidP="00B25736">
            <w:pPr>
              <w:jc w:val="center"/>
              <w:rPr>
                <w:sz w:val="22"/>
                <w:szCs w:val="22"/>
                <w:lang w:val="en-US"/>
              </w:rPr>
            </w:pPr>
            <w:r>
              <w:rPr>
                <w:sz w:val="22"/>
                <w:szCs w:val="22"/>
                <w:lang w:val="en-US"/>
              </w:rPr>
              <w:t>16,000</w:t>
            </w:r>
          </w:p>
        </w:tc>
      </w:tr>
      <w:tr w:rsidR="000F04CB" w14:paraId="1099BDF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9F453" w14:textId="77777777" w:rsidR="000F04CB" w:rsidRDefault="000F04CB" w:rsidP="00B25736">
            <w:pPr>
              <w:rPr>
                <w:sz w:val="22"/>
                <w:szCs w:val="22"/>
              </w:rPr>
            </w:pPr>
            <w:r>
              <w:rPr>
                <w:sz w:val="22"/>
                <w:szCs w:val="22"/>
              </w:rPr>
              <w:t>82</w:t>
            </w:r>
          </w:p>
        </w:tc>
        <w:tc>
          <w:tcPr>
            <w:tcW w:w="1559" w:type="dxa"/>
            <w:tcBorders>
              <w:top w:val="single" w:sz="4" w:space="0" w:color="auto"/>
              <w:bottom w:val="single" w:sz="4" w:space="0" w:color="auto"/>
            </w:tcBorders>
          </w:tcPr>
          <w:p w14:paraId="7A8EC59A" w14:textId="77777777" w:rsidR="000F04CB" w:rsidRDefault="000F04CB" w:rsidP="00B25736">
            <w:pPr>
              <w:rPr>
                <w:sz w:val="22"/>
                <w:szCs w:val="22"/>
              </w:rPr>
            </w:pPr>
            <w:r>
              <w:rPr>
                <w:sz w:val="22"/>
                <w:szCs w:val="22"/>
                <w:lang w:val="en-US"/>
              </w:rPr>
              <w:t>IC38I</w:t>
            </w:r>
          </w:p>
          <w:p w14:paraId="523FA0A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E02FC4F" w14:textId="77777777" w:rsidR="000F04CB" w:rsidRPr="00EE20AF" w:rsidRDefault="000F04CB" w:rsidP="00B25736">
            <w:pPr>
              <w:rPr>
                <w:lang w:val="en-US"/>
              </w:rPr>
            </w:pPr>
            <w:r w:rsidRPr="00EE20AF">
              <w:rPr>
                <w:lang w:val="en-US"/>
              </w:rPr>
              <w:t>Piesa de racordare (cot90 PN25 d20),  din polipropilena imbinate prin polifusiune cu teava din polipropilena armata,</w:t>
            </w:r>
          </w:p>
          <w:p w14:paraId="0396542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926C338"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F1C0287" w14:textId="77777777" w:rsidR="000F04CB" w:rsidRDefault="000F04CB" w:rsidP="00B25736">
            <w:pPr>
              <w:jc w:val="center"/>
              <w:rPr>
                <w:sz w:val="22"/>
                <w:szCs w:val="22"/>
                <w:lang w:val="en-US"/>
              </w:rPr>
            </w:pPr>
            <w:r>
              <w:rPr>
                <w:sz w:val="22"/>
                <w:szCs w:val="22"/>
                <w:lang w:val="en-US"/>
              </w:rPr>
              <w:t>32,000</w:t>
            </w:r>
          </w:p>
        </w:tc>
      </w:tr>
      <w:tr w:rsidR="000F04CB" w14:paraId="3649F52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8E300" w14:textId="77777777" w:rsidR="000F04CB" w:rsidRDefault="000F04CB" w:rsidP="00B25736">
            <w:pPr>
              <w:rPr>
                <w:sz w:val="22"/>
                <w:szCs w:val="22"/>
              </w:rPr>
            </w:pPr>
            <w:r>
              <w:rPr>
                <w:sz w:val="22"/>
                <w:szCs w:val="22"/>
              </w:rPr>
              <w:t>83</w:t>
            </w:r>
          </w:p>
        </w:tc>
        <w:tc>
          <w:tcPr>
            <w:tcW w:w="1559" w:type="dxa"/>
            <w:tcBorders>
              <w:top w:val="single" w:sz="4" w:space="0" w:color="auto"/>
              <w:bottom w:val="single" w:sz="4" w:space="0" w:color="auto"/>
            </w:tcBorders>
          </w:tcPr>
          <w:p w14:paraId="56C95B07" w14:textId="77777777" w:rsidR="000F04CB" w:rsidRDefault="000F04CB" w:rsidP="00B25736">
            <w:pPr>
              <w:rPr>
                <w:sz w:val="22"/>
                <w:szCs w:val="22"/>
              </w:rPr>
            </w:pPr>
            <w:r>
              <w:rPr>
                <w:sz w:val="22"/>
                <w:szCs w:val="22"/>
                <w:lang w:val="en-US"/>
              </w:rPr>
              <w:t>IC37F</w:t>
            </w:r>
          </w:p>
          <w:p w14:paraId="05B60845"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367E1AF" w14:textId="77777777" w:rsidR="000F04CB" w:rsidRPr="00B40365" w:rsidRDefault="000F04CB" w:rsidP="00B25736">
            <w:r w:rsidRPr="00B40365">
              <w:t>Piese de racordare filet d25mm</w:t>
            </w:r>
          </w:p>
          <w:p w14:paraId="3349CD44" w14:textId="77777777" w:rsidR="000F04CB" w:rsidRPr="00B40365" w:rsidRDefault="000F04CB" w:rsidP="00B25736"/>
        </w:tc>
        <w:tc>
          <w:tcPr>
            <w:tcW w:w="992" w:type="dxa"/>
            <w:tcBorders>
              <w:top w:val="single" w:sz="4" w:space="0" w:color="auto"/>
              <w:bottom w:val="single" w:sz="4" w:space="0" w:color="auto"/>
            </w:tcBorders>
            <w:vAlign w:val="center"/>
          </w:tcPr>
          <w:p w14:paraId="3154899D"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33012B2" w14:textId="77777777" w:rsidR="000F04CB" w:rsidRDefault="000F04CB" w:rsidP="00B25736">
            <w:pPr>
              <w:jc w:val="center"/>
              <w:rPr>
                <w:sz w:val="22"/>
                <w:szCs w:val="22"/>
                <w:lang w:val="en-US"/>
              </w:rPr>
            </w:pPr>
            <w:r>
              <w:rPr>
                <w:sz w:val="22"/>
                <w:szCs w:val="22"/>
                <w:lang w:val="en-US"/>
              </w:rPr>
              <w:t>16,000</w:t>
            </w:r>
          </w:p>
        </w:tc>
      </w:tr>
      <w:tr w:rsidR="000F04CB" w14:paraId="2FF1595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EC5BD" w14:textId="77777777" w:rsidR="000F04CB" w:rsidRDefault="000F04CB" w:rsidP="00B25736">
            <w:pPr>
              <w:rPr>
                <w:sz w:val="22"/>
                <w:szCs w:val="22"/>
              </w:rPr>
            </w:pPr>
            <w:r>
              <w:rPr>
                <w:sz w:val="22"/>
                <w:szCs w:val="22"/>
              </w:rPr>
              <w:t>84</w:t>
            </w:r>
          </w:p>
        </w:tc>
        <w:tc>
          <w:tcPr>
            <w:tcW w:w="1559" w:type="dxa"/>
            <w:tcBorders>
              <w:top w:val="single" w:sz="4" w:space="0" w:color="auto"/>
              <w:bottom w:val="single" w:sz="4" w:space="0" w:color="auto"/>
            </w:tcBorders>
          </w:tcPr>
          <w:p w14:paraId="3F04C511" w14:textId="77777777" w:rsidR="000F04CB" w:rsidRDefault="000F04CB" w:rsidP="00B25736">
            <w:pPr>
              <w:rPr>
                <w:sz w:val="22"/>
                <w:szCs w:val="22"/>
              </w:rPr>
            </w:pPr>
            <w:r>
              <w:rPr>
                <w:sz w:val="22"/>
                <w:szCs w:val="22"/>
                <w:lang w:val="en-US"/>
              </w:rPr>
              <w:t>IC40A</w:t>
            </w:r>
          </w:p>
          <w:p w14:paraId="3508FC1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4BC9D55" w14:textId="77777777" w:rsidR="000F04CB" w:rsidRPr="00EE20AF" w:rsidRDefault="000F04CB" w:rsidP="00B25736">
            <w:pPr>
              <w:rPr>
                <w:lang w:val="en-US"/>
              </w:rPr>
            </w:pPr>
            <w:r w:rsidRPr="00EE20AF">
              <w:rPr>
                <w:lang w:val="en-US"/>
              </w:rPr>
              <w:t>Bratara d 25 pentru fixarea conductelor pentru instalatia de incalzire centrala sau gaze, montata prin dibluri inclusiv,  pe dibluri din PVC pe zid de caramida</w:t>
            </w:r>
          </w:p>
          <w:p w14:paraId="42EC939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8E67C78"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D41CA0F" w14:textId="77777777" w:rsidR="000F04CB" w:rsidRDefault="000F04CB" w:rsidP="00B25736">
            <w:pPr>
              <w:jc w:val="center"/>
              <w:rPr>
                <w:sz w:val="22"/>
                <w:szCs w:val="22"/>
                <w:lang w:val="en-US"/>
              </w:rPr>
            </w:pPr>
            <w:r>
              <w:rPr>
                <w:sz w:val="22"/>
                <w:szCs w:val="22"/>
                <w:lang w:val="en-US"/>
              </w:rPr>
              <w:t>30,000</w:t>
            </w:r>
          </w:p>
        </w:tc>
      </w:tr>
      <w:tr w:rsidR="000F04CB" w14:paraId="0B471B8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D7223" w14:textId="77777777" w:rsidR="000F04CB" w:rsidRDefault="000F04CB" w:rsidP="00B25736">
            <w:pPr>
              <w:rPr>
                <w:sz w:val="22"/>
                <w:szCs w:val="22"/>
              </w:rPr>
            </w:pPr>
            <w:r>
              <w:rPr>
                <w:sz w:val="22"/>
                <w:szCs w:val="22"/>
              </w:rPr>
              <w:t>85</w:t>
            </w:r>
          </w:p>
        </w:tc>
        <w:tc>
          <w:tcPr>
            <w:tcW w:w="1559" w:type="dxa"/>
            <w:tcBorders>
              <w:top w:val="single" w:sz="4" w:space="0" w:color="auto"/>
              <w:bottom w:val="single" w:sz="4" w:space="0" w:color="auto"/>
            </w:tcBorders>
          </w:tcPr>
          <w:p w14:paraId="0E109B82" w14:textId="77777777" w:rsidR="000F04CB" w:rsidRDefault="000F04CB" w:rsidP="00B25736">
            <w:pPr>
              <w:rPr>
                <w:sz w:val="22"/>
                <w:szCs w:val="22"/>
              </w:rPr>
            </w:pPr>
            <w:r>
              <w:rPr>
                <w:sz w:val="22"/>
                <w:szCs w:val="22"/>
                <w:lang w:val="en-US"/>
              </w:rPr>
              <w:t>IC36A</w:t>
            </w:r>
          </w:p>
          <w:p w14:paraId="2E2A883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30B7A1F5" w14:textId="77777777" w:rsidR="000F04CB" w:rsidRPr="00EE20AF" w:rsidRDefault="000F04CB" w:rsidP="00B25736">
            <w:pPr>
              <w:rPr>
                <w:lang w:val="en-US"/>
              </w:rPr>
            </w:pPr>
            <w:r w:rsidRPr="00EE20AF">
              <w:rPr>
                <w:lang w:val="en-US"/>
              </w:rPr>
              <w:t>Teava din polietilena armata de inalta densitate sau polipropilena armata sau nearmata, montata in coloane la  instalatii de incalzire centrala, avind diametrul exterior de pina la 20,0 mm, inclusiv.</w:t>
            </w:r>
          </w:p>
          <w:p w14:paraId="0FCD0BE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84E2C81"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A0E224F" w14:textId="77777777" w:rsidR="000F04CB" w:rsidRDefault="000F04CB" w:rsidP="00B25736">
            <w:pPr>
              <w:jc w:val="center"/>
              <w:rPr>
                <w:sz w:val="22"/>
                <w:szCs w:val="22"/>
                <w:lang w:val="en-US"/>
              </w:rPr>
            </w:pPr>
            <w:r>
              <w:rPr>
                <w:sz w:val="22"/>
                <w:szCs w:val="22"/>
                <w:lang w:val="en-US"/>
              </w:rPr>
              <w:t>6,000</w:t>
            </w:r>
          </w:p>
        </w:tc>
      </w:tr>
      <w:tr w:rsidR="000F04CB" w14:paraId="11031AB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8A499" w14:textId="77777777" w:rsidR="000F04CB" w:rsidRDefault="000F04CB" w:rsidP="00B25736">
            <w:pPr>
              <w:rPr>
                <w:sz w:val="22"/>
                <w:szCs w:val="22"/>
              </w:rPr>
            </w:pPr>
            <w:r>
              <w:rPr>
                <w:sz w:val="22"/>
                <w:szCs w:val="22"/>
              </w:rPr>
              <w:t>86</w:t>
            </w:r>
          </w:p>
        </w:tc>
        <w:tc>
          <w:tcPr>
            <w:tcW w:w="1559" w:type="dxa"/>
            <w:tcBorders>
              <w:top w:val="single" w:sz="4" w:space="0" w:color="auto"/>
              <w:bottom w:val="single" w:sz="4" w:space="0" w:color="auto"/>
            </w:tcBorders>
          </w:tcPr>
          <w:p w14:paraId="7ACF5A25" w14:textId="77777777" w:rsidR="000F04CB" w:rsidRDefault="000F04CB" w:rsidP="00B25736">
            <w:pPr>
              <w:rPr>
                <w:sz w:val="22"/>
                <w:szCs w:val="22"/>
              </w:rPr>
            </w:pPr>
            <w:r>
              <w:rPr>
                <w:sz w:val="22"/>
                <w:szCs w:val="22"/>
                <w:lang w:val="en-US"/>
              </w:rPr>
              <w:t>IC36B</w:t>
            </w:r>
          </w:p>
          <w:p w14:paraId="7FC2321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809089A" w14:textId="77777777" w:rsidR="000F04CB" w:rsidRPr="00EE20AF" w:rsidRDefault="000F04CB" w:rsidP="00B25736">
            <w:pPr>
              <w:rPr>
                <w:lang w:val="en-US"/>
              </w:rPr>
            </w:pPr>
            <w:r w:rsidRPr="00EE20AF">
              <w:rPr>
                <w:lang w:val="en-US"/>
              </w:rPr>
              <w:t>Teava din polietilena armata de inalta densitate sau polipropilena armata sau nearmata, montata in coloane la  instalatii de incalzire centrala, avind diametrul exterior de 25,0 mm.</w:t>
            </w:r>
          </w:p>
          <w:p w14:paraId="6D9BF13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281625C"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8A730AD" w14:textId="77777777" w:rsidR="000F04CB" w:rsidRDefault="000F04CB" w:rsidP="00B25736">
            <w:pPr>
              <w:jc w:val="center"/>
              <w:rPr>
                <w:sz w:val="22"/>
                <w:szCs w:val="22"/>
                <w:lang w:val="en-US"/>
              </w:rPr>
            </w:pPr>
            <w:r>
              <w:rPr>
                <w:sz w:val="22"/>
                <w:szCs w:val="22"/>
                <w:lang w:val="en-US"/>
              </w:rPr>
              <w:t>30,000</w:t>
            </w:r>
          </w:p>
        </w:tc>
      </w:tr>
      <w:tr w:rsidR="000F04CB" w14:paraId="2B09D68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59FD9" w14:textId="77777777" w:rsidR="000F04CB" w:rsidRDefault="000F04CB" w:rsidP="00B25736">
            <w:pPr>
              <w:rPr>
                <w:sz w:val="22"/>
                <w:szCs w:val="22"/>
              </w:rPr>
            </w:pPr>
            <w:r>
              <w:rPr>
                <w:sz w:val="22"/>
                <w:szCs w:val="22"/>
              </w:rPr>
              <w:t>87</w:t>
            </w:r>
          </w:p>
        </w:tc>
        <w:tc>
          <w:tcPr>
            <w:tcW w:w="1559" w:type="dxa"/>
            <w:tcBorders>
              <w:top w:val="single" w:sz="4" w:space="0" w:color="auto"/>
              <w:bottom w:val="single" w:sz="4" w:space="0" w:color="auto"/>
            </w:tcBorders>
          </w:tcPr>
          <w:p w14:paraId="217223D9" w14:textId="77777777" w:rsidR="000F04CB" w:rsidRDefault="000F04CB" w:rsidP="00B25736">
            <w:pPr>
              <w:rPr>
                <w:sz w:val="22"/>
                <w:szCs w:val="22"/>
              </w:rPr>
            </w:pPr>
            <w:r>
              <w:rPr>
                <w:sz w:val="22"/>
                <w:szCs w:val="22"/>
                <w:lang w:val="en-US"/>
              </w:rPr>
              <w:t>IB13B</w:t>
            </w:r>
          </w:p>
          <w:p w14:paraId="32D5F16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49AF7C0" w14:textId="77777777" w:rsidR="000F04CB" w:rsidRPr="00EE20AF" w:rsidRDefault="000F04CB" w:rsidP="00B25736">
            <w:pPr>
              <w:rPr>
                <w:lang w:val="en-US"/>
              </w:rPr>
            </w:pPr>
            <w:r w:rsidRPr="00EE20AF">
              <w:rPr>
                <w:lang w:val="en-US"/>
              </w:rPr>
              <w:t>Racordarea la sistema centrala de incalzire</w:t>
            </w:r>
          </w:p>
          <w:p w14:paraId="581F59D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5C665D2"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3D0586" w14:textId="77777777" w:rsidR="000F04CB" w:rsidRDefault="000F04CB" w:rsidP="00B25736">
            <w:pPr>
              <w:jc w:val="center"/>
              <w:rPr>
                <w:sz w:val="22"/>
                <w:szCs w:val="22"/>
                <w:lang w:val="en-US"/>
              </w:rPr>
            </w:pPr>
            <w:r>
              <w:rPr>
                <w:sz w:val="22"/>
                <w:szCs w:val="22"/>
                <w:lang w:val="en-US"/>
              </w:rPr>
              <w:t>2,000</w:t>
            </w:r>
          </w:p>
        </w:tc>
      </w:tr>
      <w:tr w:rsidR="000F04CB" w14:paraId="22102B6A" w14:textId="77777777" w:rsidTr="00B25736">
        <w:tblPrEx>
          <w:tblCellMar>
            <w:top w:w="0" w:type="dxa"/>
            <w:bottom w:w="0" w:type="dxa"/>
          </w:tblCellMar>
        </w:tblPrEx>
        <w:tc>
          <w:tcPr>
            <w:tcW w:w="709" w:type="dxa"/>
            <w:tcBorders>
              <w:top w:val="nil"/>
              <w:left w:val="single" w:sz="6" w:space="0" w:color="auto"/>
              <w:bottom w:val="nil"/>
              <w:right w:val="nil"/>
            </w:tcBorders>
          </w:tcPr>
          <w:p w14:paraId="33779B49" w14:textId="77777777" w:rsidR="000F04CB" w:rsidRDefault="000F04CB" w:rsidP="00B25736">
            <w:pPr>
              <w:jc w:val="center"/>
            </w:pPr>
          </w:p>
        </w:tc>
        <w:tc>
          <w:tcPr>
            <w:tcW w:w="1559" w:type="dxa"/>
            <w:tcBorders>
              <w:top w:val="nil"/>
              <w:left w:val="single" w:sz="6" w:space="0" w:color="auto"/>
              <w:bottom w:val="nil"/>
              <w:right w:val="nil"/>
            </w:tcBorders>
          </w:tcPr>
          <w:p w14:paraId="0E8D19BD" w14:textId="77777777" w:rsidR="000F04CB" w:rsidRDefault="000F04CB" w:rsidP="00B25736"/>
        </w:tc>
        <w:tc>
          <w:tcPr>
            <w:tcW w:w="7513" w:type="dxa"/>
            <w:gridSpan w:val="3"/>
            <w:tcBorders>
              <w:top w:val="nil"/>
              <w:left w:val="single" w:sz="6" w:space="0" w:color="auto"/>
              <w:bottom w:val="nil"/>
              <w:right w:val="single" w:sz="6" w:space="0" w:color="auto"/>
            </w:tcBorders>
          </w:tcPr>
          <w:p w14:paraId="56210F72" w14:textId="77777777" w:rsidR="000F04CB" w:rsidRPr="007F2714" w:rsidRDefault="000F04CB" w:rsidP="00B25736">
            <w:pPr>
              <w:rPr>
                <w:b/>
                <w:bCs/>
                <w:sz w:val="22"/>
                <w:szCs w:val="22"/>
                <w:lang w:val="en-US"/>
              </w:rPr>
            </w:pPr>
            <w:r w:rsidRPr="00B40365">
              <w:rPr>
                <w:b/>
                <w:bCs/>
                <w:sz w:val="22"/>
                <w:szCs w:val="22"/>
              </w:rPr>
              <w:t>1.1.4. Ventilare</w:t>
            </w:r>
          </w:p>
          <w:p w14:paraId="4D5A7390" w14:textId="77777777" w:rsidR="000F04CB" w:rsidRPr="00B40365" w:rsidRDefault="000F04CB" w:rsidP="00B25736"/>
        </w:tc>
      </w:tr>
      <w:tr w:rsidR="000F04CB" w14:paraId="4545EAC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E3BA7" w14:textId="77777777" w:rsidR="000F04CB" w:rsidRDefault="000F04CB" w:rsidP="00B25736">
            <w:pPr>
              <w:rPr>
                <w:sz w:val="22"/>
                <w:szCs w:val="22"/>
              </w:rPr>
            </w:pPr>
            <w:r>
              <w:rPr>
                <w:sz w:val="22"/>
                <w:szCs w:val="22"/>
              </w:rPr>
              <w:t>88</w:t>
            </w:r>
          </w:p>
        </w:tc>
        <w:tc>
          <w:tcPr>
            <w:tcW w:w="1559" w:type="dxa"/>
            <w:tcBorders>
              <w:top w:val="single" w:sz="4" w:space="0" w:color="auto"/>
              <w:bottom w:val="single" w:sz="4" w:space="0" w:color="auto"/>
            </w:tcBorders>
          </w:tcPr>
          <w:p w14:paraId="77234DB5" w14:textId="77777777" w:rsidR="000F04CB" w:rsidRDefault="000F04CB" w:rsidP="00B25736">
            <w:pPr>
              <w:rPr>
                <w:sz w:val="22"/>
                <w:szCs w:val="22"/>
              </w:rPr>
            </w:pPr>
            <w:r>
              <w:rPr>
                <w:sz w:val="22"/>
                <w:szCs w:val="22"/>
                <w:lang w:val="en-US"/>
              </w:rPr>
              <w:t>RpVA02A</w:t>
            </w:r>
          </w:p>
          <w:p w14:paraId="2069030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7A506B7" w14:textId="77777777" w:rsidR="000F04CB" w:rsidRPr="00EE20AF" w:rsidRDefault="000F04CB" w:rsidP="00B25736">
            <w:pPr>
              <w:rPr>
                <w:lang w:val="en-US"/>
              </w:rPr>
            </w:pPr>
            <w:r w:rsidRPr="00EE20AF">
              <w:rPr>
                <w:lang w:val="en-US"/>
              </w:rPr>
              <w:t>Confectionarea si montarea canalelor de ventilatie drepte, din tabla zincata sau aluminiu de 0,3 - 2 mm grosime, avind perimetrul sectiunii rectangulare de 250 - 700 mm</w:t>
            </w:r>
          </w:p>
          <w:p w14:paraId="10FF9404"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37DE28E8" w14:textId="77777777" w:rsidR="000F04CB" w:rsidRDefault="000F04CB" w:rsidP="00B2573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D422BF" w14:textId="77777777" w:rsidR="000F04CB" w:rsidRDefault="000F04CB" w:rsidP="00B25736">
            <w:pPr>
              <w:jc w:val="center"/>
              <w:rPr>
                <w:sz w:val="22"/>
                <w:szCs w:val="22"/>
                <w:lang w:val="en-US"/>
              </w:rPr>
            </w:pPr>
            <w:r>
              <w:rPr>
                <w:sz w:val="22"/>
                <w:szCs w:val="22"/>
                <w:lang w:val="en-US"/>
              </w:rPr>
              <w:t>6,200</w:t>
            </w:r>
          </w:p>
        </w:tc>
      </w:tr>
      <w:tr w:rsidR="000F04CB" w14:paraId="4049686B"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BC123" w14:textId="77777777" w:rsidR="000F04CB" w:rsidRDefault="000F04CB" w:rsidP="00B25736">
            <w:pPr>
              <w:rPr>
                <w:sz w:val="22"/>
                <w:szCs w:val="22"/>
              </w:rPr>
            </w:pPr>
            <w:r>
              <w:rPr>
                <w:sz w:val="22"/>
                <w:szCs w:val="22"/>
              </w:rPr>
              <w:t>89</w:t>
            </w:r>
          </w:p>
        </w:tc>
        <w:tc>
          <w:tcPr>
            <w:tcW w:w="1559" w:type="dxa"/>
            <w:tcBorders>
              <w:top w:val="single" w:sz="4" w:space="0" w:color="auto"/>
              <w:bottom w:val="single" w:sz="4" w:space="0" w:color="auto"/>
            </w:tcBorders>
          </w:tcPr>
          <w:p w14:paraId="433D1915" w14:textId="77777777" w:rsidR="000F04CB" w:rsidRDefault="000F04CB" w:rsidP="00B25736">
            <w:pPr>
              <w:rPr>
                <w:sz w:val="22"/>
                <w:szCs w:val="22"/>
              </w:rPr>
            </w:pPr>
            <w:r>
              <w:rPr>
                <w:sz w:val="22"/>
                <w:szCs w:val="22"/>
                <w:lang w:val="en-US"/>
              </w:rPr>
              <w:t>VC04B</w:t>
            </w:r>
          </w:p>
          <w:p w14:paraId="19F80B67"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BDA40EA" w14:textId="77777777" w:rsidR="000F04CB" w:rsidRPr="00EE20AF" w:rsidRDefault="000F04CB" w:rsidP="00B25736">
            <w:pPr>
              <w:rPr>
                <w:lang w:val="en-US"/>
              </w:rPr>
            </w:pPr>
            <w:r w:rsidRPr="00EE20AF">
              <w:rPr>
                <w:lang w:val="en-US"/>
              </w:rPr>
              <w:t>Montarea ventilatoarelor monoaspirante, antiexplozive, antrenate direct cu cuplaj, avind debitul de 1.700-5.200 mc/h cu motor electric de 0,8- 1,5 kw</w:t>
            </w:r>
          </w:p>
          <w:p w14:paraId="5EF92A52"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7D9796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D138106" w14:textId="77777777" w:rsidR="000F04CB" w:rsidRDefault="000F04CB" w:rsidP="00B25736">
            <w:pPr>
              <w:jc w:val="center"/>
              <w:rPr>
                <w:sz w:val="22"/>
                <w:szCs w:val="22"/>
                <w:lang w:val="en-US"/>
              </w:rPr>
            </w:pPr>
            <w:r>
              <w:rPr>
                <w:sz w:val="22"/>
                <w:szCs w:val="22"/>
                <w:lang w:val="en-US"/>
              </w:rPr>
              <w:t>1,000</w:t>
            </w:r>
          </w:p>
        </w:tc>
      </w:tr>
      <w:tr w:rsidR="000F04CB" w14:paraId="5055C4B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7B546" w14:textId="77777777" w:rsidR="000F04CB" w:rsidRDefault="000F04CB" w:rsidP="00B25736">
            <w:pPr>
              <w:rPr>
                <w:sz w:val="22"/>
                <w:szCs w:val="22"/>
              </w:rPr>
            </w:pPr>
            <w:r>
              <w:rPr>
                <w:sz w:val="22"/>
                <w:szCs w:val="22"/>
              </w:rPr>
              <w:t>90</w:t>
            </w:r>
          </w:p>
        </w:tc>
        <w:tc>
          <w:tcPr>
            <w:tcW w:w="1559" w:type="dxa"/>
            <w:tcBorders>
              <w:top w:val="single" w:sz="4" w:space="0" w:color="auto"/>
              <w:bottom w:val="single" w:sz="4" w:space="0" w:color="auto"/>
            </w:tcBorders>
          </w:tcPr>
          <w:p w14:paraId="0332278F" w14:textId="77777777" w:rsidR="000F04CB" w:rsidRDefault="000F04CB" w:rsidP="00B25736">
            <w:pPr>
              <w:rPr>
                <w:sz w:val="22"/>
                <w:szCs w:val="22"/>
              </w:rPr>
            </w:pPr>
            <w:r>
              <w:rPr>
                <w:sz w:val="22"/>
                <w:szCs w:val="22"/>
                <w:lang w:val="en-US"/>
              </w:rPr>
              <w:t>RpVB15A</w:t>
            </w:r>
          </w:p>
          <w:p w14:paraId="3624465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8ABEDC0" w14:textId="77777777" w:rsidR="000F04CB" w:rsidRPr="00EE20AF" w:rsidRDefault="000F04CB" w:rsidP="00B25736">
            <w:pPr>
              <w:rPr>
                <w:lang w:val="en-US"/>
              </w:rPr>
            </w:pPr>
            <w:r w:rsidRPr="00EE20AF">
              <w:rPr>
                <w:lang w:val="en-US"/>
              </w:rPr>
              <w:t>Montarea ramei cu jaluzele reglabile simultan, gata confectionate cu perimetrul  800 - 2500 mm, montata pe zidarie</w:t>
            </w:r>
          </w:p>
          <w:p w14:paraId="66CC9D5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2BBF99A"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063663C" w14:textId="77777777" w:rsidR="000F04CB" w:rsidRDefault="000F04CB" w:rsidP="00B25736">
            <w:pPr>
              <w:jc w:val="center"/>
              <w:rPr>
                <w:sz w:val="22"/>
                <w:szCs w:val="22"/>
                <w:lang w:val="en-US"/>
              </w:rPr>
            </w:pPr>
            <w:r>
              <w:rPr>
                <w:sz w:val="22"/>
                <w:szCs w:val="22"/>
                <w:lang w:val="en-US"/>
              </w:rPr>
              <w:t>6,000</w:t>
            </w:r>
          </w:p>
        </w:tc>
      </w:tr>
      <w:tr w:rsidR="000F04CB" w14:paraId="21F284FB" w14:textId="77777777" w:rsidTr="00B25736">
        <w:tblPrEx>
          <w:tblCellMar>
            <w:top w:w="0" w:type="dxa"/>
            <w:bottom w:w="0" w:type="dxa"/>
          </w:tblCellMar>
        </w:tblPrEx>
        <w:tc>
          <w:tcPr>
            <w:tcW w:w="709" w:type="dxa"/>
            <w:tcBorders>
              <w:top w:val="nil"/>
              <w:left w:val="single" w:sz="6" w:space="0" w:color="auto"/>
              <w:bottom w:val="nil"/>
              <w:right w:val="nil"/>
            </w:tcBorders>
          </w:tcPr>
          <w:p w14:paraId="056988AA" w14:textId="77777777" w:rsidR="000F04CB" w:rsidRDefault="000F04CB" w:rsidP="00B25736">
            <w:pPr>
              <w:jc w:val="center"/>
            </w:pPr>
          </w:p>
        </w:tc>
        <w:tc>
          <w:tcPr>
            <w:tcW w:w="1559" w:type="dxa"/>
            <w:tcBorders>
              <w:top w:val="nil"/>
              <w:left w:val="single" w:sz="6" w:space="0" w:color="auto"/>
              <w:bottom w:val="nil"/>
              <w:right w:val="nil"/>
            </w:tcBorders>
          </w:tcPr>
          <w:p w14:paraId="3CAC9ADB" w14:textId="77777777" w:rsidR="000F04CB" w:rsidRDefault="000F04CB" w:rsidP="00B25736"/>
        </w:tc>
        <w:tc>
          <w:tcPr>
            <w:tcW w:w="7513" w:type="dxa"/>
            <w:gridSpan w:val="3"/>
            <w:tcBorders>
              <w:top w:val="nil"/>
              <w:left w:val="single" w:sz="6" w:space="0" w:color="auto"/>
              <w:bottom w:val="nil"/>
              <w:right w:val="single" w:sz="6" w:space="0" w:color="auto"/>
            </w:tcBorders>
          </w:tcPr>
          <w:p w14:paraId="44BD86C5" w14:textId="77777777" w:rsidR="000F04CB" w:rsidRPr="007F2714" w:rsidRDefault="000F04CB" w:rsidP="00B25736">
            <w:pPr>
              <w:rPr>
                <w:b/>
                <w:bCs/>
                <w:sz w:val="22"/>
                <w:szCs w:val="22"/>
                <w:lang w:val="en-US"/>
              </w:rPr>
            </w:pPr>
            <w:r w:rsidRPr="00B40365">
              <w:rPr>
                <w:b/>
                <w:bCs/>
                <w:sz w:val="22"/>
                <w:szCs w:val="22"/>
              </w:rPr>
              <w:t>1.1.5. Lucrari sanitare</w:t>
            </w:r>
          </w:p>
          <w:p w14:paraId="35E80AC9" w14:textId="77777777" w:rsidR="000F04CB" w:rsidRPr="00B40365" w:rsidRDefault="000F04CB" w:rsidP="00B25736"/>
        </w:tc>
      </w:tr>
      <w:tr w:rsidR="000F04CB" w14:paraId="6BD8FBE2" w14:textId="77777777" w:rsidTr="00B25736">
        <w:tblPrEx>
          <w:tblCellMar>
            <w:top w:w="0" w:type="dxa"/>
            <w:bottom w:w="0" w:type="dxa"/>
          </w:tblCellMar>
        </w:tblPrEx>
        <w:tc>
          <w:tcPr>
            <w:tcW w:w="709" w:type="dxa"/>
            <w:tcBorders>
              <w:top w:val="nil"/>
              <w:left w:val="single" w:sz="6" w:space="0" w:color="auto"/>
              <w:bottom w:val="nil"/>
              <w:right w:val="nil"/>
            </w:tcBorders>
          </w:tcPr>
          <w:p w14:paraId="6FE4615B" w14:textId="77777777" w:rsidR="000F04CB" w:rsidRDefault="000F04CB" w:rsidP="00B25736">
            <w:pPr>
              <w:jc w:val="center"/>
            </w:pPr>
          </w:p>
        </w:tc>
        <w:tc>
          <w:tcPr>
            <w:tcW w:w="1559" w:type="dxa"/>
            <w:tcBorders>
              <w:top w:val="nil"/>
              <w:left w:val="single" w:sz="6" w:space="0" w:color="auto"/>
              <w:bottom w:val="nil"/>
              <w:right w:val="nil"/>
            </w:tcBorders>
          </w:tcPr>
          <w:p w14:paraId="2777C789" w14:textId="77777777" w:rsidR="000F04CB" w:rsidRDefault="000F04CB" w:rsidP="00B25736"/>
        </w:tc>
        <w:tc>
          <w:tcPr>
            <w:tcW w:w="7513" w:type="dxa"/>
            <w:gridSpan w:val="3"/>
            <w:tcBorders>
              <w:top w:val="nil"/>
              <w:left w:val="single" w:sz="6" w:space="0" w:color="auto"/>
              <w:bottom w:val="nil"/>
              <w:right w:val="single" w:sz="6" w:space="0" w:color="auto"/>
            </w:tcBorders>
          </w:tcPr>
          <w:p w14:paraId="392EA6C4" w14:textId="77777777" w:rsidR="000F04CB" w:rsidRPr="007F2714" w:rsidRDefault="000F04CB" w:rsidP="00B25736">
            <w:pPr>
              <w:rPr>
                <w:b/>
                <w:bCs/>
                <w:sz w:val="22"/>
                <w:szCs w:val="22"/>
                <w:lang w:val="en-US"/>
              </w:rPr>
            </w:pPr>
            <w:r w:rsidRPr="00B40365">
              <w:rPr>
                <w:b/>
                <w:bCs/>
                <w:sz w:val="22"/>
                <w:szCs w:val="22"/>
              </w:rPr>
              <w:t>1.1.5.1. Lucrari de demolare</w:t>
            </w:r>
          </w:p>
          <w:p w14:paraId="4DC0786E" w14:textId="77777777" w:rsidR="000F04CB" w:rsidRPr="00B40365" w:rsidRDefault="000F04CB" w:rsidP="00B25736"/>
        </w:tc>
      </w:tr>
      <w:tr w:rsidR="000F04CB" w14:paraId="72C36FF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40AD4" w14:textId="77777777" w:rsidR="000F04CB" w:rsidRDefault="000F04CB" w:rsidP="00B25736">
            <w:pPr>
              <w:rPr>
                <w:sz w:val="22"/>
                <w:szCs w:val="22"/>
              </w:rPr>
            </w:pPr>
            <w:r>
              <w:rPr>
                <w:sz w:val="22"/>
                <w:szCs w:val="22"/>
              </w:rPr>
              <w:lastRenderedPageBreak/>
              <w:t>91</w:t>
            </w:r>
          </w:p>
        </w:tc>
        <w:tc>
          <w:tcPr>
            <w:tcW w:w="1559" w:type="dxa"/>
            <w:tcBorders>
              <w:top w:val="single" w:sz="4" w:space="0" w:color="auto"/>
              <w:bottom w:val="single" w:sz="4" w:space="0" w:color="auto"/>
            </w:tcBorders>
          </w:tcPr>
          <w:p w14:paraId="13605F6E" w14:textId="77777777" w:rsidR="000F04CB" w:rsidRDefault="000F04CB" w:rsidP="00B25736">
            <w:pPr>
              <w:rPr>
                <w:sz w:val="22"/>
                <w:szCs w:val="22"/>
              </w:rPr>
            </w:pPr>
            <w:r>
              <w:rPr>
                <w:sz w:val="22"/>
                <w:szCs w:val="22"/>
                <w:lang w:val="en-US"/>
              </w:rPr>
              <w:t>RpSB01C</w:t>
            </w:r>
          </w:p>
          <w:p w14:paraId="7339AE8A"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6E9CB17" w14:textId="77777777" w:rsidR="000F04CB" w:rsidRPr="00EE20AF" w:rsidRDefault="000F04CB" w:rsidP="00B25736">
            <w:pPr>
              <w:rPr>
                <w:lang w:val="en-US"/>
              </w:rPr>
            </w:pPr>
            <w:r w:rsidRPr="00EE20AF">
              <w:rPr>
                <w:lang w:val="en-US"/>
              </w:rPr>
              <w:t>Demontarea tuburilor si pieselor de legatura fasonate din fonta, pentru canalizare, cu diametrul de 100 mm</w:t>
            </w:r>
          </w:p>
          <w:p w14:paraId="5220D4A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08AACFC"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31B20BA" w14:textId="77777777" w:rsidR="000F04CB" w:rsidRDefault="000F04CB" w:rsidP="00B25736">
            <w:pPr>
              <w:jc w:val="center"/>
              <w:rPr>
                <w:sz w:val="22"/>
                <w:szCs w:val="22"/>
                <w:lang w:val="en-US"/>
              </w:rPr>
            </w:pPr>
            <w:r>
              <w:rPr>
                <w:sz w:val="22"/>
                <w:szCs w:val="22"/>
                <w:lang w:val="en-US"/>
              </w:rPr>
              <w:t>8,000</w:t>
            </w:r>
          </w:p>
        </w:tc>
      </w:tr>
      <w:tr w:rsidR="000F04CB" w14:paraId="5B2688E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B1BE4" w14:textId="77777777" w:rsidR="000F04CB" w:rsidRDefault="000F04CB" w:rsidP="00B25736">
            <w:pPr>
              <w:rPr>
                <w:sz w:val="22"/>
                <w:szCs w:val="22"/>
              </w:rPr>
            </w:pPr>
            <w:r>
              <w:rPr>
                <w:sz w:val="22"/>
                <w:szCs w:val="22"/>
              </w:rPr>
              <w:t>92</w:t>
            </w:r>
          </w:p>
        </w:tc>
        <w:tc>
          <w:tcPr>
            <w:tcW w:w="1559" w:type="dxa"/>
            <w:tcBorders>
              <w:top w:val="single" w:sz="4" w:space="0" w:color="auto"/>
              <w:bottom w:val="single" w:sz="4" w:space="0" w:color="auto"/>
            </w:tcBorders>
          </w:tcPr>
          <w:p w14:paraId="1559C67C" w14:textId="77777777" w:rsidR="000F04CB" w:rsidRDefault="000F04CB" w:rsidP="00B25736">
            <w:pPr>
              <w:rPr>
                <w:sz w:val="22"/>
                <w:szCs w:val="22"/>
              </w:rPr>
            </w:pPr>
            <w:r>
              <w:rPr>
                <w:sz w:val="22"/>
                <w:szCs w:val="22"/>
                <w:lang w:val="en-US"/>
              </w:rPr>
              <w:t>RpSB01A</w:t>
            </w:r>
          </w:p>
          <w:p w14:paraId="30202F8E"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DCD3061" w14:textId="77777777" w:rsidR="000F04CB" w:rsidRPr="00EE20AF" w:rsidRDefault="000F04CB" w:rsidP="00B25736">
            <w:pPr>
              <w:rPr>
                <w:lang w:val="en-US"/>
              </w:rPr>
            </w:pPr>
            <w:r w:rsidRPr="00EE20AF">
              <w:rPr>
                <w:lang w:val="en-US"/>
              </w:rPr>
              <w:t>Demontarea tuburilor si pieselor de legatura fasonate din fonta, pentru canalizare, cu diametrul de 50 mm</w:t>
            </w:r>
          </w:p>
          <w:p w14:paraId="23C5D24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71FD95B"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BE27EC8" w14:textId="77777777" w:rsidR="000F04CB" w:rsidRDefault="000F04CB" w:rsidP="00B25736">
            <w:pPr>
              <w:jc w:val="center"/>
              <w:rPr>
                <w:sz w:val="22"/>
                <w:szCs w:val="22"/>
                <w:lang w:val="en-US"/>
              </w:rPr>
            </w:pPr>
            <w:r>
              <w:rPr>
                <w:sz w:val="22"/>
                <w:szCs w:val="22"/>
                <w:lang w:val="en-US"/>
              </w:rPr>
              <w:t>10,000</w:t>
            </w:r>
          </w:p>
        </w:tc>
      </w:tr>
      <w:tr w:rsidR="000F04CB" w14:paraId="340E614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F2CB5" w14:textId="77777777" w:rsidR="000F04CB" w:rsidRDefault="000F04CB" w:rsidP="00B25736">
            <w:pPr>
              <w:rPr>
                <w:sz w:val="22"/>
                <w:szCs w:val="22"/>
              </w:rPr>
            </w:pPr>
            <w:r>
              <w:rPr>
                <w:sz w:val="22"/>
                <w:szCs w:val="22"/>
              </w:rPr>
              <w:t>93</w:t>
            </w:r>
          </w:p>
        </w:tc>
        <w:tc>
          <w:tcPr>
            <w:tcW w:w="1559" w:type="dxa"/>
            <w:tcBorders>
              <w:top w:val="single" w:sz="4" w:space="0" w:color="auto"/>
              <w:bottom w:val="single" w:sz="4" w:space="0" w:color="auto"/>
            </w:tcBorders>
          </w:tcPr>
          <w:p w14:paraId="0E430256" w14:textId="77777777" w:rsidR="000F04CB" w:rsidRDefault="000F04CB" w:rsidP="00B25736">
            <w:pPr>
              <w:rPr>
                <w:sz w:val="22"/>
                <w:szCs w:val="22"/>
              </w:rPr>
            </w:pPr>
            <w:r>
              <w:rPr>
                <w:sz w:val="22"/>
                <w:szCs w:val="22"/>
                <w:lang w:val="en-US"/>
              </w:rPr>
              <w:t>RpSC06A</w:t>
            </w:r>
          </w:p>
          <w:p w14:paraId="3BBD43F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6E5CA80" w14:textId="77777777" w:rsidR="000F04CB" w:rsidRPr="00EE20AF" w:rsidRDefault="000F04CB" w:rsidP="00B25736">
            <w:pPr>
              <w:rPr>
                <w:lang w:val="en-US"/>
              </w:rPr>
            </w:pPr>
            <w:r w:rsidRPr="00EE20AF">
              <w:rPr>
                <w:lang w:val="en-US"/>
              </w:rPr>
              <w:t xml:space="preserve">Demontarea unui vas de closet din faianta, complet echipat </w:t>
            </w:r>
          </w:p>
          <w:p w14:paraId="189673EF"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EEA4CB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D8E3830" w14:textId="77777777" w:rsidR="000F04CB" w:rsidRDefault="000F04CB" w:rsidP="00B25736">
            <w:pPr>
              <w:jc w:val="center"/>
              <w:rPr>
                <w:sz w:val="22"/>
                <w:szCs w:val="22"/>
                <w:lang w:val="en-US"/>
              </w:rPr>
            </w:pPr>
            <w:r>
              <w:rPr>
                <w:sz w:val="22"/>
                <w:szCs w:val="22"/>
                <w:lang w:val="en-US"/>
              </w:rPr>
              <w:t>1,000</w:t>
            </w:r>
          </w:p>
        </w:tc>
      </w:tr>
      <w:tr w:rsidR="000F04CB" w14:paraId="4807294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5CFF5" w14:textId="77777777" w:rsidR="000F04CB" w:rsidRDefault="000F04CB" w:rsidP="00B25736">
            <w:pPr>
              <w:rPr>
                <w:sz w:val="22"/>
                <w:szCs w:val="22"/>
              </w:rPr>
            </w:pPr>
            <w:r>
              <w:rPr>
                <w:sz w:val="22"/>
                <w:szCs w:val="22"/>
              </w:rPr>
              <w:t>94</w:t>
            </w:r>
          </w:p>
        </w:tc>
        <w:tc>
          <w:tcPr>
            <w:tcW w:w="1559" w:type="dxa"/>
            <w:tcBorders>
              <w:top w:val="single" w:sz="4" w:space="0" w:color="auto"/>
              <w:bottom w:val="single" w:sz="4" w:space="0" w:color="auto"/>
            </w:tcBorders>
          </w:tcPr>
          <w:p w14:paraId="27F7BF93" w14:textId="77777777" w:rsidR="000F04CB" w:rsidRDefault="000F04CB" w:rsidP="00B25736">
            <w:pPr>
              <w:rPr>
                <w:sz w:val="22"/>
                <w:szCs w:val="22"/>
              </w:rPr>
            </w:pPr>
            <w:r>
              <w:rPr>
                <w:sz w:val="22"/>
                <w:szCs w:val="22"/>
                <w:lang w:val="en-US"/>
              </w:rPr>
              <w:t>RCsB21C</w:t>
            </w:r>
          </w:p>
          <w:p w14:paraId="667D2E83"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B6E35B3" w14:textId="77777777" w:rsidR="000F04CB" w:rsidRPr="00EE20AF" w:rsidRDefault="000F04CB" w:rsidP="00B25736">
            <w:pPr>
              <w:rPr>
                <w:lang w:val="en-US"/>
              </w:rPr>
            </w:pPr>
            <w:r w:rsidRPr="00EE20AF">
              <w:rPr>
                <w:lang w:val="en-US"/>
              </w:rPr>
              <w:t>Forarea mecanica a gaurilor cu diametrul de 5 cm, in elementele de beton, avind grosimea de 30 cm</w:t>
            </w:r>
          </w:p>
          <w:p w14:paraId="7E0EF342"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E972616"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79CDE41" w14:textId="77777777" w:rsidR="000F04CB" w:rsidRDefault="000F04CB" w:rsidP="00B25736">
            <w:pPr>
              <w:jc w:val="center"/>
              <w:rPr>
                <w:sz w:val="22"/>
                <w:szCs w:val="22"/>
                <w:lang w:val="en-US"/>
              </w:rPr>
            </w:pPr>
            <w:r>
              <w:rPr>
                <w:sz w:val="22"/>
                <w:szCs w:val="22"/>
                <w:lang w:val="en-US"/>
              </w:rPr>
              <w:t>6,000</w:t>
            </w:r>
          </w:p>
        </w:tc>
      </w:tr>
      <w:tr w:rsidR="000F04CB" w14:paraId="02979B70" w14:textId="77777777" w:rsidTr="00B25736">
        <w:tblPrEx>
          <w:tblCellMar>
            <w:top w:w="0" w:type="dxa"/>
            <w:bottom w:w="0" w:type="dxa"/>
          </w:tblCellMar>
        </w:tblPrEx>
        <w:tc>
          <w:tcPr>
            <w:tcW w:w="709" w:type="dxa"/>
            <w:tcBorders>
              <w:top w:val="nil"/>
              <w:left w:val="single" w:sz="6" w:space="0" w:color="auto"/>
              <w:bottom w:val="nil"/>
              <w:right w:val="nil"/>
            </w:tcBorders>
          </w:tcPr>
          <w:p w14:paraId="55C81F9A" w14:textId="77777777" w:rsidR="000F04CB" w:rsidRDefault="000F04CB" w:rsidP="00B25736">
            <w:pPr>
              <w:jc w:val="center"/>
            </w:pPr>
          </w:p>
        </w:tc>
        <w:tc>
          <w:tcPr>
            <w:tcW w:w="1559" w:type="dxa"/>
            <w:tcBorders>
              <w:top w:val="nil"/>
              <w:left w:val="single" w:sz="6" w:space="0" w:color="auto"/>
              <w:bottom w:val="nil"/>
              <w:right w:val="nil"/>
            </w:tcBorders>
          </w:tcPr>
          <w:p w14:paraId="79712C5C" w14:textId="77777777" w:rsidR="000F04CB" w:rsidRDefault="000F04CB" w:rsidP="00B25736"/>
        </w:tc>
        <w:tc>
          <w:tcPr>
            <w:tcW w:w="7513" w:type="dxa"/>
            <w:gridSpan w:val="3"/>
            <w:tcBorders>
              <w:top w:val="nil"/>
              <w:left w:val="single" w:sz="6" w:space="0" w:color="auto"/>
              <w:bottom w:val="nil"/>
              <w:right w:val="single" w:sz="6" w:space="0" w:color="auto"/>
            </w:tcBorders>
          </w:tcPr>
          <w:p w14:paraId="05BFC853" w14:textId="77777777" w:rsidR="000F04CB" w:rsidRPr="007F2714" w:rsidRDefault="000F04CB" w:rsidP="00B25736">
            <w:pPr>
              <w:rPr>
                <w:b/>
                <w:bCs/>
                <w:sz w:val="22"/>
                <w:szCs w:val="22"/>
                <w:lang w:val="en-US"/>
              </w:rPr>
            </w:pPr>
            <w:r w:rsidRPr="00B40365">
              <w:rPr>
                <w:b/>
                <w:bCs/>
                <w:sz w:val="22"/>
                <w:szCs w:val="22"/>
              </w:rPr>
              <w:t>1.1.5.2. Apeduct si canalizare</w:t>
            </w:r>
          </w:p>
          <w:p w14:paraId="2974D838" w14:textId="77777777" w:rsidR="000F04CB" w:rsidRPr="00B40365" w:rsidRDefault="000F04CB" w:rsidP="00B25736"/>
        </w:tc>
      </w:tr>
      <w:tr w:rsidR="000F04CB" w14:paraId="33515C0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2C8EB" w14:textId="77777777" w:rsidR="000F04CB" w:rsidRDefault="000F04CB" w:rsidP="00B25736">
            <w:pPr>
              <w:rPr>
                <w:sz w:val="22"/>
                <w:szCs w:val="22"/>
              </w:rPr>
            </w:pPr>
            <w:r>
              <w:rPr>
                <w:sz w:val="22"/>
                <w:szCs w:val="22"/>
              </w:rPr>
              <w:t>95</w:t>
            </w:r>
          </w:p>
        </w:tc>
        <w:tc>
          <w:tcPr>
            <w:tcW w:w="1559" w:type="dxa"/>
            <w:tcBorders>
              <w:top w:val="single" w:sz="4" w:space="0" w:color="auto"/>
              <w:bottom w:val="single" w:sz="4" w:space="0" w:color="auto"/>
            </w:tcBorders>
          </w:tcPr>
          <w:p w14:paraId="70529FCF" w14:textId="77777777" w:rsidR="000F04CB" w:rsidRDefault="000F04CB" w:rsidP="00B25736">
            <w:pPr>
              <w:rPr>
                <w:sz w:val="22"/>
                <w:szCs w:val="22"/>
              </w:rPr>
            </w:pPr>
            <w:r>
              <w:rPr>
                <w:sz w:val="22"/>
                <w:szCs w:val="22"/>
                <w:lang w:val="en-US"/>
              </w:rPr>
              <w:t>SA15B</w:t>
            </w:r>
          </w:p>
          <w:p w14:paraId="2CC9C12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302B9C6" w14:textId="77777777" w:rsidR="000F04CB" w:rsidRPr="00EE20AF" w:rsidRDefault="000F04CB" w:rsidP="00B25736">
            <w:pPr>
              <w:rPr>
                <w:lang w:val="en-US"/>
              </w:rPr>
            </w:pPr>
            <w:r w:rsidRPr="00EE20AF">
              <w:rPr>
                <w:lang w:val="en-US"/>
              </w:rPr>
              <w:t>Teava din material plastic imbinata prin sudura prin polifuziune, in conducte de legatura, la obiecte sanitare, la obiecte de locuit si soccial-culturale, avind diametrul de 20 mm</w:t>
            </w:r>
          </w:p>
          <w:p w14:paraId="2A9DAFE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E721BFD"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AA8A866" w14:textId="77777777" w:rsidR="000F04CB" w:rsidRDefault="000F04CB" w:rsidP="00B25736">
            <w:pPr>
              <w:jc w:val="center"/>
              <w:rPr>
                <w:sz w:val="22"/>
                <w:szCs w:val="22"/>
                <w:lang w:val="en-US"/>
              </w:rPr>
            </w:pPr>
            <w:r>
              <w:rPr>
                <w:sz w:val="22"/>
                <w:szCs w:val="22"/>
                <w:lang w:val="en-US"/>
              </w:rPr>
              <w:t>45,000</w:t>
            </w:r>
          </w:p>
        </w:tc>
      </w:tr>
      <w:tr w:rsidR="000F04CB" w14:paraId="7C47E8A1"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51019" w14:textId="77777777" w:rsidR="000F04CB" w:rsidRDefault="000F04CB" w:rsidP="00B25736">
            <w:pPr>
              <w:rPr>
                <w:sz w:val="22"/>
                <w:szCs w:val="22"/>
              </w:rPr>
            </w:pPr>
            <w:r>
              <w:rPr>
                <w:sz w:val="22"/>
                <w:szCs w:val="22"/>
              </w:rPr>
              <w:t>96</w:t>
            </w:r>
          </w:p>
        </w:tc>
        <w:tc>
          <w:tcPr>
            <w:tcW w:w="1559" w:type="dxa"/>
            <w:tcBorders>
              <w:top w:val="single" w:sz="4" w:space="0" w:color="auto"/>
              <w:bottom w:val="single" w:sz="4" w:space="0" w:color="auto"/>
            </w:tcBorders>
          </w:tcPr>
          <w:p w14:paraId="1B8783D3" w14:textId="77777777" w:rsidR="000F04CB" w:rsidRDefault="000F04CB" w:rsidP="00B25736">
            <w:pPr>
              <w:rPr>
                <w:sz w:val="22"/>
                <w:szCs w:val="22"/>
              </w:rPr>
            </w:pPr>
            <w:r>
              <w:rPr>
                <w:sz w:val="22"/>
                <w:szCs w:val="22"/>
                <w:lang w:val="en-US"/>
              </w:rPr>
              <w:t>SD05B</w:t>
            </w:r>
          </w:p>
          <w:p w14:paraId="38D8E8F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46EA8EA" w14:textId="77777777" w:rsidR="000F04CB" w:rsidRPr="00EE20AF" w:rsidRDefault="000F04CB" w:rsidP="00B25736">
            <w:pPr>
              <w:rPr>
                <w:lang w:val="en-US"/>
              </w:rPr>
            </w:pPr>
            <w:r w:rsidRPr="00EE20AF">
              <w:rPr>
                <w:lang w:val="en-US"/>
              </w:rPr>
              <w:t xml:space="preserve">Robinet de reglaj, drept sau coltar, montat inaintea armaturii de la obiectele sanitare, avind diametrul de 3/4" </w:t>
            </w:r>
          </w:p>
          <w:p w14:paraId="5453210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425F0EB"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E981AC6" w14:textId="77777777" w:rsidR="000F04CB" w:rsidRDefault="000F04CB" w:rsidP="00B25736">
            <w:pPr>
              <w:jc w:val="center"/>
              <w:rPr>
                <w:sz w:val="22"/>
                <w:szCs w:val="22"/>
                <w:lang w:val="en-US"/>
              </w:rPr>
            </w:pPr>
            <w:r>
              <w:rPr>
                <w:sz w:val="22"/>
                <w:szCs w:val="22"/>
                <w:lang w:val="en-US"/>
              </w:rPr>
              <w:t>4,000</w:t>
            </w:r>
          </w:p>
        </w:tc>
      </w:tr>
      <w:tr w:rsidR="000F04CB" w14:paraId="5DF1CA8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46C5C" w14:textId="77777777" w:rsidR="000F04CB" w:rsidRDefault="000F04CB" w:rsidP="00B25736">
            <w:pPr>
              <w:rPr>
                <w:sz w:val="22"/>
                <w:szCs w:val="22"/>
              </w:rPr>
            </w:pPr>
            <w:r>
              <w:rPr>
                <w:sz w:val="22"/>
                <w:szCs w:val="22"/>
              </w:rPr>
              <w:t>97</w:t>
            </w:r>
          </w:p>
        </w:tc>
        <w:tc>
          <w:tcPr>
            <w:tcW w:w="1559" w:type="dxa"/>
            <w:tcBorders>
              <w:top w:val="single" w:sz="4" w:space="0" w:color="auto"/>
              <w:bottom w:val="single" w:sz="4" w:space="0" w:color="auto"/>
            </w:tcBorders>
          </w:tcPr>
          <w:p w14:paraId="3DADF9A3" w14:textId="77777777" w:rsidR="000F04CB" w:rsidRDefault="000F04CB" w:rsidP="00B25736">
            <w:pPr>
              <w:rPr>
                <w:sz w:val="22"/>
                <w:szCs w:val="22"/>
              </w:rPr>
            </w:pPr>
            <w:r>
              <w:rPr>
                <w:sz w:val="22"/>
                <w:szCs w:val="22"/>
                <w:lang w:val="en-US"/>
              </w:rPr>
              <w:t>IC38A</w:t>
            </w:r>
          </w:p>
          <w:p w14:paraId="564EB19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3FEC8DE" w14:textId="77777777" w:rsidR="000F04CB" w:rsidRPr="00EE20AF" w:rsidRDefault="000F04CB" w:rsidP="00B25736">
            <w:pPr>
              <w:rPr>
                <w:lang w:val="en-US"/>
              </w:rPr>
            </w:pPr>
            <w:r w:rsidRPr="00EE20AF">
              <w:rPr>
                <w:lang w:val="en-US"/>
              </w:rPr>
              <w:t>Piesa de racordare (fiting), cu 2 imbinari, din polipropilena imbinate prin polifusiune cu teava din polipropilena armata, avind diametrul exterior de pina la 20,0 mm, inclusiv</w:t>
            </w:r>
          </w:p>
          <w:p w14:paraId="006CA12D"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26FFB7C"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D0FB077" w14:textId="77777777" w:rsidR="000F04CB" w:rsidRDefault="000F04CB" w:rsidP="00B25736">
            <w:pPr>
              <w:jc w:val="center"/>
              <w:rPr>
                <w:sz w:val="22"/>
                <w:szCs w:val="22"/>
                <w:lang w:val="en-US"/>
              </w:rPr>
            </w:pPr>
            <w:r>
              <w:rPr>
                <w:sz w:val="22"/>
                <w:szCs w:val="22"/>
                <w:lang w:val="en-US"/>
              </w:rPr>
              <w:t>8,000</w:t>
            </w:r>
          </w:p>
        </w:tc>
      </w:tr>
      <w:tr w:rsidR="000F04CB" w14:paraId="5A014E68"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37C47" w14:textId="77777777" w:rsidR="000F04CB" w:rsidRDefault="000F04CB" w:rsidP="00B25736">
            <w:pPr>
              <w:rPr>
                <w:sz w:val="22"/>
                <w:szCs w:val="22"/>
              </w:rPr>
            </w:pPr>
            <w:r>
              <w:rPr>
                <w:sz w:val="22"/>
                <w:szCs w:val="22"/>
              </w:rPr>
              <w:t>98</w:t>
            </w:r>
          </w:p>
        </w:tc>
        <w:tc>
          <w:tcPr>
            <w:tcW w:w="1559" w:type="dxa"/>
            <w:tcBorders>
              <w:top w:val="single" w:sz="4" w:space="0" w:color="auto"/>
              <w:bottom w:val="single" w:sz="4" w:space="0" w:color="auto"/>
            </w:tcBorders>
          </w:tcPr>
          <w:p w14:paraId="5AF38476" w14:textId="77777777" w:rsidR="000F04CB" w:rsidRDefault="000F04CB" w:rsidP="00B25736">
            <w:pPr>
              <w:rPr>
                <w:sz w:val="22"/>
                <w:szCs w:val="22"/>
              </w:rPr>
            </w:pPr>
            <w:r>
              <w:rPr>
                <w:sz w:val="22"/>
                <w:szCs w:val="22"/>
                <w:lang w:val="en-US"/>
              </w:rPr>
              <w:t>SB08C</w:t>
            </w:r>
          </w:p>
          <w:p w14:paraId="4B2D867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C8BAC9D" w14:textId="77777777" w:rsidR="000F04CB" w:rsidRPr="00EE20AF" w:rsidRDefault="000F04CB" w:rsidP="00B25736">
            <w:pPr>
              <w:rPr>
                <w:lang w:val="en-US"/>
              </w:rPr>
            </w:pPr>
            <w:r w:rsidRPr="00EE20AF">
              <w:rPr>
                <w:lang w:val="en-US"/>
              </w:rPr>
              <w:t>Teava din material plastic pentru canalizare, imbinata cu garnitura de cauciuc, montata aparent sau ingropat sub pardoseala, avind diametrul de 50 mm</w:t>
            </w:r>
          </w:p>
          <w:p w14:paraId="0569DDC7"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96DCD7F"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4714F71" w14:textId="77777777" w:rsidR="000F04CB" w:rsidRDefault="000F04CB" w:rsidP="00B25736">
            <w:pPr>
              <w:jc w:val="center"/>
              <w:rPr>
                <w:sz w:val="22"/>
                <w:szCs w:val="22"/>
                <w:lang w:val="en-US"/>
              </w:rPr>
            </w:pPr>
            <w:r>
              <w:rPr>
                <w:sz w:val="22"/>
                <w:szCs w:val="22"/>
                <w:lang w:val="en-US"/>
              </w:rPr>
              <w:t>16,000</w:t>
            </w:r>
          </w:p>
        </w:tc>
      </w:tr>
      <w:tr w:rsidR="000F04CB" w14:paraId="444DB559"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9D9FF" w14:textId="77777777" w:rsidR="000F04CB" w:rsidRDefault="000F04CB" w:rsidP="00B25736">
            <w:pPr>
              <w:rPr>
                <w:sz w:val="22"/>
                <w:szCs w:val="22"/>
              </w:rPr>
            </w:pPr>
            <w:r>
              <w:rPr>
                <w:sz w:val="22"/>
                <w:szCs w:val="22"/>
              </w:rPr>
              <w:t>99</w:t>
            </w:r>
          </w:p>
        </w:tc>
        <w:tc>
          <w:tcPr>
            <w:tcW w:w="1559" w:type="dxa"/>
            <w:tcBorders>
              <w:top w:val="single" w:sz="4" w:space="0" w:color="auto"/>
              <w:bottom w:val="single" w:sz="4" w:space="0" w:color="auto"/>
            </w:tcBorders>
          </w:tcPr>
          <w:p w14:paraId="039D1343" w14:textId="77777777" w:rsidR="000F04CB" w:rsidRDefault="000F04CB" w:rsidP="00B25736">
            <w:pPr>
              <w:rPr>
                <w:sz w:val="22"/>
                <w:szCs w:val="22"/>
              </w:rPr>
            </w:pPr>
            <w:r>
              <w:rPr>
                <w:sz w:val="22"/>
                <w:szCs w:val="22"/>
                <w:lang w:val="en-US"/>
              </w:rPr>
              <w:t>SB09C</w:t>
            </w:r>
          </w:p>
          <w:p w14:paraId="3BF89C2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4B8A4699" w14:textId="77777777" w:rsidR="000F04CB" w:rsidRPr="00EE20AF" w:rsidRDefault="000F04CB" w:rsidP="00B25736">
            <w:pPr>
              <w:rPr>
                <w:lang w:val="en-US"/>
              </w:rPr>
            </w:pPr>
            <w:r w:rsidRPr="00EE20AF">
              <w:rPr>
                <w:lang w:val="en-US"/>
              </w:rPr>
              <w:t>Piesa de legatura din material plastic pentru canalizare, imbinata cu garnitura de cauciuc, avind diametrul de 50 mm</w:t>
            </w:r>
          </w:p>
          <w:p w14:paraId="12C346A8"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87A642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A615D86" w14:textId="77777777" w:rsidR="000F04CB" w:rsidRDefault="000F04CB" w:rsidP="00B25736">
            <w:pPr>
              <w:jc w:val="center"/>
              <w:rPr>
                <w:sz w:val="22"/>
                <w:szCs w:val="22"/>
                <w:lang w:val="en-US"/>
              </w:rPr>
            </w:pPr>
            <w:r>
              <w:rPr>
                <w:sz w:val="22"/>
                <w:szCs w:val="22"/>
                <w:lang w:val="en-US"/>
              </w:rPr>
              <w:t>18,000</w:t>
            </w:r>
          </w:p>
        </w:tc>
      </w:tr>
      <w:tr w:rsidR="000F04CB" w14:paraId="59EE3B3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2DEBC" w14:textId="77777777" w:rsidR="000F04CB" w:rsidRDefault="000F04CB" w:rsidP="00B25736">
            <w:pPr>
              <w:rPr>
                <w:sz w:val="22"/>
                <w:szCs w:val="22"/>
              </w:rPr>
            </w:pPr>
            <w:r>
              <w:rPr>
                <w:sz w:val="22"/>
                <w:szCs w:val="22"/>
              </w:rPr>
              <w:t>100</w:t>
            </w:r>
          </w:p>
        </w:tc>
        <w:tc>
          <w:tcPr>
            <w:tcW w:w="1559" w:type="dxa"/>
            <w:tcBorders>
              <w:top w:val="single" w:sz="4" w:space="0" w:color="auto"/>
              <w:bottom w:val="single" w:sz="4" w:space="0" w:color="auto"/>
            </w:tcBorders>
          </w:tcPr>
          <w:p w14:paraId="5E97D678" w14:textId="77777777" w:rsidR="000F04CB" w:rsidRDefault="000F04CB" w:rsidP="00B25736">
            <w:pPr>
              <w:rPr>
                <w:sz w:val="22"/>
                <w:szCs w:val="22"/>
              </w:rPr>
            </w:pPr>
            <w:r>
              <w:rPr>
                <w:sz w:val="22"/>
                <w:szCs w:val="22"/>
                <w:lang w:val="en-US"/>
              </w:rPr>
              <w:t>SB08E</w:t>
            </w:r>
          </w:p>
          <w:p w14:paraId="020BA352"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3853F95" w14:textId="77777777" w:rsidR="000F04CB" w:rsidRPr="00EE20AF" w:rsidRDefault="000F04CB" w:rsidP="00B25736">
            <w:pPr>
              <w:rPr>
                <w:lang w:val="en-US"/>
              </w:rPr>
            </w:pPr>
            <w:r w:rsidRPr="00EE20AF">
              <w:rPr>
                <w:lang w:val="en-US"/>
              </w:rPr>
              <w:t>Teava din material plastic pentru canalizare, imbinata cu garnitura de cauciuc, montata aparent sau ingropat sub pardoseala, avind diametrul de 110 mm</w:t>
            </w:r>
          </w:p>
          <w:p w14:paraId="79E4F2D9"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F4556C2"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21E27EC" w14:textId="77777777" w:rsidR="000F04CB" w:rsidRDefault="000F04CB" w:rsidP="00B25736">
            <w:pPr>
              <w:jc w:val="center"/>
              <w:rPr>
                <w:sz w:val="22"/>
                <w:szCs w:val="22"/>
                <w:lang w:val="en-US"/>
              </w:rPr>
            </w:pPr>
            <w:r>
              <w:rPr>
                <w:sz w:val="22"/>
                <w:szCs w:val="22"/>
                <w:lang w:val="en-US"/>
              </w:rPr>
              <w:t>22,000</w:t>
            </w:r>
          </w:p>
        </w:tc>
      </w:tr>
      <w:tr w:rsidR="000F04CB" w14:paraId="57AAFEC4"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356FA" w14:textId="77777777" w:rsidR="000F04CB" w:rsidRDefault="000F04CB" w:rsidP="00B25736">
            <w:pPr>
              <w:rPr>
                <w:sz w:val="22"/>
                <w:szCs w:val="22"/>
              </w:rPr>
            </w:pPr>
            <w:r>
              <w:rPr>
                <w:sz w:val="22"/>
                <w:szCs w:val="22"/>
              </w:rPr>
              <w:t>101</w:t>
            </w:r>
          </w:p>
        </w:tc>
        <w:tc>
          <w:tcPr>
            <w:tcW w:w="1559" w:type="dxa"/>
            <w:tcBorders>
              <w:top w:val="single" w:sz="4" w:space="0" w:color="auto"/>
              <w:bottom w:val="single" w:sz="4" w:space="0" w:color="auto"/>
            </w:tcBorders>
          </w:tcPr>
          <w:p w14:paraId="350C67B3" w14:textId="77777777" w:rsidR="000F04CB" w:rsidRDefault="000F04CB" w:rsidP="00B25736">
            <w:pPr>
              <w:rPr>
                <w:sz w:val="22"/>
                <w:szCs w:val="22"/>
              </w:rPr>
            </w:pPr>
            <w:r>
              <w:rPr>
                <w:sz w:val="22"/>
                <w:szCs w:val="22"/>
                <w:lang w:val="en-US"/>
              </w:rPr>
              <w:t>SB09E</w:t>
            </w:r>
          </w:p>
          <w:p w14:paraId="37F2FE5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0133D6D" w14:textId="77777777" w:rsidR="000F04CB" w:rsidRPr="00EE20AF" w:rsidRDefault="000F04CB" w:rsidP="00B25736">
            <w:pPr>
              <w:rPr>
                <w:lang w:val="en-US"/>
              </w:rPr>
            </w:pPr>
            <w:r w:rsidRPr="00EE20AF">
              <w:rPr>
                <w:lang w:val="en-US"/>
              </w:rPr>
              <w:t>Piesa de legatura din material plastic pentru canalizare, imbinata cu garnitura de cauciuc, avind diametrul de 110 mm</w:t>
            </w:r>
          </w:p>
          <w:p w14:paraId="7D282375"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7E54DCC"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2E649D4" w14:textId="77777777" w:rsidR="000F04CB" w:rsidRDefault="000F04CB" w:rsidP="00B25736">
            <w:pPr>
              <w:jc w:val="center"/>
              <w:rPr>
                <w:sz w:val="22"/>
                <w:szCs w:val="22"/>
                <w:lang w:val="en-US"/>
              </w:rPr>
            </w:pPr>
            <w:r>
              <w:rPr>
                <w:sz w:val="22"/>
                <w:szCs w:val="22"/>
                <w:lang w:val="en-US"/>
              </w:rPr>
              <w:t>20,000</w:t>
            </w:r>
          </w:p>
        </w:tc>
      </w:tr>
      <w:tr w:rsidR="000F04CB" w14:paraId="4DDF066E"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C7A40" w14:textId="77777777" w:rsidR="000F04CB" w:rsidRDefault="000F04CB" w:rsidP="00B25736">
            <w:pPr>
              <w:rPr>
                <w:sz w:val="22"/>
                <w:szCs w:val="22"/>
              </w:rPr>
            </w:pPr>
            <w:r>
              <w:rPr>
                <w:sz w:val="22"/>
                <w:szCs w:val="22"/>
              </w:rPr>
              <w:t>102</w:t>
            </w:r>
          </w:p>
        </w:tc>
        <w:tc>
          <w:tcPr>
            <w:tcW w:w="1559" w:type="dxa"/>
            <w:tcBorders>
              <w:top w:val="single" w:sz="4" w:space="0" w:color="auto"/>
              <w:bottom w:val="single" w:sz="4" w:space="0" w:color="auto"/>
            </w:tcBorders>
          </w:tcPr>
          <w:p w14:paraId="51EAB9F2" w14:textId="77777777" w:rsidR="000F04CB" w:rsidRDefault="000F04CB" w:rsidP="00B25736">
            <w:pPr>
              <w:rPr>
                <w:sz w:val="22"/>
                <w:szCs w:val="22"/>
              </w:rPr>
            </w:pPr>
            <w:r>
              <w:rPr>
                <w:sz w:val="22"/>
                <w:szCs w:val="22"/>
                <w:lang w:val="en-US"/>
              </w:rPr>
              <w:t>SE57A</w:t>
            </w:r>
          </w:p>
          <w:p w14:paraId="34EC6ACE"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CCA3E45" w14:textId="77777777" w:rsidR="000F04CB" w:rsidRPr="00EE20AF" w:rsidRDefault="000F04CB" w:rsidP="00B25736">
            <w:pPr>
              <w:rPr>
                <w:lang w:val="en-US"/>
              </w:rPr>
            </w:pPr>
            <w:r w:rsidRPr="00EE20AF">
              <w:rPr>
                <w:lang w:val="en-US"/>
              </w:rPr>
              <w:t>Preparator de apa calda menajera, functionind cu agent termic apa calda 70-90 grade C, avind capacitatea de 80L (Manopera)</w:t>
            </w:r>
          </w:p>
          <w:p w14:paraId="25C3CA5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335329B" w14:textId="77777777" w:rsidR="000F04CB" w:rsidRDefault="000F04CB" w:rsidP="00B25736">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0AE35275" w14:textId="77777777" w:rsidR="000F04CB" w:rsidRDefault="000F04CB" w:rsidP="00B25736">
            <w:pPr>
              <w:jc w:val="center"/>
              <w:rPr>
                <w:sz w:val="22"/>
                <w:szCs w:val="22"/>
                <w:lang w:val="en-US"/>
              </w:rPr>
            </w:pPr>
            <w:r>
              <w:rPr>
                <w:sz w:val="22"/>
                <w:szCs w:val="22"/>
                <w:lang w:val="en-US"/>
              </w:rPr>
              <w:t>1,000</w:t>
            </w:r>
          </w:p>
        </w:tc>
      </w:tr>
      <w:tr w:rsidR="000F04CB" w14:paraId="76F7F116"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67F15" w14:textId="77777777" w:rsidR="000F04CB" w:rsidRDefault="000F04CB" w:rsidP="00B25736">
            <w:pPr>
              <w:rPr>
                <w:sz w:val="22"/>
                <w:szCs w:val="22"/>
              </w:rPr>
            </w:pPr>
            <w:r>
              <w:rPr>
                <w:sz w:val="22"/>
                <w:szCs w:val="22"/>
              </w:rPr>
              <w:t>103</w:t>
            </w:r>
          </w:p>
        </w:tc>
        <w:tc>
          <w:tcPr>
            <w:tcW w:w="1559" w:type="dxa"/>
            <w:tcBorders>
              <w:top w:val="single" w:sz="4" w:space="0" w:color="auto"/>
              <w:bottom w:val="single" w:sz="4" w:space="0" w:color="auto"/>
            </w:tcBorders>
          </w:tcPr>
          <w:p w14:paraId="1446094C" w14:textId="77777777" w:rsidR="000F04CB" w:rsidRDefault="000F04CB" w:rsidP="00B25736">
            <w:pPr>
              <w:rPr>
                <w:sz w:val="22"/>
                <w:szCs w:val="22"/>
              </w:rPr>
            </w:pPr>
            <w:r>
              <w:rPr>
                <w:sz w:val="22"/>
                <w:szCs w:val="22"/>
                <w:lang w:val="en-US"/>
              </w:rPr>
              <w:t>SC07A1</w:t>
            </w:r>
          </w:p>
          <w:p w14:paraId="5DDF52B8"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B75477C" w14:textId="77777777" w:rsidR="000F04CB" w:rsidRPr="00EE20AF" w:rsidRDefault="000F04CB" w:rsidP="00B25736">
            <w:pPr>
              <w:rPr>
                <w:lang w:val="en-US"/>
              </w:rPr>
            </w:pPr>
            <w:r w:rsidRPr="00EE20AF">
              <w:rPr>
                <w:lang w:val="en-US"/>
              </w:rPr>
              <w:t>Vas pentru closet, complet echipat, din semiportelan, portelan sanitar etc. inclusiv pentru handicapati, asezat pe pardoseala, cu rezervorul de apa montat pe vas, la inaltime sau semiinaltime, avind sifonul interior tip S</w:t>
            </w:r>
          </w:p>
          <w:p w14:paraId="3D44443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EFA394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074AC04" w14:textId="77777777" w:rsidR="000F04CB" w:rsidRDefault="000F04CB" w:rsidP="00B25736">
            <w:pPr>
              <w:jc w:val="center"/>
              <w:rPr>
                <w:sz w:val="22"/>
                <w:szCs w:val="22"/>
                <w:lang w:val="en-US"/>
              </w:rPr>
            </w:pPr>
            <w:r>
              <w:rPr>
                <w:sz w:val="22"/>
                <w:szCs w:val="22"/>
                <w:lang w:val="en-US"/>
              </w:rPr>
              <w:t>1,000</w:t>
            </w:r>
          </w:p>
        </w:tc>
      </w:tr>
      <w:tr w:rsidR="000F04CB" w14:paraId="76D1960C"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8DED1" w14:textId="77777777" w:rsidR="000F04CB" w:rsidRDefault="000F04CB" w:rsidP="00B25736">
            <w:pPr>
              <w:rPr>
                <w:sz w:val="22"/>
                <w:szCs w:val="22"/>
              </w:rPr>
            </w:pPr>
            <w:r>
              <w:rPr>
                <w:sz w:val="22"/>
                <w:szCs w:val="22"/>
              </w:rPr>
              <w:t>104</w:t>
            </w:r>
          </w:p>
        </w:tc>
        <w:tc>
          <w:tcPr>
            <w:tcW w:w="1559" w:type="dxa"/>
            <w:tcBorders>
              <w:top w:val="single" w:sz="4" w:space="0" w:color="auto"/>
              <w:bottom w:val="single" w:sz="4" w:space="0" w:color="auto"/>
            </w:tcBorders>
          </w:tcPr>
          <w:p w14:paraId="20B8BB4A" w14:textId="77777777" w:rsidR="000F04CB" w:rsidRDefault="000F04CB" w:rsidP="00B25736">
            <w:pPr>
              <w:rPr>
                <w:sz w:val="22"/>
                <w:szCs w:val="22"/>
              </w:rPr>
            </w:pPr>
            <w:r>
              <w:rPr>
                <w:sz w:val="22"/>
                <w:szCs w:val="22"/>
                <w:lang w:val="en-US"/>
              </w:rPr>
              <w:t>SC04A</w:t>
            </w:r>
          </w:p>
          <w:p w14:paraId="69F5C4A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486DC92" w14:textId="77777777" w:rsidR="000F04CB" w:rsidRPr="00EE20AF" w:rsidRDefault="000F04CB" w:rsidP="00B25736">
            <w:pPr>
              <w:rPr>
                <w:lang w:val="en-US"/>
              </w:rPr>
            </w:pPr>
            <w:r w:rsidRPr="00EE20AF">
              <w:rPr>
                <w:lang w:val="en-US"/>
              </w:rPr>
              <w:t>Lavoar din semiportelan, portelan sanitar etc. inclusiv pentru  handicapati, avind teava de scurgere din material plastic, montat pe console fixate pe pereti din zidarie de caramida sau b.c.a.</w:t>
            </w:r>
          </w:p>
          <w:p w14:paraId="14C8779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69A10903"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1E3AF86" w14:textId="77777777" w:rsidR="000F04CB" w:rsidRDefault="000F04CB" w:rsidP="00B25736">
            <w:pPr>
              <w:jc w:val="center"/>
              <w:rPr>
                <w:sz w:val="22"/>
                <w:szCs w:val="22"/>
                <w:lang w:val="en-US"/>
              </w:rPr>
            </w:pPr>
            <w:r>
              <w:rPr>
                <w:sz w:val="22"/>
                <w:szCs w:val="22"/>
                <w:lang w:val="en-US"/>
              </w:rPr>
              <w:t>3,000</w:t>
            </w:r>
          </w:p>
        </w:tc>
      </w:tr>
      <w:tr w:rsidR="000F04CB" w14:paraId="22C07CA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6398D" w14:textId="77777777" w:rsidR="000F04CB" w:rsidRDefault="000F04CB" w:rsidP="00B25736">
            <w:pPr>
              <w:rPr>
                <w:sz w:val="22"/>
                <w:szCs w:val="22"/>
              </w:rPr>
            </w:pPr>
            <w:r>
              <w:rPr>
                <w:sz w:val="22"/>
                <w:szCs w:val="22"/>
              </w:rPr>
              <w:t>105</w:t>
            </w:r>
          </w:p>
        </w:tc>
        <w:tc>
          <w:tcPr>
            <w:tcW w:w="1559" w:type="dxa"/>
            <w:tcBorders>
              <w:top w:val="single" w:sz="4" w:space="0" w:color="auto"/>
              <w:bottom w:val="single" w:sz="4" w:space="0" w:color="auto"/>
            </w:tcBorders>
          </w:tcPr>
          <w:p w14:paraId="0F8AC558" w14:textId="77777777" w:rsidR="000F04CB" w:rsidRDefault="000F04CB" w:rsidP="00B25736">
            <w:pPr>
              <w:rPr>
                <w:sz w:val="22"/>
                <w:szCs w:val="22"/>
              </w:rPr>
            </w:pPr>
            <w:r>
              <w:rPr>
                <w:sz w:val="22"/>
                <w:szCs w:val="22"/>
                <w:lang w:val="en-US"/>
              </w:rPr>
              <w:t>SD04A</w:t>
            </w:r>
          </w:p>
          <w:p w14:paraId="59C182C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FC21262" w14:textId="77777777" w:rsidR="000F04CB" w:rsidRPr="00EE20AF" w:rsidRDefault="000F04CB" w:rsidP="00B25736">
            <w:pPr>
              <w:rPr>
                <w:lang w:val="en-US"/>
              </w:rPr>
            </w:pPr>
            <w:r w:rsidRPr="00EE20AF">
              <w:rPr>
                <w:lang w:val="en-US"/>
              </w:rPr>
              <w:t>Baterie amestecatoare cu brat basculant stativa pentru lavoar sau spalator, indiferent de modul de inchidere, inclusiv pentru handicapati, avind diametrul de 1/2"</w:t>
            </w:r>
          </w:p>
          <w:p w14:paraId="0348258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1D3688F"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65EED40" w14:textId="77777777" w:rsidR="000F04CB" w:rsidRDefault="000F04CB" w:rsidP="00B25736">
            <w:pPr>
              <w:jc w:val="center"/>
              <w:rPr>
                <w:sz w:val="22"/>
                <w:szCs w:val="22"/>
                <w:lang w:val="en-US"/>
              </w:rPr>
            </w:pPr>
            <w:r>
              <w:rPr>
                <w:sz w:val="22"/>
                <w:szCs w:val="22"/>
                <w:lang w:val="en-US"/>
              </w:rPr>
              <w:t>3,000</w:t>
            </w:r>
          </w:p>
        </w:tc>
      </w:tr>
      <w:tr w:rsidR="000F04CB" w14:paraId="7816984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BAF2C" w14:textId="77777777" w:rsidR="000F04CB" w:rsidRDefault="000F04CB" w:rsidP="00B25736">
            <w:pPr>
              <w:rPr>
                <w:sz w:val="22"/>
                <w:szCs w:val="22"/>
              </w:rPr>
            </w:pPr>
            <w:r>
              <w:rPr>
                <w:sz w:val="22"/>
                <w:szCs w:val="22"/>
              </w:rPr>
              <w:t>106</w:t>
            </w:r>
          </w:p>
        </w:tc>
        <w:tc>
          <w:tcPr>
            <w:tcW w:w="1559" w:type="dxa"/>
            <w:tcBorders>
              <w:top w:val="single" w:sz="4" w:space="0" w:color="auto"/>
              <w:bottom w:val="single" w:sz="4" w:space="0" w:color="auto"/>
            </w:tcBorders>
          </w:tcPr>
          <w:p w14:paraId="1CFBF8EA" w14:textId="77777777" w:rsidR="000F04CB" w:rsidRDefault="000F04CB" w:rsidP="00B25736">
            <w:pPr>
              <w:rPr>
                <w:sz w:val="22"/>
                <w:szCs w:val="22"/>
              </w:rPr>
            </w:pPr>
            <w:r>
              <w:rPr>
                <w:sz w:val="22"/>
                <w:szCs w:val="22"/>
                <w:lang w:val="en-US"/>
              </w:rPr>
              <w:t>SB24E</w:t>
            </w:r>
          </w:p>
          <w:p w14:paraId="0988D8E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61F558ED" w14:textId="77777777" w:rsidR="000F04CB" w:rsidRPr="00EE20AF" w:rsidRDefault="000F04CB" w:rsidP="00B25736">
            <w:pPr>
              <w:rPr>
                <w:lang w:val="en-US"/>
              </w:rPr>
            </w:pPr>
            <w:r w:rsidRPr="00EE20AF">
              <w:rPr>
                <w:lang w:val="en-US"/>
              </w:rPr>
              <w:t>Sifon de pardoseala din fonta emailata, simplu, avind diametrul de 100 mm</w:t>
            </w:r>
          </w:p>
          <w:p w14:paraId="1C615B7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DFF604A"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91DD239" w14:textId="77777777" w:rsidR="000F04CB" w:rsidRDefault="000F04CB" w:rsidP="00B25736">
            <w:pPr>
              <w:jc w:val="center"/>
              <w:rPr>
                <w:sz w:val="22"/>
                <w:szCs w:val="22"/>
                <w:lang w:val="en-US"/>
              </w:rPr>
            </w:pPr>
            <w:r>
              <w:rPr>
                <w:sz w:val="22"/>
                <w:szCs w:val="22"/>
                <w:lang w:val="en-US"/>
              </w:rPr>
              <w:t>4,000</w:t>
            </w:r>
          </w:p>
        </w:tc>
      </w:tr>
      <w:tr w:rsidR="000F04CB" w14:paraId="665B0D9A" w14:textId="77777777" w:rsidTr="00B25736">
        <w:tblPrEx>
          <w:tblCellMar>
            <w:top w:w="0" w:type="dxa"/>
            <w:bottom w:w="0" w:type="dxa"/>
          </w:tblCellMar>
        </w:tblPrEx>
        <w:tc>
          <w:tcPr>
            <w:tcW w:w="709" w:type="dxa"/>
            <w:tcBorders>
              <w:top w:val="nil"/>
              <w:left w:val="single" w:sz="6" w:space="0" w:color="auto"/>
              <w:bottom w:val="nil"/>
              <w:right w:val="nil"/>
            </w:tcBorders>
          </w:tcPr>
          <w:p w14:paraId="15DD48F2" w14:textId="77777777" w:rsidR="000F04CB" w:rsidRDefault="000F04CB" w:rsidP="00B25736">
            <w:pPr>
              <w:jc w:val="center"/>
            </w:pPr>
          </w:p>
        </w:tc>
        <w:tc>
          <w:tcPr>
            <w:tcW w:w="1559" w:type="dxa"/>
            <w:tcBorders>
              <w:top w:val="nil"/>
              <w:left w:val="single" w:sz="6" w:space="0" w:color="auto"/>
              <w:bottom w:val="nil"/>
              <w:right w:val="nil"/>
            </w:tcBorders>
          </w:tcPr>
          <w:p w14:paraId="65441B57" w14:textId="77777777" w:rsidR="000F04CB" w:rsidRDefault="000F04CB" w:rsidP="00B25736"/>
        </w:tc>
        <w:tc>
          <w:tcPr>
            <w:tcW w:w="7513" w:type="dxa"/>
            <w:gridSpan w:val="3"/>
            <w:tcBorders>
              <w:top w:val="nil"/>
              <w:left w:val="single" w:sz="6" w:space="0" w:color="auto"/>
              <w:bottom w:val="nil"/>
              <w:right w:val="single" w:sz="6" w:space="0" w:color="auto"/>
            </w:tcBorders>
          </w:tcPr>
          <w:p w14:paraId="00D9D7FD" w14:textId="77777777" w:rsidR="000F04CB" w:rsidRPr="007F2714" w:rsidRDefault="000F04CB" w:rsidP="00B25736">
            <w:pPr>
              <w:rPr>
                <w:b/>
                <w:bCs/>
                <w:sz w:val="22"/>
                <w:szCs w:val="22"/>
                <w:lang w:val="en-US"/>
              </w:rPr>
            </w:pPr>
            <w:r w:rsidRPr="00B40365">
              <w:rPr>
                <w:b/>
                <w:bCs/>
                <w:sz w:val="22"/>
                <w:szCs w:val="22"/>
              </w:rPr>
              <w:t>1.2. Utilaj</w:t>
            </w:r>
          </w:p>
          <w:p w14:paraId="403FB04B" w14:textId="77777777" w:rsidR="000F04CB" w:rsidRPr="00B40365" w:rsidRDefault="000F04CB" w:rsidP="00B25736"/>
        </w:tc>
      </w:tr>
      <w:tr w:rsidR="000F04CB" w14:paraId="5FDE1ADA"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5C8E0" w14:textId="77777777" w:rsidR="000F04CB" w:rsidRDefault="000F04CB" w:rsidP="00B25736">
            <w:pPr>
              <w:rPr>
                <w:sz w:val="22"/>
                <w:szCs w:val="22"/>
              </w:rPr>
            </w:pPr>
            <w:r>
              <w:rPr>
                <w:sz w:val="22"/>
                <w:szCs w:val="22"/>
              </w:rPr>
              <w:t>107</w:t>
            </w:r>
          </w:p>
        </w:tc>
        <w:tc>
          <w:tcPr>
            <w:tcW w:w="1559" w:type="dxa"/>
            <w:tcBorders>
              <w:top w:val="single" w:sz="4" w:space="0" w:color="auto"/>
              <w:bottom w:val="single" w:sz="4" w:space="0" w:color="auto"/>
            </w:tcBorders>
          </w:tcPr>
          <w:p w14:paraId="1A9823DA" w14:textId="77777777" w:rsidR="000F04CB" w:rsidRDefault="000F04CB" w:rsidP="00B25736">
            <w:pPr>
              <w:rPr>
                <w:sz w:val="22"/>
                <w:szCs w:val="22"/>
              </w:rPr>
            </w:pPr>
            <w:r>
              <w:rPr>
                <w:sz w:val="22"/>
                <w:szCs w:val="22"/>
                <w:lang w:val="en-US"/>
              </w:rPr>
              <w:t>Pret Furnizor</w:t>
            </w:r>
          </w:p>
          <w:p w14:paraId="59A419F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78411CA" w14:textId="77777777" w:rsidR="000F04CB" w:rsidRPr="00EE20AF" w:rsidRDefault="000F04CB" w:rsidP="00B25736">
            <w:pPr>
              <w:rPr>
                <w:lang w:val="en-US"/>
              </w:rPr>
            </w:pPr>
            <w:r w:rsidRPr="00EE20AF">
              <w:rPr>
                <w:lang w:val="en-US"/>
              </w:rPr>
              <w:t>Preparator de apa calda menagera cu capacitatea - 80L</w:t>
            </w:r>
          </w:p>
          <w:p w14:paraId="70AB20B0"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011E384"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9522839" w14:textId="77777777" w:rsidR="000F04CB" w:rsidRDefault="000F04CB" w:rsidP="00B25736">
            <w:pPr>
              <w:jc w:val="center"/>
              <w:rPr>
                <w:sz w:val="22"/>
                <w:szCs w:val="22"/>
                <w:lang w:val="en-US"/>
              </w:rPr>
            </w:pPr>
            <w:r>
              <w:rPr>
                <w:sz w:val="22"/>
                <w:szCs w:val="22"/>
                <w:lang w:val="en-US"/>
              </w:rPr>
              <w:t>1,000</w:t>
            </w:r>
          </w:p>
        </w:tc>
      </w:tr>
      <w:tr w:rsidR="000F04CB" w14:paraId="382D1E2B" w14:textId="77777777" w:rsidTr="00B25736">
        <w:tblPrEx>
          <w:tblCellMar>
            <w:top w:w="0" w:type="dxa"/>
            <w:bottom w:w="0" w:type="dxa"/>
          </w:tblCellMar>
        </w:tblPrEx>
        <w:tc>
          <w:tcPr>
            <w:tcW w:w="709" w:type="dxa"/>
            <w:tcBorders>
              <w:top w:val="nil"/>
              <w:left w:val="single" w:sz="6" w:space="0" w:color="auto"/>
              <w:bottom w:val="nil"/>
              <w:right w:val="nil"/>
            </w:tcBorders>
          </w:tcPr>
          <w:p w14:paraId="66B8F8AE" w14:textId="77777777" w:rsidR="000F04CB" w:rsidRDefault="000F04CB" w:rsidP="00B25736">
            <w:pPr>
              <w:jc w:val="center"/>
            </w:pPr>
          </w:p>
        </w:tc>
        <w:tc>
          <w:tcPr>
            <w:tcW w:w="1559" w:type="dxa"/>
            <w:tcBorders>
              <w:top w:val="nil"/>
              <w:left w:val="single" w:sz="6" w:space="0" w:color="auto"/>
              <w:bottom w:val="nil"/>
              <w:right w:val="nil"/>
            </w:tcBorders>
          </w:tcPr>
          <w:p w14:paraId="61292318" w14:textId="77777777" w:rsidR="000F04CB" w:rsidRDefault="000F04CB" w:rsidP="00B25736"/>
        </w:tc>
        <w:tc>
          <w:tcPr>
            <w:tcW w:w="7513" w:type="dxa"/>
            <w:gridSpan w:val="3"/>
            <w:tcBorders>
              <w:top w:val="nil"/>
              <w:left w:val="single" w:sz="6" w:space="0" w:color="auto"/>
              <w:bottom w:val="nil"/>
              <w:right w:val="single" w:sz="6" w:space="0" w:color="auto"/>
            </w:tcBorders>
          </w:tcPr>
          <w:p w14:paraId="0234418A" w14:textId="77777777" w:rsidR="000F04CB" w:rsidRPr="007F2714" w:rsidRDefault="000F04CB" w:rsidP="00B25736">
            <w:pPr>
              <w:rPr>
                <w:b/>
                <w:bCs/>
                <w:sz w:val="22"/>
                <w:szCs w:val="22"/>
                <w:lang w:val="en-US"/>
              </w:rPr>
            </w:pPr>
            <w:r w:rsidRPr="00B40365">
              <w:rPr>
                <w:b/>
                <w:bCs/>
                <w:sz w:val="22"/>
                <w:szCs w:val="22"/>
              </w:rPr>
              <w:t>1.3.  Electricitatea</w:t>
            </w:r>
          </w:p>
          <w:p w14:paraId="29C2FB3D" w14:textId="77777777" w:rsidR="000F04CB" w:rsidRPr="00B40365" w:rsidRDefault="000F04CB" w:rsidP="00B25736"/>
        </w:tc>
      </w:tr>
      <w:tr w:rsidR="000F04CB" w14:paraId="6FCFB14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B1B48" w14:textId="77777777" w:rsidR="000F04CB" w:rsidRDefault="000F04CB" w:rsidP="00B25736">
            <w:pPr>
              <w:rPr>
                <w:sz w:val="22"/>
                <w:szCs w:val="22"/>
              </w:rPr>
            </w:pPr>
            <w:r>
              <w:rPr>
                <w:sz w:val="22"/>
                <w:szCs w:val="22"/>
              </w:rPr>
              <w:t>108</w:t>
            </w:r>
          </w:p>
        </w:tc>
        <w:tc>
          <w:tcPr>
            <w:tcW w:w="1559" w:type="dxa"/>
            <w:tcBorders>
              <w:top w:val="single" w:sz="4" w:space="0" w:color="auto"/>
              <w:bottom w:val="single" w:sz="4" w:space="0" w:color="auto"/>
            </w:tcBorders>
          </w:tcPr>
          <w:p w14:paraId="178273D3" w14:textId="77777777" w:rsidR="000F04CB" w:rsidRDefault="000F04CB" w:rsidP="00B25736">
            <w:pPr>
              <w:rPr>
                <w:sz w:val="22"/>
                <w:szCs w:val="22"/>
              </w:rPr>
            </w:pPr>
            <w:r>
              <w:rPr>
                <w:sz w:val="22"/>
                <w:szCs w:val="22"/>
                <w:lang w:val="en-US"/>
              </w:rPr>
              <w:t>RpED01A</w:t>
            </w:r>
          </w:p>
          <w:p w14:paraId="02A210E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E6EA6E3" w14:textId="77777777" w:rsidR="000F04CB" w:rsidRPr="00EE20AF" w:rsidRDefault="000F04CB" w:rsidP="00B25736">
            <w:pPr>
              <w:rPr>
                <w:lang w:val="en-US"/>
              </w:rPr>
            </w:pPr>
            <w:r w:rsidRPr="00EE20AF">
              <w:rPr>
                <w:lang w:val="en-US"/>
              </w:rPr>
              <w:t>Montarea cablurilor pentru energie electrica, instalate liber in santuri sau pe fundul canalelor, avind sectiunea conductorilor pina la 16 mmp VVG 3x1.5</w:t>
            </w:r>
          </w:p>
          <w:p w14:paraId="160524D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5E6221F1"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5BD0758" w14:textId="77777777" w:rsidR="000F04CB" w:rsidRDefault="000F04CB" w:rsidP="00B25736">
            <w:pPr>
              <w:jc w:val="center"/>
              <w:rPr>
                <w:sz w:val="22"/>
                <w:szCs w:val="22"/>
                <w:lang w:val="en-US"/>
              </w:rPr>
            </w:pPr>
            <w:r>
              <w:rPr>
                <w:sz w:val="22"/>
                <w:szCs w:val="22"/>
                <w:lang w:val="en-US"/>
              </w:rPr>
              <w:t>100,000</w:t>
            </w:r>
          </w:p>
        </w:tc>
      </w:tr>
      <w:tr w:rsidR="000F04CB" w14:paraId="22268AD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0E9CE" w14:textId="77777777" w:rsidR="000F04CB" w:rsidRDefault="000F04CB" w:rsidP="00B25736">
            <w:pPr>
              <w:rPr>
                <w:sz w:val="22"/>
                <w:szCs w:val="22"/>
              </w:rPr>
            </w:pPr>
            <w:r>
              <w:rPr>
                <w:sz w:val="22"/>
                <w:szCs w:val="22"/>
              </w:rPr>
              <w:t>109</w:t>
            </w:r>
          </w:p>
        </w:tc>
        <w:tc>
          <w:tcPr>
            <w:tcW w:w="1559" w:type="dxa"/>
            <w:tcBorders>
              <w:top w:val="single" w:sz="4" w:space="0" w:color="auto"/>
              <w:bottom w:val="single" w:sz="4" w:space="0" w:color="auto"/>
            </w:tcBorders>
          </w:tcPr>
          <w:p w14:paraId="22A644CD" w14:textId="77777777" w:rsidR="000F04CB" w:rsidRDefault="000F04CB" w:rsidP="00B25736">
            <w:pPr>
              <w:rPr>
                <w:sz w:val="22"/>
                <w:szCs w:val="22"/>
              </w:rPr>
            </w:pPr>
            <w:r>
              <w:rPr>
                <w:sz w:val="22"/>
                <w:szCs w:val="22"/>
                <w:lang w:val="en-US"/>
              </w:rPr>
              <w:t>RpED01C1</w:t>
            </w:r>
          </w:p>
          <w:p w14:paraId="5FAA3274"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1F5E7F02" w14:textId="77777777" w:rsidR="000F04CB" w:rsidRPr="00EE20AF" w:rsidRDefault="000F04CB" w:rsidP="00B25736">
            <w:pPr>
              <w:rPr>
                <w:lang w:val="en-US"/>
              </w:rPr>
            </w:pPr>
            <w:r w:rsidRPr="00EE20AF">
              <w:rPr>
                <w:lang w:val="en-US"/>
              </w:rPr>
              <w:t>Montarea cablurilor pentru energie electrica, instalate liber in santuri sau pe fundul canalelor, avind sectiunea conductorilor VVG 5x6mm</w:t>
            </w:r>
          </w:p>
          <w:p w14:paraId="073B34AA"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0560156F" w14:textId="77777777" w:rsidR="000F04CB" w:rsidRDefault="000F04CB" w:rsidP="00B2573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222F53A" w14:textId="77777777" w:rsidR="000F04CB" w:rsidRDefault="000F04CB" w:rsidP="00B25736">
            <w:pPr>
              <w:jc w:val="center"/>
              <w:rPr>
                <w:sz w:val="22"/>
                <w:szCs w:val="22"/>
                <w:lang w:val="en-US"/>
              </w:rPr>
            </w:pPr>
            <w:r>
              <w:rPr>
                <w:sz w:val="22"/>
                <w:szCs w:val="22"/>
                <w:lang w:val="en-US"/>
              </w:rPr>
              <w:t>72,000</w:t>
            </w:r>
          </w:p>
        </w:tc>
      </w:tr>
      <w:tr w:rsidR="000F04CB" w14:paraId="7441C8F0"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9FD21" w14:textId="77777777" w:rsidR="000F04CB" w:rsidRDefault="000F04CB" w:rsidP="00B25736">
            <w:pPr>
              <w:rPr>
                <w:sz w:val="22"/>
                <w:szCs w:val="22"/>
              </w:rPr>
            </w:pPr>
            <w:r>
              <w:rPr>
                <w:sz w:val="22"/>
                <w:szCs w:val="22"/>
              </w:rPr>
              <w:t>110</w:t>
            </w:r>
          </w:p>
        </w:tc>
        <w:tc>
          <w:tcPr>
            <w:tcW w:w="1559" w:type="dxa"/>
            <w:tcBorders>
              <w:top w:val="single" w:sz="4" w:space="0" w:color="auto"/>
              <w:bottom w:val="single" w:sz="4" w:space="0" w:color="auto"/>
            </w:tcBorders>
          </w:tcPr>
          <w:p w14:paraId="0360A15A" w14:textId="77777777" w:rsidR="000F04CB" w:rsidRDefault="000F04CB" w:rsidP="00B25736">
            <w:pPr>
              <w:rPr>
                <w:sz w:val="22"/>
                <w:szCs w:val="22"/>
              </w:rPr>
            </w:pPr>
            <w:r>
              <w:rPr>
                <w:sz w:val="22"/>
                <w:szCs w:val="22"/>
                <w:lang w:val="en-US"/>
              </w:rPr>
              <w:t>RpEC05B</w:t>
            </w:r>
          </w:p>
          <w:p w14:paraId="2D1A9C50"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0EB7FC0" w14:textId="77777777" w:rsidR="000F04CB" w:rsidRPr="00EE20AF" w:rsidRDefault="000F04CB" w:rsidP="00B25736">
            <w:pPr>
              <w:rPr>
                <w:lang w:val="en-US"/>
              </w:rPr>
            </w:pPr>
            <w:r w:rsidRPr="00EE20AF">
              <w:rPr>
                <w:lang w:val="en-US"/>
              </w:rPr>
              <w:t>Montarea locului de priza, executat ingropat in zidarie tencuita, cu conductori din aluminiu in tuburi IP-PVC, elemente de protectie din plastic (PVC), in camere cu inaltimea de pina la 3 m, cladiri administrative, birouri, crese sau gradinite</w:t>
            </w:r>
          </w:p>
          <w:p w14:paraId="1590EF06"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742E7FD6"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EB1999" w14:textId="77777777" w:rsidR="000F04CB" w:rsidRDefault="000F04CB" w:rsidP="00B25736">
            <w:pPr>
              <w:jc w:val="center"/>
              <w:rPr>
                <w:sz w:val="22"/>
                <w:szCs w:val="22"/>
                <w:lang w:val="en-US"/>
              </w:rPr>
            </w:pPr>
            <w:r>
              <w:rPr>
                <w:sz w:val="22"/>
                <w:szCs w:val="22"/>
                <w:lang w:val="en-US"/>
              </w:rPr>
              <w:t>6,000</w:t>
            </w:r>
          </w:p>
        </w:tc>
      </w:tr>
      <w:tr w:rsidR="000F04CB" w14:paraId="0E19F16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68E89" w14:textId="77777777" w:rsidR="000F04CB" w:rsidRDefault="000F04CB" w:rsidP="00B25736">
            <w:pPr>
              <w:rPr>
                <w:sz w:val="22"/>
                <w:szCs w:val="22"/>
              </w:rPr>
            </w:pPr>
            <w:r>
              <w:rPr>
                <w:sz w:val="22"/>
                <w:szCs w:val="22"/>
              </w:rPr>
              <w:t>111</w:t>
            </w:r>
          </w:p>
        </w:tc>
        <w:tc>
          <w:tcPr>
            <w:tcW w:w="1559" w:type="dxa"/>
            <w:tcBorders>
              <w:top w:val="single" w:sz="4" w:space="0" w:color="auto"/>
              <w:bottom w:val="single" w:sz="4" w:space="0" w:color="auto"/>
            </w:tcBorders>
          </w:tcPr>
          <w:p w14:paraId="4E56CE3F" w14:textId="77777777" w:rsidR="000F04CB" w:rsidRDefault="000F04CB" w:rsidP="00B25736">
            <w:pPr>
              <w:rPr>
                <w:sz w:val="22"/>
                <w:szCs w:val="22"/>
              </w:rPr>
            </w:pPr>
            <w:r>
              <w:rPr>
                <w:sz w:val="22"/>
                <w:szCs w:val="22"/>
                <w:lang w:val="en-US"/>
              </w:rPr>
              <w:t>RpEE03A</w:t>
            </w:r>
          </w:p>
          <w:p w14:paraId="733334BB"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0E7ACEB7" w14:textId="77777777" w:rsidR="000F04CB" w:rsidRPr="00EE20AF" w:rsidRDefault="000F04CB" w:rsidP="00B25736">
            <w:pPr>
              <w:rPr>
                <w:lang w:val="en-US"/>
              </w:rPr>
            </w:pPr>
            <w:r w:rsidRPr="00EE20AF">
              <w:rPr>
                <w:lang w:val="en-US"/>
              </w:rPr>
              <w:t>Montarea prizelor bipolare constructie normala din bachelita sau aminoplast, simpla, dubla, constructie impermeabila, etanse, etanse metalica sau similare, montate ingropat sub tencuiala sau aparent pe dibluri din lemn sau plastic</w:t>
            </w:r>
          </w:p>
          <w:p w14:paraId="185901CC"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9A6B53E"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B83E5F5" w14:textId="77777777" w:rsidR="000F04CB" w:rsidRDefault="000F04CB" w:rsidP="00B25736">
            <w:pPr>
              <w:jc w:val="center"/>
              <w:rPr>
                <w:sz w:val="22"/>
                <w:szCs w:val="22"/>
                <w:lang w:val="en-US"/>
              </w:rPr>
            </w:pPr>
            <w:r>
              <w:rPr>
                <w:sz w:val="22"/>
                <w:szCs w:val="22"/>
                <w:lang w:val="en-US"/>
              </w:rPr>
              <w:t>6,000</w:t>
            </w:r>
          </w:p>
        </w:tc>
      </w:tr>
      <w:tr w:rsidR="000F04CB" w14:paraId="187148B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F9B2C" w14:textId="77777777" w:rsidR="000F04CB" w:rsidRDefault="000F04CB" w:rsidP="00B25736">
            <w:pPr>
              <w:rPr>
                <w:sz w:val="22"/>
                <w:szCs w:val="22"/>
              </w:rPr>
            </w:pPr>
            <w:r>
              <w:rPr>
                <w:sz w:val="22"/>
                <w:szCs w:val="22"/>
              </w:rPr>
              <w:t>112</w:t>
            </w:r>
          </w:p>
        </w:tc>
        <w:tc>
          <w:tcPr>
            <w:tcW w:w="1559" w:type="dxa"/>
            <w:tcBorders>
              <w:top w:val="single" w:sz="4" w:space="0" w:color="auto"/>
              <w:bottom w:val="single" w:sz="4" w:space="0" w:color="auto"/>
            </w:tcBorders>
          </w:tcPr>
          <w:p w14:paraId="4D009FC8" w14:textId="77777777" w:rsidR="000F04CB" w:rsidRDefault="000F04CB" w:rsidP="00B25736">
            <w:pPr>
              <w:rPr>
                <w:sz w:val="22"/>
                <w:szCs w:val="22"/>
              </w:rPr>
            </w:pPr>
            <w:r>
              <w:rPr>
                <w:sz w:val="22"/>
                <w:szCs w:val="22"/>
                <w:lang w:val="en-US"/>
              </w:rPr>
              <w:t>RpEE01A</w:t>
            </w:r>
          </w:p>
          <w:p w14:paraId="2BFE895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5EE84FC2" w14:textId="77777777" w:rsidR="000F04CB" w:rsidRPr="00EE20AF" w:rsidRDefault="000F04CB" w:rsidP="00B25736">
            <w:pPr>
              <w:rPr>
                <w:lang w:val="en-US"/>
              </w:rPr>
            </w:pPr>
            <w:r w:rsidRPr="00EE20AF">
              <w:rPr>
                <w:lang w:val="en-US"/>
              </w:rPr>
              <w:t xml:space="preserve">Montarea interupatoarelor unipolare sau bipolare de 10-25 A, de constructie normala, </w:t>
            </w:r>
            <w:r w:rsidRPr="00EE20AF">
              <w:rPr>
                <w:lang w:val="en-US"/>
              </w:rPr>
              <w:lastRenderedPageBreak/>
              <w:t xml:space="preserve">impermeabile sau etanse in carcasa de aminoplast, bachelita, metalica sau portelan, montate ingropat sau aparent pe dibluri din lemn sau plastic, racordate la conductori de cupru sau aluminiu </w:t>
            </w:r>
          </w:p>
          <w:p w14:paraId="1148AE4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2C539E3C" w14:textId="77777777" w:rsidR="000F04CB" w:rsidRDefault="000F04CB" w:rsidP="00B25736">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1EEA2A9B" w14:textId="77777777" w:rsidR="000F04CB" w:rsidRDefault="000F04CB" w:rsidP="00B25736">
            <w:pPr>
              <w:jc w:val="center"/>
              <w:rPr>
                <w:sz w:val="22"/>
                <w:szCs w:val="22"/>
                <w:lang w:val="en-US"/>
              </w:rPr>
            </w:pPr>
            <w:r>
              <w:rPr>
                <w:sz w:val="22"/>
                <w:szCs w:val="22"/>
                <w:lang w:val="en-US"/>
              </w:rPr>
              <w:t>6,000</w:t>
            </w:r>
          </w:p>
        </w:tc>
      </w:tr>
      <w:tr w:rsidR="000F04CB" w14:paraId="6089BE67"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038A0" w14:textId="77777777" w:rsidR="000F04CB" w:rsidRDefault="000F04CB" w:rsidP="00B25736">
            <w:pPr>
              <w:rPr>
                <w:sz w:val="22"/>
                <w:szCs w:val="22"/>
              </w:rPr>
            </w:pPr>
            <w:r>
              <w:rPr>
                <w:sz w:val="22"/>
                <w:szCs w:val="22"/>
              </w:rPr>
              <w:t>113</w:t>
            </w:r>
          </w:p>
        </w:tc>
        <w:tc>
          <w:tcPr>
            <w:tcW w:w="1559" w:type="dxa"/>
            <w:tcBorders>
              <w:top w:val="single" w:sz="4" w:space="0" w:color="auto"/>
              <w:bottom w:val="single" w:sz="4" w:space="0" w:color="auto"/>
            </w:tcBorders>
          </w:tcPr>
          <w:p w14:paraId="1C893449" w14:textId="77777777" w:rsidR="000F04CB" w:rsidRDefault="000F04CB" w:rsidP="00B25736">
            <w:pPr>
              <w:rPr>
                <w:sz w:val="22"/>
                <w:szCs w:val="22"/>
              </w:rPr>
            </w:pPr>
            <w:r>
              <w:rPr>
                <w:sz w:val="22"/>
                <w:szCs w:val="22"/>
                <w:lang w:val="en-US"/>
              </w:rPr>
              <w:t>RpEE15C</w:t>
            </w:r>
          </w:p>
          <w:p w14:paraId="56A7860C"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73CE56AB" w14:textId="77777777" w:rsidR="000F04CB" w:rsidRPr="00EE20AF" w:rsidRDefault="000F04CB" w:rsidP="00B25736">
            <w:pPr>
              <w:rPr>
                <w:lang w:val="en-US"/>
              </w:rPr>
            </w:pPr>
            <w:r w:rsidRPr="00EE20AF">
              <w:rPr>
                <w:lang w:val="en-US"/>
              </w:rPr>
              <w:t xml:space="preserve">Montarea intrerupatoarelor - intrerupator 32 A-380 V, ST-simbol 0239  </w:t>
            </w:r>
          </w:p>
          <w:p w14:paraId="4DDFD5EE"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1F1EF663"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1DEEF2A" w14:textId="77777777" w:rsidR="000F04CB" w:rsidRDefault="000F04CB" w:rsidP="00B25736">
            <w:pPr>
              <w:jc w:val="center"/>
              <w:rPr>
                <w:sz w:val="22"/>
                <w:szCs w:val="22"/>
                <w:lang w:val="en-US"/>
              </w:rPr>
            </w:pPr>
            <w:r>
              <w:rPr>
                <w:sz w:val="22"/>
                <w:szCs w:val="22"/>
                <w:lang w:val="en-US"/>
              </w:rPr>
              <w:t>2,000</w:t>
            </w:r>
          </w:p>
        </w:tc>
      </w:tr>
      <w:tr w:rsidR="000F04CB" w14:paraId="284D233D" w14:textId="77777777" w:rsidTr="00B257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A4C57" w14:textId="77777777" w:rsidR="000F04CB" w:rsidRDefault="000F04CB" w:rsidP="00B25736">
            <w:pPr>
              <w:rPr>
                <w:sz w:val="22"/>
                <w:szCs w:val="22"/>
              </w:rPr>
            </w:pPr>
            <w:r>
              <w:rPr>
                <w:sz w:val="22"/>
                <w:szCs w:val="22"/>
              </w:rPr>
              <w:t>114</w:t>
            </w:r>
          </w:p>
        </w:tc>
        <w:tc>
          <w:tcPr>
            <w:tcW w:w="1559" w:type="dxa"/>
            <w:tcBorders>
              <w:top w:val="single" w:sz="4" w:space="0" w:color="auto"/>
              <w:bottom w:val="single" w:sz="4" w:space="0" w:color="auto"/>
            </w:tcBorders>
          </w:tcPr>
          <w:p w14:paraId="662F64B1" w14:textId="77777777" w:rsidR="000F04CB" w:rsidRDefault="000F04CB" w:rsidP="00B25736">
            <w:pPr>
              <w:rPr>
                <w:sz w:val="22"/>
                <w:szCs w:val="22"/>
              </w:rPr>
            </w:pPr>
            <w:r>
              <w:rPr>
                <w:sz w:val="22"/>
                <w:szCs w:val="22"/>
                <w:lang w:val="en-US"/>
              </w:rPr>
              <w:t>RpEF02C</w:t>
            </w:r>
          </w:p>
          <w:p w14:paraId="4336D841" w14:textId="77777777" w:rsidR="000F04CB" w:rsidRDefault="000F04CB" w:rsidP="00B25736">
            <w:pPr>
              <w:rPr>
                <w:sz w:val="22"/>
                <w:szCs w:val="22"/>
              </w:rPr>
            </w:pPr>
          </w:p>
        </w:tc>
        <w:tc>
          <w:tcPr>
            <w:tcW w:w="4678" w:type="dxa"/>
            <w:tcBorders>
              <w:top w:val="single" w:sz="4" w:space="0" w:color="auto"/>
              <w:bottom w:val="single" w:sz="4" w:space="0" w:color="auto"/>
            </w:tcBorders>
            <w:vAlign w:val="center"/>
          </w:tcPr>
          <w:p w14:paraId="2A131C6B" w14:textId="77777777" w:rsidR="000F04CB" w:rsidRPr="00EE20AF" w:rsidRDefault="000F04CB" w:rsidP="00B25736">
            <w:pPr>
              <w:rPr>
                <w:lang w:val="en-US"/>
              </w:rPr>
            </w:pPr>
            <w:r w:rsidRPr="00EE20AF">
              <w:rPr>
                <w:lang w:val="en-US"/>
              </w:rPr>
              <w:t>Montarea corpuri de iluminat multiple, pentru lampi fluorescente, inclusiv dispozitivul de sustinere, tip CPB, CGC, cu unul sau mai multe tuburi</w:t>
            </w:r>
          </w:p>
          <w:p w14:paraId="3A35F071" w14:textId="77777777" w:rsidR="000F04CB" w:rsidRPr="00EE20AF" w:rsidRDefault="000F04CB" w:rsidP="00B25736">
            <w:pPr>
              <w:rPr>
                <w:lang w:val="en-US"/>
              </w:rPr>
            </w:pPr>
          </w:p>
        </w:tc>
        <w:tc>
          <w:tcPr>
            <w:tcW w:w="992" w:type="dxa"/>
            <w:tcBorders>
              <w:top w:val="single" w:sz="4" w:space="0" w:color="auto"/>
              <w:bottom w:val="single" w:sz="4" w:space="0" w:color="auto"/>
            </w:tcBorders>
            <w:vAlign w:val="center"/>
          </w:tcPr>
          <w:p w14:paraId="4255E209" w14:textId="77777777" w:rsidR="000F04CB" w:rsidRDefault="000F04CB" w:rsidP="00B2573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CD5BF1" w14:textId="77777777" w:rsidR="000F04CB" w:rsidRDefault="000F04CB" w:rsidP="00B25736">
            <w:pPr>
              <w:jc w:val="center"/>
              <w:rPr>
                <w:sz w:val="22"/>
                <w:szCs w:val="22"/>
                <w:lang w:val="en-US"/>
              </w:rPr>
            </w:pPr>
            <w:r>
              <w:rPr>
                <w:sz w:val="22"/>
                <w:szCs w:val="22"/>
                <w:lang w:val="en-US"/>
              </w:rPr>
              <w:t>11,000</w:t>
            </w:r>
          </w:p>
        </w:tc>
      </w:tr>
    </w:tbl>
    <w:p w14:paraId="324DAA36" w14:textId="77777777" w:rsidR="000F04CB" w:rsidRDefault="000F04CB" w:rsidP="000F04CB">
      <w:r>
        <w:t xml:space="preserve">                                                                   </w:t>
      </w:r>
    </w:p>
    <w:p w14:paraId="6887A54B" w14:textId="77777777" w:rsidR="000F04CB" w:rsidRDefault="000F04CB" w:rsidP="000F04CB"/>
    <w:p w14:paraId="36DD199F" w14:textId="77777777" w:rsidR="000F04CB" w:rsidRDefault="000F04CB" w:rsidP="000F04CB"/>
    <w:p w14:paraId="5B2CA767" w14:textId="77777777" w:rsidR="000F04CB" w:rsidRPr="001F51FA" w:rsidRDefault="000F04CB" w:rsidP="000F04CB">
      <w:r w:rsidRPr="001F51FA">
        <w:t xml:space="preserve">                       Director IMSP SR Straseni                                          I.Mihaila</w:t>
      </w:r>
    </w:p>
    <w:p w14:paraId="371DADA0" w14:textId="77777777" w:rsidR="000E4D7D" w:rsidRDefault="000E4D7D" w:rsidP="00196AB4">
      <w:pPr>
        <w:jc w:val="both"/>
        <w:rPr>
          <w:b/>
        </w:rPr>
      </w:pPr>
    </w:p>
    <w:p w14:paraId="5621C6D2" w14:textId="77777777" w:rsidR="000F04CB" w:rsidRDefault="000F04CB" w:rsidP="00196AB4">
      <w:pPr>
        <w:jc w:val="both"/>
        <w:rPr>
          <w:b/>
        </w:rPr>
      </w:pPr>
    </w:p>
    <w:p w14:paraId="5937D614" w14:textId="77777777" w:rsidR="000F04CB" w:rsidRDefault="000F04CB" w:rsidP="00196AB4">
      <w:pPr>
        <w:jc w:val="both"/>
        <w:rPr>
          <w:b/>
        </w:rPr>
      </w:pPr>
    </w:p>
    <w:p w14:paraId="3DF12989" w14:textId="77777777" w:rsidR="000F04CB" w:rsidRDefault="000F04CB" w:rsidP="00196AB4">
      <w:pPr>
        <w:jc w:val="both"/>
        <w:rPr>
          <w:b/>
        </w:rPr>
      </w:pPr>
    </w:p>
    <w:p w14:paraId="2F4000BC" w14:textId="77777777" w:rsidR="000F04CB" w:rsidRDefault="000F04CB" w:rsidP="00196AB4">
      <w:pPr>
        <w:jc w:val="both"/>
        <w:rPr>
          <w:b/>
        </w:rPr>
      </w:pPr>
    </w:p>
    <w:p w14:paraId="65268C09" w14:textId="77777777" w:rsidR="000F04CB" w:rsidRDefault="000F04CB" w:rsidP="00196AB4">
      <w:pPr>
        <w:jc w:val="both"/>
        <w:rPr>
          <w:b/>
        </w:rPr>
      </w:pPr>
    </w:p>
    <w:p w14:paraId="64A41AB5" w14:textId="77777777" w:rsidR="000F04CB" w:rsidRDefault="000F04CB" w:rsidP="00196AB4">
      <w:pPr>
        <w:jc w:val="both"/>
        <w:rPr>
          <w:b/>
        </w:rPr>
      </w:pPr>
    </w:p>
    <w:p w14:paraId="79E0156E" w14:textId="77777777" w:rsidR="000F04CB" w:rsidRDefault="000F04CB" w:rsidP="00196AB4">
      <w:pPr>
        <w:jc w:val="both"/>
        <w:rPr>
          <w:b/>
        </w:rPr>
      </w:pPr>
    </w:p>
    <w:p w14:paraId="2055096C" w14:textId="77777777" w:rsidR="000F04CB" w:rsidRDefault="000F04CB" w:rsidP="00196AB4">
      <w:pPr>
        <w:jc w:val="both"/>
        <w:rPr>
          <w:b/>
        </w:rPr>
      </w:pPr>
    </w:p>
    <w:p w14:paraId="24B727F3" w14:textId="77777777" w:rsidR="000F04CB" w:rsidRDefault="000F04CB" w:rsidP="00196AB4">
      <w:pPr>
        <w:jc w:val="both"/>
        <w:rPr>
          <w:b/>
        </w:rPr>
      </w:pPr>
    </w:p>
    <w:p w14:paraId="6B8E9E48" w14:textId="77777777" w:rsidR="000F04CB" w:rsidRDefault="000F04CB" w:rsidP="00196AB4">
      <w:pPr>
        <w:jc w:val="both"/>
        <w:rPr>
          <w:b/>
        </w:rPr>
      </w:pPr>
    </w:p>
    <w:p w14:paraId="18F69B35" w14:textId="77777777" w:rsidR="000F04CB" w:rsidRDefault="000F04CB" w:rsidP="00196AB4">
      <w:pPr>
        <w:jc w:val="both"/>
        <w:rPr>
          <w:b/>
        </w:rPr>
      </w:pPr>
    </w:p>
    <w:p w14:paraId="53E09E25" w14:textId="77777777" w:rsidR="000F04CB" w:rsidRDefault="000F04CB" w:rsidP="00196AB4">
      <w:pPr>
        <w:jc w:val="both"/>
        <w:rPr>
          <w:b/>
        </w:rPr>
      </w:pPr>
    </w:p>
    <w:p w14:paraId="3DEBB926" w14:textId="77777777" w:rsidR="000F04CB" w:rsidRDefault="000F04CB" w:rsidP="00196AB4">
      <w:pPr>
        <w:jc w:val="both"/>
        <w:rPr>
          <w:b/>
        </w:rPr>
      </w:pPr>
    </w:p>
    <w:p w14:paraId="5BD76683" w14:textId="77777777" w:rsidR="000F04CB" w:rsidRDefault="000F04CB" w:rsidP="00196AB4">
      <w:pPr>
        <w:jc w:val="both"/>
        <w:rPr>
          <w:b/>
        </w:rPr>
      </w:pPr>
    </w:p>
    <w:p w14:paraId="0681BCA7" w14:textId="77777777" w:rsidR="000F04CB" w:rsidRDefault="000F04CB" w:rsidP="00196AB4">
      <w:pPr>
        <w:jc w:val="both"/>
        <w:rPr>
          <w:b/>
        </w:rPr>
      </w:pPr>
    </w:p>
    <w:p w14:paraId="37791D38" w14:textId="77777777" w:rsidR="000F04CB" w:rsidRDefault="000F04CB" w:rsidP="00196AB4">
      <w:pPr>
        <w:jc w:val="both"/>
        <w:rPr>
          <w:b/>
        </w:rPr>
      </w:pPr>
    </w:p>
    <w:p w14:paraId="34A865F0" w14:textId="77777777" w:rsidR="000F04CB" w:rsidRDefault="000F04CB" w:rsidP="00196AB4">
      <w:pPr>
        <w:jc w:val="both"/>
        <w:rPr>
          <w:b/>
        </w:rPr>
      </w:pPr>
    </w:p>
    <w:p w14:paraId="3DA13A5B" w14:textId="77777777" w:rsidR="000F04CB" w:rsidRDefault="000F04CB" w:rsidP="00196AB4">
      <w:pPr>
        <w:jc w:val="both"/>
        <w:rPr>
          <w:b/>
        </w:rPr>
      </w:pPr>
    </w:p>
    <w:p w14:paraId="159E8836" w14:textId="77777777" w:rsidR="000F04CB" w:rsidRDefault="000F04CB" w:rsidP="00196AB4">
      <w:pPr>
        <w:jc w:val="both"/>
        <w:rPr>
          <w:b/>
        </w:rPr>
      </w:pPr>
    </w:p>
    <w:p w14:paraId="02DD7A30" w14:textId="77777777" w:rsidR="000F04CB" w:rsidRDefault="000F04CB" w:rsidP="00196AB4">
      <w:pPr>
        <w:jc w:val="both"/>
        <w:rPr>
          <w:b/>
        </w:rPr>
      </w:pPr>
    </w:p>
    <w:p w14:paraId="2FED6D07" w14:textId="77777777" w:rsidR="000F04CB" w:rsidRDefault="000F04CB" w:rsidP="00196AB4">
      <w:pPr>
        <w:jc w:val="both"/>
        <w:rPr>
          <w:b/>
        </w:rPr>
      </w:pPr>
    </w:p>
    <w:p w14:paraId="38EDD950" w14:textId="77777777" w:rsidR="000F04CB" w:rsidRDefault="000F04CB" w:rsidP="00196AB4">
      <w:pPr>
        <w:jc w:val="both"/>
        <w:rPr>
          <w:b/>
        </w:rPr>
      </w:pPr>
    </w:p>
    <w:p w14:paraId="57495EF1" w14:textId="77777777" w:rsidR="000F04CB" w:rsidRDefault="000F04CB" w:rsidP="00196AB4">
      <w:pPr>
        <w:jc w:val="both"/>
        <w:rPr>
          <w:b/>
        </w:rPr>
      </w:pPr>
    </w:p>
    <w:p w14:paraId="1581F7A6" w14:textId="77777777" w:rsidR="000F04CB" w:rsidRDefault="000F04CB" w:rsidP="00196AB4">
      <w:pPr>
        <w:jc w:val="both"/>
        <w:rPr>
          <w:b/>
        </w:rPr>
      </w:pPr>
    </w:p>
    <w:p w14:paraId="2E0E5D8A" w14:textId="77777777" w:rsidR="000F04CB" w:rsidRDefault="000F04CB" w:rsidP="00196AB4">
      <w:pPr>
        <w:jc w:val="both"/>
        <w:rPr>
          <w:b/>
        </w:rPr>
      </w:pPr>
    </w:p>
    <w:p w14:paraId="17E14C0E" w14:textId="77777777" w:rsidR="000F04CB" w:rsidRDefault="000F04CB" w:rsidP="00196AB4">
      <w:pPr>
        <w:jc w:val="both"/>
        <w:rPr>
          <w:b/>
        </w:rPr>
      </w:pPr>
    </w:p>
    <w:p w14:paraId="6A74F1DD" w14:textId="77777777" w:rsidR="000F04CB" w:rsidRDefault="000F04CB" w:rsidP="00196AB4">
      <w:pPr>
        <w:jc w:val="both"/>
        <w:rPr>
          <w:b/>
        </w:rPr>
      </w:pPr>
    </w:p>
    <w:p w14:paraId="09896055" w14:textId="77777777" w:rsidR="000F04CB" w:rsidRDefault="000F04CB" w:rsidP="00196AB4">
      <w:pPr>
        <w:jc w:val="both"/>
        <w:rPr>
          <w:b/>
        </w:rPr>
      </w:pPr>
    </w:p>
    <w:p w14:paraId="44EDAB20" w14:textId="77777777" w:rsidR="000F04CB" w:rsidRDefault="000F04CB" w:rsidP="00196AB4">
      <w:pPr>
        <w:jc w:val="both"/>
        <w:rPr>
          <w:b/>
        </w:rPr>
      </w:pPr>
    </w:p>
    <w:p w14:paraId="3841ED87" w14:textId="77777777" w:rsidR="000F04CB" w:rsidRDefault="000F04CB" w:rsidP="00196AB4">
      <w:pPr>
        <w:jc w:val="both"/>
        <w:rPr>
          <w:b/>
        </w:rPr>
      </w:pPr>
    </w:p>
    <w:p w14:paraId="06CDAC79" w14:textId="77777777" w:rsidR="000F04CB" w:rsidRDefault="000F04CB" w:rsidP="00196AB4">
      <w:pPr>
        <w:jc w:val="both"/>
        <w:rPr>
          <w:b/>
        </w:rPr>
      </w:pPr>
    </w:p>
    <w:p w14:paraId="0A50390E" w14:textId="77777777" w:rsidR="000F04CB" w:rsidRDefault="000F04CB" w:rsidP="00196AB4">
      <w:pPr>
        <w:jc w:val="both"/>
        <w:rPr>
          <w:b/>
        </w:rPr>
      </w:pPr>
    </w:p>
    <w:p w14:paraId="7BAE450D" w14:textId="77777777" w:rsidR="000F04CB" w:rsidRDefault="000F04CB" w:rsidP="00196AB4">
      <w:pPr>
        <w:jc w:val="both"/>
        <w:rPr>
          <w:b/>
        </w:rPr>
      </w:pPr>
    </w:p>
    <w:p w14:paraId="65A0403E" w14:textId="77777777" w:rsidR="000F04CB" w:rsidRDefault="000F04CB" w:rsidP="00196AB4">
      <w:pPr>
        <w:jc w:val="both"/>
        <w:rPr>
          <w:b/>
        </w:rPr>
      </w:pPr>
    </w:p>
    <w:p w14:paraId="1730E2B5" w14:textId="77777777" w:rsidR="000F04CB" w:rsidRDefault="000F04CB" w:rsidP="00196AB4">
      <w:pPr>
        <w:jc w:val="both"/>
        <w:rPr>
          <w:b/>
        </w:rPr>
      </w:pPr>
    </w:p>
    <w:p w14:paraId="4E7946D1" w14:textId="77777777" w:rsidR="000F04CB" w:rsidRDefault="000F04CB" w:rsidP="00196AB4">
      <w:pPr>
        <w:jc w:val="both"/>
        <w:rPr>
          <w:b/>
        </w:rPr>
      </w:pPr>
    </w:p>
    <w:p w14:paraId="6A581089" w14:textId="77777777" w:rsidR="000F04CB" w:rsidRDefault="000F04CB" w:rsidP="00196AB4">
      <w:pPr>
        <w:jc w:val="both"/>
        <w:rPr>
          <w:b/>
        </w:rPr>
      </w:pPr>
    </w:p>
    <w:p w14:paraId="5F230DE2" w14:textId="77777777" w:rsidR="000F04CB" w:rsidRDefault="000F04CB" w:rsidP="00196AB4">
      <w:pPr>
        <w:jc w:val="both"/>
        <w:rPr>
          <w:b/>
        </w:rPr>
      </w:pPr>
    </w:p>
    <w:p w14:paraId="333D5F06" w14:textId="77777777" w:rsidR="000F04CB" w:rsidRPr="00FF430B" w:rsidRDefault="000F04CB" w:rsidP="00196AB4">
      <w:pPr>
        <w:jc w:val="both"/>
        <w:rPr>
          <w:b/>
        </w:rPr>
      </w:pPr>
    </w:p>
    <w:p w14:paraId="2DCE153A" w14:textId="77777777" w:rsidR="000E4D7D" w:rsidRPr="00FF430B" w:rsidRDefault="000E4D7D" w:rsidP="00196AB4">
      <w:pPr>
        <w:jc w:val="both"/>
        <w:rPr>
          <w:b/>
        </w:rPr>
      </w:pPr>
    </w:p>
    <w:p w14:paraId="463C50A6" w14:textId="77777777" w:rsidR="00B811C2" w:rsidRPr="00B811C2" w:rsidRDefault="00B811C2" w:rsidP="00B811C2">
      <w:pPr>
        <w:jc w:val="right"/>
        <w:rPr>
          <w:noProof w:val="0"/>
          <w:sz w:val="22"/>
          <w:szCs w:val="22"/>
        </w:rPr>
      </w:pPr>
      <w:r w:rsidRPr="00B811C2">
        <w:rPr>
          <w:noProof w:val="0"/>
        </w:rPr>
        <w:t>Anexa nr. 24</w:t>
      </w:r>
    </w:p>
    <w:p w14:paraId="12EEC5F3" w14:textId="77777777" w:rsidR="00B811C2" w:rsidRPr="00B811C2" w:rsidRDefault="00B811C2" w:rsidP="00B811C2">
      <w:pPr>
        <w:jc w:val="right"/>
        <w:rPr>
          <w:noProof w:val="0"/>
        </w:rPr>
      </w:pPr>
      <w:r w:rsidRPr="00B811C2">
        <w:rPr>
          <w:noProof w:val="0"/>
        </w:rPr>
        <w:t>la Documentația standard nr._____</w:t>
      </w:r>
    </w:p>
    <w:p w14:paraId="6D2CC65A" w14:textId="77777777" w:rsidR="00B811C2" w:rsidRPr="00B811C2" w:rsidRDefault="00B811C2" w:rsidP="00B811C2">
      <w:pPr>
        <w:jc w:val="right"/>
        <w:rPr>
          <w:noProof w:val="0"/>
        </w:rPr>
      </w:pPr>
      <w:r w:rsidRPr="00B811C2">
        <w:rPr>
          <w:noProof w:val="0"/>
        </w:rPr>
        <w:t>din “____” ________ 20___</w:t>
      </w:r>
    </w:p>
    <w:p w14:paraId="69C26B0C" w14:textId="77777777" w:rsidR="00B811C2" w:rsidRPr="00B811C2" w:rsidRDefault="00B811C2" w:rsidP="00B811C2">
      <w:pPr>
        <w:keepNext/>
        <w:keepLines/>
        <w:jc w:val="center"/>
        <w:outlineLvl w:val="1"/>
        <w:rPr>
          <w:rFonts w:eastAsiaTheme="majorEastAsia"/>
          <w:sz w:val="26"/>
          <w:szCs w:val="26"/>
        </w:rPr>
      </w:pPr>
    </w:p>
    <w:p w14:paraId="62918B0B" w14:textId="77777777" w:rsidR="00B811C2" w:rsidRPr="00B811C2" w:rsidRDefault="00B811C2" w:rsidP="00B811C2">
      <w:pPr>
        <w:jc w:val="center"/>
        <w:rPr>
          <w:b/>
        </w:rPr>
      </w:pPr>
      <w:r w:rsidRPr="00B811C2">
        <w:rPr>
          <w:b/>
        </w:rPr>
        <w:t>CAIET DE SARCINI</w:t>
      </w:r>
    </w:p>
    <w:p w14:paraId="048FFD1E" w14:textId="77777777" w:rsidR="00B811C2" w:rsidRPr="00B811C2" w:rsidRDefault="00B811C2" w:rsidP="00B811C2"/>
    <w:p w14:paraId="22EE0C64" w14:textId="77777777" w:rsidR="00B811C2" w:rsidRPr="00B811C2" w:rsidRDefault="00B811C2" w:rsidP="00B811C2">
      <w:pPr>
        <w:keepNext/>
        <w:keepLines/>
        <w:jc w:val="center"/>
        <w:outlineLvl w:val="1"/>
        <w:rPr>
          <w:rFonts w:eastAsiaTheme="majorEastAsia"/>
          <w:b/>
        </w:rPr>
      </w:pPr>
      <w:r w:rsidRPr="00B811C2">
        <w:rPr>
          <w:rFonts w:eastAsiaTheme="majorEastAsia"/>
          <w:b/>
        </w:rPr>
        <w:t>SERVICII DE PROIECTARE</w:t>
      </w:r>
    </w:p>
    <w:p w14:paraId="215E1D6A" w14:textId="77777777" w:rsidR="00B811C2" w:rsidRPr="00B811C2" w:rsidRDefault="00B811C2" w:rsidP="00B811C2">
      <w:pPr>
        <w:tabs>
          <w:tab w:val="left" w:pos="1134"/>
        </w:tabs>
        <w:jc w:val="both"/>
        <w:rPr>
          <w:noProof w:val="0"/>
          <w:lang w:val="en-US"/>
        </w:rPr>
      </w:pPr>
    </w:p>
    <w:p w14:paraId="329B311E" w14:textId="77777777" w:rsidR="00B811C2" w:rsidRPr="00B811C2" w:rsidRDefault="00B811C2" w:rsidP="00B811C2">
      <w:pPr>
        <w:numPr>
          <w:ilvl w:val="0"/>
          <w:numId w:val="15"/>
        </w:numPr>
        <w:tabs>
          <w:tab w:val="left" w:pos="1134"/>
        </w:tabs>
        <w:ind w:left="0"/>
        <w:contextualSpacing/>
        <w:jc w:val="both"/>
        <w:rPr>
          <w:noProof w:val="0"/>
          <w:lang w:val="en-US"/>
        </w:rPr>
      </w:pPr>
      <w:proofErr w:type="spellStart"/>
      <w:r w:rsidRPr="00B811C2">
        <w:rPr>
          <w:b/>
          <w:noProof w:val="0"/>
          <w:lang w:val="en-US"/>
        </w:rPr>
        <w:t>Denumirea</w:t>
      </w:r>
      <w:proofErr w:type="spellEnd"/>
      <w:r w:rsidRPr="00B811C2">
        <w:rPr>
          <w:b/>
          <w:noProof w:val="0"/>
          <w:lang w:val="en-US"/>
        </w:rPr>
        <w:t xml:space="preserve"> </w:t>
      </w:r>
      <w:proofErr w:type="spellStart"/>
      <w:r w:rsidRPr="00B811C2">
        <w:rPr>
          <w:b/>
          <w:noProof w:val="0"/>
          <w:lang w:val="en-US"/>
        </w:rPr>
        <w:t>obiectului</w:t>
      </w:r>
      <w:proofErr w:type="spellEnd"/>
    </w:p>
    <w:p w14:paraId="06B81BED" w14:textId="77777777" w:rsidR="00B811C2" w:rsidRPr="00B811C2" w:rsidRDefault="00B811C2" w:rsidP="00B811C2">
      <w:pPr>
        <w:tabs>
          <w:tab w:val="left" w:pos="1134"/>
        </w:tabs>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descrierea</w:t>
      </w:r>
      <w:proofErr w:type="spellEnd"/>
      <w:r w:rsidRPr="00B811C2">
        <w:rPr>
          <w:noProof w:val="0"/>
          <w:lang w:val="en-US"/>
        </w:rPr>
        <w:t xml:space="preserve"> </w:t>
      </w:r>
      <w:proofErr w:type="spellStart"/>
      <w:r w:rsidRPr="00B811C2">
        <w:rPr>
          <w:noProof w:val="0"/>
          <w:lang w:val="en-US"/>
        </w:rPr>
        <w:t>generală</w:t>
      </w:r>
      <w:proofErr w:type="spellEnd"/>
      <w:r w:rsidRPr="00B811C2">
        <w:rPr>
          <w:noProof w:val="0"/>
          <w:lang w:val="en-US"/>
        </w:rPr>
        <w:t xml:space="preserve"> </w:t>
      </w:r>
      <w:proofErr w:type="gramStart"/>
      <w:r w:rsidRPr="00B811C2">
        <w:rPr>
          <w:noProof w:val="0"/>
          <w:lang w:val="en-US"/>
        </w:rPr>
        <w:t>a</w:t>
      </w:r>
      <w:proofErr w:type="gramEnd"/>
      <w:r w:rsidRPr="00B811C2">
        <w:rPr>
          <w:noProof w:val="0"/>
          <w:lang w:val="en-US"/>
        </w:rPr>
        <w:t xml:space="preserve"> </w:t>
      </w:r>
      <w:proofErr w:type="spellStart"/>
      <w:r w:rsidRPr="00B811C2">
        <w:rPr>
          <w:noProof w:val="0"/>
          <w:lang w:val="en-US"/>
        </w:rPr>
        <w:t>obiectului</w:t>
      </w:r>
      <w:proofErr w:type="spellEnd"/>
      <w:r w:rsidRPr="00B811C2">
        <w:rPr>
          <w:noProof w:val="0"/>
          <w:lang w:val="en-US"/>
        </w:rPr>
        <w:t xml:space="preserve"> de </w:t>
      </w:r>
      <w:proofErr w:type="spellStart"/>
      <w:r w:rsidRPr="00B811C2">
        <w:rPr>
          <w:noProof w:val="0"/>
          <w:lang w:val="en-US"/>
        </w:rPr>
        <w:t>proiectare</w:t>
      </w:r>
      <w:proofErr w:type="spellEnd"/>
      <w:r w:rsidRPr="00B811C2">
        <w:rPr>
          <w:noProof w:val="0"/>
          <w:lang w:val="en-US"/>
        </w:rPr>
        <w:t>.</w:t>
      </w:r>
    </w:p>
    <w:p w14:paraId="60140646" w14:textId="77777777" w:rsidR="00B811C2" w:rsidRPr="00B811C2" w:rsidRDefault="00B811C2" w:rsidP="00B811C2">
      <w:pPr>
        <w:numPr>
          <w:ilvl w:val="0"/>
          <w:numId w:val="15"/>
        </w:numPr>
        <w:ind w:left="0"/>
        <w:contextualSpacing/>
        <w:jc w:val="both"/>
        <w:rPr>
          <w:noProof w:val="0"/>
          <w:lang w:val="en-US"/>
        </w:rPr>
      </w:pPr>
      <w:proofErr w:type="spellStart"/>
      <w:r w:rsidRPr="00B811C2">
        <w:rPr>
          <w:b/>
          <w:noProof w:val="0"/>
          <w:lang w:val="en-US"/>
        </w:rPr>
        <w:t>Amplasarea</w:t>
      </w:r>
      <w:proofErr w:type="spellEnd"/>
      <w:r w:rsidRPr="00B811C2">
        <w:rPr>
          <w:b/>
          <w:noProof w:val="0"/>
          <w:lang w:val="en-US"/>
        </w:rPr>
        <w:t xml:space="preserve"> </w:t>
      </w:r>
      <w:proofErr w:type="spellStart"/>
      <w:r w:rsidRPr="00B811C2">
        <w:rPr>
          <w:b/>
          <w:noProof w:val="0"/>
          <w:lang w:val="en-US"/>
        </w:rPr>
        <w:t>obiectului</w:t>
      </w:r>
      <w:proofErr w:type="spellEnd"/>
      <w:r w:rsidRPr="00B811C2">
        <w:rPr>
          <w:b/>
          <w:noProof w:val="0"/>
          <w:lang w:val="en-US"/>
        </w:rPr>
        <w:t xml:space="preserve"> </w:t>
      </w:r>
    </w:p>
    <w:p w14:paraId="7B418797" w14:textId="77777777" w:rsidR="00B811C2" w:rsidRPr="00B811C2" w:rsidRDefault="00B811C2" w:rsidP="00B811C2">
      <w:pPr>
        <w:tabs>
          <w:tab w:val="left" w:pos="1134"/>
        </w:tabs>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adresa</w:t>
      </w:r>
      <w:proofErr w:type="spellEnd"/>
      <w:r w:rsidRPr="00B811C2">
        <w:rPr>
          <w:noProof w:val="0"/>
          <w:lang w:val="en-US"/>
        </w:rPr>
        <w:t>.</w:t>
      </w:r>
    </w:p>
    <w:p w14:paraId="1BFB95BB" w14:textId="77777777" w:rsidR="00B811C2" w:rsidRPr="00B811C2" w:rsidRDefault="00B811C2" w:rsidP="00B811C2">
      <w:pPr>
        <w:numPr>
          <w:ilvl w:val="0"/>
          <w:numId w:val="15"/>
        </w:numPr>
        <w:ind w:left="0"/>
        <w:contextualSpacing/>
        <w:jc w:val="both"/>
        <w:rPr>
          <w:noProof w:val="0"/>
          <w:lang w:val="en-US"/>
        </w:rPr>
      </w:pPr>
      <w:proofErr w:type="spellStart"/>
      <w:r w:rsidRPr="00B811C2">
        <w:rPr>
          <w:b/>
          <w:noProof w:val="0"/>
          <w:lang w:val="en-US"/>
        </w:rPr>
        <w:t>Beneficiar</w:t>
      </w:r>
      <w:proofErr w:type="spellEnd"/>
      <w:r w:rsidRPr="00B811C2">
        <w:rPr>
          <w:noProof w:val="0"/>
          <w:lang w:val="en-US"/>
        </w:rPr>
        <w:t>/</w:t>
      </w:r>
      <w:proofErr w:type="spellStart"/>
      <w:r w:rsidRPr="00B811C2">
        <w:rPr>
          <w:noProof w:val="0"/>
          <w:lang w:val="en-US"/>
        </w:rPr>
        <w:t>investitor</w:t>
      </w:r>
      <w:proofErr w:type="spellEnd"/>
      <w:r w:rsidRPr="00B811C2">
        <w:rPr>
          <w:noProof w:val="0"/>
          <w:lang w:val="en-US"/>
        </w:rPr>
        <w:t xml:space="preserve"> </w:t>
      </w:r>
    </w:p>
    <w:p w14:paraId="1DABF3BD" w14:textId="77777777" w:rsidR="00B811C2" w:rsidRPr="00B811C2" w:rsidRDefault="00B811C2" w:rsidP="00B811C2">
      <w:pPr>
        <w:tabs>
          <w:tab w:val="left" w:pos="1134"/>
        </w:tabs>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Autoritatea</w:t>
      </w:r>
      <w:proofErr w:type="spellEnd"/>
      <w:r w:rsidRPr="00B811C2">
        <w:rPr>
          <w:noProof w:val="0"/>
          <w:lang w:val="en-US"/>
        </w:rPr>
        <w:t xml:space="preserve"> </w:t>
      </w:r>
      <w:proofErr w:type="spellStart"/>
      <w:r w:rsidRPr="00B811C2">
        <w:rPr>
          <w:noProof w:val="0"/>
          <w:lang w:val="en-US"/>
        </w:rPr>
        <w:t>contractantă</w:t>
      </w:r>
      <w:proofErr w:type="spellEnd"/>
      <w:r w:rsidRPr="00B811C2">
        <w:rPr>
          <w:noProof w:val="0"/>
          <w:lang w:val="en-US"/>
        </w:rPr>
        <w:t>.</w:t>
      </w:r>
    </w:p>
    <w:p w14:paraId="68B2541A" w14:textId="77777777" w:rsidR="00B811C2" w:rsidRPr="00B811C2" w:rsidRDefault="00B811C2" w:rsidP="00B811C2">
      <w:pPr>
        <w:numPr>
          <w:ilvl w:val="0"/>
          <w:numId w:val="15"/>
        </w:numPr>
        <w:ind w:left="0"/>
        <w:contextualSpacing/>
        <w:jc w:val="both"/>
        <w:rPr>
          <w:noProof w:val="0"/>
          <w:lang w:val="en-US"/>
        </w:rPr>
      </w:pPr>
      <w:proofErr w:type="spellStart"/>
      <w:r w:rsidRPr="00B811C2">
        <w:rPr>
          <w:b/>
          <w:noProof w:val="0"/>
          <w:lang w:val="en-US"/>
        </w:rPr>
        <w:t>Statutul</w:t>
      </w:r>
      <w:proofErr w:type="spellEnd"/>
      <w:r w:rsidRPr="00B811C2">
        <w:rPr>
          <w:b/>
          <w:noProof w:val="0"/>
          <w:lang w:val="en-US"/>
        </w:rPr>
        <w:t xml:space="preserve"> de </w:t>
      </w:r>
      <w:proofErr w:type="spellStart"/>
      <w:r w:rsidRPr="00B811C2">
        <w:rPr>
          <w:b/>
          <w:noProof w:val="0"/>
          <w:lang w:val="en-US"/>
        </w:rPr>
        <w:t>protecție</w:t>
      </w:r>
      <w:proofErr w:type="spellEnd"/>
      <w:r w:rsidRPr="00B811C2">
        <w:rPr>
          <w:b/>
          <w:noProof w:val="0"/>
          <w:lang w:val="en-US"/>
        </w:rPr>
        <w:t xml:space="preserve">  </w:t>
      </w:r>
    </w:p>
    <w:p w14:paraId="1C515D5D" w14:textId="77777777" w:rsidR="00B811C2" w:rsidRPr="00B811C2" w:rsidRDefault="00B811C2" w:rsidP="00B811C2">
      <w:pPr>
        <w:tabs>
          <w:tab w:val="left" w:pos="1134"/>
        </w:tabs>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după</w:t>
      </w:r>
      <w:proofErr w:type="spellEnd"/>
      <w:r w:rsidRPr="00B811C2">
        <w:rPr>
          <w:noProof w:val="0"/>
          <w:lang w:val="en-US"/>
        </w:rPr>
        <w:t xml:space="preserve"> </w:t>
      </w:r>
      <w:proofErr w:type="spellStart"/>
      <w:r w:rsidRPr="00B811C2">
        <w:rPr>
          <w:noProof w:val="0"/>
          <w:lang w:val="en-US"/>
        </w:rPr>
        <w:t>caz</w:t>
      </w:r>
      <w:proofErr w:type="spellEnd"/>
      <w:r w:rsidRPr="00B811C2">
        <w:rPr>
          <w:noProof w:val="0"/>
          <w:lang w:val="en-US"/>
        </w:rPr>
        <w:t>.</w:t>
      </w:r>
    </w:p>
    <w:p w14:paraId="78776C2F" w14:textId="77777777" w:rsidR="00B811C2" w:rsidRPr="00B811C2" w:rsidRDefault="00B811C2" w:rsidP="00B811C2">
      <w:pPr>
        <w:numPr>
          <w:ilvl w:val="0"/>
          <w:numId w:val="15"/>
        </w:numPr>
        <w:ind w:left="0"/>
        <w:contextualSpacing/>
        <w:jc w:val="both"/>
        <w:rPr>
          <w:b/>
          <w:noProof w:val="0"/>
          <w:lang w:val="en-US"/>
        </w:rPr>
      </w:pPr>
      <w:proofErr w:type="spellStart"/>
      <w:r w:rsidRPr="00B811C2">
        <w:rPr>
          <w:b/>
          <w:noProof w:val="0"/>
          <w:lang w:val="en-US"/>
        </w:rPr>
        <w:t>Temeiul</w:t>
      </w:r>
      <w:proofErr w:type="spellEnd"/>
      <w:r w:rsidRPr="00B811C2">
        <w:rPr>
          <w:b/>
          <w:noProof w:val="0"/>
          <w:lang w:val="en-US"/>
        </w:rPr>
        <w:t xml:space="preserve"> </w:t>
      </w:r>
      <w:proofErr w:type="spellStart"/>
      <w:r w:rsidRPr="00B811C2">
        <w:rPr>
          <w:b/>
          <w:noProof w:val="0"/>
          <w:lang w:val="en-US"/>
        </w:rPr>
        <w:t>proiectării</w:t>
      </w:r>
      <w:proofErr w:type="spellEnd"/>
    </w:p>
    <w:p w14:paraId="187E3825" w14:textId="77777777" w:rsidR="00B811C2" w:rsidRPr="00B811C2" w:rsidRDefault="00B811C2" w:rsidP="00B811C2">
      <w:pPr>
        <w:contextualSpacing/>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temeiul</w:t>
      </w:r>
      <w:proofErr w:type="spellEnd"/>
      <w:r w:rsidRPr="00B811C2">
        <w:rPr>
          <w:noProof w:val="0"/>
          <w:lang w:val="en-US"/>
        </w:rPr>
        <w:t xml:space="preserve"> </w:t>
      </w:r>
      <w:proofErr w:type="spellStart"/>
      <w:r w:rsidRPr="00B811C2">
        <w:rPr>
          <w:noProof w:val="0"/>
          <w:lang w:val="en-US"/>
        </w:rPr>
        <w:t>elaborării</w:t>
      </w:r>
      <w:proofErr w:type="spellEnd"/>
      <w:r w:rsidRPr="00B811C2">
        <w:rPr>
          <w:noProof w:val="0"/>
          <w:lang w:val="en-US"/>
        </w:rPr>
        <w:t xml:space="preserve"> </w:t>
      </w:r>
      <w:proofErr w:type="spellStart"/>
      <w:r w:rsidRPr="00B811C2">
        <w:rPr>
          <w:noProof w:val="0"/>
          <w:lang w:val="en-US"/>
        </w:rPr>
        <w:t>documentației</w:t>
      </w:r>
      <w:proofErr w:type="spellEnd"/>
      <w:r w:rsidRPr="00B811C2">
        <w:rPr>
          <w:noProof w:val="0"/>
          <w:lang w:val="en-US"/>
        </w:rPr>
        <w:t xml:space="preserve">. </w:t>
      </w:r>
    </w:p>
    <w:p w14:paraId="3D3C9AAA" w14:textId="77777777" w:rsidR="00B811C2" w:rsidRPr="00B811C2" w:rsidRDefault="00B811C2" w:rsidP="00B811C2">
      <w:pPr>
        <w:numPr>
          <w:ilvl w:val="0"/>
          <w:numId w:val="15"/>
        </w:numPr>
        <w:ind w:left="0"/>
        <w:contextualSpacing/>
        <w:jc w:val="both"/>
        <w:rPr>
          <w:noProof w:val="0"/>
          <w:lang w:val="en-US"/>
        </w:rPr>
      </w:pPr>
      <w:proofErr w:type="spellStart"/>
      <w:r w:rsidRPr="00B811C2">
        <w:rPr>
          <w:b/>
          <w:noProof w:val="0"/>
          <w:lang w:val="en-US"/>
        </w:rPr>
        <w:t>Descrierea</w:t>
      </w:r>
      <w:proofErr w:type="spellEnd"/>
      <w:r w:rsidRPr="00B811C2">
        <w:rPr>
          <w:b/>
          <w:noProof w:val="0"/>
          <w:lang w:val="en-US"/>
        </w:rPr>
        <w:t xml:space="preserve"> </w:t>
      </w:r>
      <w:proofErr w:type="spellStart"/>
      <w:r w:rsidRPr="00B811C2">
        <w:rPr>
          <w:b/>
          <w:noProof w:val="0"/>
          <w:lang w:val="en-US"/>
        </w:rPr>
        <w:t>obiectului</w:t>
      </w:r>
      <w:proofErr w:type="spellEnd"/>
      <w:r w:rsidRPr="00B811C2">
        <w:rPr>
          <w:b/>
          <w:noProof w:val="0"/>
          <w:lang w:val="en-US"/>
        </w:rPr>
        <w:t xml:space="preserve"> </w:t>
      </w:r>
    </w:p>
    <w:p w14:paraId="59064093" w14:textId="77777777" w:rsidR="00B811C2" w:rsidRPr="00B811C2" w:rsidRDefault="00B811C2" w:rsidP="00B811C2">
      <w:r w:rsidRPr="00B811C2">
        <w:t>Se precizează caracteristicile tehnice ale obiectului.</w:t>
      </w:r>
    </w:p>
    <w:p w14:paraId="5FE838EB" w14:textId="77777777" w:rsidR="00B811C2" w:rsidRPr="00B811C2" w:rsidRDefault="00B811C2" w:rsidP="00B811C2">
      <w:pPr>
        <w:numPr>
          <w:ilvl w:val="0"/>
          <w:numId w:val="15"/>
        </w:numPr>
        <w:tabs>
          <w:tab w:val="left" w:pos="1134"/>
        </w:tabs>
        <w:ind w:left="0"/>
        <w:contextualSpacing/>
        <w:jc w:val="both"/>
        <w:rPr>
          <w:noProof w:val="0"/>
          <w:lang w:val="en-US"/>
        </w:rPr>
      </w:pPr>
      <w:proofErr w:type="spellStart"/>
      <w:r w:rsidRPr="00B811C2">
        <w:rPr>
          <w:b/>
          <w:noProof w:val="0"/>
          <w:lang w:val="en-US"/>
        </w:rPr>
        <w:t>Justificarea</w:t>
      </w:r>
      <w:proofErr w:type="spellEnd"/>
      <w:r w:rsidRPr="00B811C2">
        <w:rPr>
          <w:b/>
          <w:noProof w:val="0"/>
          <w:lang w:val="en-US"/>
        </w:rPr>
        <w:t xml:space="preserve"> </w:t>
      </w:r>
      <w:proofErr w:type="spellStart"/>
      <w:r w:rsidRPr="00B811C2">
        <w:rPr>
          <w:b/>
          <w:noProof w:val="0"/>
          <w:lang w:val="en-US"/>
        </w:rPr>
        <w:t>elaborării</w:t>
      </w:r>
      <w:proofErr w:type="spellEnd"/>
      <w:r w:rsidRPr="00B811C2">
        <w:rPr>
          <w:b/>
          <w:noProof w:val="0"/>
          <w:lang w:val="en-US"/>
        </w:rPr>
        <w:t xml:space="preserve"> </w:t>
      </w:r>
      <w:proofErr w:type="spellStart"/>
      <w:r w:rsidRPr="00B811C2">
        <w:rPr>
          <w:b/>
          <w:noProof w:val="0"/>
          <w:lang w:val="en-US"/>
        </w:rPr>
        <w:t>documentației</w:t>
      </w:r>
      <w:proofErr w:type="spellEnd"/>
      <w:r w:rsidRPr="00B811C2">
        <w:rPr>
          <w:b/>
          <w:noProof w:val="0"/>
          <w:lang w:val="en-US"/>
        </w:rPr>
        <w:t xml:space="preserve"> de </w:t>
      </w:r>
      <w:proofErr w:type="spellStart"/>
      <w:r w:rsidRPr="00B811C2">
        <w:rPr>
          <w:b/>
          <w:noProof w:val="0"/>
          <w:lang w:val="en-US"/>
        </w:rPr>
        <w:t>proiect</w:t>
      </w:r>
      <w:proofErr w:type="spellEnd"/>
    </w:p>
    <w:p w14:paraId="6ADC7053" w14:textId="77777777" w:rsidR="00B811C2" w:rsidRPr="00B811C2" w:rsidRDefault="00B811C2" w:rsidP="00B811C2">
      <w:r w:rsidRPr="00B811C2">
        <w:t>Se precizează necesitatea elaborării documentației.</w:t>
      </w:r>
    </w:p>
    <w:p w14:paraId="25CE2201" w14:textId="77777777" w:rsidR="00B811C2" w:rsidRPr="00B811C2" w:rsidRDefault="00B811C2" w:rsidP="00B811C2">
      <w:pPr>
        <w:numPr>
          <w:ilvl w:val="0"/>
          <w:numId w:val="15"/>
        </w:numPr>
        <w:ind w:left="0"/>
        <w:contextualSpacing/>
        <w:jc w:val="both"/>
        <w:rPr>
          <w:b/>
          <w:noProof w:val="0"/>
          <w:lang w:val="en-US"/>
        </w:rPr>
      </w:pPr>
      <w:proofErr w:type="spellStart"/>
      <w:r w:rsidRPr="00B811C2">
        <w:rPr>
          <w:b/>
          <w:noProof w:val="0"/>
          <w:lang w:val="en-US"/>
        </w:rPr>
        <w:t>Cerințe</w:t>
      </w:r>
      <w:proofErr w:type="spellEnd"/>
      <w:r w:rsidRPr="00B811C2">
        <w:rPr>
          <w:b/>
          <w:noProof w:val="0"/>
          <w:lang w:val="en-US"/>
        </w:rPr>
        <w:t xml:space="preserve"> </w:t>
      </w:r>
      <w:proofErr w:type="spellStart"/>
      <w:r w:rsidRPr="00B811C2">
        <w:rPr>
          <w:b/>
          <w:noProof w:val="0"/>
          <w:lang w:val="en-US"/>
        </w:rPr>
        <w:t>referitor</w:t>
      </w:r>
      <w:proofErr w:type="spellEnd"/>
      <w:r w:rsidRPr="00B811C2">
        <w:rPr>
          <w:b/>
          <w:noProof w:val="0"/>
          <w:lang w:val="en-US"/>
        </w:rPr>
        <w:t xml:space="preserve"> la </w:t>
      </w:r>
      <w:proofErr w:type="spellStart"/>
      <w:r w:rsidRPr="00B811C2">
        <w:rPr>
          <w:b/>
          <w:noProof w:val="0"/>
          <w:lang w:val="en-US"/>
        </w:rPr>
        <w:t>lucrările</w:t>
      </w:r>
      <w:proofErr w:type="spellEnd"/>
      <w:r w:rsidRPr="00B811C2">
        <w:rPr>
          <w:b/>
          <w:noProof w:val="0"/>
          <w:lang w:val="en-US"/>
        </w:rPr>
        <w:t xml:space="preserve"> </w:t>
      </w:r>
      <w:proofErr w:type="spellStart"/>
      <w:r w:rsidRPr="00B811C2">
        <w:rPr>
          <w:b/>
          <w:noProof w:val="0"/>
          <w:lang w:val="en-US"/>
        </w:rPr>
        <w:t>planificate</w:t>
      </w:r>
      <w:proofErr w:type="spellEnd"/>
      <w:r w:rsidRPr="00B811C2">
        <w:rPr>
          <w:b/>
          <w:noProof w:val="0"/>
          <w:lang w:val="en-US"/>
        </w:rPr>
        <w:t xml:space="preserve"> la </w:t>
      </w:r>
      <w:proofErr w:type="spellStart"/>
      <w:r w:rsidRPr="00B811C2">
        <w:rPr>
          <w:b/>
          <w:noProof w:val="0"/>
          <w:lang w:val="en-US"/>
        </w:rPr>
        <w:t>obiect</w:t>
      </w:r>
      <w:proofErr w:type="spellEnd"/>
    </w:p>
    <w:p w14:paraId="6FFB51F5" w14:textId="77777777" w:rsidR="00B811C2" w:rsidRPr="00B811C2" w:rsidRDefault="00B811C2" w:rsidP="00B811C2">
      <w:pPr>
        <w:tabs>
          <w:tab w:val="left" w:pos="1134"/>
        </w:tabs>
        <w:jc w:val="both"/>
        <w:rPr>
          <w:noProof w:val="0"/>
          <w:lang w:val="en-US"/>
        </w:rPr>
      </w:pPr>
      <w:r w:rsidRPr="00B811C2">
        <w:rPr>
          <w:noProof w:val="0"/>
          <w:lang w:val="en-US"/>
        </w:rPr>
        <w:t xml:space="preserve">Se </w:t>
      </w:r>
      <w:proofErr w:type="spellStart"/>
      <w:r w:rsidRPr="00B811C2">
        <w:rPr>
          <w:noProof w:val="0"/>
          <w:lang w:val="en-US"/>
        </w:rPr>
        <w:t>precizează</w:t>
      </w:r>
      <w:proofErr w:type="spellEnd"/>
      <w:r w:rsidRPr="00B811C2">
        <w:rPr>
          <w:noProof w:val="0"/>
          <w:lang w:val="en-US"/>
        </w:rPr>
        <w:t xml:space="preserve"> </w:t>
      </w:r>
      <w:proofErr w:type="spellStart"/>
      <w:r w:rsidRPr="00B811C2">
        <w:rPr>
          <w:noProof w:val="0"/>
          <w:lang w:val="en-US"/>
        </w:rPr>
        <w:t>tipul</w:t>
      </w:r>
      <w:proofErr w:type="spellEnd"/>
      <w:r w:rsidRPr="00B811C2">
        <w:rPr>
          <w:noProof w:val="0"/>
          <w:lang w:val="en-US"/>
        </w:rPr>
        <w:t xml:space="preserve"> </w:t>
      </w:r>
      <w:proofErr w:type="spellStart"/>
      <w:r w:rsidRPr="00B811C2">
        <w:rPr>
          <w:noProof w:val="0"/>
          <w:lang w:val="en-US"/>
        </w:rPr>
        <w:t>lucrărilor</w:t>
      </w:r>
      <w:proofErr w:type="spellEnd"/>
      <w:r w:rsidRPr="00B811C2">
        <w:rPr>
          <w:noProof w:val="0"/>
          <w:lang w:val="en-US"/>
        </w:rPr>
        <w:t xml:space="preserve"> </w:t>
      </w:r>
      <w:proofErr w:type="spellStart"/>
      <w:r w:rsidRPr="00B811C2">
        <w:rPr>
          <w:noProof w:val="0"/>
          <w:lang w:val="en-US"/>
        </w:rPr>
        <w:t>pentru</w:t>
      </w:r>
      <w:proofErr w:type="spellEnd"/>
      <w:r w:rsidRPr="00B811C2">
        <w:rPr>
          <w:noProof w:val="0"/>
          <w:lang w:val="en-US"/>
        </w:rPr>
        <w:t xml:space="preserve"> care </w:t>
      </w:r>
      <w:proofErr w:type="spellStart"/>
      <w:r w:rsidRPr="00B811C2">
        <w:rPr>
          <w:noProof w:val="0"/>
          <w:lang w:val="en-US"/>
        </w:rPr>
        <w:t>este</w:t>
      </w:r>
      <w:proofErr w:type="spellEnd"/>
      <w:r w:rsidRPr="00B811C2">
        <w:rPr>
          <w:noProof w:val="0"/>
          <w:lang w:val="en-US"/>
        </w:rPr>
        <w:t xml:space="preserve"> </w:t>
      </w:r>
      <w:proofErr w:type="spellStart"/>
      <w:r w:rsidRPr="00B811C2">
        <w:rPr>
          <w:noProof w:val="0"/>
          <w:lang w:val="en-US"/>
        </w:rPr>
        <w:t>necesară</w:t>
      </w:r>
      <w:proofErr w:type="spellEnd"/>
      <w:r w:rsidRPr="00B811C2">
        <w:rPr>
          <w:noProof w:val="0"/>
          <w:lang w:val="en-US"/>
        </w:rPr>
        <w:t xml:space="preserve"> </w:t>
      </w:r>
      <w:proofErr w:type="spellStart"/>
      <w:r w:rsidRPr="00B811C2">
        <w:rPr>
          <w:noProof w:val="0"/>
          <w:lang w:val="en-US"/>
        </w:rPr>
        <w:t>elaborarea</w:t>
      </w:r>
      <w:proofErr w:type="spellEnd"/>
      <w:r w:rsidRPr="00B811C2">
        <w:rPr>
          <w:noProof w:val="0"/>
          <w:lang w:val="en-US"/>
        </w:rPr>
        <w:t xml:space="preserve"> </w:t>
      </w:r>
      <w:proofErr w:type="spellStart"/>
      <w:r w:rsidRPr="00B811C2">
        <w:rPr>
          <w:noProof w:val="0"/>
          <w:lang w:val="en-US"/>
        </w:rPr>
        <w:t>documentației</w:t>
      </w:r>
      <w:proofErr w:type="spellEnd"/>
      <w:r w:rsidRPr="00B811C2">
        <w:rPr>
          <w:noProof w:val="0"/>
          <w:lang w:val="en-US"/>
        </w:rPr>
        <w:t xml:space="preserve"> de </w:t>
      </w:r>
      <w:proofErr w:type="spellStart"/>
      <w:r w:rsidRPr="00B811C2">
        <w:rPr>
          <w:noProof w:val="0"/>
          <w:lang w:val="en-US"/>
        </w:rPr>
        <w:t>proiect</w:t>
      </w:r>
      <w:proofErr w:type="spellEnd"/>
      <w:r w:rsidRPr="00B811C2">
        <w:rPr>
          <w:noProof w:val="0"/>
          <w:lang w:val="en-US"/>
        </w:rPr>
        <w:t>.</w:t>
      </w:r>
    </w:p>
    <w:p w14:paraId="17841CCB" w14:textId="77777777" w:rsidR="00B811C2" w:rsidRPr="00B811C2" w:rsidRDefault="00B811C2" w:rsidP="00B811C2">
      <w:pPr>
        <w:numPr>
          <w:ilvl w:val="0"/>
          <w:numId w:val="15"/>
        </w:numPr>
        <w:ind w:left="0"/>
        <w:contextualSpacing/>
        <w:jc w:val="both"/>
        <w:rPr>
          <w:b/>
          <w:noProof w:val="0"/>
          <w:lang w:val="en-US"/>
        </w:rPr>
      </w:pPr>
      <w:proofErr w:type="spellStart"/>
      <w:r w:rsidRPr="00B811C2">
        <w:rPr>
          <w:b/>
          <w:noProof w:val="0"/>
          <w:lang w:val="en-US"/>
        </w:rPr>
        <w:t>Cerințe</w:t>
      </w:r>
      <w:proofErr w:type="spellEnd"/>
      <w:r w:rsidRPr="00B811C2">
        <w:rPr>
          <w:b/>
          <w:noProof w:val="0"/>
          <w:lang w:val="en-US"/>
        </w:rPr>
        <w:t xml:space="preserve"> </w:t>
      </w:r>
      <w:proofErr w:type="spellStart"/>
      <w:r w:rsidRPr="00B811C2">
        <w:rPr>
          <w:b/>
          <w:noProof w:val="0"/>
          <w:lang w:val="en-US"/>
        </w:rPr>
        <w:t>referitor</w:t>
      </w:r>
      <w:proofErr w:type="spellEnd"/>
      <w:r w:rsidRPr="00B811C2">
        <w:rPr>
          <w:b/>
          <w:noProof w:val="0"/>
          <w:lang w:val="en-US"/>
        </w:rPr>
        <w:t xml:space="preserve"> la </w:t>
      </w:r>
      <w:proofErr w:type="spellStart"/>
      <w:r w:rsidRPr="00B811C2">
        <w:rPr>
          <w:b/>
          <w:noProof w:val="0"/>
          <w:lang w:val="en-US"/>
        </w:rPr>
        <w:t>succesiunea</w:t>
      </w:r>
      <w:proofErr w:type="spellEnd"/>
      <w:r w:rsidRPr="00B811C2">
        <w:rPr>
          <w:b/>
          <w:noProof w:val="0"/>
          <w:lang w:val="en-US"/>
        </w:rPr>
        <w:t xml:space="preserve"> </w:t>
      </w:r>
      <w:proofErr w:type="spellStart"/>
      <w:r w:rsidRPr="00B811C2">
        <w:rPr>
          <w:b/>
          <w:noProof w:val="0"/>
          <w:lang w:val="en-US"/>
        </w:rPr>
        <w:t>și</w:t>
      </w:r>
      <w:proofErr w:type="spellEnd"/>
      <w:r w:rsidRPr="00B811C2">
        <w:rPr>
          <w:b/>
          <w:noProof w:val="0"/>
          <w:lang w:val="en-US"/>
        </w:rPr>
        <w:t xml:space="preserve"> </w:t>
      </w:r>
      <w:proofErr w:type="spellStart"/>
      <w:r w:rsidRPr="00B811C2">
        <w:rPr>
          <w:b/>
          <w:noProof w:val="0"/>
          <w:lang w:val="en-US"/>
        </w:rPr>
        <w:t>componența</w:t>
      </w:r>
      <w:proofErr w:type="spellEnd"/>
      <w:r w:rsidRPr="00B811C2">
        <w:rPr>
          <w:b/>
          <w:noProof w:val="0"/>
          <w:lang w:val="en-US"/>
        </w:rPr>
        <w:t xml:space="preserve"> </w:t>
      </w:r>
      <w:proofErr w:type="spellStart"/>
      <w:r w:rsidRPr="00B811C2">
        <w:rPr>
          <w:b/>
          <w:noProof w:val="0"/>
          <w:lang w:val="en-US"/>
        </w:rPr>
        <w:t>documentației</w:t>
      </w:r>
      <w:proofErr w:type="spellEnd"/>
      <w:r w:rsidRPr="00B811C2">
        <w:rPr>
          <w:b/>
          <w:noProof w:val="0"/>
          <w:lang w:val="en-US"/>
        </w:rPr>
        <w:t xml:space="preserve"> de </w:t>
      </w:r>
      <w:proofErr w:type="spellStart"/>
      <w:r w:rsidRPr="00B811C2">
        <w:rPr>
          <w:b/>
          <w:noProof w:val="0"/>
          <w:lang w:val="en-US"/>
        </w:rPr>
        <w:t>proiect</w:t>
      </w:r>
      <w:proofErr w:type="spellEnd"/>
      <w:r w:rsidRPr="00B811C2">
        <w:rPr>
          <w:b/>
          <w:noProof w:val="0"/>
          <w:lang w:val="en-US"/>
        </w:rPr>
        <w:t xml:space="preserve">. </w:t>
      </w:r>
      <w:proofErr w:type="spellStart"/>
      <w:r w:rsidRPr="00B811C2">
        <w:rPr>
          <w:b/>
          <w:noProof w:val="0"/>
          <w:lang w:val="en-US"/>
        </w:rPr>
        <w:t>Cerințe</w:t>
      </w:r>
      <w:proofErr w:type="spellEnd"/>
      <w:r w:rsidRPr="00B811C2">
        <w:rPr>
          <w:b/>
          <w:noProof w:val="0"/>
          <w:lang w:val="en-US"/>
        </w:rPr>
        <w:t xml:space="preserve"> de </w:t>
      </w:r>
      <w:proofErr w:type="spellStart"/>
      <w:r w:rsidRPr="00B811C2">
        <w:rPr>
          <w:b/>
          <w:noProof w:val="0"/>
          <w:lang w:val="en-US"/>
        </w:rPr>
        <w:t>bază</w:t>
      </w:r>
      <w:proofErr w:type="spellEnd"/>
      <w:r w:rsidRPr="00B811C2">
        <w:rPr>
          <w:b/>
          <w:noProof w:val="0"/>
          <w:lang w:val="en-US"/>
        </w:rPr>
        <w:t xml:space="preserve"> </w:t>
      </w:r>
      <w:proofErr w:type="spellStart"/>
      <w:r w:rsidRPr="00B811C2">
        <w:rPr>
          <w:b/>
          <w:noProof w:val="0"/>
          <w:lang w:val="en-US"/>
        </w:rPr>
        <w:t>privind</w:t>
      </w:r>
      <w:proofErr w:type="spellEnd"/>
      <w:r w:rsidRPr="00B811C2">
        <w:rPr>
          <w:b/>
          <w:noProof w:val="0"/>
          <w:lang w:val="en-US"/>
        </w:rPr>
        <w:t xml:space="preserve"> </w:t>
      </w:r>
      <w:proofErr w:type="spellStart"/>
      <w:r w:rsidRPr="00B811C2">
        <w:rPr>
          <w:b/>
          <w:noProof w:val="0"/>
          <w:lang w:val="en-US"/>
        </w:rPr>
        <w:t>soluțiile</w:t>
      </w:r>
      <w:proofErr w:type="spellEnd"/>
      <w:r w:rsidRPr="00B811C2">
        <w:rPr>
          <w:b/>
          <w:noProof w:val="0"/>
          <w:lang w:val="en-US"/>
        </w:rPr>
        <w:t xml:space="preserve"> </w:t>
      </w:r>
      <w:proofErr w:type="spellStart"/>
      <w:r w:rsidRPr="00B811C2">
        <w:rPr>
          <w:b/>
          <w:noProof w:val="0"/>
          <w:lang w:val="en-US"/>
        </w:rPr>
        <w:t>arhitectural-planimetrice</w:t>
      </w:r>
      <w:proofErr w:type="spellEnd"/>
    </w:p>
    <w:p w14:paraId="425143BB" w14:textId="77777777" w:rsidR="00B811C2" w:rsidRPr="00B811C2" w:rsidRDefault="00B811C2" w:rsidP="00B811C2">
      <w:pPr>
        <w:tabs>
          <w:tab w:val="left" w:pos="990"/>
        </w:tabs>
        <w:jc w:val="both"/>
      </w:pPr>
      <w:r w:rsidRPr="00B811C2">
        <w:t>Se precizează etapele, cerințele privindexecuția documentației de proiect etc.</w:t>
      </w:r>
    </w:p>
    <w:p w14:paraId="42A02850" w14:textId="77777777" w:rsidR="00B811C2" w:rsidRPr="00B811C2" w:rsidRDefault="00B811C2" w:rsidP="00B811C2">
      <w:pPr>
        <w:tabs>
          <w:tab w:val="left" w:pos="990"/>
        </w:tabs>
        <w:ind w:left="-426"/>
        <w:jc w:val="both"/>
      </w:pPr>
      <w:r w:rsidRPr="00B811C2">
        <w:rPr>
          <w:b/>
        </w:rPr>
        <w:t>10. Documente obligatorii la depunerea ofertei</w:t>
      </w:r>
    </w:p>
    <w:p w14:paraId="15375490" w14:textId="77777777" w:rsidR="00B811C2" w:rsidRPr="00B811C2" w:rsidRDefault="00B811C2" w:rsidP="00B811C2">
      <w:pPr>
        <w:jc w:val="both"/>
      </w:pPr>
      <w:r w:rsidRPr="00B811C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B3E771" w14:textId="77777777" w:rsidR="00B811C2" w:rsidRPr="00B811C2" w:rsidRDefault="00B811C2" w:rsidP="00B811C2">
      <w:pPr>
        <w:ind w:hanging="426"/>
        <w:jc w:val="both"/>
        <w:rPr>
          <w:b/>
        </w:rPr>
      </w:pPr>
      <w:r w:rsidRPr="00B811C2">
        <w:rPr>
          <w:b/>
        </w:rPr>
        <w:t>11. Documente obligatorii la evaluarea ofertelor.</w:t>
      </w:r>
    </w:p>
    <w:p w14:paraId="3EC28655" w14:textId="77777777" w:rsidR="00B811C2" w:rsidRPr="00B811C2" w:rsidRDefault="00B811C2" w:rsidP="00B811C2">
      <w:pPr>
        <w:ind w:hanging="426"/>
        <w:jc w:val="both"/>
        <w:rPr>
          <w:b/>
        </w:rPr>
      </w:pPr>
      <w:r w:rsidRPr="00B811C2">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7A85221" w14:textId="77777777" w:rsidR="00B811C2" w:rsidRPr="00B811C2" w:rsidRDefault="00B811C2" w:rsidP="00B811C2">
      <w:pPr>
        <w:tabs>
          <w:tab w:val="left" w:pos="1134"/>
        </w:tabs>
        <w:ind w:left="360" w:right="-1"/>
        <w:jc w:val="both"/>
        <w:rPr>
          <w:noProof w:val="0"/>
          <w:lang w:val="en-US"/>
        </w:rPr>
      </w:pPr>
    </w:p>
    <w:p w14:paraId="1F63A15E" w14:textId="77777777" w:rsidR="00B811C2" w:rsidRPr="00B811C2" w:rsidRDefault="00B811C2" w:rsidP="00B811C2">
      <w:pPr>
        <w:ind w:firstLine="142"/>
        <w:jc w:val="both"/>
        <w:rPr>
          <w:b/>
          <w:bCs/>
        </w:rPr>
      </w:pPr>
    </w:p>
    <w:p w14:paraId="4C3263C5" w14:textId="77777777" w:rsidR="00B811C2" w:rsidRPr="00B811C2" w:rsidRDefault="00B811C2" w:rsidP="00B811C2">
      <w:pPr>
        <w:ind w:firstLine="142"/>
        <w:jc w:val="both"/>
        <w:rPr>
          <w:b/>
        </w:rPr>
      </w:pPr>
      <w:r w:rsidRPr="00B811C2">
        <w:rPr>
          <w:b/>
          <w:bCs/>
        </w:rPr>
        <w:t xml:space="preserve">Autoritatea contractantă </w:t>
      </w:r>
      <w:r w:rsidRPr="00B811C2">
        <w:t> ___________              </w:t>
      </w:r>
      <w:r w:rsidRPr="00B811C2">
        <w:rPr>
          <w:b/>
          <w:bCs/>
        </w:rPr>
        <w:t>Data</w:t>
      </w:r>
      <w:r w:rsidRPr="00B811C2">
        <w:t>„____"__________________</w:t>
      </w:r>
    </w:p>
    <w:p w14:paraId="442A677D" w14:textId="77777777" w:rsidR="00B811C2" w:rsidRPr="00B811C2" w:rsidRDefault="00B811C2" w:rsidP="00B811C2">
      <w:pPr>
        <w:tabs>
          <w:tab w:val="left" w:pos="1134"/>
        </w:tabs>
        <w:ind w:right="-1"/>
        <w:jc w:val="both"/>
        <w:rPr>
          <w:i/>
          <w:noProof w:val="0"/>
          <w:lang w:val="en-US"/>
        </w:rPr>
      </w:pPr>
    </w:p>
    <w:p w14:paraId="29D107F8" w14:textId="77777777" w:rsidR="00B811C2" w:rsidRPr="00B811C2" w:rsidRDefault="00B811C2" w:rsidP="00B811C2">
      <w:pPr>
        <w:tabs>
          <w:tab w:val="left" w:pos="1134"/>
        </w:tabs>
        <w:ind w:right="-1"/>
        <w:jc w:val="both"/>
        <w:rPr>
          <w:i/>
          <w:noProof w:val="0"/>
          <w:lang w:val="en-US"/>
        </w:rPr>
      </w:pPr>
    </w:p>
    <w:p w14:paraId="77E881BB" w14:textId="77777777" w:rsidR="00B811C2" w:rsidRPr="00B811C2" w:rsidRDefault="00B811C2" w:rsidP="00B811C2">
      <w:pPr>
        <w:ind w:firstLine="709"/>
        <w:jc w:val="both"/>
        <w:rPr>
          <w:i/>
          <w:iCs/>
        </w:rPr>
      </w:pP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605112F" w14:textId="4BB9B2D1" w:rsidR="000C5DFB" w:rsidRPr="00FF430B" w:rsidRDefault="00D4114E" w:rsidP="000C5DFB">
      <w:pPr>
        <w:jc w:val="right"/>
        <w:rPr>
          <w:noProof w:val="0"/>
          <w:sz w:val="22"/>
          <w:szCs w:val="22"/>
        </w:rPr>
      </w:pPr>
      <w:r>
        <w:rPr>
          <w:noProof w:val="0"/>
        </w:rPr>
        <w:lastRenderedPageBreak/>
        <w:t>A</w:t>
      </w:r>
      <w:r w:rsidR="000C5DFB" w:rsidRPr="00FF430B">
        <w:rPr>
          <w:noProof w:val="0"/>
        </w:rPr>
        <w:t>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16FBF05D"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C8254F">
              <w:rPr>
                <w:b/>
              </w:rPr>
              <w:t xml:space="preserve"> Licitația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4A9803ED" w:rsidR="00460653" w:rsidRPr="00C8254F" w:rsidRDefault="007D5C2B" w:rsidP="00F26535">
            <w:pPr>
              <w:tabs>
                <w:tab w:val="center" w:pos="-6663"/>
                <w:tab w:val="left" w:pos="567"/>
                <w:tab w:val="right" w:pos="10206"/>
              </w:tabs>
              <w:rPr>
                <w:u w:val="single"/>
              </w:rPr>
            </w:pPr>
            <w:r w:rsidRPr="00FF430B">
              <w:t>„</w:t>
            </w:r>
            <w:r w:rsidR="007B392A" w:rsidRPr="00FF430B">
              <w:t xml:space="preserve">___”_________20__                                       </w:t>
            </w:r>
            <w:r w:rsidR="0019071C" w:rsidRPr="00FF430B">
              <w:t xml:space="preserve">                                         </w:t>
            </w:r>
            <w:r w:rsidR="007B392A" w:rsidRPr="00FF430B">
              <w:t xml:space="preserve">  </w:t>
            </w:r>
            <w:r w:rsidR="00C8254F">
              <w:t xml:space="preserve">    </w:t>
            </w:r>
            <w:r w:rsidR="00C8254F" w:rsidRPr="00C8254F">
              <w:rPr>
                <w:u w:val="single"/>
              </w:rPr>
              <w:t>orașul Strășeni</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4EA422A1" w:rsidR="00460653" w:rsidRPr="00C8254F" w:rsidRDefault="00460653" w:rsidP="00C8254F">
            <w:pPr>
              <w:pStyle w:val="NormalWeb"/>
              <w:tabs>
                <w:tab w:val="left" w:pos="567"/>
                <w:tab w:val="right" w:pos="9531"/>
              </w:tabs>
              <w:ind w:firstLine="0"/>
              <w:jc w:val="left"/>
              <w:rPr>
                <w:lang w:val="en-US"/>
              </w:rPr>
            </w:pPr>
            <w:proofErr w:type="spellStart"/>
            <w:r w:rsidRPr="00C8254F">
              <w:rPr>
                <w:lang w:val="en-US"/>
              </w:rPr>
              <w:t>Prezentul</w:t>
            </w:r>
            <w:proofErr w:type="spellEnd"/>
            <w:r w:rsidRPr="00C8254F">
              <w:rPr>
                <w:lang w:val="en-US"/>
              </w:rPr>
              <w:t xml:space="preserve"> contract </w:t>
            </w:r>
            <w:proofErr w:type="spellStart"/>
            <w:r w:rsidRPr="00C8254F">
              <w:rPr>
                <w:lang w:val="en-US"/>
              </w:rPr>
              <w:t>este</w:t>
            </w:r>
            <w:proofErr w:type="spellEnd"/>
            <w:r w:rsidRPr="00C8254F">
              <w:rPr>
                <w:lang w:val="en-US"/>
              </w:rPr>
              <w:t xml:space="preserve"> </w:t>
            </w:r>
            <w:proofErr w:type="spellStart"/>
            <w:r w:rsidRPr="00C8254F">
              <w:rPr>
                <w:lang w:val="en-US"/>
              </w:rPr>
              <w:t>încheiat</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urma</w:t>
            </w:r>
            <w:proofErr w:type="spellEnd"/>
            <w:r w:rsidRPr="00C8254F">
              <w:rPr>
                <w:lang w:val="en-US"/>
              </w:rPr>
              <w:t xml:space="preserve"> </w:t>
            </w:r>
            <w:proofErr w:type="spellStart"/>
            <w:r w:rsidRPr="00C8254F">
              <w:rPr>
                <w:lang w:val="en-US"/>
              </w:rPr>
              <w:t>procedurii</w:t>
            </w:r>
            <w:proofErr w:type="spellEnd"/>
            <w:r w:rsidRPr="00C8254F">
              <w:rPr>
                <w:lang w:val="en-US"/>
              </w:rPr>
              <w:t xml:space="preserve"> de </w:t>
            </w:r>
            <w:proofErr w:type="spellStart"/>
            <w:r w:rsidRPr="00C8254F">
              <w:rPr>
                <w:lang w:val="en-US"/>
              </w:rPr>
              <w:t>achiziție</w:t>
            </w:r>
            <w:proofErr w:type="spellEnd"/>
            <w:r w:rsidRPr="00C8254F">
              <w:rPr>
                <w:lang w:val="en-US"/>
              </w:rPr>
              <w:t xml:space="preserve"> nr. ________________ din data___________________, </w:t>
            </w:r>
            <w:proofErr w:type="spellStart"/>
            <w:r w:rsidRPr="00C8254F">
              <w:rPr>
                <w:lang w:val="en-US"/>
              </w:rPr>
              <w:t>între</w:t>
            </w:r>
            <w:proofErr w:type="spellEnd"/>
            <w:r w:rsidR="00C8254F">
              <w:rPr>
                <w:lang w:val="en-US"/>
              </w:rPr>
              <w:t xml:space="preserve"> IMSP </w:t>
            </w:r>
            <w:proofErr w:type="spellStart"/>
            <w:r w:rsidR="00C8254F">
              <w:rPr>
                <w:lang w:val="en-US"/>
              </w:rPr>
              <w:t>Spitalul</w:t>
            </w:r>
            <w:proofErr w:type="spellEnd"/>
            <w:r w:rsidR="00C8254F">
              <w:rPr>
                <w:lang w:val="en-US"/>
              </w:rPr>
              <w:t xml:space="preserve"> </w:t>
            </w:r>
            <w:proofErr w:type="spellStart"/>
            <w:r w:rsidR="00C8254F">
              <w:rPr>
                <w:lang w:val="en-US"/>
              </w:rPr>
              <w:t>Raional</w:t>
            </w:r>
            <w:proofErr w:type="spellEnd"/>
            <w:r w:rsidR="00C8254F">
              <w:rPr>
                <w:lang w:val="en-US"/>
              </w:rPr>
              <w:t xml:space="preserve"> </w:t>
            </w:r>
            <w:proofErr w:type="spellStart"/>
            <w:r w:rsidR="00C8254F">
              <w:rPr>
                <w:lang w:val="en-US"/>
              </w:rPr>
              <w:t>Strășeni</w:t>
            </w:r>
            <w:proofErr w:type="spellEnd"/>
            <w:r w:rsidRPr="00C8254F">
              <w:rPr>
                <w:lang w:val="en-US"/>
              </w:rPr>
              <w:t xml:space="preserve">, cu </w:t>
            </w:r>
            <w:proofErr w:type="spellStart"/>
            <w:r w:rsidRPr="00C8254F">
              <w:rPr>
                <w:lang w:val="en-US"/>
              </w:rPr>
              <w:t>sediul</w:t>
            </w:r>
            <w:proofErr w:type="spellEnd"/>
            <w:r w:rsidRPr="00C8254F">
              <w:rPr>
                <w:lang w:val="en-US"/>
              </w:rPr>
              <w:t xml:space="preserve"> </w:t>
            </w:r>
            <w:proofErr w:type="spellStart"/>
            <w:r w:rsidRPr="00C8254F">
              <w:rPr>
                <w:lang w:val="en-US"/>
              </w:rPr>
              <w:t>în</w:t>
            </w:r>
            <w:proofErr w:type="spellEnd"/>
            <w:r w:rsidR="00C8254F">
              <w:rPr>
                <w:lang w:val="ro-RO"/>
              </w:rPr>
              <w:t xml:space="preserve"> or. Strășeni, str. T. Ciorbă 11/1, tel</w:t>
            </w:r>
            <w:proofErr w:type="spellStart"/>
            <w:r w:rsidRPr="00C8254F">
              <w:rPr>
                <w:lang w:val="en-US"/>
              </w:rPr>
              <w:t>efon</w:t>
            </w:r>
            <w:proofErr w:type="spellEnd"/>
            <w:r w:rsidRPr="00C8254F">
              <w:rPr>
                <w:lang w:val="en-US"/>
              </w:rPr>
              <w:t xml:space="preserve">: </w:t>
            </w:r>
            <w:r w:rsidR="00C8254F">
              <w:rPr>
                <w:lang w:val="ro-RO"/>
              </w:rPr>
              <w:t>0237-22448, IDNO:</w:t>
            </w:r>
            <w:r w:rsidR="00C8254F" w:rsidRPr="00C8254F">
              <w:rPr>
                <w:lang w:val="en-US"/>
              </w:rPr>
              <w:t xml:space="preserve"> </w:t>
            </w:r>
            <w:r w:rsidR="00C8254F" w:rsidRPr="00C8254F">
              <w:rPr>
                <w:lang w:val="ro-RO"/>
              </w:rPr>
              <w:t>1003600158309</w:t>
            </w:r>
            <w:r w:rsidR="00C8254F">
              <w:rPr>
                <w:lang w:val="ro-RO"/>
              </w:rPr>
              <w:t xml:space="preserve">, </w:t>
            </w:r>
            <w:proofErr w:type="spellStart"/>
            <w:r w:rsidR="00B51B6E" w:rsidRPr="00C8254F">
              <w:rPr>
                <w:lang w:val="en-US"/>
              </w:rPr>
              <w:t>reprezentat</w:t>
            </w:r>
            <w:proofErr w:type="spellEnd"/>
            <w:r w:rsidR="00B51B6E" w:rsidRPr="00C8254F">
              <w:rPr>
                <w:lang w:val="en-US"/>
              </w:rPr>
              <w:t xml:space="preserve"> </w:t>
            </w:r>
            <w:proofErr w:type="spellStart"/>
            <w:r w:rsidR="00B51B6E" w:rsidRPr="00C8254F">
              <w:rPr>
                <w:lang w:val="en-US"/>
              </w:rPr>
              <w:t>prin</w:t>
            </w:r>
            <w:proofErr w:type="spellEnd"/>
            <w:r w:rsidR="00B51B6E" w:rsidRPr="00C8254F">
              <w:rPr>
                <w:lang w:val="en-US"/>
              </w:rPr>
              <w:t xml:space="preserve"> </w:t>
            </w:r>
            <w:proofErr w:type="spellStart"/>
            <w:r w:rsidR="00C8254F">
              <w:rPr>
                <w:lang w:val="en-US"/>
              </w:rPr>
              <w:t>directorul</w:t>
            </w:r>
            <w:proofErr w:type="spellEnd"/>
            <w:r w:rsidR="00C8254F">
              <w:rPr>
                <w:lang w:val="en-US"/>
              </w:rPr>
              <w:t xml:space="preserve"> </w:t>
            </w:r>
            <w:proofErr w:type="spellStart"/>
            <w:r w:rsidR="00C8254F">
              <w:rPr>
                <w:lang w:val="en-US"/>
              </w:rPr>
              <w:t>interimar</w:t>
            </w:r>
            <w:proofErr w:type="spellEnd"/>
            <w:r w:rsidR="00C8254F">
              <w:rPr>
                <w:lang w:val="en-US"/>
              </w:rPr>
              <w:t xml:space="preserve"> dl MIHĂILĂ Ion, </w:t>
            </w:r>
            <w:proofErr w:type="spellStart"/>
            <w:r w:rsidRPr="00C8254F">
              <w:rPr>
                <w:lang w:val="en-US"/>
              </w:rPr>
              <w:t>în</w:t>
            </w:r>
            <w:proofErr w:type="spellEnd"/>
            <w:r w:rsidRPr="00C8254F">
              <w:rPr>
                <w:lang w:val="en-US"/>
              </w:rPr>
              <w:t xml:space="preserve"> </w:t>
            </w:r>
            <w:proofErr w:type="spellStart"/>
            <w:r w:rsidRPr="00C8254F">
              <w:rPr>
                <w:lang w:val="en-US"/>
              </w:rPr>
              <w:t>calitate</w:t>
            </w:r>
            <w:proofErr w:type="spellEnd"/>
            <w:r w:rsidRPr="00C8254F">
              <w:rPr>
                <w:lang w:val="en-US"/>
              </w:rPr>
              <w:t xml:space="preserve"> de</w:t>
            </w:r>
            <w:r w:rsidR="00B51B6E" w:rsidRPr="00C8254F">
              <w:rPr>
                <w:lang w:val="en-US"/>
              </w:rPr>
              <w:t xml:space="preserve"> </w:t>
            </w:r>
            <w:proofErr w:type="spellStart"/>
            <w:r w:rsidR="00B51B6E" w:rsidRPr="00C8254F">
              <w:rPr>
                <w:lang w:val="en-US"/>
              </w:rPr>
              <w:t>Beneficiar</w:t>
            </w:r>
            <w:proofErr w:type="spellEnd"/>
            <w:r w:rsidR="00B51B6E" w:rsidRPr="00C8254F">
              <w:rPr>
                <w:lang w:val="en-US"/>
              </w:rPr>
              <w:t xml:space="preserve">, pe de o </w:t>
            </w:r>
            <w:proofErr w:type="spellStart"/>
            <w:r w:rsidR="00B51B6E" w:rsidRPr="00C8254F">
              <w:rPr>
                <w:lang w:val="en-US"/>
              </w:rPr>
              <w:t>parte</w:t>
            </w:r>
            <w:proofErr w:type="spellEnd"/>
            <w:r w:rsidR="00B51B6E" w:rsidRPr="00C8254F">
              <w:rPr>
                <w:lang w:val="en-US"/>
              </w:rPr>
              <w:t xml:space="preserve">, </w:t>
            </w:r>
            <w:proofErr w:type="spellStart"/>
            <w:r w:rsidR="00B51B6E" w:rsidRPr="00C8254F">
              <w:rPr>
                <w:lang w:val="en-US"/>
              </w:rPr>
              <w:t>şi</w:t>
            </w:r>
            <w:proofErr w:type="spellEnd"/>
            <w:r w:rsidRPr="00C8254F">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8254F" w:rsidRDefault="00460653" w:rsidP="00385C85">
            <w:pPr>
              <w:pStyle w:val="NormalWeb"/>
              <w:tabs>
                <w:tab w:val="left" w:pos="567"/>
              </w:tabs>
              <w:ind w:firstLine="0"/>
              <w:rPr>
                <w:sz w:val="20"/>
                <w:szCs w:val="20"/>
                <w:lang w:val="en-US"/>
              </w:rPr>
            </w:pPr>
            <w:proofErr w:type="spellStart"/>
            <w:r w:rsidRPr="00C8254F">
              <w:rPr>
                <w:lang w:val="en-US"/>
              </w:rPr>
              <w:t>telefon</w:t>
            </w:r>
            <w:proofErr w:type="spellEnd"/>
            <w:r w:rsidRPr="00C8254F">
              <w:rPr>
                <w:lang w:val="en-US"/>
              </w:rPr>
              <w:t>: ______________, fax: _____________,</w:t>
            </w:r>
            <w:r w:rsidR="00DF4DCF" w:rsidRPr="00C8254F">
              <w:rPr>
                <w:lang w:val="en-US"/>
              </w:rPr>
              <w:t xml:space="preserve"> </w:t>
            </w:r>
            <w:r w:rsidR="009157BF" w:rsidRPr="00C8254F">
              <w:rPr>
                <w:lang w:val="en-US"/>
              </w:rPr>
              <w:t>IDNO</w:t>
            </w:r>
            <w:r w:rsidRPr="00C8254F">
              <w:rPr>
                <w:lang w:val="en-US"/>
              </w:rPr>
              <w:t xml:space="preserve">________________ </w:t>
            </w:r>
            <w:proofErr w:type="spellStart"/>
            <w:r w:rsidRPr="00C8254F">
              <w:rPr>
                <w:lang w:val="en-US"/>
              </w:rPr>
              <w:t>autorizat</w:t>
            </w:r>
            <w:proofErr w:type="spellEnd"/>
            <w:r w:rsidRPr="00C8254F">
              <w:rPr>
                <w:lang w:val="en-US"/>
              </w:rPr>
              <w:t xml:space="preserve"> </w:t>
            </w:r>
            <w:proofErr w:type="spellStart"/>
            <w:r w:rsidRPr="00C8254F">
              <w:rPr>
                <w:lang w:val="en-US"/>
              </w:rPr>
              <w:t>pentru</w:t>
            </w:r>
            <w:proofErr w:type="spellEnd"/>
            <w:r w:rsidRPr="00C8254F">
              <w:rPr>
                <w:lang w:val="en-US"/>
              </w:rPr>
              <w:t xml:space="preserve"> </w:t>
            </w:r>
            <w:proofErr w:type="spellStart"/>
            <w:r w:rsidRPr="00C8254F">
              <w:rPr>
                <w:lang w:val="en-US"/>
              </w:rPr>
              <w:t>activitatea</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construcţii</w:t>
            </w:r>
            <w:proofErr w:type="spellEnd"/>
            <w:r w:rsidRPr="00C8254F">
              <w:rPr>
                <w:lang w:val="en-US"/>
              </w:rPr>
              <w:t xml:space="preserve">: </w:t>
            </w:r>
            <w:proofErr w:type="spellStart"/>
            <w:r w:rsidRPr="00C8254F">
              <w:rPr>
                <w:lang w:val="en-US"/>
              </w:rPr>
              <w:t>autorizaţia</w:t>
            </w:r>
            <w:proofErr w:type="spellEnd"/>
            <w:r w:rsidRPr="00C8254F">
              <w:rPr>
                <w:lang w:val="en-US"/>
              </w:rPr>
              <w:t xml:space="preserve"> nr. _______ </w:t>
            </w:r>
            <w:r w:rsidR="0016369C" w:rsidRPr="00C8254F">
              <w:rPr>
                <w:lang w:val="en-US"/>
              </w:rPr>
              <w:t>din „</w:t>
            </w:r>
            <w:r w:rsidRPr="00C8254F">
              <w:rPr>
                <w:lang w:val="en-US"/>
              </w:rPr>
              <w:t xml:space="preserve">__”______________20__, </w:t>
            </w:r>
            <w:proofErr w:type="spellStart"/>
            <w:r w:rsidRPr="00C8254F">
              <w:rPr>
                <w:lang w:val="en-US"/>
              </w:rPr>
              <w:t>eliberată</w:t>
            </w:r>
            <w:proofErr w:type="spellEnd"/>
            <w:r w:rsidRPr="00C8254F">
              <w:rPr>
                <w:lang w:val="en-US"/>
              </w:rPr>
              <w:t xml:space="preserve"> de __________________,pe un termen de ____</w:t>
            </w:r>
            <w:r w:rsidR="0016369C" w:rsidRPr="00C8254F">
              <w:rPr>
                <w:lang w:val="en-US"/>
              </w:rPr>
              <w:t xml:space="preserve"> ani, </w:t>
            </w:r>
            <w:proofErr w:type="spellStart"/>
            <w:r w:rsidR="0016369C" w:rsidRPr="00C8254F">
              <w:rPr>
                <w:lang w:val="en-US"/>
              </w:rPr>
              <w:t>pentru</w:t>
            </w:r>
            <w:proofErr w:type="spellEnd"/>
            <w:r w:rsidR="0016369C" w:rsidRPr="00C8254F">
              <w:rPr>
                <w:lang w:val="en-US"/>
              </w:rPr>
              <w:t xml:space="preserve"> </w:t>
            </w:r>
            <w:proofErr w:type="spellStart"/>
            <w:r w:rsidR="0016369C" w:rsidRPr="00C8254F">
              <w:rPr>
                <w:lang w:val="en-US"/>
              </w:rPr>
              <w:t>genurile</w:t>
            </w:r>
            <w:proofErr w:type="spellEnd"/>
            <w:r w:rsidR="0016369C" w:rsidRPr="00C8254F">
              <w:rPr>
                <w:lang w:val="en-US"/>
              </w:rPr>
              <w:t xml:space="preserve"> de </w:t>
            </w:r>
            <w:proofErr w:type="spellStart"/>
            <w:r w:rsidRPr="00C8254F">
              <w:rPr>
                <w:lang w:val="en-US"/>
              </w:rPr>
              <w:t>activitate</w:t>
            </w:r>
            <w:proofErr w:type="spellEnd"/>
            <w:r w:rsidRPr="00C8254F">
              <w:rPr>
                <w:lang w:val="en-US"/>
              </w:rPr>
              <w:t>___________________________________,</w:t>
            </w:r>
            <w:r w:rsidR="00CD0EA7" w:rsidRPr="00C8254F">
              <w:rPr>
                <w:lang w:val="en-US"/>
              </w:rPr>
              <w:t xml:space="preserve"> </w:t>
            </w:r>
            <w:proofErr w:type="spellStart"/>
            <w:r w:rsidR="00CD0EA7" w:rsidRPr="00C8254F">
              <w:rPr>
                <w:lang w:val="en-US"/>
              </w:rPr>
              <w:t>reprezentat</w:t>
            </w:r>
            <w:proofErr w:type="spellEnd"/>
            <w:r w:rsidR="00CD0EA7" w:rsidRPr="00C8254F">
              <w:rPr>
                <w:lang w:val="en-US"/>
              </w:rPr>
              <w:t xml:space="preserve"> </w:t>
            </w:r>
            <w:proofErr w:type="spellStart"/>
            <w:r w:rsidR="00CD0EA7" w:rsidRPr="00C8254F">
              <w:rPr>
                <w:lang w:val="en-US"/>
              </w:rPr>
              <w:t>prin</w:t>
            </w:r>
            <w:proofErr w:type="spellEnd"/>
            <w:r w:rsidR="00CD0EA7" w:rsidRPr="00C8254F">
              <w:rPr>
                <w:lang w:val="en-US"/>
              </w:rPr>
              <w:t xml:space="preserve"> </w:t>
            </w:r>
            <w:r w:rsidRPr="00C8254F">
              <w:rPr>
                <w:lang w:val="en-US"/>
              </w:rPr>
              <w:t>__________________</w:t>
            </w:r>
            <w:r w:rsidR="00CD0EA7" w:rsidRPr="00C8254F">
              <w:rPr>
                <w:lang w:val="en-US"/>
              </w:rPr>
              <w:t>__________________</w:t>
            </w:r>
            <w:r w:rsidRPr="00C8254F">
              <w:rPr>
                <w:lang w:val="en-US"/>
              </w:rPr>
              <w:t xml:space="preserve">_, </w:t>
            </w:r>
            <w:proofErr w:type="spellStart"/>
            <w:r w:rsidRPr="00C8254F">
              <w:rPr>
                <w:lang w:val="en-US"/>
              </w:rPr>
              <w:t>în</w:t>
            </w:r>
            <w:proofErr w:type="spellEnd"/>
            <w:r w:rsidRPr="00C8254F">
              <w:rPr>
                <w:lang w:val="en-US"/>
              </w:rPr>
              <w:t xml:space="preserve"> </w:t>
            </w:r>
            <w:proofErr w:type="spellStart"/>
            <w:r w:rsidRPr="00C8254F">
              <w:rPr>
                <w:lang w:val="en-US"/>
              </w:rPr>
              <w:t>calitate</w:t>
            </w:r>
            <w:proofErr w:type="spellEnd"/>
            <w:r w:rsidR="00CD0EA7" w:rsidRPr="00C8254F">
              <w:rPr>
                <w:lang w:val="en-US"/>
              </w:rPr>
              <w:t xml:space="preserve"> de </w:t>
            </w:r>
            <w:proofErr w:type="spellStart"/>
            <w:r w:rsidR="00CD0EA7" w:rsidRPr="00C8254F">
              <w:rPr>
                <w:lang w:val="en-US"/>
              </w:rPr>
              <w:t>Antreprenor</w:t>
            </w:r>
            <w:proofErr w:type="spellEnd"/>
            <w:r w:rsidR="00CD0EA7" w:rsidRPr="00C8254F">
              <w:rPr>
                <w:lang w:val="en-US"/>
              </w:rPr>
              <w:t xml:space="preserve">, pe de </w:t>
            </w:r>
            <w:proofErr w:type="spellStart"/>
            <w:r w:rsidR="00CD0EA7" w:rsidRPr="00C8254F">
              <w:rPr>
                <w:lang w:val="en-US"/>
              </w:rPr>
              <w:t>altă</w:t>
            </w:r>
            <w:proofErr w:type="spellEnd"/>
            <w:r w:rsidR="00CD0EA7" w:rsidRPr="00C8254F">
              <w:rPr>
                <w:lang w:val="en-US"/>
              </w:rPr>
              <w:t xml:space="preserve"> </w:t>
            </w:r>
            <w:proofErr w:type="spellStart"/>
            <w:r w:rsidR="00CD0EA7" w:rsidRPr="00C8254F">
              <w:rPr>
                <w:lang w:val="en-US"/>
              </w:rPr>
              <w:t>parte</w:t>
            </w:r>
            <w:proofErr w:type="spellEnd"/>
            <w:r w:rsidR="00CD0EA7" w:rsidRPr="00C8254F">
              <w:rPr>
                <w:lang w:val="en-US"/>
              </w:rPr>
              <w:t>.</w:t>
            </w:r>
          </w:p>
          <w:p w14:paraId="43F2E82E" w14:textId="77777777" w:rsidR="001A5517" w:rsidRPr="00C8254F" w:rsidRDefault="00460653" w:rsidP="00385C85">
            <w:pPr>
              <w:pStyle w:val="NormalWeb"/>
              <w:tabs>
                <w:tab w:val="left" w:pos="567"/>
              </w:tabs>
              <w:ind w:firstLine="0"/>
              <w:rPr>
                <w:sz w:val="20"/>
                <w:szCs w:val="20"/>
                <w:lang w:val="en-US"/>
              </w:rPr>
            </w:pPr>
            <w:r w:rsidRPr="00C8254F">
              <w:rPr>
                <w:sz w:val="20"/>
                <w:szCs w:val="20"/>
                <w:lang w:val="en-US"/>
              </w:rPr>
              <w:t xml:space="preserve"> (</w:t>
            </w:r>
            <w:proofErr w:type="spellStart"/>
            <w:r w:rsidRPr="00C8254F">
              <w:rPr>
                <w:sz w:val="20"/>
                <w:szCs w:val="20"/>
                <w:lang w:val="en-US"/>
              </w:rPr>
              <w:t>numele</w:t>
            </w:r>
            <w:proofErr w:type="spellEnd"/>
            <w:r w:rsidRPr="00C8254F">
              <w:rPr>
                <w:sz w:val="20"/>
                <w:szCs w:val="20"/>
                <w:lang w:val="en-US"/>
              </w:rPr>
              <w:t xml:space="preserve"> </w:t>
            </w:r>
            <w:proofErr w:type="spellStart"/>
            <w:r w:rsidRPr="00C8254F">
              <w:rPr>
                <w:sz w:val="20"/>
                <w:szCs w:val="20"/>
                <w:lang w:val="en-US"/>
              </w:rPr>
              <w:t>şi</w:t>
            </w:r>
            <w:proofErr w:type="spellEnd"/>
            <w:r w:rsidR="005D4B79" w:rsidRPr="00C8254F">
              <w:rPr>
                <w:sz w:val="20"/>
                <w:szCs w:val="20"/>
                <w:lang w:val="en-US"/>
              </w:rPr>
              <w:t xml:space="preserve"> </w:t>
            </w:r>
            <w:proofErr w:type="spellStart"/>
            <w:r w:rsidRPr="00C8254F">
              <w:rPr>
                <w:sz w:val="20"/>
                <w:szCs w:val="20"/>
                <w:lang w:val="en-US"/>
              </w:rPr>
              <w:t>funcţia</w:t>
            </w:r>
            <w:proofErr w:type="spellEnd"/>
            <w:r w:rsidRPr="00C8254F">
              <w:rPr>
                <w:sz w:val="20"/>
                <w:szCs w:val="20"/>
                <w:lang w:val="en-US"/>
              </w:rPr>
              <w:t xml:space="preserve"> </w:t>
            </w:r>
            <w:proofErr w:type="spellStart"/>
            <w:r w:rsidRPr="00C8254F">
              <w:rPr>
                <w:sz w:val="20"/>
                <w:szCs w:val="20"/>
                <w:lang w:val="en-US"/>
              </w:rPr>
              <w:t>conducătorului</w:t>
            </w:r>
            <w:proofErr w:type="spellEnd"/>
            <w:r w:rsidRPr="00C8254F">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763A783"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315837" w:rsidRPr="00315837">
              <w:rPr>
                <w:i/>
              </w:rPr>
              <w:t xml:space="preserve">Lucrări de amenajare a teritoriului (pavaj) a IMSP Spitalul Raional Strășeni </w:t>
            </w:r>
            <w:r w:rsidR="00315837">
              <w:rPr>
                <w:i/>
              </w:rPr>
              <w:t xml:space="preserve">, </w:t>
            </w:r>
            <w:r w:rsidR="00C8254F" w:rsidRPr="00C8254F">
              <w:t>în</w:t>
            </w:r>
            <w:r w:rsidR="00460653" w:rsidRPr="00FF430B">
              <w:t xml:space="preserve">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D3B3E92" w:rsidR="00460653" w:rsidRPr="00C8254F" w:rsidRDefault="00A156C0" w:rsidP="00196AB4">
            <w:pPr>
              <w:pStyle w:val="NormalWeb"/>
              <w:tabs>
                <w:tab w:val="left" w:pos="567"/>
              </w:tabs>
              <w:spacing w:line="276" w:lineRule="auto"/>
              <w:ind w:firstLine="0"/>
              <w:rPr>
                <w:lang w:val="en-US"/>
              </w:rPr>
            </w:pPr>
            <w:r w:rsidRPr="00C8254F">
              <w:rPr>
                <w:lang w:val="en-US"/>
              </w:rPr>
              <w:t xml:space="preserve">2.1. </w:t>
            </w:r>
            <w:proofErr w:type="spellStart"/>
            <w:r w:rsidR="00460653" w:rsidRPr="00C8254F">
              <w:rPr>
                <w:lang w:val="en-US"/>
              </w:rPr>
              <w:t>Durata</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contractate</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de </w:t>
            </w:r>
            <w:r w:rsidR="00315837">
              <w:rPr>
                <w:lang w:val="en-US"/>
              </w:rPr>
              <w:t xml:space="preserve">2 </w:t>
            </w:r>
            <w:proofErr w:type="spellStart"/>
            <w:r w:rsidR="009F0FE8" w:rsidRPr="00C8254F">
              <w:rPr>
                <w:lang w:val="en-US"/>
              </w:rPr>
              <w:t>luni</w:t>
            </w:r>
            <w:proofErr w:type="spellEnd"/>
            <w:r w:rsidR="005D4B79" w:rsidRPr="00C8254F">
              <w:rPr>
                <w:lang w:val="en-US"/>
              </w:rPr>
              <w:t xml:space="preserve"> </w:t>
            </w:r>
            <w:r w:rsidR="00315837">
              <w:rPr>
                <w:lang w:val="en-US"/>
              </w:rPr>
              <w:t xml:space="preserve">(60 </w:t>
            </w:r>
            <w:proofErr w:type="spellStart"/>
            <w:r w:rsidR="00315837">
              <w:rPr>
                <w:lang w:val="en-US"/>
              </w:rPr>
              <w:t>zile</w:t>
            </w:r>
            <w:proofErr w:type="spellEnd"/>
            <w:r w:rsidR="00315837">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primirea</w:t>
            </w:r>
            <w:proofErr w:type="spellEnd"/>
            <w:r w:rsidR="00460653" w:rsidRPr="00C8254F">
              <w:rPr>
                <w:lang w:val="en-US"/>
              </w:rPr>
              <w:t xml:space="preserve"> </w:t>
            </w:r>
            <w:proofErr w:type="spellStart"/>
            <w:r w:rsidR="00460653" w:rsidRPr="00C8254F">
              <w:rPr>
                <w:lang w:val="en-US"/>
              </w:rPr>
              <w:t>ordinului</w:t>
            </w:r>
            <w:proofErr w:type="spellEnd"/>
            <w:r w:rsidR="00460653" w:rsidRPr="00C8254F">
              <w:rPr>
                <w:lang w:val="en-US"/>
              </w:rPr>
              <w:t xml:space="preserve"> de </w:t>
            </w:r>
            <w:proofErr w:type="spellStart"/>
            <w:r w:rsidR="00460653" w:rsidRPr="00C8254F">
              <w:rPr>
                <w:lang w:val="en-US"/>
              </w:rPr>
              <w:t>începere</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execuţiei</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asigurării</w:t>
            </w:r>
            <w:proofErr w:type="spellEnd"/>
            <w:r w:rsidR="00460653" w:rsidRPr="00C8254F">
              <w:rPr>
                <w:lang w:val="en-US"/>
              </w:rPr>
              <w:t xml:space="preserve"> </w:t>
            </w:r>
            <w:proofErr w:type="spellStart"/>
            <w:r w:rsidR="00460653" w:rsidRPr="00C8254F">
              <w:rPr>
                <w:lang w:val="en-US"/>
              </w:rPr>
              <w:t>lucrului</w:t>
            </w:r>
            <w:proofErr w:type="spellEnd"/>
            <w:r w:rsidR="00460653" w:rsidRPr="00C8254F">
              <w:rPr>
                <w:lang w:val="en-US"/>
              </w:rPr>
              <w:t xml:space="preserve"> </w:t>
            </w:r>
            <w:proofErr w:type="spellStart"/>
            <w:r w:rsidR="00460653" w:rsidRPr="00C8254F">
              <w:rPr>
                <w:lang w:val="en-US"/>
              </w:rPr>
              <w:t>ritmic</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r w:rsidR="005D4B79" w:rsidRPr="00C8254F">
              <w:rPr>
                <w:lang w:val="en-US"/>
              </w:rPr>
              <w:t>-</w:t>
            </w:r>
            <w:r w:rsidR="00460653" w:rsidRPr="00C8254F">
              <w:rPr>
                <w:lang w:val="en-US"/>
              </w:rPr>
              <w:t>ordonatorul</w:t>
            </w:r>
            <w:proofErr w:type="spellEnd"/>
            <w:r w:rsidR="00460653" w:rsidRPr="00C8254F">
              <w:rPr>
                <w:lang w:val="en-US"/>
              </w:rPr>
              <w:t xml:space="preserve"> de </w:t>
            </w:r>
            <w:proofErr w:type="spellStart"/>
            <w:r w:rsidR="00460653" w:rsidRPr="00C8254F">
              <w:rPr>
                <w:lang w:val="en-US"/>
              </w:rPr>
              <w:t>credite</w:t>
            </w:r>
            <w:proofErr w:type="spellEnd"/>
            <w:r w:rsidR="00460653" w:rsidRPr="00C8254F">
              <w:rPr>
                <w:lang w:val="en-US"/>
              </w:rPr>
              <w:t>.</w:t>
            </w:r>
          </w:p>
          <w:p w14:paraId="0D18755A"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2.2. </w:t>
            </w:r>
            <w:proofErr w:type="spellStart"/>
            <w:r w:rsidR="00460653" w:rsidRPr="00C8254F">
              <w:rPr>
                <w:lang w:val="en-US"/>
              </w:rPr>
              <w:t>Graficul</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se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efectua</w:t>
            </w:r>
            <w:proofErr w:type="spellEnd"/>
            <w:r w:rsidR="00460653" w:rsidRPr="00C8254F">
              <w:rPr>
                <w:lang w:val="en-US"/>
              </w:rPr>
              <w:t xml:space="preserve"> conform </w:t>
            </w:r>
            <w:proofErr w:type="spellStart"/>
            <w:r w:rsidR="00460653" w:rsidRPr="00C8254F">
              <w:rPr>
                <w:lang w:val="en-US"/>
              </w:rPr>
              <w:t>specificaţiei</w:t>
            </w:r>
            <w:proofErr w:type="spellEnd"/>
            <w:r w:rsidR="00460653" w:rsidRPr="00C8254F">
              <w:rPr>
                <w:lang w:val="en-US"/>
              </w:rPr>
              <w:t xml:space="preserve"> din </w:t>
            </w:r>
            <w:proofErr w:type="spellStart"/>
            <w:r w:rsidR="00460653" w:rsidRPr="00C8254F">
              <w:rPr>
                <w:lang w:val="en-US"/>
              </w:rPr>
              <w:t>anexa</w:t>
            </w:r>
            <w:proofErr w:type="spellEnd"/>
            <w:r w:rsidR="00460653" w:rsidRPr="00C8254F">
              <w:rPr>
                <w:lang w:val="en-US"/>
              </w:rPr>
              <w:t xml:space="preserve"> </w:t>
            </w:r>
            <w:r w:rsidR="009157BF" w:rsidRPr="00C8254F">
              <w:rPr>
                <w:lang w:val="en-US"/>
              </w:rPr>
              <w:t xml:space="preserve">la </w:t>
            </w:r>
            <w:proofErr w:type="spellStart"/>
            <w:r w:rsidR="00460653" w:rsidRPr="00C8254F">
              <w:rPr>
                <w:lang w:val="en-US"/>
              </w:rPr>
              <w:t>prezentul</w:t>
            </w:r>
            <w:proofErr w:type="spellEnd"/>
            <w:r w:rsidR="00460653" w:rsidRPr="00C8254F">
              <w:rPr>
                <w:lang w:val="en-US"/>
              </w:rPr>
              <w:t xml:space="preserve"> contract. </w:t>
            </w:r>
          </w:p>
          <w:p w14:paraId="7E5AA4F4"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2.3. </w:t>
            </w:r>
            <w:proofErr w:type="spellStart"/>
            <w:r w:rsidR="00460653" w:rsidRPr="00C8254F">
              <w:rPr>
                <w:lang w:val="en-US"/>
              </w:rPr>
              <w:t>Perioada</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fi </w:t>
            </w:r>
            <w:proofErr w:type="spellStart"/>
            <w:r w:rsidR="00460653" w:rsidRPr="00C8254F">
              <w:rPr>
                <w:lang w:val="en-US"/>
              </w:rPr>
              <w:t>prelungită</w:t>
            </w:r>
            <w:proofErr w:type="spellEnd"/>
            <w:r w:rsidR="00460653" w:rsidRPr="00C8254F">
              <w:rPr>
                <w:lang w:val="en-US"/>
              </w:rPr>
              <w:t xml:space="preserve"> </w:t>
            </w:r>
            <w:proofErr w:type="spellStart"/>
            <w:r w:rsidR="00EB65F6" w:rsidRPr="00C8254F">
              <w:rPr>
                <w:lang w:val="en-US"/>
              </w:rPr>
              <w:t>sau</w:t>
            </w:r>
            <w:proofErr w:type="spellEnd"/>
            <w:r w:rsidR="00EB65F6" w:rsidRPr="00C8254F">
              <w:rPr>
                <w:lang w:val="en-US"/>
              </w:rPr>
              <w:t xml:space="preserve"> </w:t>
            </w:r>
            <w:proofErr w:type="spellStart"/>
            <w:r w:rsidR="00EB65F6" w:rsidRPr="00C8254F">
              <w:rPr>
                <w:lang w:val="en-US"/>
              </w:rPr>
              <w:t>suspendată</w:t>
            </w:r>
            <w:proofErr w:type="spellEnd"/>
            <w:r w:rsidR="00EB65F6"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constrângerea</w:t>
            </w:r>
            <w:proofErr w:type="spellEnd"/>
            <w:r w:rsidR="00460653" w:rsidRPr="00C8254F">
              <w:rPr>
                <w:lang w:val="en-US"/>
              </w:rPr>
              <w:t xml:space="preserve"> </w:t>
            </w:r>
            <w:proofErr w:type="spellStart"/>
            <w:r w:rsidR="00460653" w:rsidRPr="00C8254F">
              <w:rPr>
                <w:lang w:val="en-US"/>
              </w:rPr>
              <w:t>activităţii</w:t>
            </w:r>
            <w:proofErr w:type="spellEnd"/>
            <w:r w:rsidR="00460653" w:rsidRPr="00C8254F">
              <w:rPr>
                <w:lang w:val="en-US"/>
              </w:rPr>
              <w:t xml:space="preserve"> se </w:t>
            </w:r>
            <w:proofErr w:type="spellStart"/>
            <w:r w:rsidR="00460653" w:rsidRPr="00C8254F">
              <w:rPr>
                <w:lang w:val="en-US"/>
              </w:rPr>
              <w:t>datorează</w:t>
            </w:r>
            <w:proofErr w:type="spellEnd"/>
            <w:r w:rsidR="00460653" w:rsidRPr="00C8254F">
              <w:rPr>
                <w:lang w:val="en-US"/>
              </w:rPr>
              <w:t xml:space="preserve"> </w:t>
            </w:r>
            <w:proofErr w:type="spellStart"/>
            <w:r w:rsidR="00460653" w:rsidRPr="00C8254F">
              <w:rPr>
                <w:lang w:val="en-US"/>
              </w:rPr>
              <w:t>următoarelor</w:t>
            </w:r>
            <w:proofErr w:type="spellEnd"/>
            <w:r w:rsidR="00460653" w:rsidRPr="00C8254F">
              <w:rPr>
                <w:lang w:val="en-US"/>
              </w:rPr>
              <w:t xml:space="preserve"> </w:t>
            </w:r>
            <w:proofErr w:type="spellStart"/>
            <w:r w:rsidR="00460653" w:rsidRPr="00C8254F">
              <w:rPr>
                <w:lang w:val="en-US"/>
              </w:rPr>
              <w:t>cauze</w:t>
            </w:r>
            <w:proofErr w:type="spellEnd"/>
            <w:r w:rsidR="00460653" w:rsidRPr="00C8254F">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w:t>
            </w:r>
            <w:r w:rsidR="00E3793E" w:rsidRPr="00FF430B">
              <w:lastRenderedPageBreak/>
              <w:t>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2.4. </w:t>
            </w:r>
            <w:r w:rsidR="00460653" w:rsidRPr="00C8254F">
              <w:rPr>
                <w:lang w:val="en-US"/>
              </w:rPr>
              <w:t xml:space="preserve">Conform </w:t>
            </w:r>
            <w:proofErr w:type="spellStart"/>
            <w:r w:rsidR="00460653" w:rsidRPr="00C8254F">
              <w:rPr>
                <w:lang w:val="en-US"/>
              </w:rPr>
              <w:t>dispoziţiei</w:t>
            </w:r>
            <w:proofErr w:type="spellEnd"/>
            <w:r w:rsidR="00460653" w:rsidRPr="00C8254F">
              <w:rPr>
                <w:lang w:val="en-US"/>
              </w:rPr>
              <w:t xml:space="preserve"> </w:t>
            </w:r>
            <w:proofErr w:type="spellStart"/>
            <w:r w:rsidR="00460653" w:rsidRPr="00C8254F">
              <w:rPr>
                <w:lang w:val="en-US"/>
              </w:rPr>
              <w:t>scrise</w:t>
            </w:r>
            <w:proofErr w:type="spellEnd"/>
            <w:r w:rsidR="00460653" w:rsidRPr="00C8254F">
              <w:rPr>
                <w:lang w:val="en-US"/>
              </w:rPr>
              <w:t xml:space="preserve"> a </w:t>
            </w:r>
            <w:proofErr w:type="spellStart"/>
            <w:r w:rsidR="00460653" w:rsidRPr="00C8254F">
              <w:rPr>
                <w:lang w:val="en-US"/>
              </w:rPr>
              <w:t>Beneficiarului</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sista</w:t>
            </w:r>
            <w:proofErr w:type="spellEnd"/>
            <w:r w:rsidR="00460653" w:rsidRPr="00C8254F">
              <w:rPr>
                <w:lang w:val="en-US"/>
              </w:rPr>
              <w:t xml:space="preserve"> </w:t>
            </w:r>
            <w:proofErr w:type="spellStart"/>
            <w:r w:rsidR="00460653" w:rsidRPr="00C8254F">
              <w:rPr>
                <w:lang w:val="en-US"/>
              </w:rPr>
              <w:t>execuţia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 </w:t>
            </w:r>
            <w:proofErr w:type="spellStart"/>
            <w:r w:rsidR="00460653" w:rsidRPr="00C8254F">
              <w:rPr>
                <w:lang w:val="en-US"/>
              </w:rPr>
              <w:t>unor</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ale </w:t>
            </w:r>
            <w:proofErr w:type="spellStart"/>
            <w:r w:rsidR="00460653" w:rsidRPr="00C8254F">
              <w:rPr>
                <w:lang w:val="en-US"/>
              </w:rPr>
              <w:t>acestora</w:t>
            </w:r>
            <w:proofErr w:type="spellEnd"/>
            <w:r w:rsidR="00460653" w:rsidRPr="00C8254F">
              <w:rPr>
                <w:lang w:val="en-US"/>
              </w:rPr>
              <w:t xml:space="preserve"> pe o </w:t>
            </w:r>
            <w:proofErr w:type="spellStart"/>
            <w:r w:rsidR="00460653" w:rsidRPr="00C8254F">
              <w:rPr>
                <w:lang w:val="en-US"/>
              </w:rPr>
              <w:t>durată</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modul</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care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consideră</w:t>
            </w:r>
            <w:proofErr w:type="spellEnd"/>
            <w:r w:rsidR="00460653" w:rsidRPr="00C8254F">
              <w:rPr>
                <w:lang w:val="en-US"/>
              </w:rPr>
              <w:t xml:space="preserve"> </w:t>
            </w:r>
            <w:proofErr w:type="spellStart"/>
            <w:r w:rsidR="00460653" w:rsidRPr="00C8254F">
              <w:rPr>
                <w:lang w:val="en-US"/>
              </w:rPr>
              <w:t>necesar</w:t>
            </w:r>
            <w:proofErr w:type="spellEnd"/>
            <w:r w:rsidR="00460653" w:rsidRPr="00C8254F">
              <w:rPr>
                <w:lang w:val="en-US"/>
              </w:rPr>
              <w:t xml:space="preserve">. Pe </w:t>
            </w:r>
            <w:proofErr w:type="spellStart"/>
            <w:r w:rsidR="00460653" w:rsidRPr="00C8254F">
              <w:rPr>
                <w:lang w:val="en-US"/>
              </w:rPr>
              <w:t>timpul</w:t>
            </w:r>
            <w:proofErr w:type="spellEnd"/>
            <w:r w:rsidR="00460653" w:rsidRPr="00C8254F">
              <w:rPr>
                <w:lang w:val="en-US"/>
              </w:rPr>
              <w:t xml:space="preserve"> </w:t>
            </w:r>
            <w:proofErr w:type="spellStart"/>
            <w:r w:rsidR="00460653" w:rsidRPr="00C8254F">
              <w:rPr>
                <w:lang w:val="en-US"/>
              </w:rPr>
              <w:t>suspendării</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proteja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conserva</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mod </w:t>
            </w:r>
            <w:proofErr w:type="spellStart"/>
            <w:r w:rsidR="00460653" w:rsidRPr="00C8254F">
              <w:rPr>
                <w:lang w:val="en-US"/>
              </w:rPr>
              <w:t>corespunzător</w:t>
            </w:r>
            <w:proofErr w:type="spellEnd"/>
            <w:r w:rsidR="00460653" w:rsidRPr="00C8254F">
              <w:rPr>
                <w:lang w:val="en-US"/>
              </w:rPr>
              <w:t xml:space="preserve">, </w:t>
            </w:r>
            <w:proofErr w:type="spellStart"/>
            <w:r w:rsidR="00460653" w:rsidRPr="00C8254F">
              <w:rPr>
                <w:lang w:val="en-US"/>
              </w:rPr>
              <w:t>aşa</w:t>
            </w:r>
            <w:proofErr w:type="spellEnd"/>
            <w:r w:rsidR="00460653" w:rsidRPr="00C8254F">
              <w:rPr>
                <w:lang w:val="en-US"/>
              </w:rPr>
              <w:t xml:space="preserve"> cum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dispune</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Cheltuielile</w:t>
            </w:r>
            <w:proofErr w:type="spellEnd"/>
            <w:r w:rsidR="00460653" w:rsidRPr="00C8254F">
              <w:rPr>
                <w:lang w:val="en-US"/>
              </w:rPr>
              <w:t xml:space="preserve"> </w:t>
            </w:r>
            <w:proofErr w:type="spellStart"/>
            <w:r w:rsidR="00460653" w:rsidRPr="00C8254F">
              <w:rPr>
                <w:lang w:val="en-US"/>
              </w:rPr>
              <w:t>suplimentare</w:t>
            </w:r>
            <w:proofErr w:type="spellEnd"/>
            <w:r w:rsidR="00460653" w:rsidRPr="00C8254F">
              <w:rPr>
                <w:lang w:val="en-US"/>
              </w:rPr>
              <w:t xml:space="preserve"> generate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urma</w:t>
            </w:r>
            <w:proofErr w:type="spellEnd"/>
            <w:r w:rsidR="00460653" w:rsidRPr="00C8254F">
              <w:rPr>
                <w:lang w:val="en-US"/>
              </w:rPr>
              <w:t xml:space="preserve"> </w:t>
            </w:r>
            <w:proofErr w:type="spellStart"/>
            <w:r w:rsidR="00460653" w:rsidRPr="00C8254F">
              <w:rPr>
                <w:lang w:val="en-US"/>
              </w:rPr>
              <w:t>sistării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suportate</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plătite</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460653" w:rsidRPr="00C8254F">
              <w:rPr>
                <w:lang w:val="en-US"/>
              </w:rPr>
              <w:t>sistării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 </w:t>
            </w:r>
            <w:proofErr w:type="spellStart"/>
            <w:r w:rsidR="00460653" w:rsidRPr="00C8254F">
              <w:rPr>
                <w:lang w:val="en-US"/>
              </w:rPr>
              <w:t>unor</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din </w:t>
            </w:r>
            <w:proofErr w:type="spellStart"/>
            <w:r w:rsidR="00460653" w:rsidRPr="00C8254F">
              <w:rPr>
                <w:lang w:val="en-US"/>
              </w:rPr>
              <w:t>ele</w:t>
            </w:r>
            <w:proofErr w:type="spellEnd"/>
            <w:r w:rsidR="00460653" w:rsidRPr="00C8254F">
              <w:rPr>
                <w:lang w:val="en-US"/>
              </w:rPr>
              <w:t xml:space="preserve">, din </w:t>
            </w:r>
            <w:proofErr w:type="spellStart"/>
            <w:r w:rsidR="00460653" w:rsidRPr="00C8254F">
              <w:rPr>
                <w:lang w:val="en-US"/>
              </w:rPr>
              <w:t>iniţiativa</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w:t>
            </w:r>
            <w:proofErr w:type="spellStart"/>
            <w:r w:rsidR="00460653" w:rsidRPr="00C8254F">
              <w:rPr>
                <w:lang w:val="en-US"/>
              </w:rPr>
              <w:t>acesta</w:t>
            </w:r>
            <w:proofErr w:type="spellEnd"/>
            <w:r w:rsidR="00460653" w:rsidRPr="00C8254F">
              <w:rPr>
                <w:lang w:val="en-US"/>
              </w:rPr>
              <w:t xml:space="preserve"> </w:t>
            </w:r>
            <w:proofErr w:type="spellStart"/>
            <w:r w:rsidR="00460653" w:rsidRPr="00C8254F">
              <w:rPr>
                <w:lang w:val="en-US"/>
              </w:rPr>
              <w:t>suportă</w:t>
            </w:r>
            <w:proofErr w:type="spellEnd"/>
            <w:r w:rsidR="00460653" w:rsidRPr="00C8254F">
              <w:rPr>
                <w:lang w:val="en-US"/>
              </w:rPr>
              <w:t xml:space="preserve"> pe </w:t>
            </w:r>
            <w:proofErr w:type="spellStart"/>
            <w:r w:rsidR="00460653" w:rsidRPr="00C8254F">
              <w:rPr>
                <w:lang w:val="en-US"/>
              </w:rPr>
              <w:t>timpul</w:t>
            </w:r>
            <w:proofErr w:type="spellEnd"/>
            <w:r w:rsidR="00460653" w:rsidRPr="00C8254F">
              <w:rPr>
                <w:lang w:val="en-US"/>
              </w:rPr>
              <w:t xml:space="preserve"> </w:t>
            </w:r>
            <w:proofErr w:type="spellStart"/>
            <w:r w:rsidR="00460653" w:rsidRPr="00C8254F">
              <w:rPr>
                <w:lang w:val="en-US"/>
              </w:rPr>
              <w:t>suspendării</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cheltuielile</w:t>
            </w:r>
            <w:proofErr w:type="spellEnd"/>
            <w:r w:rsidR="00460653" w:rsidRPr="00C8254F">
              <w:rPr>
                <w:lang w:val="en-US"/>
              </w:rPr>
              <w:t xml:space="preserve">, </w:t>
            </w:r>
            <w:proofErr w:type="spellStart"/>
            <w:r w:rsidR="00460653" w:rsidRPr="00C8254F">
              <w:rPr>
                <w:lang w:val="en-US"/>
              </w:rPr>
              <w:t>privind</w:t>
            </w:r>
            <w:proofErr w:type="spellEnd"/>
            <w:r w:rsidR="00460653" w:rsidRPr="00C8254F">
              <w:rPr>
                <w:lang w:val="en-US"/>
              </w:rPr>
              <w:t xml:space="preserve"> </w:t>
            </w:r>
            <w:proofErr w:type="spellStart"/>
            <w:r w:rsidR="00460653" w:rsidRPr="00C8254F">
              <w:rPr>
                <w:lang w:val="en-US"/>
              </w:rPr>
              <w:t>protejarea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conservarea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cu </w:t>
            </w:r>
            <w:proofErr w:type="spellStart"/>
            <w:r w:rsidR="00460653" w:rsidRPr="00C8254F">
              <w:rPr>
                <w:lang w:val="en-US"/>
              </w:rPr>
              <w:t>bună</w:t>
            </w:r>
            <w:proofErr w:type="spellEnd"/>
            <w:r w:rsidR="00460653" w:rsidRPr="00C8254F">
              <w:rPr>
                <w:lang w:val="en-US"/>
              </w:rPr>
              <w:t xml:space="preserve"> </w:t>
            </w:r>
            <w:proofErr w:type="spellStart"/>
            <w:r w:rsidR="00460653" w:rsidRPr="00C8254F">
              <w:rPr>
                <w:lang w:val="en-US"/>
              </w:rPr>
              <w:t>diligenţă</w:t>
            </w:r>
            <w:proofErr w:type="spellEnd"/>
            <w:r w:rsidR="00460653" w:rsidRPr="00C8254F">
              <w:rPr>
                <w:lang w:val="en-US"/>
              </w:rPr>
              <w:t>.</w:t>
            </w:r>
          </w:p>
          <w:p w14:paraId="7A34E3EF"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2.5. </w:t>
            </w:r>
            <w:r w:rsidR="00460653" w:rsidRPr="00C8254F">
              <w:rPr>
                <w:lang w:val="en-US"/>
              </w:rPr>
              <w:t xml:space="preserve">La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183D79" w:rsidRPr="00C8254F">
              <w:rPr>
                <w:lang w:val="en-US"/>
              </w:rPr>
              <w:t>va</w:t>
            </w:r>
            <w:proofErr w:type="spellEnd"/>
            <w:r w:rsidR="00183D79" w:rsidRPr="00C8254F">
              <w:rPr>
                <w:lang w:val="en-US"/>
              </w:rPr>
              <w:t xml:space="preserve"> </w:t>
            </w:r>
            <w:proofErr w:type="spellStart"/>
            <w:r w:rsidR="00183D79" w:rsidRPr="00C8254F">
              <w:rPr>
                <w:lang w:val="en-US"/>
              </w:rPr>
              <w:t>notifica</w:t>
            </w:r>
            <w:proofErr w:type="spellEnd"/>
            <w:r w:rsidR="00183D79" w:rsidRPr="00C8254F">
              <w:rPr>
                <w:lang w:val="en-US"/>
              </w:rPr>
              <w:t xml:space="preserve"> </w:t>
            </w:r>
            <w:proofErr w:type="spellStart"/>
            <w:r w:rsidR="00183D79" w:rsidRPr="00C8254F">
              <w:rPr>
                <w:lang w:val="en-US"/>
              </w:rPr>
              <w:t>Beneficiarul</w:t>
            </w:r>
            <w:proofErr w:type="spellEnd"/>
            <w:r w:rsidR="00183D79" w:rsidRPr="00C8254F">
              <w:rPr>
                <w:lang w:val="en-US"/>
              </w:rPr>
              <w:t xml:space="preserve"> </w:t>
            </w:r>
            <w:proofErr w:type="spellStart"/>
            <w:r w:rsidR="00183D79" w:rsidRPr="00C8254F">
              <w:rPr>
                <w:lang w:val="en-US"/>
              </w:rPr>
              <w:t>că</w:t>
            </w:r>
            <w:proofErr w:type="spellEnd"/>
            <w:r w:rsidR="00183D79" w:rsidRPr="00C8254F">
              <w:rPr>
                <w:lang w:val="en-US"/>
              </w:rPr>
              <w:t xml:space="preserve"> su</w:t>
            </w:r>
            <w:r w:rsidR="00460653" w:rsidRPr="00C8254F">
              <w:rPr>
                <w:lang w:val="en-US"/>
              </w:rPr>
              <w:t xml:space="preserve">nt </w:t>
            </w:r>
            <w:proofErr w:type="spellStart"/>
            <w:r w:rsidR="00460653" w:rsidRPr="00C8254F">
              <w:rPr>
                <w:lang w:val="en-US"/>
              </w:rPr>
              <w:t>îndeplinite</w:t>
            </w:r>
            <w:proofErr w:type="spellEnd"/>
            <w:r w:rsidR="00460653" w:rsidRPr="00C8254F">
              <w:rPr>
                <w:lang w:val="en-US"/>
              </w:rPr>
              <w:t xml:space="preserve"> </w:t>
            </w:r>
            <w:proofErr w:type="spellStart"/>
            <w:r w:rsidR="00460653" w:rsidRPr="00C8254F">
              <w:rPr>
                <w:lang w:val="en-US"/>
              </w:rPr>
              <w:t>condiţiile</w:t>
            </w:r>
            <w:proofErr w:type="spellEnd"/>
            <w:r w:rsidR="00460653" w:rsidRPr="00C8254F">
              <w:rPr>
                <w:lang w:val="en-US"/>
              </w:rPr>
              <w:t xml:space="preserve"> de </w:t>
            </w:r>
            <w:proofErr w:type="spellStart"/>
            <w:r w:rsidR="00460653" w:rsidRPr="00C8254F">
              <w:rPr>
                <w:lang w:val="en-US"/>
              </w:rPr>
              <w:t>recepţie</w:t>
            </w:r>
            <w:proofErr w:type="spellEnd"/>
            <w:r w:rsidR="00460653" w:rsidRPr="00C8254F">
              <w:rPr>
                <w:lang w:val="en-US"/>
              </w:rPr>
              <w:t xml:space="preserve">, </w:t>
            </w:r>
            <w:proofErr w:type="spellStart"/>
            <w:r w:rsidR="00460653" w:rsidRPr="00C8254F">
              <w:rPr>
                <w:lang w:val="en-US"/>
              </w:rPr>
              <w:t>solicitând</w:t>
            </w:r>
            <w:proofErr w:type="spellEnd"/>
            <w:r w:rsidR="00460653" w:rsidRPr="00C8254F">
              <w:rPr>
                <w:lang w:val="en-US"/>
              </w:rPr>
              <w:t xml:space="preserve"> </w:t>
            </w:r>
            <w:proofErr w:type="spellStart"/>
            <w:r w:rsidR="00460653" w:rsidRPr="00C8254F">
              <w:rPr>
                <w:lang w:val="en-US"/>
              </w:rPr>
              <w:t>convocarea</w:t>
            </w:r>
            <w:proofErr w:type="spellEnd"/>
            <w:r w:rsidR="00460653" w:rsidRPr="00C8254F">
              <w:rPr>
                <w:lang w:val="en-US"/>
              </w:rPr>
              <w:t xml:space="preserve"> </w:t>
            </w:r>
            <w:proofErr w:type="spellStart"/>
            <w:r w:rsidR="00460653" w:rsidRPr="00C8254F">
              <w:rPr>
                <w:lang w:val="en-US"/>
              </w:rPr>
              <w:t>comisiei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baza</w:t>
            </w:r>
            <w:proofErr w:type="spellEnd"/>
            <w:r w:rsidR="00460653" w:rsidRPr="00C8254F">
              <w:rPr>
                <w:lang w:val="en-US"/>
              </w:rPr>
              <w:t xml:space="preserve"> </w:t>
            </w:r>
            <w:proofErr w:type="spellStart"/>
            <w:r w:rsidR="00460653" w:rsidRPr="00C8254F">
              <w:rPr>
                <w:lang w:val="en-US"/>
              </w:rPr>
              <w:t>acestei</w:t>
            </w:r>
            <w:proofErr w:type="spellEnd"/>
            <w:r w:rsidR="00460653" w:rsidRPr="00C8254F">
              <w:rPr>
                <w:lang w:val="en-US"/>
              </w:rPr>
              <w:t xml:space="preserve"> </w:t>
            </w:r>
            <w:proofErr w:type="spellStart"/>
            <w:r w:rsidR="00460653" w:rsidRPr="00C8254F">
              <w:rPr>
                <w:lang w:val="en-US"/>
              </w:rPr>
              <w:t>notificări</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convoca</w:t>
            </w:r>
            <w:proofErr w:type="spellEnd"/>
            <w:r w:rsidR="00460653" w:rsidRPr="00C8254F">
              <w:rPr>
                <w:lang w:val="en-US"/>
              </w:rPr>
              <w:t xml:space="preserve"> </w:t>
            </w:r>
            <w:proofErr w:type="spellStart"/>
            <w:r w:rsidR="00460653" w:rsidRPr="00C8254F">
              <w:rPr>
                <w:lang w:val="en-US"/>
              </w:rPr>
              <w:t>comisia</w:t>
            </w:r>
            <w:proofErr w:type="spellEnd"/>
            <w:r w:rsidR="00460653" w:rsidRPr="00C8254F">
              <w:rPr>
                <w:lang w:val="en-US"/>
              </w:rPr>
              <w:t xml:space="preserve"> </w:t>
            </w:r>
            <w:proofErr w:type="gramStart"/>
            <w:r w:rsidR="00460653" w:rsidRPr="00C8254F">
              <w:rPr>
                <w:lang w:val="en-US"/>
              </w:rPr>
              <w:t xml:space="preserve">de  </w:t>
            </w:r>
            <w:proofErr w:type="spellStart"/>
            <w:r w:rsidR="00460653" w:rsidRPr="00C8254F">
              <w:rPr>
                <w:lang w:val="en-US"/>
              </w:rPr>
              <w:t>recepţie</w:t>
            </w:r>
            <w:proofErr w:type="spellEnd"/>
            <w:proofErr w:type="gram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8254F" w:rsidRDefault="00E503F9" w:rsidP="00196AB4">
            <w:pPr>
              <w:pStyle w:val="NormalWeb"/>
              <w:tabs>
                <w:tab w:val="left" w:pos="321"/>
              </w:tabs>
              <w:spacing w:line="276" w:lineRule="auto"/>
              <w:ind w:firstLine="0"/>
              <w:rPr>
                <w:lang w:val="en-US"/>
              </w:rPr>
            </w:pPr>
            <w:r w:rsidRPr="00C8254F">
              <w:rPr>
                <w:lang w:val="en-US"/>
              </w:rPr>
              <w:t>3.</w:t>
            </w:r>
            <w:proofErr w:type="gramStart"/>
            <w:r w:rsidRPr="00C8254F">
              <w:rPr>
                <w:lang w:val="en-US"/>
              </w:rPr>
              <w:t>2</w:t>
            </w:r>
            <w:r w:rsidR="00A156C0" w:rsidRPr="00C8254F">
              <w:rPr>
                <w:lang w:val="en-US"/>
              </w:rPr>
              <w:t>.</w:t>
            </w:r>
            <w:r w:rsidR="00460653" w:rsidRPr="00C8254F">
              <w:rPr>
                <w:lang w:val="en-US"/>
              </w:rPr>
              <w:t>Achitările</w:t>
            </w:r>
            <w:proofErr w:type="gram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efectuate</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transfer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baza</w:t>
            </w:r>
            <w:proofErr w:type="spellEnd"/>
            <w:r w:rsidR="00460653" w:rsidRPr="00C8254F">
              <w:rPr>
                <w:lang w:val="en-US"/>
              </w:rPr>
              <w:t xml:space="preserve"> </w:t>
            </w:r>
            <w:proofErr w:type="spellStart"/>
            <w:r w:rsidR="00460653" w:rsidRPr="00C8254F">
              <w:rPr>
                <w:lang w:val="en-US"/>
              </w:rPr>
              <w:t>facturilor</w:t>
            </w:r>
            <w:proofErr w:type="spellEnd"/>
            <w:r w:rsidR="00460653" w:rsidRPr="00C8254F">
              <w:rPr>
                <w:lang w:val="en-US"/>
              </w:rPr>
              <w:t xml:space="preserve"> </w:t>
            </w:r>
            <w:proofErr w:type="spellStart"/>
            <w:r w:rsidR="00460653" w:rsidRPr="00C8254F">
              <w:rPr>
                <w:lang w:val="en-US"/>
              </w:rPr>
              <w:t>fiscale</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primirea</w:t>
            </w:r>
            <w:proofErr w:type="spellEnd"/>
            <w:r w:rsidR="00460653" w:rsidRPr="00C8254F">
              <w:rPr>
                <w:lang w:val="en-US"/>
              </w:rPr>
              <w:t xml:space="preserve"> </w:t>
            </w:r>
            <w:proofErr w:type="spellStart"/>
            <w:r w:rsidR="00460653" w:rsidRPr="00C8254F">
              <w:rPr>
                <w:lang w:val="en-US"/>
              </w:rPr>
              <w:t>proceselor</w:t>
            </w:r>
            <w:proofErr w:type="spellEnd"/>
            <w:r w:rsidR="00460653" w:rsidRPr="00C8254F">
              <w:rPr>
                <w:lang w:val="en-US"/>
              </w:rPr>
              <w:t xml:space="preserve"> </w:t>
            </w:r>
            <w:r w:rsidR="00A156C0" w:rsidRPr="00C8254F">
              <w:rPr>
                <w:lang w:val="en-US"/>
              </w:rPr>
              <w:t>–</w:t>
            </w:r>
            <w:r w:rsidR="00460653" w:rsidRPr="00C8254F">
              <w:rPr>
                <w:lang w:val="en-US"/>
              </w:rPr>
              <w:t xml:space="preserve"> verbale de </w:t>
            </w:r>
            <w:proofErr w:type="spellStart"/>
            <w:r w:rsidR="00460653" w:rsidRPr="00C8254F">
              <w:rPr>
                <w:lang w:val="en-US"/>
              </w:rPr>
              <w:t>recepţie</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w:t>
            </w:r>
            <w:proofErr w:type="spellStart"/>
            <w:r w:rsidR="00460653" w:rsidRPr="00C8254F">
              <w:rPr>
                <w:lang w:val="en-US"/>
              </w:rPr>
              <w:t>semnate</w:t>
            </w:r>
            <w:proofErr w:type="spellEnd"/>
            <w:r w:rsidR="00460653" w:rsidRPr="00C8254F">
              <w:rPr>
                <w:lang w:val="en-US"/>
              </w:rPr>
              <w:t xml:space="preserve"> </w:t>
            </w:r>
            <w:proofErr w:type="spellStart"/>
            <w:r w:rsidR="00460653" w:rsidRPr="00C8254F">
              <w:rPr>
                <w:lang w:val="en-US"/>
              </w:rPr>
              <w:t>şi</w:t>
            </w:r>
            <w:proofErr w:type="spellEnd"/>
            <w:r w:rsidR="00995AF6" w:rsidRPr="00C8254F">
              <w:rPr>
                <w:lang w:val="en-US"/>
              </w:rPr>
              <w:t xml:space="preserve"> </w:t>
            </w:r>
            <w:proofErr w:type="spellStart"/>
            <w:r w:rsidR="00995AF6" w:rsidRPr="00C8254F">
              <w:rPr>
                <w:lang w:val="en-US"/>
              </w:rPr>
              <w:t>acceptate</w:t>
            </w:r>
            <w:proofErr w:type="spellEnd"/>
            <w:r w:rsidR="00995AF6" w:rsidRPr="00C8254F">
              <w:rPr>
                <w:lang w:val="en-US"/>
              </w:rPr>
              <w:t xml:space="preserve"> de </w:t>
            </w:r>
            <w:proofErr w:type="spellStart"/>
            <w:r w:rsidR="00995AF6" w:rsidRPr="00C8254F">
              <w:rPr>
                <w:lang w:val="en-US"/>
              </w:rPr>
              <w:t>către</w:t>
            </w:r>
            <w:proofErr w:type="spellEnd"/>
            <w:r w:rsidR="00995AF6" w:rsidRPr="00C8254F">
              <w:rPr>
                <w:lang w:val="en-US"/>
              </w:rPr>
              <w:t xml:space="preserve"> </w:t>
            </w:r>
            <w:proofErr w:type="spellStart"/>
            <w:r w:rsidR="00995AF6" w:rsidRPr="00C8254F">
              <w:rPr>
                <w:lang w:val="en-US"/>
              </w:rPr>
              <w:t>Beneficiar</w:t>
            </w:r>
            <w:proofErr w:type="spellEnd"/>
            <w:r w:rsidR="00995AF6" w:rsidRPr="00C8254F">
              <w:rPr>
                <w:lang w:val="en-US"/>
              </w:rPr>
              <w:t>.</w:t>
            </w:r>
          </w:p>
          <w:p w14:paraId="4312716F" w14:textId="77777777" w:rsidR="00A946E0" w:rsidRPr="00C8254F" w:rsidRDefault="00A156C0" w:rsidP="00196AB4">
            <w:pPr>
              <w:pStyle w:val="NormalWeb"/>
              <w:tabs>
                <w:tab w:val="left" w:pos="37"/>
              </w:tabs>
              <w:spacing w:line="276" w:lineRule="auto"/>
              <w:ind w:firstLine="0"/>
              <w:rPr>
                <w:lang w:val="en-US"/>
              </w:rPr>
            </w:pPr>
            <w:r w:rsidRPr="00C8254F">
              <w:rPr>
                <w:lang w:val="en-US"/>
              </w:rPr>
              <w:t xml:space="preserve">3.3.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verifica</w:t>
            </w:r>
            <w:proofErr w:type="spellEnd"/>
            <w:r w:rsidR="00460653" w:rsidRPr="00C8254F">
              <w:rPr>
                <w:lang w:val="en-US"/>
              </w:rPr>
              <w:t xml:space="preserve"> </w:t>
            </w:r>
            <w:proofErr w:type="spellStart"/>
            <w:r w:rsidR="00460653" w:rsidRPr="00C8254F">
              <w:rPr>
                <w:lang w:val="en-US"/>
              </w:rPr>
              <w:t>procesele</w:t>
            </w:r>
            <w:proofErr w:type="spellEnd"/>
            <w:r w:rsidR="009E719D" w:rsidRPr="00C8254F">
              <w:rPr>
                <w:lang w:val="en-US"/>
              </w:rPr>
              <w:t>-</w:t>
            </w:r>
            <w:r w:rsidR="00460653" w:rsidRPr="00C8254F">
              <w:rPr>
                <w:lang w:val="en-US"/>
              </w:rPr>
              <w:t xml:space="preserve">verbale de </w:t>
            </w:r>
            <w:proofErr w:type="spellStart"/>
            <w:r w:rsidR="00460653" w:rsidRPr="00C8254F">
              <w:rPr>
                <w:lang w:val="en-US"/>
              </w:rPr>
              <w:t>recepție</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termen de </w:t>
            </w:r>
            <w:proofErr w:type="gramStart"/>
            <w:r w:rsidR="00684D44" w:rsidRPr="00C8254F">
              <w:rPr>
                <w:lang w:val="en-US"/>
              </w:rPr>
              <w:t>…..</w:t>
            </w:r>
            <w:proofErr w:type="gramEnd"/>
            <w:r w:rsidR="00460653" w:rsidRPr="00C8254F">
              <w:rPr>
                <w:lang w:val="en-US"/>
              </w:rPr>
              <w:t xml:space="preserve"> </w:t>
            </w:r>
            <w:proofErr w:type="spellStart"/>
            <w:r w:rsidR="00460653" w:rsidRPr="00C8254F">
              <w:rPr>
                <w:lang w:val="en-US"/>
              </w:rPr>
              <w:t>zile</w:t>
            </w:r>
            <w:proofErr w:type="spellEnd"/>
            <w:r w:rsidR="00460653" w:rsidRPr="00C8254F">
              <w:rPr>
                <w:lang w:val="en-US"/>
              </w:rPr>
              <w:t xml:space="preserve"> </w:t>
            </w:r>
            <w:proofErr w:type="spellStart"/>
            <w:r w:rsidR="00460653" w:rsidRPr="00C8254F">
              <w:rPr>
                <w:lang w:val="en-US"/>
              </w:rPr>
              <w:t>calendaristice</w:t>
            </w:r>
            <w:proofErr w:type="spellEnd"/>
            <w:r w:rsidR="00460653" w:rsidRPr="00C8254F">
              <w:rPr>
                <w:lang w:val="en-US"/>
              </w:rPr>
              <w:t xml:space="preserve"> de la </w:t>
            </w:r>
            <w:proofErr w:type="spellStart"/>
            <w:r w:rsidR="00460653" w:rsidRPr="00C8254F">
              <w:rPr>
                <w:lang w:val="en-US"/>
              </w:rPr>
              <w:t>primirea</w:t>
            </w:r>
            <w:proofErr w:type="spellEnd"/>
            <w:r w:rsidR="00460653" w:rsidRPr="00C8254F">
              <w:rPr>
                <w:lang w:val="en-US"/>
              </w:rPr>
              <w:t xml:space="preserve"> </w:t>
            </w:r>
            <w:proofErr w:type="spellStart"/>
            <w:r w:rsidR="00460653" w:rsidRPr="00C8254F">
              <w:rPr>
                <w:lang w:val="en-US"/>
              </w:rPr>
              <w:t>acestora</w:t>
            </w:r>
            <w:proofErr w:type="spellEnd"/>
            <w:r w:rsidR="00460653" w:rsidRPr="00C8254F">
              <w:rPr>
                <w:lang w:val="en-US"/>
              </w:rPr>
              <w:t xml:space="preserve"> de la </w:t>
            </w:r>
            <w:proofErr w:type="spellStart"/>
            <w:r w:rsidR="00460653" w:rsidRPr="00C8254F">
              <w:rPr>
                <w:lang w:val="en-US"/>
              </w:rPr>
              <w:t>Antreprenor</w:t>
            </w:r>
            <w:proofErr w:type="spellEnd"/>
            <w:r w:rsidR="00460653" w:rsidRPr="00C8254F">
              <w:rPr>
                <w:lang w:val="en-US"/>
              </w:rPr>
              <w:t>.</w:t>
            </w:r>
          </w:p>
          <w:p w14:paraId="3596857E" w14:textId="77777777" w:rsidR="00A946E0" w:rsidRPr="00C8254F" w:rsidRDefault="00316769" w:rsidP="00196AB4">
            <w:pPr>
              <w:pStyle w:val="NormalWeb"/>
              <w:tabs>
                <w:tab w:val="left" w:pos="37"/>
              </w:tabs>
              <w:spacing w:line="276" w:lineRule="auto"/>
              <w:ind w:firstLine="0"/>
              <w:rPr>
                <w:lang w:val="en-US"/>
              </w:rPr>
            </w:pPr>
            <w:r w:rsidRPr="00C8254F">
              <w:rPr>
                <w:lang w:val="en-US"/>
              </w:rPr>
              <w:t>3.4</w:t>
            </w:r>
            <w:r w:rsidR="00A156C0" w:rsidRPr="00C8254F">
              <w:rPr>
                <w:lang w:val="en-US"/>
              </w:rPr>
              <w:t xml:space="preserve">. </w:t>
            </w:r>
            <w:r w:rsidR="00460653" w:rsidRPr="00C8254F">
              <w:rPr>
                <w:lang w:val="en-US"/>
              </w:rPr>
              <w:t xml:space="preserve">Plata </w:t>
            </w:r>
            <w:proofErr w:type="spellStart"/>
            <w:r w:rsidR="00460653" w:rsidRPr="00C8254F">
              <w:rPr>
                <w:lang w:val="en-US"/>
              </w:rPr>
              <w:t>facturii</w:t>
            </w:r>
            <w:proofErr w:type="spellEnd"/>
            <w:r w:rsidR="00460653" w:rsidRPr="00C8254F">
              <w:rPr>
                <w:lang w:val="en-US"/>
              </w:rPr>
              <w:t xml:space="preserve"> finale se </w:t>
            </w:r>
            <w:proofErr w:type="spellStart"/>
            <w:r w:rsidR="00460653" w:rsidRPr="00C8254F">
              <w:rPr>
                <w:lang w:val="en-US"/>
              </w:rPr>
              <w:t>va</w:t>
            </w:r>
            <w:proofErr w:type="spellEnd"/>
            <w:r w:rsidR="00460653" w:rsidRPr="00C8254F">
              <w:rPr>
                <w:lang w:val="en-US"/>
              </w:rPr>
              <w:t xml:space="preserve"> face </w:t>
            </w:r>
            <w:proofErr w:type="spellStart"/>
            <w:r w:rsidR="00460653" w:rsidRPr="00C8254F">
              <w:rPr>
                <w:lang w:val="en-US"/>
              </w:rPr>
              <w:t>imediat</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verificarea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acceptarea</w:t>
            </w:r>
            <w:proofErr w:type="spellEnd"/>
            <w:r w:rsidR="00460653" w:rsidRPr="00C8254F">
              <w:rPr>
                <w:lang w:val="en-US"/>
              </w:rPr>
              <w:t xml:space="preserve"> </w:t>
            </w:r>
            <w:proofErr w:type="spellStart"/>
            <w:r w:rsidR="00460653" w:rsidRPr="00C8254F">
              <w:rPr>
                <w:lang w:val="en-US"/>
              </w:rPr>
              <w:t>situaţiei</w:t>
            </w:r>
            <w:proofErr w:type="spellEnd"/>
            <w:r w:rsidR="00460653" w:rsidRPr="00C8254F">
              <w:rPr>
                <w:lang w:val="en-US"/>
              </w:rPr>
              <w:t xml:space="preserve"> de </w:t>
            </w:r>
            <w:proofErr w:type="spellStart"/>
            <w:r w:rsidR="00460653" w:rsidRPr="00C8254F">
              <w:rPr>
                <w:lang w:val="en-US"/>
              </w:rPr>
              <w:t>plată</w:t>
            </w:r>
            <w:proofErr w:type="spellEnd"/>
            <w:r w:rsidR="00460653" w:rsidRPr="00C8254F">
              <w:rPr>
                <w:lang w:val="en-US"/>
              </w:rPr>
              <w:t xml:space="preserve"> definitive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verificarea</w:t>
            </w:r>
            <w:proofErr w:type="spellEnd"/>
            <w:r w:rsidR="00460653" w:rsidRPr="00C8254F">
              <w:rPr>
                <w:lang w:val="en-US"/>
              </w:rPr>
              <w:t xml:space="preserve"> se </w:t>
            </w:r>
            <w:proofErr w:type="spellStart"/>
            <w:r w:rsidR="00460653" w:rsidRPr="00C8254F">
              <w:rPr>
                <w:lang w:val="en-US"/>
              </w:rPr>
              <w:t>prelungeşte</w:t>
            </w:r>
            <w:proofErr w:type="spellEnd"/>
            <w:r w:rsidR="00460653" w:rsidRPr="00C8254F">
              <w:rPr>
                <w:lang w:val="en-US"/>
              </w:rPr>
              <w:t xml:space="preserve"> din </w:t>
            </w:r>
            <w:proofErr w:type="spellStart"/>
            <w:r w:rsidR="00460653" w:rsidRPr="00C8254F">
              <w:rPr>
                <w:lang w:val="en-US"/>
              </w:rPr>
              <w:t>diferite</w:t>
            </w:r>
            <w:proofErr w:type="spellEnd"/>
            <w:r w:rsidR="00460653" w:rsidRPr="00C8254F">
              <w:rPr>
                <w:lang w:val="en-US"/>
              </w:rPr>
              <w:t xml:space="preserve"> motive, </w:t>
            </w:r>
            <w:proofErr w:type="spellStart"/>
            <w:r w:rsidR="00460653" w:rsidRPr="00C8254F">
              <w:rPr>
                <w:lang w:val="en-US"/>
              </w:rPr>
              <w:t>dar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special </w:t>
            </w:r>
            <w:proofErr w:type="spellStart"/>
            <w:r w:rsidR="00460653" w:rsidRPr="00C8254F">
              <w:rPr>
                <w:lang w:val="en-US"/>
              </w:rPr>
              <w:t>datorită</w:t>
            </w:r>
            <w:proofErr w:type="spellEnd"/>
            <w:r w:rsidR="00460653" w:rsidRPr="00C8254F">
              <w:rPr>
                <w:lang w:val="en-US"/>
              </w:rPr>
              <w:t xml:space="preserve"> </w:t>
            </w:r>
            <w:proofErr w:type="spellStart"/>
            <w:r w:rsidR="00460653" w:rsidRPr="00C8254F">
              <w:rPr>
                <w:lang w:val="en-US"/>
              </w:rPr>
              <w:t>unor</w:t>
            </w:r>
            <w:proofErr w:type="spellEnd"/>
            <w:r w:rsidR="00460653" w:rsidRPr="00C8254F">
              <w:rPr>
                <w:lang w:val="en-US"/>
              </w:rPr>
              <w:t xml:space="preserve"> </w:t>
            </w:r>
            <w:proofErr w:type="spellStart"/>
            <w:r w:rsidR="00460653" w:rsidRPr="00C8254F">
              <w:rPr>
                <w:lang w:val="en-US"/>
              </w:rPr>
              <w:t>eventuale</w:t>
            </w:r>
            <w:proofErr w:type="spellEnd"/>
            <w:r w:rsidR="00460653" w:rsidRPr="00C8254F">
              <w:rPr>
                <w:lang w:val="en-US"/>
              </w:rPr>
              <w:t xml:space="preserve"> </w:t>
            </w:r>
            <w:proofErr w:type="spellStart"/>
            <w:r w:rsidR="00460653" w:rsidRPr="00C8254F">
              <w:rPr>
                <w:lang w:val="en-US"/>
              </w:rPr>
              <w:t>litigii</w:t>
            </w:r>
            <w:proofErr w:type="spellEnd"/>
            <w:r w:rsidR="00460653" w:rsidRPr="00C8254F">
              <w:rPr>
                <w:lang w:val="en-US"/>
              </w:rPr>
              <w:t xml:space="preserve">, </w:t>
            </w:r>
            <w:proofErr w:type="spellStart"/>
            <w:r w:rsidR="00460653" w:rsidRPr="00C8254F">
              <w:rPr>
                <w:lang w:val="en-US"/>
              </w:rPr>
              <w:t>contravaloarea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care n</w:t>
            </w:r>
            <w:r w:rsidR="00183D79" w:rsidRPr="00C8254F">
              <w:rPr>
                <w:lang w:val="en-US"/>
              </w:rPr>
              <w:t>u su</w:t>
            </w:r>
            <w:r w:rsidR="00460653" w:rsidRPr="00C8254F">
              <w:rPr>
                <w:lang w:val="en-US"/>
              </w:rPr>
              <w:t xml:space="preserve">nt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litigiu</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t>plătită</w:t>
            </w:r>
            <w:proofErr w:type="spellEnd"/>
            <w:r w:rsidR="00460653" w:rsidRPr="00C8254F">
              <w:rPr>
                <w:lang w:val="en-US"/>
              </w:rPr>
              <w:t xml:space="preserve"> </w:t>
            </w:r>
            <w:proofErr w:type="spellStart"/>
            <w:r w:rsidR="00460653" w:rsidRPr="00C8254F">
              <w:rPr>
                <w:lang w:val="en-US"/>
              </w:rPr>
              <w:t>imediat</w:t>
            </w:r>
            <w:proofErr w:type="spellEnd"/>
            <w:r w:rsidR="00460653" w:rsidRPr="00C8254F">
              <w:rPr>
                <w:lang w:val="en-US"/>
              </w:rPr>
              <w:t xml:space="preserve">. </w:t>
            </w:r>
          </w:p>
          <w:p w14:paraId="6A8C0844" w14:textId="77777777" w:rsidR="00E503F9" w:rsidRPr="00C8254F" w:rsidRDefault="00316769" w:rsidP="00196AB4">
            <w:pPr>
              <w:pStyle w:val="NormalWeb"/>
              <w:tabs>
                <w:tab w:val="left" w:pos="37"/>
              </w:tabs>
              <w:spacing w:line="276" w:lineRule="auto"/>
              <w:ind w:firstLine="0"/>
              <w:rPr>
                <w:lang w:val="en-US"/>
              </w:rPr>
            </w:pPr>
            <w:r w:rsidRPr="00C8254F">
              <w:rPr>
                <w:lang w:val="en-US"/>
              </w:rPr>
              <w:t>3.</w:t>
            </w:r>
            <w:proofErr w:type="gramStart"/>
            <w:r w:rsidRPr="00C8254F">
              <w:rPr>
                <w:lang w:val="en-US"/>
              </w:rPr>
              <w:t>5</w:t>
            </w:r>
            <w:r w:rsidR="00A156C0" w:rsidRPr="00C8254F">
              <w:rPr>
                <w:lang w:val="en-US"/>
              </w:rPr>
              <w:t>.</w:t>
            </w:r>
            <w:r w:rsidR="00460653" w:rsidRPr="00C8254F">
              <w:rPr>
                <w:lang w:val="en-US"/>
              </w:rPr>
              <w:t>Lucrările</w:t>
            </w:r>
            <w:proofErr w:type="gramEnd"/>
            <w:r w:rsidR="00460653" w:rsidRPr="00C8254F">
              <w:rPr>
                <w:lang w:val="en-US"/>
              </w:rPr>
              <w:t xml:space="preserve"> nu </w:t>
            </w:r>
            <w:proofErr w:type="spellStart"/>
            <w:r w:rsidR="00183D79" w:rsidRPr="00C8254F">
              <w:rPr>
                <w:lang w:val="en-US"/>
              </w:rPr>
              <w:t>vor</w:t>
            </w:r>
            <w:proofErr w:type="spellEnd"/>
            <w:r w:rsidR="00183D79" w:rsidRPr="00C8254F">
              <w:rPr>
                <w:lang w:val="en-US"/>
              </w:rPr>
              <w:t xml:space="preserve"> fi considerate </w:t>
            </w:r>
            <w:proofErr w:type="spellStart"/>
            <w:r w:rsidR="00183D79" w:rsidRPr="00C8254F">
              <w:rPr>
                <w:lang w:val="en-US"/>
              </w:rPr>
              <w:t>finalizate</w:t>
            </w:r>
            <w:proofErr w:type="spellEnd"/>
            <w:r w:rsidR="00183D79" w:rsidRPr="00C8254F">
              <w:rPr>
                <w:lang w:val="en-US"/>
              </w:rPr>
              <w:t xml:space="preserve"> </w:t>
            </w:r>
            <w:proofErr w:type="spellStart"/>
            <w:r w:rsidR="00183D79" w:rsidRPr="00C8254F">
              <w:rPr>
                <w:lang w:val="en-US"/>
              </w:rPr>
              <w:t>pâ</w:t>
            </w:r>
            <w:r w:rsidR="00460653" w:rsidRPr="00C8254F">
              <w:rPr>
                <w:lang w:val="en-US"/>
              </w:rPr>
              <w:t>nă</w:t>
            </w:r>
            <w:proofErr w:type="spellEnd"/>
            <w:r w:rsidR="00183D79" w:rsidRPr="00C8254F">
              <w:rPr>
                <w:lang w:val="en-US"/>
              </w:rPr>
              <w:t xml:space="preserve"> </w:t>
            </w:r>
            <w:proofErr w:type="spellStart"/>
            <w:r w:rsidR="00183D79" w:rsidRPr="00C8254F">
              <w:rPr>
                <w:lang w:val="en-US"/>
              </w:rPr>
              <w:t>câ</w:t>
            </w:r>
            <w:r w:rsidR="00460653" w:rsidRPr="00C8254F">
              <w:rPr>
                <w:lang w:val="en-US"/>
              </w:rPr>
              <w:t>nd</w:t>
            </w:r>
            <w:proofErr w:type="spellEnd"/>
            <w:r w:rsidR="00460653" w:rsidRPr="00C8254F">
              <w:rPr>
                <w:lang w:val="en-US"/>
              </w:rPr>
              <w:t xml:space="preserve"> </w:t>
            </w:r>
            <w:proofErr w:type="spellStart"/>
            <w:r w:rsidR="00460653" w:rsidRPr="00C8254F">
              <w:rPr>
                <w:lang w:val="en-US"/>
              </w:rPr>
              <w:t>procesul</w:t>
            </w:r>
            <w:proofErr w:type="spellEnd"/>
            <w:r w:rsidR="00460653" w:rsidRPr="00C8254F">
              <w:rPr>
                <w:lang w:val="en-US"/>
              </w:rPr>
              <w:t xml:space="preserve">-verbal de </w:t>
            </w:r>
            <w:proofErr w:type="spellStart"/>
            <w:r w:rsidR="00460653" w:rsidRPr="00C8254F">
              <w:rPr>
                <w:lang w:val="en-US"/>
              </w:rPr>
              <w:t>recepţie</w:t>
            </w:r>
            <w:proofErr w:type="spellEnd"/>
            <w:r w:rsidR="00460653" w:rsidRPr="00C8254F">
              <w:rPr>
                <w:lang w:val="en-US"/>
              </w:rPr>
              <w:t xml:space="preserve"> la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nu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t>semnat</w:t>
            </w:r>
            <w:proofErr w:type="spellEnd"/>
            <w:r w:rsidR="00460653" w:rsidRPr="00C8254F">
              <w:rPr>
                <w:lang w:val="en-US"/>
              </w:rPr>
              <w:t xml:space="preserve"> de </w:t>
            </w:r>
            <w:proofErr w:type="spellStart"/>
            <w:r w:rsidR="00460653" w:rsidRPr="00C8254F">
              <w:rPr>
                <w:lang w:val="en-US"/>
              </w:rPr>
              <w:t>comisia</w:t>
            </w:r>
            <w:proofErr w:type="spellEnd"/>
            <w:r w:rsidR="00460653" w:rsidRPr="00C8254F">
              <w:rPr>
                <w:lang w:val="en-US"/>
              </w:rPr>
              <w:t xml:space="preserve"> de </w:t>
            </w:r>
            <w:proofErr w:type="spellStart"/>
            <w:r w:rsidR="00460653" w:rsidRPr="00C8254F">
              <w:rPr>
                <w:lang w:val="en-US"/>
              </w:rPr>
              <w:t>recepţie</w:t>
            </w:r>
            <w:proofErr w:type="spellEnd"/>
            <w:r w:rsidR="00460653" w:rsidRPr="00C8254F">
              <w:rPr>
                <w:lang w:val="en-US"/>
              </w:rPr>
              <w:t xml:space="preserve">, care </w:t>
            </w:r>
            <w:proofErr w:type="spellStart"/>
            <w:r w:rsidR="00460653" w:rsidRPr="00C8254F">
              <w:rPr>
                <w:lang w:val="en-US"/>
              </w:rPr>
              <w:t>confirmă</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au </w:t>
            </w:r>
            <w:proofErr w:type="spellStart"/>
            <w:r w:rsidR="00460653" w:rsidRPr="00C8254F">
              <w:rPr>
                <w:lang w:val="en-US"/>
              </w:rPr>
              <w:t>fost</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w:t>
            </w:r>
            <w:r w:rsidR="00A946E0" w:rsidRPr="00C8254F">
              <w:rPr>
                <w:lang w:val="en-US"/>
              </w:rPr>
              <w:t xml:space="preserve">conform </w:t>
            </w:r>
            <w:proofErr w:type="spellStart"/>
            <w:r w:rsidR="00A946E0" w:rsidRPr="00C8254F">
              <w:rPr>
                <w:lang w:val="en-US"/>
              </w:rPr>
              <w:t>contractului</w:t>
            </w:r>
            <w:proofErr w:type="spellEnd"/>
            <w:r w:rsidR="00A946E0" w:rsidRPr="00C8254F">
              <w:rPr>
                <w:lang w:val="en-US"/>
              </w:rPr>
              <w:t>.</w:t>
            </w:r>
          </w:p>
          <w:p w14:paraId="1925FC36" w14:textId="77777777" w:rsidR="00267805" w:rsidRPr="00C8254F" w:rsidRDefault="00316769" w:rsidP="00A101F6">
            <w:pPr>
              <w:pStyle w:val="NormalWeb"/>
              <w:tabs>
                <w:tab w:val="left" w:pos="37"/>
              </w:tabs>
              <w:spacing w:line="276" w:lineRule="auto"/>
              <w:ind w:firstLine="0"/>
              <w:rPr>
                <w:lang w:val="en-US"/>
              </w:rPr>
            </w:pPr>
            <w:r w:rsidRPr="00C8254F">
              <w:rPr>
                <w:lang w:val="en-US"/>
              </w:rPr>
              <w:t>3.</w:t>
            </w:r>
            <w:proofErr w:type="gramStart"/>
            <w:r w:rsidRPr="00C8254F">
              <w:rPr>
                <w:lang w:val="en-US"/>
              </w:rPr>
              <w:t>6</w:t>
            </w:r>
            <w:r w:rsidR="00A227F2" w:rsidRPr="00C8254F">
              <w:rPr>
                <w:lang w:val="en-US"/>
              </w:rPr>
              <w:t>.Garanţia</w:t>
            </w:r>
            <w:proofErr w:type="gramEnd"/>
            <w:r w:rsidR="00A227F2" w:rsidRPr="00C8254F">
              <w:rPr>
                <w:lang w:val="en-US"/>
              </w:rPr>
              <w:t xml:space="preserve"> de </w:t>
            </w:r>
            <w:proofErr w:type="spellStart"/>
            <w:r w:rsidR="00A227F2" w:rsidRPr="00C8254F">
              <w:rPr>
                <w:lang w:val="en-US"/>
              </w:rPr>
              <w:t>bună</w:t>
            </w:r>
            <w:proofErr w:type="spellEnd"/>
            <w:r w:rsidR="00A227F2" w:rsidRPr="00C8254F">
              <w:rPr>
                <w:lang w:val="en-US"/>
              </w:rPr>
              <w:t xml:space="preserve"> </w:t>
            </w:r>
            <w:proofErr w:type="spellStart"/>
            <w:r w:rsidR="00A227F2" w:rsidRPr="00C8254F">
              <w:rPr>
                <w:lang w:val="en-US"/>
              </w:rPr>
              <w:t>execuţie</w:t>
            </w:r>
            <w:proofErr w:type="spellEnd"/>
            <w:r w:rsidR="00A227F2" w:rsidRPr="00C8254F">
              <w:rPr>
                <w:lang w:val="en-US"/>
              </w:rPr>
              <w:t xml:space="preserve"> se </w:t>
            </w:r>
            <w:proofErr w:type="spellStart"/>
            <w:r w:rsidR="00A227F2" w:rsidRPr="00C8254F">
              <w:rPr>
                <w:lang w:val="en-US"/>
              </w:rPr>
              <w:t>va</w:t>
            </w:r>
            <w:proofErr w:type="spellEnd"/>
            <w:r w:rsidR="00A227F2" w:rsidRPr="00C8254F">
              <w:rPr>
                <w:lang w:val="en-US"/>
              </w:rPr>
              <w:t xml:space="preserve"> </w:t>
            </w:r>
            <w:proofErr w:type="spellStart"/>
            <w:r w:rsidR="00A227F2" w:rsidRPr="00C8254F">
              <w:rPr>
                <w:lang w:val="en-US"/>
              </w:rPr>
              <w:t>restitui</w:t>
            </w:r>
            <w:proofErr w:type="spellEnd"/>
            <w:r w:rsidR="00A227F2" w:rsidRPr="00C8254F">
              <w:rPr>
                <w:lang w:val="en-US"/>
              </w:rPr>
              <w:t xml:space="preserve"> </w:t>
            </w:r>
            <w:proofErr w:type="spellStart"/>
            <w:r w:rsidR="00A227F2" w:rsidRPr="00C8254F">
              <w:rPr>
                <w:lang w:val="en-US"/>
              </w:rPr>
              <w:t>Antreprenorului</w:t>
            </w:r>
            <w:proofErr w:type="spellEnd"/>
            <w:r w:rsidR="00A227F2" w:rsidRPr="00C8254F">
              <w:rPr>
                <w:lang w:val="en-US"/>
              </w:rPr>
              <w:t xml:space="preserve"> </w:t>
            </w:r>
            <w:proofErr w:type="spellStart"/>
            <w:r w:rsidR="00A227F2" w:rsidRPr="00C8254F">
              <w:rPr>
                <w:lang w:val="en-US"/>
              </w:rPr>
              <w:t>în</w:t>
            </w:r>
            <w:proofErr w:type="spellEnd"/>
            <w:r w:rsidR="00A227F2" w:rsidRPr="00C8254F">
              <w:rPr>
                <w:lang w:val="en-US"/>
              </w:rPr>
              <w:t xml:space="preserve"> </w:t>
            </w:r>
            <w:proofErr w:type="spellStart"/>
            <w:r w:rsidR="00A227F2" w:rsidRPr="00C8254F">
              <w:rPr>
                <w:lang w:val="en-US"/>
              </w:rPr>
              <w:t>baza</w:t>
            </w:r>
            <w:proofErr w:type="spellEnd"/>
            <w:r w:rsidR="00A227F2" w:rsidRPr="00C8254F">
              <w:rPr>
                <w:lang w:val="en-US"/>
              </w:rPr>
              <w:t xml:space="preserve"> </w:t>
            </w:r>
            <w:proofErr w:type="spellStart"/>
            <w:r w:rsidR="00A227F2" w:rsidRPr="00C8254F">
              <w:rPr>
                <w:lang w:val="en-US"/>
              </w:rPr>
              <w:t>notificării</w:t>
            </w:r>
            <w:proofErr w:type="spellEnd"/>
            <w:r w:rsidR="00A227F2" w:rsidRPr="00C8254F">
              <w:rPr>
                <w:lang w:val="en-US"/>
              </w:rPr>
              <w:t xml:space="preserve"> </w:t>
            </w:r>
            <w:proofErr w:type="spellStart"/>
            <w:r w:rsidR="00A227F2" w:rsidRPr="00C8254F">
              <w:rPr>
                <w:lang w:val="en-US"/>
              </w:rPr>
              <w:t>Beneficiarului</w:t>
            </w:r>
            <w:proofErr w:type="spellEnd"/>
            <w:r w:rsidR="00A227F2" w:rsidRPr="00C8254F">
              <w:rPr>
                <w:lang w:val="en-US"/>
              </w:rPr>
              <w:t xml:space="preserve"> </w:t>
            </w:r>
            <w:proofErr w:type="spellStart"/>
            <w:r w:rsidR="00A227F2" w:rsidRPr="00C8254F">
              <w:rPr>
                <w:lang w:val="en-US"/>
              </w:rPr>
              <w:t>către</w:t>
            </w:r>
            <w:proofErr w:type="spellEnd"/>
            <w:r w:rsidR="00A227F2" w:rsidRPr="00C8254F">
              <w:rPr>
                <w:lang w:val="en-US"/>
              </w:rPr>
              <w:t xml:space="preserve"> </w:t>
            </w:r>
            <w:proofErr w:type="spellStart"/>
            <w:r w:rsidR="00A227F2" w:rsidRPr="00C8254F">
              <w:rPr>
                <w:lang w:val="en-US"/>
              </w:rPr>
              <w:t>agentul</w:t>
            </w:r>
            <w:proofErr w:type="spellEnd"/>
            <w:r w:rsidR="00A227F2" w:rsidRPr="00C8254F">
              <w:rPr>
                <w:lang w:val="en-US"/>
              </w:rPr>
              <w:t xml:space="preserve"> </w:t>
            </w:r>
            <w:proofErr w:type="spellStart"/>
            <w:r w:rsidR="00A227F2" w:rsidRPr="00C8254F">
              <w:rPr>
                <w:lang w:val="en-US"/>
              </w:rPr>
              <w:t>bancar</w:t>
            </w:r>
            <w:proofErr w:type="spellEnd"/>
            <w:r w:rsidR="00A227F2" w:rsidRPr="00C8254F">
              <w:rPr>
                <w:lang w:val="en-US"/>
              </w:rPr>
              <w:t xml:space="preserve">. </w:t>
            </w:r>
            <w:proofErr w:type="spellStart"/>
            <w:r w:rsidR="00A227F2" w:rsidRPr="00C8254F">
              <w:rPr>
                <w:lang w:val="en-US"/>
              </w:rPr>
              <w:t>Notificarea</w:t>
            </w:r>
            <w:proofErr w:type="spellEnd"/>
            <w:r w:rsidR="00A227F2" w:rsidRPr="00C8254F">
              <w:rPr>
                <w:lang w:val="en-US"/>
              </w:rPr>
              <w:t xml:space="preserve"> se </w:t>
            </w:r>
            <w:proofErr w:type="spellStart"/>
            <w:r w:rsidR="00A227F2" w:rsidRPr="00C8254F">
              <w:rPr>
                <w:lang w:val="en-US"/>
              </w:rPr>
              <w:t>va</w:t>
            </w:r>
            <w:proofErr w:type="spellEnd"/>
            <w:r w:rsidR="00A227F2" w:rsidRPr="00C8254F">
              <w:rPr>
                <w:lang w:val="en-US"/>
              </w:rPr>
              <w:t xml:space="preserve"> face </w:t>
            </w:r>
            <w:proofErr w:type="spellStart"/>
            <w:r w:rsidR="00A227F2" w:rsidRPr="00C8254F">
              <w:rPr>
                <w:lang w:val="en-US"/>
              </w:rPr>
              <w:t>după</w:t>
            </w:r>
            <w:proofErr w:type="spellEnd"/>
            <w:r w:rsidR="00A227F2" w:rsidRPr="00C8254F">
              <w:rPr>
                <w:lang w:val="en-US"/>
              </w:rPr>
              <w:t xml:space="preserve"> </w:t>
            </w:r>
            <w:proofErr w:type="spellStart"/>
            <w:r w:rsidR="00A227F2" w:rsidRPr="00C8254F">
              <w:rPr>
                <w:lang w:val="en-US"/>
              </w:rPr>
              <w:t>semnarea</w:t>
            </w:r>
            <w:proofErr w:type="spellEnd"/>
            <w:r w:rsidR="00A227F2" w:rsidRPr="00C8254F">
              <w:rPr>
                <w:lang w:val="en-US"/>
              </w:rPr>
              <w:t xml:space="preserve"> </w:t>
            </w:r>
            <w:proofErr w:type="spellStart"/>
            <w:r w:rsidR="00A227F2" w:rsidRPr="00C8254F">
              <w:rPr>
                <w:lang w:val="en-US"/>
              </w:rPr>
              <w:t>procesului</w:t>
            </w:r>
            <w:proofErr w:type="spellEnd"/>
            <w:r w:rsidR="00A227F2" w:rsidRPr="00C8254F">
              <w:rPr>
                <w:lang w:val="en-US"/>
              </w:rPr>
              <w:t xml:space="preserve">-verbal de </w:t>
            </w:r>
            <w:proofErr w:type="spellStart"/>
            <w:r w:rsidR="00A227F2" w:rsidRPr="00C8254F">
              <w:rPr>
                <w:lang w:val="en-US"/>
              </w:rPr>
              <w:t>recepţie</w:t>
            </w:r>
            <w:proofErr w:type="spellEnd"/>
            <w:r w:rsidR="00A227F2" w:rsidRPr="00C8254F">
              <w:rPr>
                <w:lang w:val="en-US"/>
              </w:rPr>
              <w:t xml:space="preserve"> la </w:t>
            </w:r>
            <w:proofErr w:type="spellStart"/>
            <w:r w:rsidR="00A227F2" w:rsidRPr="00C8254F">
              <w:rPr>
                <w:lang w:val="en-US"/>
              </w:rPr>
              <w:t>terminarea</w:t>
            </w:r>
            <w:proofErr w:type="spellEnd"/>
            <w:r w:rsidR="00A227F2" w:rsidRPr="00C8254F">
              <w:rPr>
                <w:lang w:val="en-US"/>
              </w:rPr>
              <w:t xml:space="preserve"> </w:t>
            </w:r>
            <w:proofErr w:type="spellStart"/>
            <w:r w:rsidR="00A227F2" w:rsidRPr="00C8254F">
              <w:rPr>
                <w:lang w:val="en-US"/>
              </w:rPr>
              <w:t>lucrărilor</w:t>
            </w:r>
            <w:proofErr w:type="spellEnd"/>
            <w:r w:rsidR="00A227F2" w:rsidRPr="00C8254F">
              <w:rPr>
                <w:lang w:val="en-US"/>
              </w:rPr>
              <w:t xml:space="preserve"> </w:t>
            </w:r>
            <w:proofErr w:type="spellStart"/>
            <w:r w:rsidR="00A227F2" w:rsidRPr="00C8254F">
              <w:rPr>
                <w:lang w:val="en-US"/>
              </w:rPr>
              <w:t>în</w:t>
            </w:r>
            <w:proofErr w:type="spellEnd"/>
            <w:r w:rsidR="00A227F2" w:rsidRPr="00C8254F">
              <w:rPr>
                <w:lang w:val="en-US"/>
              </w:rPr>
              <w:t xml:space="preserve"> </w:t>
            </w:r>
            <w:proofErr w:type="spellStart"/>
            <w:r w:rsidR="00A227F2" w:rsidRPr="00C8254F">
              <w:rPr>
                <w:lang w:val="en-US"/>
              </w:rPr>
              <w:t>cel</w:t>
            </w:r>
            <w:proofErr w:type="spellEnd"/>
            <w:r w:rsidR="00A227F2" w:rsidRPr="00C8254F">
              <w:rPr>
                <w:lang w:val="en-US"/>
              </w:rPr>
              <w:t xml:space="preserve"> </w:t>
            </w:r>
            <w:proofErr w:type="spellStart"/>
            <w:r w:rsidR="00A227F2" w:rsidRPr="00C8254F">
              <w:rPr>
                <w:lang w:val="en-US"/>
              </w:rPr>
              <w:t>mult</w:t>
            </w:r>
            <w:proofErr w:type="spellEnd"/>
            <w:r w:rsidR="00A227F2" w:rsidRPr="00C8254F">
              <w:rPr>
                <w:lang w:val="en-US"/>
              </w:rPr>
              <w:t xml:space="preserve"> 15 </w:t>
            </w:r>
            <w:proofErr w:type="spellStart"/>
            <w:r w:rsidR="00A227F2" w:rsidRPr="00C8254F">
              <w:rPr>
                <w:lang w:val="en-US"/>
              </w:rPr>
              <w:t>zile</w:t>
            </w:r>
            <w:proofErr w:type="spellEnd"/>
            <w:r w:rsidR="00A227F2" w:rsidRPr="00C8254F">
              <w:rPr>
                <w:lang w:val="en-US"/>
              </w:rPr>
              <w:t>.</w:t>
            </w:r>
            <w:r w:rsidR="005D4B79" w:rsidRPr="00C8254F">
              <w:rPr>
                <w:lang w:val="en-US"/>
              </w:rPr>
              <w:t xml:space="preserve"> </w:t>
            </w:r>
            <w:proofErr w:type="spellStart"/>
            <w:r w:rsidR="00EB65F6" w:rsidRPr="00C8254F">
              <w:rPr>
                <w:lang w:val="en-US"/>
              </w:rPr>
              <w:t>În</w:t>
            </w:r>
            <w:proofErr w:type="spellEnd"/>
            <w:r w:rsidR="00EB65F6" w:rsidRPr="00C8254F">
              <w:rPr>
                <w:lang w:val="en-US"/>
              </w:rPr>
              <w:t xml:space="preserve"> </w:t>
            </w:r>
            <w:proofErr w:type="spellStart"/>
            <w:r w:rsidR="00EB65F6" w:rsidRPr="00C8254F">
              <w:rPr>
                <w:lang w:val="en-US"/>
              </w:rPr>
              <w:t>cazul</w:t>
            </w:r>
            <w:proofErr w:type="spellEnd"/>
            <w:r w:rsidR="00EB65F6" w:rsidRPr="00C8254F">
              <w:rPr>
                <w:lang w:val="en-US"/>
              </w:rPr>
              <w:t xml:space="preserve"> </w:t>
            </w:r>
            <w:proofErr w:type="spellStart"/>
            <w:r w:rsidR="00EB65F6" w:rsidRPr="00C8254F">
              <w:rPr>
                <w:lang w:val="en-US"/>
              </w:rPr>
              <w:t>recepţiei</w:t>
            </w:r>
            <w:proofErr w:type="spellEnd"/>
            <w:r w:rsidR="00EB65F6" w:rsidRPr="00C8254F">
              <w:rPr>
                <w:lang w:val="en-US"/>
              </w:rPr>
              <w:t xml:space="preserve"> cu </w:t>
            </w:r>
            <w:proofErr w:type="spellStart"/>
            <w:r w:rsidR="00EB65F6" w:rsidRPr="00C8254F">
              <w:rPr>
                <w:lang w:val="en-US"/>
              </w:rPr>
              <w:t>obiecţii</w:t>
            </w:r>
            <w:proofErr w:type="spellEnd"/>
            <w:r w:rsidR="00EB65F6" w:rsidRPr="00C8254F">
              <w:rPr>
                <w:lang w:val="en-US"/>
              </w:rPr>
              <w:t>,</w:t>
            </w:r>
            <w:r w:rsidR="005D4B79" w:rsidRPr="00C8254F">
              <w:rPr>
                <w:lang w:val="en-US"/>
              </w:rPr>
              <w:t xml:space="preserve"> </w:t>
            </w:r>
            <w:proofErr w:type="spellStart"/>
            <w:r w:rsidR="00EB65F6" w:rsidRPr="00C8254F">
              <w:rPr>
                <w:lang w:val="en-US"/>
              </w:rPr>
              <w:t>garanţia</w:t>
            </w:r>
            <w:proofErr w:type="spellEnd"/>
            <w:r w:rsidR="00EB65F6" w:rsidRPr="00C8254F">
              <w:rPr>
                <w:lang w:val="en-US"/>
              </w:rPr>
              <w:t xml:space="preserve"> se </w:t>
            </w:r>
            <w:proofErr w:type="spellStart"/>
            <w:r w:rsidR="00EB65F6" w:rsidRPr="00C8254F">
              <w:rPr>
                <w:lang w:val="en-US"/>
              </w:rPr>
              <w:t>va</w:t>
            </w:r>
            <w:proofErr w:type="spellEnd"/>
            <w:r w:rsidR="00EB65F6" w:rsidRPr="00C8254F">
              <w:rPr>
                <w:lang w:val="en-US"/>
              </w:rPr>
              <w:t xml:space="preserve"> </w:t>
            </w:r>
            <w:proofErr w:type="spellStart"/>
            <w:r w:rsidR="00EB65F6" w:rsidRPr="00C8254F">
              <w:rPr>
                <w:lang w:val="en-US"/>
              </w:rPr>
              <w:t>restitui</w:t>
            </w:r>
            <w:proofErr w:type="spellEnd"/>
            <w:r w:rsidR="00EB65F6" w:rsidRPr="00C8254F">
              <w:rPr>
                <w:lang w:val="en-US"/>
              </w:rPr>
              <w:t xml:space="preserve"> </w:t>
            </w:r>
            <w:proofErr w:type="spellStart"/>
            <w:r w:rsidR="00EB65F6" w:rsidRPr="00C8254F">
              <w:rPr>
                <w:lang w:val="en-US"/>
              </w:rPr>
              <w:t>în</w:t>
            </w:r>
            <w:proofErr w:type="spellEnd"/>
            <w:r w:rsidR="00EB65F6" w:rsidRPr="00C8254F">
              <w:rPr>
                <w:lang w:val="en-US"/>
              </w:rPr>
              <w:t xml:space="preserve"> </w:t>
            </w:r>
            <w:proofErr w:type="spellStart"/>
            <w:r w:rsidR="00EB65F6" w:rsidRPr="00C8254F">
              <w:rPr>
                <w:lang w:val="en-US"/>
              </w:rPr>
              <w:t>cel</w:t>
            </w:r>
            <w:proofErr w:type="spellEnd"/>
            <w:r w:rsidR="00EB65F6" w:rsidRPr="00C8254F">
              <w:rPr>
                <w:lang w:val="en-US"/>
              </w:rPr>
              <w:t xml:space="preserve"> </w:t>
            </w:r>
            <w:proofErr w:type="spellStart"/>
            <w:r w:rsidR="00EB65F6" w:rsidRPr="00C8254F">
              <w:rPr>
                <w:lang w:val="en-US"/>
              </w:rPr>
              <w:t>mult</w:t>
            </w:r>
            <w:proofErr w:type="spellEnd"/>
            <w:r w:rsidR="00EB65F6" w:rsidRPr="00C8254F">
              <w:rPr>
                <w:lang w:val="en-US"/>
              </w:rPr>
              <w:t xml:space="preserve"> 15 </w:t>
            </w:r>
            <w:proofErr w:type="spellStart"/>
            <w:r w:rsidR="00EB65F6" w:rsidRPr="00C8254F">
              <w:rPr>
                <w:lang w:val="en-US"/>
              </w:rPr>
              <w:t>zile</w:t>
            </w:r>
            <w:proofErr w:type="spellEnd"/>
            <w:r w:rsidR="00EB65F6" w:rsidRPr="00C8254F">
              <w:rPr>
                <w:lang w:val="en-US"/>
              </w:rPr>
              <w:t xml:space="preserve"> </w:t>
            </w:r>
            <w:proofErr w:type="spellStart"/>
            <w:r w:rsidR="00EB65F6" w:rsidRPr="00C8254F">
              <w:rPr>
                <w:lang w:val="en-US"/>
              </w:rPr>
              <w:t>după</w:t>
            </w:r>
            <w:proofErr w:type="spellEnd"/>
            <w:r w:rsidR="00EB65F6" w:rsidRPr="00C8254F">
              <w:rPr>
                <w:lang w:val="en-US"/>
              </w:rPr>
              <w:t xml:space="preserve"> </w:t>
            </w:r>
            <w:proofErr w:type="spellStart"/>
            <w:r w:rsidR="00EB65F6" w:rsidRPr="00C8254F">
              <w:rPr>
                <w:lang w:val="en-US"/>
              </w:rPr>
              <w:t>înlăturarea</w:t>
            </w:r>
            <w:proofErr w:type="spellEnd"/>
            <w:r w:rsidR="00EB65F6" w:rsidRPr="00C8254F">
              <w:rPr>
                <w:lang w:val="en-US"/>
              </w:rPr>
              <w:t xml:space="preserve"> </w:t>
            </w:r>
            <w:proofErr w:type="spellStart"/>
            <w:r w:rsidR="00EB65F6" w:rsidRPr="00C8254F">
              <w:rPr>
                <w:lang w:val="en-US"/>
              </w:rPr>
              <w:t>acestora</w:t>
            </w:r>
            <w:proofErr w:type="spellEnd"/>
            <w:r w:rsidR="00EB65F6" w:rsidRPr="00C8254F">
              <w:rPr>
                <w:lang w:val="en-US"/>
              </w:rPr>
              <w:t>.</w:t>
            </w:r>
          </w:p>
          <w:p w14:paraId="61495F7C" w14:textId="77777777" w:rsidR="00A156C0" w:rsidRPr="00C8254F"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w:t>
            </w:r>
            <w:r w:rsidR="00460653" w:rsidRPr="00FF430B">
              <w:lastRenderedPageBreak/>
              <w:t xml:space="preserve">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8254F" w:rsidRDefault="00A101F6" w:rsidP="00371806">
            <w:pPr>
              <w:pStyle w:val="NormalWeb"/>
              <w:tabs>
                <w:tab w:val="left" w:pos="567"/>
              </w:tabs>
              <w:spacing w:line="276" w:lineRule="auto"/>
              <w:ind w:firstLine="0"/>
              <w:rPr>
                <w:lang w:val="en-US"/>
              </w:rPr>
            </w:pPr>
            <w:r w:rsidRPr="00C8254F">
              <w:rPr>
                <w:lang w:val="en-US"/>
              </w:rPr>
              <w:t xml:space="preserve">4.3. </w:t>
            </w:r>
            <w:proofErr w:type="spellStart"/>
            <w:r w:rsidR="00D7570D" w:rsidRPr="00C8254F">
              <w:rPr>
                <w:lang w:val="en-US"/>
              </w:rPr>
              <w:t>Antreprenorul</w:t>
            </w:r>
            <w:proofErr w:type="spellEnd"/>
            <w:r w:rsidR="00D7570D" w:rsidRPr="00C8254F">
              <w:rPr>
                <w:lang w:val="en-US"/>
              </w:rPr>
              <w:t xml:space="preserve"> are </w:t>
            </w:r>
            <w:proofErr w:type="spellStart"/>
            <w:r w:rsidR="00D7570D" w:rsidRPr="00C8254F">
              <w:rPr>
                <w:lang w:val="en-US"/>
              </w:rPr>
              <w:t>obligația</w:t>
            </w:r>
            <w:proofErr w:type="spellEnd"/>
            <w:r w:rsidR="00D7570D" w:rsidRPr="00C8254F">
              <w:rPr>
                <w:lang w:val="en-US"/>
              </w:rPr>
              <w:t xml:space="preserve"> de a </w:t>
            </w:r>
            <w:proofErr w:type="spellStart"/>
            <w:r w:rsidR="00D7570D" w:rsidRPr="00C8254F">
              <w:rPr>
                <w:lang w:val="en-US"/>
              </w:rPr>
              <w:t>supraveghea</w:t>
            </w:r>
            <w:proofErr w:type="spellEnd"/>
            <w:r w:rsidR="00D7570D" w:rsidRPr="00C8254F">
              <w:rPr>
                <w:lang w:val="en-US"/>
              </w:rPr>
              <w:t xml:space="preserve"> </w:t>
            </w:r>
            <w:proofErr w:type="spellStart"/>
            <w:r w:rsidR="00D7570D" w:rsidRPr="00C8254F">
              <w:rPr>
                <w:lang w:val="en-US"/>
              </w:rPr>
              <w:t>lucrările</w:t>
            </w:r>
            <w:proofErr w:type="spellEnd"/>
            <w:r w:rsidR="00D7570D" w:rsidRPr="00C8254F">
              <w:rPr>
                <w:lang w:val="en-US"/>
              </w:rPr>
              <w:t xml:space="preserve">, de </w:t>
            </w:r>
            <w:proofErr w:type="gramStart"/>
            <w:r w:rsidR="00D7570D" w:rsidRPr="00C8254F">
              <w:rPr>
                <w:lang w:val="en-US"/>
              </w:rPr>
              <w:t>a</w:t>
            </w:r>
            <w:proofErr w:type="gramEnd"/>
            <w:r w:rsidR="00D7570D" w:rsidRPr="00C8254F">
              <w:rPr>
                <w:lang w:val="en-US"/>
              </w:rPr>
              <w:t xml:space="preserve"> </w:t>
            </w:r>
            <w:proofErr w:type="spellStart"/>
            <w:r w:rsidR="00D7570D" w:rsidRPr="00C8254F">
              <w:rPr>
                <w:lang w:val="en-US"/>
              </w:rPr>
              <w:t>asigura</w:t>
            </w:r>
            <w:proofErr w:type="spellEnd"/>
            <w:r w:rsidR="00D7570D" w:rsidRPr="00C8254F">
              <w:rPr>
                <w:lang w:val="en-US"/>
              </w:rPr>
              <w:t xml:space="preserve"> </w:t>
            </w:r>
            <w:proofErr w:type="spellStart"/>
            <w:r w:rsidR="00D7570D" w:rsidRPr="00C8254F">
              <w:rPr>
                <w:lang w:val="en-US"/>
              </w:rPr>
              <w:t>forța</w:t>
            </w:r>
            <w:proofErr w:type="spellEnd"/>
            <w:r w:rsidR="00D7570D" w:rsidRPr="00C8254F">
              <w:rPr>
                <w:lang w:val="en-US"/>
              </w:rPr>
              <w:t xml:space="preserve"> de </w:t>
            </w:r>
            <w:proofErr w:type="spellStart"/>
            <w:r w:rsidR="00D7570D" w:rsidRPr="00C8254F">
              <w:rPr>
                <w:lang w:val="en-US"/>
              </w:rPr>
              <w:t>muncă</w:t>
            </w:r>
            <w:proofErr w:type="spellEnd"/>
            <w:r w:rsidR="00D7570D" w:rsidRPr="00C8254F">
              <w:rPr>
                <w:lang w:val="en-US"/>
              </w:rPr>
              <w:t xml:space="preserve">, </w:t>
            </w:r>
            <w:proofErr w:type="spellStart"/>
            <w:r w:rsidR="00D7570D" w:rsidRPr="00C8254F">
              <w:rPr>
                <w:lang w:val="en-US"/>
              </w:rPr>
              <w:t>materialele</w:t>
            </w:r>
            <w:proofErr w:type="spellEnd"/>
            <w:r w:rsidR="00D7570D" w:rsidRPr="00C8254F">
              <w:rPr>
                <w:lang w:val="en-US"/>
              </w:rPr>
              <w:t xml:space="preserve">, </w:t>
            </w:r>
            <w:proofErr w:type="spellStart"/>
            <w:r w:rsidR="00D7570D" w:rsidRPr="00C8254F">
              <w:rPr>
                <w:lang w:val="en-US"/>
              </w:rPr>
              <w:t>instalațiile</w:t>
            </w:r>
            <w:proofErr w:type="spellEnd"/>
            <w:r w:rsidR="00D7570D" w:rsidRPr="00C8254F">
              <w:rPr>
                <w:lang w:val="en-US"/>
              </w:rPr>
              <w:t xml:space="preserve">, </w:t>
            </w:r>
            <w:proofErr w:type="spellStart"/>
            <w:r w:rsidR="00D7570D" w:rsidRPr="00C8254F">
              <w:rPr>
                <w:lang w:val="en-US"/>
              </w:rPr>
              <w:t>echipamentele</w:t>
            </w:r>
            <w:proofErr w:type="spellEnd"/>
            <w:r w:rsidR="00D7570D" w:rsidRPr="00C8254F">
              <w:rPr>
                <w:lang w:val="en-US"/>
              </w:rPr>
              <w:t xml:space="preserve"> </w:t>
            </w:r>
            <w:proofErr w:type="spellStart"/>
            <w:r w:rsidR="00D7570D" w:rsidRPr="00C8254F">
              <w:rPr>
                <w:lang w:val="en-US"/>
              </w:rPr>
              <w:t>și</w:t>
            </w:r>
            <w:proofErr w:type="spellEnd"/>
            <w:r w:rsidR="00D7570D" w:rsidRPr="00C8254F">
              <w:rPr>
                <w:lang w:val="en-US"/>
              </w:rPr>
              <w:t xml:space="preserve"> </w:t>
            </w:r>
            <w:proofErr w:type="spellStart"/>
            <w:r w:rsidR="00D7570D" w:rsidRPr="00C8254F">
              <w:rPr>
                <w:lang w:val="en-US"/>
              </w:rPr>
              <w:t>toate</w:t>
            </w:r>
            <w:proofErr w:type="spellEnd"/>
            <w:r w:rsidR="00D7570D" w:rsidRPr="00C8254F">
              <w:rPr>
                <w:lang w:val="en-US"/>
              </w:rPr>
              <w:t xml:space="preserve"> </w:t>
            </w:r>
            <w:proofErr w:type="spellStart"/>
            <w:r w:rsidR="00D7570D" w:rsidRPr="00C8254F">
              <w:rPr>
                <w:lang w:val="en-US"/>
              </w:rPr>
              <w:t>celelalte</w:t>
            </w:r>
            <w:proofErr w:type="spellEnd"/>
            <w:r w:rsidR="00D7570D" w:rsidRPr="00C8254F">
              <w:rPr>
                <w:lang w:val="en-US"/>
              </w:rPr>
              <w:t xml:space="preserve"> </w:t>
            </w:r>
            <w:proofErr w:type="spellStart"/>
            <w:r w:rsidR="00D7570D" w:rsidRPr="00C8254F">
              <w:rPr>
                <w:lang w:val="en-US"/>
              </w:rPr>
              <w:t>obiecte</w:t>
            </w:r>
            <w:proofErr w:type="spellEnd"/>
            <w:r w:rsidR="00D7570D" w:rsidRPr="00C8254F">
              <w:rPr>
                <w:lang w:val="en-US"/>
              </w:rPr>
              <w:t xml:space="preserve"> fie de </w:t>
            </w:r>
            <w:proofErr w:type="spellStart"/>
            <w:r w:rsidR="00D7570D" w:rsidRPr="00C8254F">
              <w:rPr>
                <w:lang w:val="en-US"/>
              </w:rPr>
              <w:t>natură</w:t>
            </w:r>
            <w:proofErr w:type="spellEnd"/>
            <w:r w:rsidR="00D7570D" w:rsidRPr="00C8254F">
              <w:rPr>
                <w:lang w:val="en-US"/>
              </w:rPr>
              <w:t xml:space="preserve"> </w:t>
            </w:r>
            <w:proofErr w:type="spellStart"/>
            <w:r w:rsidR="00D7570D" w:rsidRPr="00C8254F">
              <w:rPr>
                <w:lang w:val="en-US"/>
              </w:rPr>
              <w:t>provizorie</w:t>
            </w:r>
            <w:proofErr w:type="spellEnd"/>
            <w:r w:rsidR="00D7570D" w:rsidRPr="00C8254F">
              <w:rPr>
                <w:lang w:val="en-US"/>
              </w:rPr>
              <w:t xml:space="preserve">, fie definitive </w:t>
            </w:r>
            <w:proofErr w:type="spellStart"/>
            <w:r w:rsidR="00D7570D" w:rsidRPr="00C8254F">
              <w:rPr>
                <w:lang w:val="en-US"/>
              </w:rPr>
              <w:t>cerute</w:t>
            </w:r>
            <w:proofErr w:type="spellEnd"/>
            <w:r w:rsidR="00D7570D" w:rsidRPr="00C8254F">
              <w:rPr>
                <w:lang w:val="en-US"/>
              </w:rPr>
              <w:t xml:space="preserve"> de </w:t>
            </w:r>
            <w:proofErr w:type="spellStart"/>
            <w:r w:rsidR="00D7570D" w:rsidRPr="00C8254F">
              <w:rPr>
                <w:lang w:val="en-US"/>
              </w:rPr>
              <w:t>și</w:t>
            </w:r>
            <w:proofErr w:type="spellEnd"/>
            <w:r w:rsidR="00D7570D" w:rsidRPr="00C8254F">
              <w:rPr>
                <w:lang w:val="en-US"/>
              </w:rPr>
              <w:t xml:space="preserve"> </w:t>
            </w:r>
            <w:proofErr w:type="spellStart"/>
            <w:r w:rsidR="00D7570D" w:rsidRPr="00C8254F">
              <w:rPr>
                <w:lang w:val="en-US"/>
              </w:rPr>
              <w:t>pentru</w:t>
            </w:r>
            <w:proofErr w:type="spellEnd"/>
            <w:r w:rsidR="00D7570D" w:rsidRPr="00C8254F">
              <w:rPr>
                <w:lang w:val="en-US"/>
              </w:rPr>
              <w:t xml:space="preserve"> contract, </w:t>
            </w:r>
            <w:proofErr w:type="spellStart"/>
            <w:r w:rsidR="00D7570D" w:rsidRPr="00C8254F">
              <w:rPr>
                <w:lang w:val="en-US"/>
              </w:rPr>
              <w:t>în</w:t>
            </w:r>
            <w:proofErr w:type="spellEnd"/>
            <w:r w:rsidR="00D7570D" w:rsidRPr="00C8254F">
              <w:rPr>
                <w:lang w:val="en-US"/>
              </w:rPr>
              <w:t xml:space="preserve"> </w:t>
            </w:r>
            <w:proofErr w:type="spellStart"/>
            <w:r w:rsidR="00D7570D" w:rsidRPr="00C8254F">
              <w:rPr>
                <w:lang w:val="en-US"/>
              </w:rPr>
              <w:t>măsura</w:t>
            </w:r>
            <w:proofErr w:type="spellEnd"/>
            <w:r w:rsidR="00D7570D" w:rsidRPr="00C8254F">
              <w:rPr>
                <w:lang w:val="en-US"/>
              </w:rPr>
              <w:t xml:space="preserve"> </w:t>
            </w:r>
            <w:proofErr w:type="spellStart"/>
            <w:r w:rsidR="00D7570D" w:rsidRPr="00C8254F">
              <w:rPr>
                <w:lang w:val="en-US"/>
              </w:rPr>
              <w:t>în</w:t>
            </w:r>
            <w:proofErr w:type="spellEnd"/>
            <w:r w:rsidR="00D7570D" w:rsidRPr="00C8254F">
              <w:rPr>
                <w:lang w:val="en-US"/>
              </w:rPr>
              <w:t xml:space="preserve"> care </w:t>
            </w:r>
            <w:proofErr w:type="spellStart"/>
            <w:r w:rsidR="00D7570D" w:rsidRPr="00C8254F">
              <w:rPr>
                <w:lang w:val="en-US"/>
              </w:rPr>
              <w:t>necesitatea</w:t>
            </w:r>
            <w:proofErr w:type="spellEnd"/>
            <w:r w:rsidR="00D7570D" w:rsidRPr="00C8254F">
              <w:rPr>
                <w:lang w:val="en-US"/>
              </w:rPr>
              <w:t xml:space="preserve"> </w:t>
            </w:r>
            <w:proofErr w:type="spellStart"/>
            <w:r w:rsidR="00D7570D" w:rsidRPr="00C8254F">
              <w:rPr>
                <w:lang w:val="en-US"/>
              </w:rPr>
              <w:t>asigurării</w:t>
            </w:r>
            <w:proofErr w:type="spellEnd"/>
            <w:r w:rsidR="00D7570D" w:rsidRPr="00C8254F">
              <w:rPr>
                <w:lang w:val="en-US"/>
              </w:rPr>
              <w:t xml:space="preserve"> </w:t>
            </w:r>
            <w:proofErr w:type="spellStart"/>
            <w:r w:rsidR="00D7570D" w:rsidRPr="00C8254F">
              <w:rPr>
                <w:lang w:val="en-US"/>
              </w:rPr>
              <w:t>acestora</w:t>
            </w:r>
            <w:proofErr w:type="spellEnd"/>
            <w:r w:rsidR="00D7570D" w:rsidRPr="00C8254F">
              <w:rPr>
                <w:lang w:val="en-US"/>
              </w:rPr>
              <w:t xml:space="preserve"> </w:t>
            </w:r>
            <w:proofErr w:type="spellStart"/>
            <w:r w:rsidR="00D7570D" w:rsidRPr="00C8254F">
              <w:rPr>
                <w:lang w:val="en-US"/>
              </w:rPr>
              <w:t>este</w:t>
            </w:r>
            <w:proofErr w:type="spellEnd"/>
            <w:r w:rsidR="00D7570D" w:rsidRPr="00C8254F">
              <w:rPr>
                <w:lang w:val="en-US"/>
              </w:rPr>
              <w:t xml:space="preserve"> </w:t>
            </w:r>
            <w:proofErr w:type="spellStart"/>
            <w:r w:rsidR="00D7570D" w:rsidRPr="00C8254F">
              <w:rPr>
                <w:lang w:val="en-US"/>
              </w:rPr>
              <w:t>prevăzută</w:t>
            </w:r>
            <w:proofErr w:type="spellEnd"/>
            <w:r w:rsidR="00D7570D" w:rsidRPr="00C8254F">
              <w:rPr>
                <w:lang w:val="en-US"/>
              </w:rPr>
              <w:t xml:space="preserve"> </w:t>
            </w:r>
            <w:proofErr w:type="spellStart"/>
            <w:r w:rsidR="00D7570D" w:rsidRPr="00C8254F">
              <w:rPr>
                <w:lang w:val="en-US"/>
              </w:rPr>
              <w:t>în</w:t>
            </w:r>
            <w:proofErr w:type="spellEnd"/>
            <w:r w:rsidR="00D7570D" w:rsidRPr="00C8254F">
              <w:rPr>
                <w:lang w:val="en-US"/>
              </w:rPr>
              <w:t xml:space="preserve"> contract </w:t>
            </w:r>
            <w:proofErr w:type="spellStart"/>
            <w:r w:rsidR="00D7570D" w:rsidRPr="00C8254F">
              <w:rPr>
                <w:lang w:val="en-US"/>
              </w:rPr>
              <w:t>sau</w:t>
            </w:r>
            <w:proofErr w:type="spellEnd"/>
            <w:r w:rsidR="00D7570D" w:rsidRPr="00C8254F">
              <w:rPr>
                <w:lang w:val="en-US"/>
              </w:rPr>
              <w:t xml:space="preserve"> se </w:t>
            </w:r>
            <w:proofErr w:type="spellStart"/>
            <w:r w:rsidR="00D7570D" w:rsidRPr="00C8254F">
              <w:rPr>
                <w:lang w:val="en-US"/>
              </w:rPr>
              <w:t>poate</w:t>
            </w:r>
            <w:proofErr w:type="spellEnd"/>
            <w:r w:rsidR="00D7570D" w:rsidRPr="00C8254F">
              <w:rPr>
                <w:lang w:val="en-US"/>
              </w:rPr>
              <w:t xml:space="preserve"> deduce </w:t>
            </w:r>
            <w:proofErr w:type="spellStart"/>
            <w:r w:rsidR="00D7570D" w:rsidRPr="00C8254F">
              <w:rPr>
                <w:lang w:val="en-US"/>
              </w:rPr>
              <w:t>în</w:t>
            </w:r>
            <w:proofErr w:type="spellEnd"/>
            <w:r w:rsidR="00D7570D" w:rsidRPr="00C8254F">
              <w:rPr>
                <w:lang w:val="en-US"/>
              </w:rPr>
              <w:t xml:space="preserve"> mod </w:t>
            </w:r>
            <w:proofErr w:type="spellStart"/>
            <w:r w:rsidR="00D7570D" w:rsidRPr="00C8254F">
              <w:rPr>
                <w:lang w:val="en-US"/>
              </w:rPr>
              <w:t>rezonabil</w:t>
            </w:r>
            <w:proofErr w:type="spellEnd"/>
            <w:r w:rsidR="00D7570D" w:rsidRPr="00C8254F">
              <w:rPr>
                <w:lang w:val="en-US"/>
              </w:rPr>
              <w:t xml:space="preserve"> din contract.</w:t>
            </w:r>
          </w:p>
          <w:p w14:paraId="41447BBF"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4.4. </w:t>
            </w:r>
            <w:proofErr w:type="spellStart"/>
            <w:r w:rsidR="00460653" w:rsidRPr="00C8254F">
              <w:rPr>
                <w:lang w:val="en-US"/>
              </w:rPr>
              <w:t>Documentaţia</w:t>
            </w:r>
            <w:proofErr w:type="spellEnd"/>
            <w:r w:rsidR="00460653" w:rsidRPr="00C8254F">
              <w:rPr>
                <w:lang w:val="en-US"/>
              </w:rPr>
              <w:t xml:space="preserve"> </w:t>
            </w:r>
            <w:proofErr w:type="spellStart"/>
            <w:r w:rsidR="00460653" w:rsidRPr="00C8254F">
              <w:rPr>
                <w:lang w:val="en-US"/>
              </w:rPr>
              <w:t>pusă</w:t>
            </w:r>
            <w:proofErr w:type="spellEnd"/>
            <w:r w:rsidR="00460653" w:rsidRPr="00C8254F">
              <w:rPr>
                <w:lang w:val="en-US"/>
              </w:rPr>
              <w:t xml:space="preserve">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se </w:t>
            </w:r>
            <w:proofErr w:type="spellStart"/>
            <w:r w:rsidR="00460653" w:rsidRPr="00C8254F">
              <w:rPr>
                <w:lang w:val="en-US"/>
              </w:rPr>
              <w:t>repartizează</w:t>
            </w:r>
            <w:proofErr w:type="spellEnd"/>
            <w:r w:rsidR="00460653" w:rsidRPr="00C8254F">
              <w:rPr>
                <w:lang w:val="en-US"/>
              </w:rPr>
              <w:t xml:space="preserve"> </w:t>
            </w:r>
            <w:proofErr w:type="spellStart"/>
            <w:r w:rsidR="00460653" w:rsidRPr="00C8254F">
              <w:rPr>
                <w:lang w:val="en-US"/>
              </w:rPr>
              <w:t>astfel</w:t>
            </w:r>
            <w:proofErr w:type="spellEnd"/>
            <w:r w:rsidR="00460653" w:rsidRPr="00C8254F">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8254F" w:rsidRDefault="00A101F6" w:rsidP="00196AB4">
            <w:pPr>
              <w:pStyle w:val="NormalWeb"/>
              <w:tabs>
                <w:tab w:val="left" w:pos="567"/>
              </w:tabs>
              <w:spacing w:line="276" w:lineRule="auto"/>
              <w:ind w:firstLine="0"/>
              <w:rPr>
                <w:lang w:val="en-US"/>
              </w:rPr>
            </w:pPr>
            <w:r w:rsidRPr="00C8254F">
              <w:rPr>
                <w:lang w:val="en-US"/>
              </w:rPr>
              <w:t xml:space="preserve">4.5. </w:t>
            </w:r>
            <w:proofErr w:type="spellStart"/>
            <w:r w:rsidR="00460653" w:rsidRPr="00C8254F">
              <w:rPr>
                <w:lang w:val="en-US"/>
              </w:rPr>
              <w:t>Desenele</w:t>
            </w:r>
            <w:proofErr w:type="spellEnd"/>
            <w:r w:rsidR="00460653" w:rsidRPr="00C8254F">
              <w:rPr>
                <w:lang w:val="en-US"/>
              </w:rPr>
              <w:t xml:space="preserve">, </w:t>
            </w:r>
            <w:proofErr w:type="spellStart"/>
            <w:r w:rsidR="00460653" w:rsidRPr="00C8254F">
              <w:rPr>
                <w:lang w:val="en-US"/>
              </w:rPr>
              <w:t>calculele</w:t>
            </w:r>
            <w:proofErr w:type="spellEnd"/>
            <w:r w:rsidR="00460653" w:rsidRPr="00C8254F">
              <w:rPr>
                <w:lang w:val="en-US"/>
              </w:rPr>
              <w:t xml:space="preserve">, </w:t>
            </w:r>
            <w:proofErr w:type="spellStart"/>
            <w:r w:rsidR="00460653" w:rsidRPr="00C8254F">
              <w:rPr>
                <w:lang w:val="en-US"/>
              </w:rPr>
              <w:t>verificările</w:t>
            </w:r>
            <w:proofErr w:type="spellEnd"/>
            <w:r w:rsidR="00460653" w:rsidRPr="00C8254F">
              <w:rPr>
                <w:lang w:val="en-US"/>
              </w:rPr>
              <w:t xml:space="preserve"> </w:t>
            </w:r>
            <w:proofErr w:type="spellStart"/>
            <w:r w:rsidR="00460653" w:rsidRPr="00C8254F">
              <w:rPr>
                <w:lang w:val="en-US"/>
              </w:rPr>
              <w:t>calculelor</w:t>
            </w:r>
            <w:proofErr w:type="spellEnd"/>
            <w:r w:rsidR="00460653" w:rsidRPr="00C8254F">
              <w:rPr>
                <w:lang w:val="en-US"/>
              </w:rPr>
              <w:t xml:space="preserve">, </w:t>
            </w:r>
            <w:proofErr w:type="spellStart"/>
            <w:r w:rsidR="00460653" w:rsidRPr="00C8254F">
              <w:rPr>
                <w:lang w:val="en-US"/>
              </w:rPr>
              <w:t>caietele</w:t>
            </w:r>
            <w:proofErr w:type="spellEnd"/>
            <w:r w:rsidR="00460653" w:rsidRPr="00C8254F">
              <w:rPr>
                <w:lang w:val="en-US"/>
              </w:rPr>
              <w:t xml:space="preserve"> de </w:t>
            </w:r>
            <w:proofErr w:type="spellStart"/>
            <w:r w:rsidR="00460653" w:rsidRPr="00C8254F">
              <w:rPr>
                <w:lang w:val="en-US"/>
              </w:rPr>
              <w:t>măsurări</w:t>
            </w:r>
            <w:proofErr w:type="spellEnd"/>
            <w:r w:rsidR="00460653" w:rsidRPr="00C8254F">
              <w:rPr>
                <w:lang w:val="en-US"/>
              </w:rPr>
              <w:t xml:space="preserve"> (</w:t>
            </w:r>
            <w:proofErr w:type="spellStart"/>
            <w:r w:rsidR="00460653" w:rsidRPr="00C8254F">
              <w:rPr>
                <w:lang w:val="en-US"/>
              </w:rPr>
              <w:t>ataşamentele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alte</w:t>
            </w:r>
            <w:proofErr w:type="spellEnd"/>
            <w:r w:rsidR="00460653" w:rsidRPr="00C8254F">
              <w:rPr>
                <w:lang w:val="en-US"/>
              </w:rPr>
              <w:t xml:space="preserve"> </w:t>
            </w:r>
            <w:proofErr w:type="spellStart"/>
            <w:r w:rsidR="00460653" w:rsidRPr="00C8254F">
              <w:rPr>
                <w:lang w:val="en-US"/>
              </w:rPr>
              <w:t>documente</w:t>
            </w:r>
            <w:proofErr w:type="spellEnd"/>
            <w:r w:rsidR="00460653" w:rsidRPr="00C8254F">
              <w:rPr>
                <w:lang w:val="en-US"/>
              </w:rPr>
              <w:t xml:space="preserve">, pe care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le </w:t>
            </w:r>
            <w:proofErr w:type="spellStart"/>
            <w:r w:rsidR="00460653" w:rsidRPr="00C8254F">
              <w:rPr>
                <w:lang w:val="en-US"/>
              </w:rPr>
              <w:t>întocmească</w:t>
            </w:r>
            <w:proofErr w:type="spellEnd"/>
            <w:r w:rsidR="00460653" w:rsidRPr="00C8254F">
              <w:rPr>
                <w:lang w:val="en-US"/>
              </w:rPr>
              <w:t xml:space="preserve"> </w:t>
            </w:r>
            <w:proofErr w:type="spellStart"/>
            <w:r w:rsidR="00460653" w:rsidRPr="00C8254F">
              <w:rPr>
                <w:lang w:val="en-US"/>
              </w:rPr>
              <w:t>şi</w:t>
            </w:r>
            <w:proofErr w:type="spellEnd"/>
            <w:r w:rsidR="005D4B79" w:rsidRPr="00C8254F">
              <w:rPr>
                <w:lang w:val="en-US"/>
              </w:rPr>
              <w:t xml:space="preserve"> </w:t>
            </w:r>
            <w:r w:rsidR="00460653" w:rsidRPr="00C8254F">
              <w:rPr>
                <w:lang w:val="en-US"/>
              </w:rPr>
              <w:t>s</w:t>
            </w:r>
            <w:r w:rsidR="00183D79" w:rsidRPr="00C8254F">
              <w:rPr>
                <w:lang w:val="en-US"/>
              </w:rPr>
              <w:t>u</w:t>
            </w:r>
            <w:r w:rsidR="00460653" w:rsidRPr="00C8254F">
              <w:rPr>
                <w:lang w:val="en-US"/>
              </w:rPr>
              <w:t xml:space="preserve">nt </w:t>
            </w:r>
            <w:proofErr w:type="spellStart"/>
            <w:r w:rsidR="00460653" w:rsidRPr="00C8254F">
              <w:rPr>
                <w:lang w:val="en-US"/>
              </w:rPr>
              <w:t>cerute</w:t>
            </w:r>
            <w:proofErr w:type="spellEnd"/>
            <w:r w:rsidR="00460653" w:rsidRPr="00C8254F">
              <w:rPr>
                <w:lang w:val="en-US"/>
              </w:rPr>
              <w:t xml:space="preserve"> de </w:t>
            </w:r>
            <w:proofErr w:type="spellStart"/>
            <w:r w:rsidR="00460653" w:rsidRPr="00C8254F">
              <w:rPr>
                <w:lang w:val="en-US"/>
              </w:rPr>
              <w:t>subantreprenorul</w:t>
            </w:r>
            <w:proofErr w:type="spellEnd"/>
            <w:r w:rsidR="00460653" w:rsidRPr="00C8254F">
              <w:rPr>
                <w:lang w:val="en-US"/>
              </w:rPr>
              <w:t xml:space="preserve"> </w:t>
            </w:r>
            <w:proofErr w:type="spellStart"/>
            <w:r w:rsidR="00460653" w:rsidRPr="00C8254F">
              <w:rPr>
                <w:lang w:val="en-US"/>
              </w:rPr>
              <w:t>proiectant</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puse</w:t>
            </w:r>
            <w:proofErr w:type="spellEnd"/>
            <w:r w:rsidR="00460653" w:rsidRPr="00C8254F">
              <w:rPr>
                <w:lang w:val="en-US"/>
              </w:rPr>
              <w:t xml:space="preserve">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acestuia</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Antreprenor</w:t>
            </w:r>
            <w:proofErr w:type="spellEnd"/>
            <w:r w:rsidR="00460653" w:rsidRPr="00C8254F">
              <w:rPr>
                <w:lang w:val="en-US"/>
              </w:rPr>
              <w:t xml:space="preserve">. </w:t>
            </w:r>
          </w:p>
          <w:p w14:paraId="56A353E0"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4.6. </w:t>
            </w:r>
            <w:proofErr w:type="spellStart"/>
            <w:r w:rsidR="00460653" w:rsidRPr="00C8254F">
              <w:rPr>
                <w:lang w:val="en-US"/>
              </w:rPr>
              <w:t>Oferta</w:t>
            </w:r>
            <w:proofErr w:type="spellEnd"/>
            <w:r w:rsidR="00460653" w:rsidRPr="00C8254F">
              <w:rPr>
                <w:lang w:val="en-US"/>
              </w:rPr>
              <w:t xml:space="preserve"> </w:t>
            </w:r>
            <w:proofErr w:type="spellStart"/>
            <w:r w:rsidR="00460653" w:rsidRPr="00C8254F">
              <w:rPr>
                <w:lang w:val="en-US"/>
              </w:rPr>
              <w:t>adjudecată</w:t>
            </w:r>
            <w:proofErr w:type="spellEnd"/>
            <w:r w:rsidR="00460653" w:rsidRPr="00C8254F">
              <w:rPr>
                <w:lang w:val="en-US"/>
              </w:rPr>
              <w:t xml:space="preserve"> face </w:t>
            </w:r>
            <w:proofErr w:type="spellStart"/>
            <w:r w:rsidR="00460653" w:rsidRPr="00C8254F">
              <w:rPr>
                <w:lang w:val="en-US"/>
              </w:rPr>
              <w:t>parte</w:t>
            </w:r>
            <w:proofErr w:type="spellEnd"/>
            <w:r w:rsidR="00460653" w:rsidRPr="00C8254F">
              <w:rPr>
                <w:lang w:val="en-US"/>
              </w:rPr>
              <w:t xml:space="preserve"> </w:t>
            </w:r>
            <w:proofErr w:type="spellStart"/>
            <w:r w:rsidR="00460653" w:rsidRPr="00C8254F">
              <w:rPr>
                <w:lang w:val="en-US"/>
              </w:rPr>
              <w:t>integrantă</w:t>
            </w:r>
            <w:proofErr w:type="spellEnd"/>
            <w:r w:rsidR="00460653" w:rsidRPr="00C8254F">
              <w:rPr>
                <w:lang w:val="en-US"/>
              </w:rPr>
              <w:t xml:space="preserve"> din contract. </w:t>
            </w:r>
            <w:proofErr w:type="spellStart"/>
            <w:r w:rsidR="00460653" w:rsidRPr="00C8254F">
              <w:rPr>
                <w:lang w:val="en-US"/>
              </w:rPr>
              <w:t>Ea</w:t>
            </w:r>
            <w:proofErr w:type="spell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fie </w:t>
            </w:r>
            <w:proofErr w:type="spellStart"/>
            <w:r w:rsidR="00460653" w:rsidRPr="00C8254F">
              <w:rPr>
                <w:lang w:val="en-US"/>
              </w:rPr>
              <w:t>corectă</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completă</w:t>
            </w:r>
            <w:proofErr w:type="spellEnd"/>
            <w:r w:rsidR="00460653" w:rsidRPr="00C8254F">
              <w:rPr>
                <w:lang w:val="en-US"/>
              </w:rPr>
              <w:t xml:space="preserve">. </w:t>
            </w:r>
            <w:proofErr w:type="spellStart"/>
            <w:r w:rsidR="00460653" w:rsidRPr="00C8254F">
              <w:rPr>
                <w:lang w:val="en-US"/>
              </w:rPr>
              <w:t>Preţurile</w:t>
            </w:r>
            <w:proofErr w:type="spellEnd"/>
            <w:r w:rsidR="00460653" w:rsidRPr="00C8254F">
              <w:rPr>
                <w:lang w:val="en-US"/>
              </w:rPr>
              <w:t xml:space="preserve"> </w:t>
            </w:r>
            <w:proofErr w:type="spellStart"/>
            <w:r w:rsidR="00460653" w:rsidRPr="00C8254F">
              <w:rPr>
                <w:lang w:val="en-US"/>
              </w:rPr>
              <w:t>stabilite</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w:t>
            </w:r>
            <w:proofErr w:type="spellStart"/>
            <w:r w:rsidR="00460653" w:rsidRPr="00C8254F">
              <w:rPr>
                <w:lang w:val="en-US"/>
              </w:rPr>
              <w:t>acoperi</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obligaţiunile</w:t>
            </w:r>
            <w:proofErr w:type="spellEnd"/>
            <w:r w:rsidR="00460653" w:rsidRPr="00C8254F">
              <w:rPr>
                <w:lang w:val="en-US"/>
              </w:rPr>
              <w:t xml:space="preserve"> din contract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operaţiunile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şi</w:t>
            </w:r>
            <w:proofErr w:type="spellEnd"/>
            <w:r w:rsidR="005D4B79" w:rsidRPr="00C8254F">
              <w:rPr>
                <w:lang w:val="en-US"/>
              </w:rPr>
              <w:t xml:space="preserve"> </w:t>
            </w:r>
            <w:proofErr w:type="spellStart"/>
            <w:r w:rsidR="00460653" w:rsidRPr="00C8254F">
              <w:rPr>
                <w:lang w:val="en-US"/>
              </w:rPr>
              <w:t>întreţinerea</w:t>
            </w:r>
            <w:proofErr w:type="spellEnd"/>
            <w:r w:rsidR="00460653" w:rsidRPr="00C8254F">
              <w:rPr>
                <w:lang w:val="en-US"/>
              </w:rPr>
              <w:t xml:space="preserve"> </w:t>
            </w:r>
            <w:proofErr w:type="spellStart"/>
            <w:r w:rsidR="00460653" w:rsidRPr="00C8254F">
              <w:rPr>
                <w:lang w:val="en-US"/>
              </w:rPr>
              <w:t>corespunzătoare</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w:t>
            </w:r>
          </w:p>
          <w:p w14:paraId="52D590A4"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4.7.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nu </w:t>
            </w:r>
            <w:proofErr w:type="spellStart"/>
            <w:r w:rsidR="00460653" w:rsidRPr="00C8254F">
              <w:rPr>
                <w:lang w:val="en-US"/>
              </w:rPr>
              <w:t>emite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timp</w:t>
            </w:r>
            <w:proofErr w:type="spellEnd"/>
            <w:r w:rsidR="00460653" w:rsidRPr="00C8254F">
              <w:rPr>
                <w:lang w:val="en-US"/>
              </w:rPr>
              <w:t xml:space="preserve"> util </w:t>
            </w:r>
            <w:proofErr w:type="spellStart"/>
            <w:r w:rsidR="00460653" w:rsidRPr="00C8254F">
              <w:rPr>
                <w:lang w:val="en-US"/>
              </w:rPr>
              <w:t>dispoziţii</w:t>
            </w:r>
            <w:proofErr w:type="spellEnd"/>
            <w:r w:rsidR="00460653" w:rsidRPr="00C8254F">
              <w:rPr>
                <w:lang w:val="en-US"/>
              </w:rPr>
              <w:t xml:space="preserve"> </w:t>
            </w:r>
            <w:proofErr w:type="spellStart"/>
            <w:r w:rsidR="00460653" w:rsidRPr="00C8254F">
              <w:rPr>
                <w:lang w:val="en-US"/>
              </w:rPr>
              <w:t>suplimentare</w:t>
            </w:r>
            <w:proofErr w:type="spellEnd"/>
            <w:r w:rsidR="00460653" w:rsidRPr="00C8254F">
              <w:rPr>
                <w:lang w:val="en-US"/>
              </w:rPr>
              <w:t xml:space="preserve"> care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conţină</w:t>
            </w:r>
            <w:proofErr w:type="spellEnd"/>
            <w:r w:rsidR="005D4B79" w:rsidRPr="00C8254F">
              <w:rPr>
                <w:lang w:val="en-US"/>
              </w:rPr>
              <w:t xml:space="preserve"> </w:t>
            </w:r>
            <w:proofErr w:type="spellStart"/>
            <w:r w:rsidR="00460653" w:rsidRPr="00C8254F">
              <w:rPr>
                <w:lang w:val="en-US"/>
              </w:rPr>
              <w:t>instrucţiuni</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aprobări</w:t>
            </w:r>
            <w:proofErr w:type="spellEnd"/>
            <w:r w:rsidR="00460653" w:rsidRPr="00C8254F">
              <w:rPr>
                <w:lang w:val="en-US"/>
              </w:rPr>
              <w:t xml:space="preserve">, </w:t>
            </w:r>
            <w:proofErr w:type="spellStart"/>
            <w:r w:rsidR="00460653" w:rsidRPr="00C8254F">
              <w:rPr>
                <w:lang w:val="en-US"/>
              </w:rPr>
              <w:t>ordine</w:t>
            </w:r>
            <w:proofErr w:type="spellEnd"/>
            <w:r w:rsidR="00460653" w:rsidRPr="00C8254F">
              <w:rPr>
                <w:lang w:val="en-US"/>
              </w:rPr>
              <w:t xml:space="preserve">, directive,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detalii</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notifica</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460653" w:rsidRPr="00C8254F">
              <w:rPr>
                <w:lang w:val="en-US"/>
              </w:rPr>
              <w:t>scrisori</w:t>
            </w:r>
            <w:proofErr w:type="spellEnd"/>
            <w:r w:rsidR="00460653" w:rsidRPr="00C8254F">
              <w:rPr>
                <w:lang w:val="en-US"/>
              </w:rPr>
              <w:t xml:space="preserve">, de </w:t>
            </w:r>
            <w:proofErr w:type="spellStart"/>
            <w:r w:rsidR="00460653" w:rsidRPr="00C8254F">
              <w:rPr>
                <w:lang w:val="en-US"/>
              </w:rPr>
              <w:t>c</w:t>
            </w:r>
            <w:r w:rsidR="00183D79" w:rsidRPr="00C8254F">
              <w:rPr>
                <w:lang w:val="en-US"/>
              </w:rPr>
              <w:t>â</w:t>
            </w:r>
            <w:r w:rsidR="00460653" w:rsidRPr="00C8254F">
              <w:rPr>
                <w:lang w:val="en-US"/>
              </w:rPr>
              <w:t>te</w:t>
            </w:r>
            <w:proofErr w:type="spellEnd"/>
            <w:r w:rsidR="00460653" w:rsidRPr="00C8254F">
              <w:rPr>
                <w:lang w:val="en-US"/>
              </w:rPr>
              <w:t xml:space="preserve"> </w:t>
            </w:r>
            <w:proofErr w:type="spellStart"/>
            <w:r w:rsidR="00460653" w:rsidRPr="00C8254F">
              <w:rPr>
                <w:lang w:val="en-US"/>
              </w:rPr>
              <w:t>ori</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posibil</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w:t>
            </w:r>
            <w:proofErr w:type="spellStart"/>
            <w:r w:rsidR="00460653" w:rsidRPr="00C8254F">
              <w:rPr>
                <w:lang w:val="en-US"/>
              </w:rPr>
              <w:t>acestea</w:t>
            </w:r>
            <w:proofErr w:type="spellEnd"/>
            <w:r w:rsidR="00460653" w:rsidRPr="00C8254F">
              <w:rPr>
                <w:lang w:val="en-US"/>
              </w:rPr>
              <w:t xml:space="preserve"> pot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provoace</w:t>
            </w:r>
            <w:proofErr w:type="spellEnd"/>
            <w:r w:rsidR="00460653" w:rsidRPr="00C8254F">
              <w:rPr>
                <w:lang w:val="en-US"/>
              </w:rPr>
              <w:t xml:space="preserve"> </w:t>
            </w:r>
            <w:proofErr w:type="spellStart"/>
            <w:r w:rsidR="00460653" w:rsidRPr="00C8254F">
              <w:rPr>
                <w:lang w:val="en-US"/>
              </w:rPr>
              <w:t>înt</w:t>
            </w:r>
            <w:r w:rsidR="00183D79" w:rsidRPr="00C8254F">
              <w:rPr>
                <w:lang w:val="en-US"/>
              </w:rPr>
              <w:t>â</w:t>
            </w:r>
            <w:r w:rsidR="00460653" w:rsidRPr="00C8254F">
              <w:rPr>
                <w:lang w:val="en-US"/>
              </w:rPr>
              <w:t>rzieri</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întreruperi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desfăşurarea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Notificarea</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conţine</w:t>
            </w:r>
            <w:proofErr w:type="spellEnd"/>
            <w:r w:rsidR="00460653" w:rsidRPr="00C8254F">
              <w:rPr>
                <w:lang w:val="en-US"/>
              </w:rPr>
              <w:t xml:space="preserve"> </w:t>
            </w:r>
            <w:proofErr w:type="spellStart"/>
            <w:r w:rsidR="00460653" w:rsidRPr="00C8254F">
              <w:rPr>
                <w:lang w:val="en-US"/>
              </w:rPr>
              <w:t>detaliile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dispoziţiile</w:t>
            </w:r>
            <w:proofErr w:type="spellEnd"/>
            <w:r w:rsidR="00460653" w:rsidRPr="00C8254F">
              <w:rPr>
                <w:lang w:val="en-US"/>
              </w:rPr>
              <w:t xml:space="preserve"> </w:t>
            </w:r>
            <w:proofErr w:type="spellStart"/>
            <w:r w:rsidR="00460653" w:rsidRPr="00C8254F">
              <w:rPr>
                <w:lang w:val="en-US"/>
              </w:rPr>
              <w:t>ce</w:t>
            </w:r>
            <w:proofErr w:type="spellEnd"/>
            <w:r w:rsidR="00460653" w:rsidRPr="00C8254F">
              <w:rPr>
                <w:lang w:val="en-US"/>
              </w:rPr>
              <w:t xml:space="preserve"> se </w:t>
            </w:r>
            <w:proofErr w:type="spellStart"/>
            <w:r w:rsidR="00460653" w:rsidRPr="00C8254F">
              <w:rPr>
                <w:lang w:val="en-US"/>
              </w:rPr>
              <w:t>cer</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specifica</w:t>
            </w:r>
            <w:proofErr w:type="spellEnd"/>
            <w:r w:rsidR="00460653" w:rsidRPr="00C8254F">
              <w:rPr>
                <w:lang w:val="en-US"/>
              </w:rPr>
              <w:t xml:space="preserve"> data la care </w:t>
            </w:r>
            <w:proofErr w:type="spellStart"/>
            <w:r w:rsidR="00460653" w:rsidRPr="00C8254F">
              <w:rPr>
                <w:lang w:val="en-US"/>
              </w:rPr>
              <w:t>acestea</w:t>
            </w:r>
            <w:proofErr w:type="spellEnd"/>
            <w:r w:rsidR="00460653" w:rsidRPr="00C8254F">
              <w:rPr>
                <w:lang w:val="en-US"/>
              </w:rPr>
              <w:t xml:space="preserve"> au </w:t>
            </w:r>
            <w:proofErr w:type="spellStart"/>
            <w:r w:rsidR="00460653" w:rsidRPr="00C8254F">
              <w:rPr>
                <w:lang w:val="en-US"/>
              </w:rPr>
              <w:t>fost</w:t>
            </w:r>
            <w:proofErr w:type="spellEnd"/>
            <w:r w:rsidR="00460653" w:rsidRPr="00C8254F">
              <w:rPr>
                <w:lang w:val="en-US"/>
              </w:rPr>
              <w:t xml:space="preserve"> </w:t>
            </w:r>
            <w:proofErr w:type="spellStart"/>
            <w:r w:rsidR="00460653" w:rsidRPr="00C8254F">
              <w:rPr>
                <w:lang w:val="en-US"/>
              </w:rPr>
              <w:t>necesare</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întârzierile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întreruperile</w:t>
            </w:r>
            <w:proofErr w:type="spellEnd"/>
            <w:r w:rsidR="00460653" w:rsidRPr="00C8254F">
              <w:rPr>
                <w:lang w:val="en-US"/>
              </w:rPr>
              <w:t xml:space="preserve"> </w:t>
            </w:r>
            <w:proofErr w:type="spellStart"/>
            <w:r w:rsidR="00460653" w:rsidRPr="00C8254F">
              <w:rPr>
                <w:lang w:val="en-US"/>
              </w:rPr>
              <w:t>ce</w:t>
            </w:r>
            <w:proofErr w:type="spellEnd"/>
            <w:r w:rsidR="00460653" w:rsidRPr="00C8254F">
              <w:rPr>
                <w:lang w:val="en-US"/>
              </w:rPr>
              <w:t xml:space="preserve"> </w:t>
            </w:r>
            <w:proofErr w:type="spellStart"/>
            <w:r w:rsidR="00460653" w:rsidRPr="00C8254F">
              <w:rPr>
                <w:lang w:val="en-US"/>
              </w:rPr>
              <w:t>survin</w:t>
            </w:r>
            <w:proofErr w:type="spellEnd"/>
            <w:r w:rsidR="00460653" w:rsidRPr="00C8254F">
              <w:rPr>
                <w:lang w:val="en-US"/>
              </w:rPr>
              <w:t xml:space="preserve"> </w:t>
            </w:r>
            <w:proofErr w:type="spellStart"/>
            <w:r w:rsidR="00460653" w:rsidRPr="00C8254F">
              <w:rPr>
                <w:lang w:val="en-US"/>
              </w:rPr>
              <w:t>datorită</w:t>
            </w:r>
            <w:proofErr w:type="spellEnd"/>
            <w:r w:rsidR="00460653" w:rsidRPr="00C8254F">
              <w:rPr>
                <w:lang w:val="en-US"/>
              </w:rPr>
              <w:t xml:space="preserve"> </w:t>
            </w:r>
            <w:proofErr w:type="spellStart"/>
            <w:r w:rsidR="00460653" w:rsidRPr="00C8254F">
              <w:rPr>
                <w:lang w:val="en-US"/>
              </w:rPr>
              <w:t>lipsei</w:t>
            </w:r>
            <w:proofErr w:type="spellEnd"/>
            <w:r w:rsidR="00460653" w:rsidRPr="00C8254F">
              <w:rPr>
                <w:lang w:val="en-US"/>
              </w:rPr>
              <w:t xml:space="preserve"> </w:t>
            </w:r>
            <w:proofErr w:type="spellStart"/>
            <w:r w:rsidR="00460653" w:rsidRPr="00C8254F">
              <w:rPr>
                <w:lang w:val="en-US"/>
              </w:rPr>
              <w:t>acestor</w:t>
            </w:r>
            <w:proofErr w:type="spellEnd"/>
            <w:r w:rsidR="00460653" w:rsidRPr="00C8254F">
              <w:rPr>
                <w:lang w:val="en-US"/>
              </w:rPr>
              <w:t xml:space="preserve"> </w:t>
            </w:r>
            <w:proofErr w:type="spellStart"/>
            <w:r w:rsidR="00460653" w:rsidRPr="00C8254F">
              <w:rPr>
                <w:lang w:val="en-US"/>
              </w:rPr>
              <w:t>documente</w:t>
            </w:r>
            <w:proofErr w:type="spellEnd"/>
            <w:r w:rsidR="00460653" w:rsidRPr="00C8254F">
              <w:rPr>
                <w:lang w:val="en-US"/>
              </w:rPr>
              <w:t xml:space="preserve">. </w:t>
            </w:r>
          </w:p>
          <w:p w14:paraId="661ABC5E"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4.8. </w:t>
            </w:r>
            <w:proofErr w:type="spellStart"/>
            <w:r w:rsidR="00460653" w:rsidRPr="00C8254F">
              <w:rPr>
                <w:lang w:val="en-US"/>
              </w:rPr>
              <w:t>Întreaga</w:t>
            </w:r>
            <w:proofErr w:type="spellEnd"/>
            <w:r w:rsidR="00460653" w:rsidRPr="00C8254F">
              <w:rPr>
                <w:lang w:val="en-US"/>
              </w:rPr>
              <w:t xml:space="preserve"> </w:t>
            </w:r>
            <w:proofErr w:type="spellStart"/>
            <w:r w:rsidR="00460653" w:rsidRPr="00C8254F">
              <w:rPr>
                <w:lang w:val="en-US"/>
              </w:rPr>
              <w:t>documentaţie</w:t>
            </w:r>
            <w:proofErr w:type="spellEnd"/>
            <w:r w:rsidR="00460653" w:rsidRPr="00C8254F">
              <w:rPr>
                <w:lang w:val="en-US"/>
              </w:rPr>
              <w:t xml:space="preserve"> </w:t>
            </w:r>
            <w:proofErr w:type="spellStart"/>
            <w:r w:rsidR="00460653" w:rsidRPr="00C8254F">
              <w:rPr>
                <w:lang w:val="en-US"/>
              </w:rPr>
              <w:t>necesară</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de </w:t>
            </w:r>
            <w:proofErr w:type="spellStart"/>
            <w:r w:rsidR="00460653" w:rsidRPr="00C8254F">
              <w:rPr>
                <w:lang w:val="en-US"/>
              </w:rPr>
              <w:t>subantrepriză</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t>pusă</w:t>
            </w:r>
            <w:proofErr w:type="spellEnd"/>
            <w:r w:rsidR="00460653" w:rsidRPr="00C8254F">
              <w:rPr>
                <w:lang w:val="en-US"/>
              </w:rPr>
              <w:t xml:space="preserve">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subantreprenorilor</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fără</w:t>
            </w:r>
            <w:proofErr w:type="spellEnd"/>
            <w:r w:rsidR="00460653" w:rsidRPr="00C8254F">
              <w:rPr>
                <w:lang w:val="en-US"/>
              </w:rPr>
              <w:t xml:space="preserve"> </w:t>
            </w:r>
            <w:proofErr w:type="spellStart"/>
            <w:r w:rsidR="00460653" w:rsidRPr="00C8254F">
              <w:rPr>
                <w:lang w:val="en-US"/>
              </w:rPr>
              <w:t>plată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termenele</w:t>
            </w:r>
            <w:proofErr w:type="spellEnd"/>
            <w:r w:rsidR="00460653" w:rsidRPr="00C8254F">
              <w:rPr>
                <w:lang w:val="en-US"/>
              </w:rPr>
              <w:t xml:space="preserve"> din </w:t>
            </w:r>
            <w:proofErr w:type="spellStart"/>
            <w:r w:rsidR="00460653" w:rsidRPr="00C8254F">
              <w:rPr>
                <w:lang w:val="en-US"/>
              </w:rPr>
              <w:t>subcontracte</w:t>
            </w:r>
            <w:proofErr w:type="spellEnd"/>
            <w:r w:rsidR="00460653" w:rsidRPr="00C8254F">
              <w:rPr>
                <w:lang w:val="en-US"/>
              </w:rPr>
              <w:t xml:space="preserve"> (</w:t>
            </w:r>
            <w:proofErr w:type="spellStart"/>
            <w:r w:rsidR="00460653" w:rsidRPr="00C8254F">
              <w:rPr>
                <w:lang w:val="en-US"/>
              </w:rPr>
              <w:t>contracte</w:t>
            </w:r>
            <w:proofErr w:type="spellEnd"/>
            <w:r w:rsidR="00460653" w:rsidRPr="00C8254F">
              <w:rPr>
                <w:lang w:val="en-US"/>
              </w:rPr>
              <w:t xml:space="preserve"> de </w:t>
            </w:r>
            <w:proofErr w:type="spellStart"/>
            <w:r w:rsidR="00460653" w:rsidRPr="00C8254F">
              <w:rPr>
                <w:lang w:val="en-US"/>
              </w:rPr>
              <w:t>subantrepriză</w:t>
            </w:r>
            <w:proofErr w:type="spellEnd"/>
            <w:r w:rsidR="00460653" w:rsidRPr="00C8254F">
              <w:rPr>
                <w:lang w:val="en-US"/>
              </w:rPr>
              <w:t xml:space="preserve">), </w:t>
            </w:r>
            <w:proofErr w:type="spellStart"/>
            <w:r w:rsidR="00460653" w:rsidRPr="00C8254F">
              <w:rPr>
                <w:lang w:val="en-US"/>
              </w:rPr>
              <w:t>stabilite</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460653" w:rsidRPr="00C8254F">
              <w:rPr>
                <w:lang w:val="en-US"/>
              </w:rPr>
              <w:t>graficul</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w:t>
            </w:r>
          </w:p>
          <w:p w14:paraId="2AB9455B" w14:textId="77777777" w:rsidR="00460653" w:rsidRPr="00C8254F" w:rsidRDefault="00A156C0" w:rsidP="00196AB4">
            <w:pPr>
              <w:pStyle w:val="NormalWeb"/>
              <w:tabs>
                <w:tab w:val="left" w:pos="567"/>
              </w:tabs>
              <w:spacing w:line="276" w:lineRule="auto"/>
              <w:ind w:firstLine="0"/>
              <w:rPr>
                <w:lang w:val="en-US"/>
              </w:rPr>
            </w:pPr>
            <w:r w:rsidRPr="00C8254F">
              <w:rPr>
                <w:lang w:val="en-US"/>
              </w:rPr>
              <w:t xml:space="preserve">4.9.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executa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întreţine</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asigura</w:t>
            </w:r>
            <w:proofErr w:type="spellEnd"/>
            <w:r w:rsidR="00460653" w:rsidRPr="00C8254F">
              <w:rPr>
                <w:lang w:val="en-US"/>
              </w:rPr>
              <w:t xml:space="preserve"> </w:t>
            </w:r>
            <w:proofErr w:type="spellStart"/>
            <w:r w:rsidR="00460653" w:rsidRPr="00C8254F">
              <w:rPr>
                <w:lang w:val="en-US"/>
              </w:rPr>
              <w:t>forţa</w:t>
            </w:r>
            <w:proofErr w:type="spellEnd"/>
            <w:r w:rsidR="00460653" w:rsidRPr="00C8254F">
              <w:rPr>
                <w:lang w:val="en-US"/>
              </w:rPr>
              <w:t xml:space="preserve"> de </w:t>
            </w:r>
            <w:proofErr w:type="spellStart"/>
            <w:r w:rsidR="00460653" w:rsidRPr="00C8254F">
              <w:rPr>
                <w:lang w:val="en-US"/>
              </w:rPr>
              <w:t>muncă</w:t>
            </w:r>
            <w:proofErr w:type="spellEnd"/>
            <w:r w:rsidR="00460653" w:rsidRPr="00C8254F">
              <w:rPr>
                <w:lang w:val="en-US"/>
              </w:rPr>
              <w:t xml:space="preserve">, </w:t>
            </w:r>
            <w:proofErr w:type="spellStart"/>
            <w:r w:rsidR="00460653" w:rsidRPr="00C8254F">
              <w:rPr>
                <w:lang w:val="en-US"/>
              </w:rPr>
              <w:t>materialele</w:t>
            </w:r>
            <w:proofErr w:type="spellEnd"/>
            <w:r w:rsidR="00460653" w:rsidRPr="00C8254F">
              <w:rPr>
                <w:lang w:val="en-US"/>
              </w:rPr>
              <w:t xml:space="preserve">, </w:t>
            </w:r>
            <w:proofErr w:type="spellStart"/>
            <w:r w:rsidR="00460653" w:rsidRPr="00C8254F">
              <w:rPr>
                <w:lang w:val="en-US"/>
              </w:rPr>
              <w:t>utilajele</w:t>
            </w:r>
            <w:proofErr w:type="spellEnd"/>
            <w:r w:rsidR="00460653" w:rsidRPr="00C8254F">
              <w:rPr>
                <w:lang w:val="en-US"/>
              </w:rPr>
              <w:t xml:space="preserve"> de </w:t>
            </w:r>
            <w:proofErr w:type="spellStart"/>
            <w:r w:rsidR="00460653" w:rsidRPr="00C8254F">
              <w:rPr>
                <w:lang w:val="en-US"/>
              </w:rPr>
              <w:t>construcţiişi</w:t>
            </w:r>
            <w:proofErr w:type="spellEnd"/>
            <w:r w:rsidR="00460653" w:rsidRPr="00C8254F">
              <w:rPr>
                <w:lang w:val="en-US"/>
              </w:rPr>
              <w:t xml:space="preserve"> </w:t>
            </w:r>
            <w:proofErr w:type="spellStart"/>
            <w:r w:rsidR="00460653" w:rsidRPr="00C8254F">
              <w:rPr>
                <w:lang w:val="en-US"/>
              </w:rPr>
              <w:t>obiectele</w:t>
            </w:r>
            <w:proofErr w:type="spellEnd"/>
            <w:r w:rsidR="00460653" w:rsidRPr="00C8254F">
              <w:rPr>
                <w:lang w:val="en-US"/>
              </w:rPr>
              <w:t xml:space="preserve"> cu </w:t>
            </w:r>
            <w:proofErr w:type="spellStart"/>
            <w:r w:rsidR="00460653" w:rsidRPr="00C8254F">
              <w:rPr>
                <w:lang w:val="en-US"/>
              </w:rPr>
              <w:t>caracter</w:t>
            </w:r>
            <w:proofErr w:type="spellEnd"/>
            <w:r w:rsidR="00460653" w:rsidRPr="00C8254F">
              <w:rPr>
                <w:lang w:val="en-US"/>
              </w:rPr>
              <w:t xml:space="preserve"> </w:t>
            </w:r>
            <w:proofErr w:type="spellStart"/>
            <w:r w:rsidR="00460653" w:rsidRPr="00C8254F">
              <w:rPr>
                <w:lang w:val="en-US"/>
              </w:rPr>
              <w:t>provizoriu</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Acesta</w:t>
            </w:r>
            <w:proofErr w:type="spellEnd"/>
            <w:r w:rsidR="00460653" w:rsidRPr="00C8254F">
              <w:rPr>
                <w:lang w:val="en-US"/>
              </w:rPr>
              <w:t xml:space="preserve"> </w:t>
            </w:r>
            <w:proofErr w:type="spellStart"/>
            <w:r w:rsidR="00460653" w:rsidRPr="00C8254F">
              <w:rPr>
                <w:lang w:val="en-US"/>
              </w:rPr>
              <w:t>îşi</w:t>
            </w:r>
            <w:proofErr w:type="spellEnd"/>
            <w:r w:rsidR="00460653" w:rsidRPr="00C8254F">
              <w:rPr>
                <w:lang w:val="en-US"/>
              </w:rPr>
              <w:t xml:space="preserve"> </w:t>
            </w:r>
            <w:proofErr w:type="spellStart"/>
            <w:r w:rsidR="00460653" w:rsidRPr="00C8254F">
              <w:rPr>
                <w:lang w:val="en-US"/>
              </w:rPr>
              <w:t>asumă</w:t>
            </w:r>
            <w:proofErr w:type="spellEnd"/>
            <w:r w:rsidR="00460653" w:rsidRPr="00C8254F">
              <w:rPr>
                <w:lang w:val="en-US"/>
              </w:rPr>
              <w:t xml:space="preserve"> </w:t>
            </w:r>
            <w:proofErr w:type="spellStart"/>
            <w:r w:rsidR="00460653" w:rsidRPr="00C8254F">
              <w:rPr>
                <w:lang w:val="en-US"/>
              </w:rPr>
              <w:t>întreaga</w:t>
            </w:r>
            <w:proofErr w:type="spellEnd"/>
            <w:r w:rsidR="00460653" w:rsidRPr="00C8254F">
              <w:rPr>
                <w:lang w:val="en-US"/>
              </w:rPr>
              <w:t xml:space="preserve"> </w:t>
            </w:r>
            <w:proofErr w:type="spellStart"/>
            <w:r w:rsidR="00460653" w:rsidRPr="00C8254F">
              <w:rPr>
                <w:lang w:val="en-US"/>
              </w:rPr>
              <w:t>responsabilitate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operaţiunile</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pe </w:t>
            </w:r>
            <w:proofErr w:type="spellStart"/>
            <w:r w:rsidR="00460653" w:rsidRPr="00C8254F">
              <w:rPr>
                <w:lang w:val="en-US"/>
              </w:rPr>
              <w:t>şantier</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procedeele</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w:t>
            </w:r>
            <w:proofErr w:type="spellStart"/>
            <w:r w:rsidR="00460653" w:rsidRPr="00C8254F">
              <w:rPr>
                <w:lang w:val="en-US"/>
              </w:rPr>
              <w:t>utilizate</w:t>
            </w:r>
            <w:proofErr w:type="spellEnd"/>
            <w:r w:rsidR="00460653" w:rsidRPr="00C8254F">
              <w:rPr>
                <w:lang w:val="en-US"/>
              </w:rPr>
              <w:t xml:space="preserve">. </w:t>
            </w:r>
          </w:p>
          <w:p w14:paraId="20A67A6B" w14:textId="1632E397" w:rsidR="00460653" w:rsidRPr="00C8254F" w:rsidRDefault="00A156C0" w:rsidP="00196AB4">
            <w:pPr>
              <w:pStyle w:val="NormalWeb"/>
              <w:tabs>
                <w:tab w:val="left" w:pos="567"/>
              </w:tabs>
              <w:spacing w:line="276" w:lineRule="auto"/>
              <w:ind w:firstLine="0"/>
              <w:rPr>
                <w:lang w:val="en-US"/>
              </w:rPr>
            </w:pPr>
            <w:r w:rsidRPr="00C8254F">
              <w:rPr>
                <w:lang w:val="en-US"/>
              </w:rPr>
              <w:t xml:space="preserve">4.10.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2F6A1E" w:rsidRPr="00C8254F">
              <w:rPr>
                <w:lang w:val="en-US"/>
              </w:rPr>
              <w:t>atribuirea</w:t>
            </w:r>
            <w:proofErr w:type="spellEnd"/>
            <w:r w:rsidR="002F6A1E" w:rsidRPr="00C8254F">
              <w:rPr>
                <w:lang w:val="en-US"/>
              </w:rPr>
              <w:t xml:space="preserve"> </w:t>
            </w:r>
            <w:proofErr w:type="spellStart"/>
            <w:r w:rsidR="00460653" w:rsidRPr="00C8254F">
              <w:rPr>
                <w:lang w:val="en-US"/>
              </w:rPr>
              <w:t>ofertei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favoarea</w:t>
            </w:r>
            <w:proofErr w:type="spellEnd"/>
            <w:r w:rsidR="00460653" w:rsidRPr="00C8254F">
              <w:rPr>
                <w:lang w:val="en-US"/>
              </w:rPr>
              <w:t xml:space="preserve"> </w:t>
            </w:r>
            <w:proofErr w:type="spellStart"/>
            <w:r w:rsidR="00460653" w:rsidRPr="00C8254F">
              <w:rPr>
                <w:lang w:val="en-US"/>
              </w:rPr>
              <w:t>sa</w:t>
            </w:r>
            <w:proofErr w:type="spellEnd"/>
            <w:r w:rsidR="00460653" w:rsidRPr="00C8254F">
              <w:rPr>
                <w:lang w:val="en-US"/>
              </w:rPr>
              <w:t xml:space="preserve">, se </w:t>
            </w:r>
            <w:proofErr w:type="spellStart"/>
            <w:r w:rsidR="00460653" w:rsidRPr="00C8254F">
              <w:rPr>
                <w:lang w:val="en-US"/>
              </w:rPr>
              <w:t>angajează</w:t>
            </w:r>
            <w:proofErr w:type="spellEnd"/>
            <w:r w:rsidR="00460653" w:rsidRPr="00C8254F">
              <w:rPr>
                <w:lang w:val="en-US"/>
              </w:rPr>
              <w:t xml:space="preserve"> </w:t>
            </w:r>
            <w:proofErr w:type="spellStart"/>
            <w:r w:rsidR="00460653" w:rsidRPr="00C8254F">
              <w:rPr>
                <w:lang w:val="en-US"/>
              </w:rPr>
              <w:t>să</w:t>
            </w:r>
            <w:proofErr w:type="spellEnd"/>
            <w:r w:rsidR="00BC46B3" w:rsidRPr="00C8254F">
              <w:rPr>
                <w:lang w:val="en-US"/>
              </w:rPr>
              <w:t xml:space="preserve"> </w:t>
            </w:r>
            <w:proofErr w:type="spellStart"/>
            <w:r w:rsidR="00BC46B3" w:rsidRPr="00C8254F">
              <w:rPr>
                <w:lang w:val="en-US"/>
              </w:rPr>
              <w:t>prezinte</w:t>
            </w:r>
            <w:proofErr w:type="spellEnd"/>
            <w:r w:rsidR="005D4B79" w:rsidRPr="00C8254F">
              <w:rPr>
                <w:lang w:val="en-US"/>
              </w:rPr>
              <w:t xml:space="preserve"> </w:t>
            </w:r>
            <w:proofErr w:type="spellStart"/>
            <w:r w:rsidR="00EA64B0" w:rsidRPr="00C8254F">
              <w:rPr>
                <w:lang w:val="en-US"/>
              </w:rPr>
              <w:t>garanţia</w:t>
            </w:r>
            <w:proofErr w:type="spellEnd"/>
            <w:r w:rsidR="00EA64B0" w:rsidRPr="00C8254F">
              <w:rPr>
                <w:lang w:val="en-US"/>
              </w:rPr>
              <w:t xml:space="preserve"> de </w:t>
            </w:r>
            <w:proofErr w:type="spellStart"/>
            <w:r w:rsidR="00EA64B0" w:rsidRPr="00C8254F">
              <w:rPr>
                <w:lang w:val="en-US"/>
              </w:rPr>
              <w:t>bună</w:t>
            </w:r>
            <w:proofErr w:type="spellEnd"/>
            <w:r w:rsidR="00EA64B0" w:rsidRPr="00C8254F">
              <w:rPr>
                <w:lang w:val="en-US"/>
              </w:rPr>
              <w:t xml:space="preserve"> </w:t>
            </w:r>
            <w:proofErr w:type="spellStart"/>
            <w:r w:rsidR="00EA64B0" w:rsidRPr="00C8254F">
              <w:rPr>
                <w:lang w:val="en-US"/>
              </w:rPr>
              <w:t>execuţie</w:t>
            </w:r>
            <w:proofErr w:type="spellEnd"/>
            <w:r w:rsidR="00EA64B0" w:rsidRPr="00C8254F">
              <w:rPr>
                <w:lang w:val="en-US"/>
              </w:rPr>
              <w:t xml:space="preserve"> a </w:t>
            </w:r>
            <w:proofErr w:type="spellStart"/>
            <w:r w:rsidR="00EA64B0" w:rsidRPr="00C8254F">
              <w:rPr>
                <w:lang w:val="en-US"/>
              </w:rPr>
              <w:t>contractului</w:t>
            </w:r>
            <w:proofErr w:type="spellEnd"/>
            <w:r w:rsidR="00EA64B0" w:rsidRPr="00C8254F">
              <w:rPr>
                <w:lang w:val="en-US"/>
              </w:rPr>
              <w:t xml:space="preserve">, </w:t>
            </w:r>
            <w:proofErr w:type="spellStart"/>
            <w:r w:rsidR="00EA64B0" w:rsidRPr="00C8254F">
              <w:rPr>
                <w:lang w:val="en-US"/>
              </w:rPr>
              <w:t>în</w:t>
            </w:r>
            <w:proofErr w:type="spellEnd"/>
            <w:r w:rsidR="00EA64B0" w:rsidRPr="00C8254F">
              <w:rPr>
                <w:lang w:val="en-US"/>
              </w:rPr>
              <w:t xml:space="preserve"> </w:t>
            </w:r>
            <w:proofErr w:type="spellStart"/>
            <w:r w:rsidR="00EA64B0" w:rsidRPr="00C8254F">
              <w:rPr>
                <w:lang w:val="en-US"/>
              </w:rPr>
              <w:t>cuantum</w:t>
            </w:r>
            <w:proofErr w:type="spellEnd"/>
            <w:r w:rsidR="00EA64B0" w:rsidRPr="00C8254F">
              <w:rPr>
                <w:lang w:val="en-US"/>
              </w:rPr>
              <w:t xml:space="preserve"> de </w:t>
            </w:r>
            <w:r w:rsidR="00315837">
              <w:rPr>
                <w:lang w:val="en-US"/>
              </w:rPr>
              <w:t xml:space="preserve">5 </w:t>
            </w:r>
            <w:r w:rsidR="00EA64B0" w:rsidRPr="00C8254F">
              <w:rPr>
                <w:lang w:val="en-US"/>
              </w:rPr>
              <w:t xml:space="preserve">% din </w:t>
            </w:r>
            <w:proofErr w:type="spellStart"/>
            <w:r w:rsidR="00EA64B0" w:rsidRPr="00C8254F">
              <w:rPr>
                <w:lang w:val="en-US"/>
              </w:rPr>
              <w:t>valoarea</w:t>
            </w:r>
            <w:proofErr w:type="spellEnd"/>
            <w:r w:rsidR="00EA64B0" w:rsidRPr="00C8254F">
              <w:rPr>
                <w:lang w:val="en-US"/>
              </w:rPr>
              <w:t xml:space="preserve"> </w:t>
            </w:r>
            <w:proofErr w:type="spellStart"/>
            <w:r w:rsidR="00EA64B0" w:rsidRPr="00C8254F">
              <w:rPr>
                <w:lang w:val="en-US"/>
              </w:rPr>
              <w:t>contractului</w:t>
            </w:r>
            <w:proofErr w:type="spellEnd"/>
            <w:r w:rsidR="00EA64B0" w:rsidRPr="00C8254F">
              <w:rPr>
                <w:lang w:val="en-US"/>
              </w:rPr>
              <w:t xml:space="preserve"> </w:t>
            </w:r>
            <w:proofErr w:type="spellStart"/>
            <w:r w:rsidR="00EA64B0" w:rsidRPr="00C8254F">
              <w:rPr>
                <w:lang w:val="en-US"/>
              </w:rPr>
              <w:t>atribuit</w:t>
            </w:r>
            <w:proofErr w:type="spellEnd"/>
            <w:r w:rsidR="00EA64B0" w:rsidRPr="00C8254F">
              <w:rPr>
                <w:lang w:val="en-US"/>
              </w:rPr>
              <w:t>.</w:t>
            </w:r>
          </w:p>
          <w:p w14:paraId="2DB323DA" w14:textId="77777777" w:rsidR="00267805" w:rsidRPr="00C8254F" w:rsidRDefault="00A156C0" w:rsidP="00684D44">
            <w:pPr>
              <w:pStyle w:val="NormalWeb"/>
              <w:tabs>
                <w:tab w:val="left" w:pos="567"/>
              </w:tabs>
              <w:spacing w:line="276" w:lineRule="auto"/>
              <w:ind w:firstLine="0"/>
              <w:rPr>
                <w:lang w:val="en-US"/>
              </w:rPr>
            </w:pPr>
            <w:r w:rsidRPr="00C8254F">
              <w:rPr>
                <w:lang w:val="en-US"/>
              </w:rPr>
              <w:t>4.11.</w:t>
            </w:r>
            <w:r w:rsidR="00A109E6" w:rsidRPr="00C8254F">
              <w:rPr>
                <w:lang w:val="en-US"/>
              </w:rPr>
              <w:t xml:space="preserve"> </w:t>
            </w:r>
            <w:proofErr w:type="spellStart"/>
            <w:r w:rsidR="00A109E6" w:rsidRPr="00C8254F">
              <w:rPr>
                <w:lang w:val="en-US"/>
              </w:rPr>
              <w:t>Autoritatea</w:t>
            </w:r>
            <w:proofErr w:type="spellEnd"/>
            <w:r w:rsidR="00A109E6" w:rsidRPr="00C8254F">
              <w:rPr>
                <w:lang w:val="en-US"/>
              </w:rPr>
              <w:t xml:space="preserve"> </w:t>
            </w:r>
            <w:proofErr w:type="spellStart"/>
            <w:r w:rsidR="00A109E6" w:rsidRPr="00C8254F">
              <w:rPr>
                <w:lang w:val="en-US"/>
              </w:rPr>
              <w:t>contractantă</w:t>
            </w:r>
            <w:proofErr w:type="spellEnd"/>
            <w:r w:rsidR="00A109E6" w:rsidRPr="00C8254F">
              <w:rPr>
                <w:lang w:val="en-US"/>
              </w:rPr>
              <w:t xml:space="preserve"> </w:t>
            </w:r>
            <w:proofErr w:type="spellStart"/>
            <w:r w:rsidR="00A109E6" w:rsidRPr="00C8254F">
              <w:rPr>
                <w:lang w:val="en-US"/>
              </w:rPr>
              <w:t>eliberează</w:t>
            </w:r>
            <w:proofErr w:type="spellEnd"/>
            <w:r w:rsidR="00A109E6" w:rsidRPr="00C8254F">
              <w:rPr>
                <w:lang w:val="en-US"/>
              </w:rPr>
              <w:t>/</w:t>
            </w:r>
            <w:proofErr w:type="spellStart"/>
            <w:r w:rsidR="00A109E6" w:rsidRPr="00C8254F">
              <w:rPr>
                <w:lang w:val="en-US"/>
              </w:rPr>
              <w:t>restituie</w:t>
            </w:r>
            <w:proofErr w:type="spellEnd"/>
            <w:r w:rsidR="005D4B79" w:rsidRPr="00C8254F">
              <w:rPr>
                <w:lang w:val="en-US"/>
              </w:rPr>
              <w:t xml:space="preserve"> </w:t>
            </w:r>
            <w:proofErr w:type="spellStart"/>
            <w:r w:rsidR="00A109E6" w:rsidRPr="00C8254F">
              <w:rPr>
                <w:lang w:val="en-US"/>
              </w:rPr>
              <w:t>g</w:t>
            </w:r>
            <w:r w:rsidR="00460653" w:rsidRPr="00C8254F">
              <w:rPr>
                <w:lang w:val="en-US"/>
              </w:rPr>
              <w:t>aranţia</w:t>
            </w:r>
            <w:proofErr w:type="spellEnd"/>
            <w:r w:rsidR="00460653" w:rsidRPr="00C8254F">
              <w:rPr>
                <w:lang w:val="en-US"/>
              </w:rPr>
              <w:t xml:space="preserve"> de </w:t>
            </w:r>
            <w:proofErr w:type="spellStart"/>
            <w:r w:rsidR="00460653" w:rsidRPr="00C8254F">
              <w:rPr>
                <w:lang w:val="en-US"/>
              </w:rPr>
              <w:t>bună</w:t>
            </w:r>
            <w:proofErr w:type="spellEnd"/>
            <w:r w:rsidR="00460653" w:rsidRPr="00C8254F">
              <w:rPr>
                <w:lang w:val="en-US"/>
              </w:rPr>
              <w:t xml:space="preserve"> </w:t>
            </w:r>
            <w:proofErr w:type="spellStart"/>
            <w:r w:rsidR="00460653" w:rsidRPr="00C8254F">
              <w:rPr>
                <w:lang w:val="en-US"/>
              </w:rPr>
              <w:t>execuţie</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semnarea</w:t>
            </w:r>
            <w:proofErr w:type="spellEnd"/>
            <w:r w:rsidR="00460653" w:rsidRPr="00C8254F">
              <w:rPr>
                <w:lang w:val="en-US"/>
              </w:rPr>
              <w:t xml:space="preserve"> </w:t>
            </w:r>
            <w:proofErr w:type="spellStart"/>
            <w:r w:rsidR="00460653" w:rsidRPr="00C8254F">
              <w:rPr>
                <w:lang w:val="en-US"/>
              </w:rPr>
              <w:t>procesului</w:t>
            </w:r>
            <w:proofErr w:type="spellEnd"/>
            <w:r w:rsidR="00460653" w:rsidRPr="00C8254F">
              <w:rPr>
                <w:lang w:val="en-US"/>
              </w:rPr>
              <w:t xml:space="preserve">-verbal de </w:t>
            </w:r>
            <w:proofErr w:type="spellStart"/>
            <w:r w:rsidR="00460653" w:rsidRPr="00C8254F">
              <w:rPr>
                <w:lang w:val="en-US"/>
              </w:rPr>
              <w:t>recepţie</w:t>
            </w:r>
            <w:proofErr w:type="spellEnd"/>
            <w:r w:rsidR="00460653" w:rsidRPr="00C8254F">
              <w:rPr>
                <w:lang w:val="en-US"/>
              </w:rPr>
              <w:t xml:space="preserve"> </w:t>
            </w:r>
            <w:proofErr w:type="spellStart"/>
            <w:r w:rsidR="00460653" w:rsidRPr="00C8254F">
              <w:rPr>
                <w:lang w:val="en-US"/>
              </w:rPr>
              <w:t>finală</w:t>
            </w:r>
            <w:proofErr w:type="spellEnd"/>
            <w:r w:rsidR="00A109E6" w:rsidRPr="00C8254F">
              <w:rPr>
                <w:lang w:val="en-US"/>
              </w:rPr>
              <w:t xml:space="preserve">/ </w:t>
            </w:r>
            <w:proofErr w:type="spellStart"/>
            <w:r w:rsidR="00A109E6" w:rsidRPr="00C8254F">
              <w:rPr>
                <w:lang w:val="en-US"/>
              </w:rPr>
              <w:t>procesului</w:t>
            </w:r>
            <w:proofErr w:type="spellEnd"/>
            <w:r w:rsidR="00A109E6" w:rsidRPr="00C8254F">
              <w:rPr>
                <w:lang w:val="en-US"/>
              </w:rPr>
              <w:t xml:space="preserve">-verbal la </w:t>
            </w:r>
            <w:proofErr w:type="spellStart"/>
            <w:r w:rsidR="00A109E6" w:rsidRPr="00C8254F">
              <w:rPr>
                <w:lang w:val="en-US"/>
              </w:rPr>
              <w:t>terminarea</w:t>
            </w:r>
            <w:proofErr w:type="spellEnd"/>
            <w:r w:rsidR="00A109E6" w:rsidRPr="00C8254F">
              <w:rPr>
                <w:lang w:val="en-US"/>
              </w:rPr>
              <w:t xml:space="preserve"> </w:t>
            </w:r>
            <w:proofErr w:type="spellStart"/>
            <w:r w:rsidR="00A109E6" w:rsidRPr="00C8254F">
              <w:rPr>
                <w:lang w:val="en-US"/>
              </w:rPr>
              <w:t>lucrărilor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cel</w:t>
            </w:r>
            <w:proofErr w:type="spellEnd"/>
            <w:r w:rsidR="00460653" w:rsidRPr="00C8254F">
              <w:rPr>
                <w:lang w:val="en-US"/>
              </w:rPr>
              <w:t xml:space="preserve"> </w:t>
            </w:r>
            <w:proofErr w:type="spellStart"/>
            <w:r w:rsidR="00460653" w:rsidRPr="00C8254F">
              <w:rPr>
                <w:lang w:val="en-US"/>
              </w:rPr>
              <w:t>mult</w:t>
            </w:r>
            <w:proofErr w:type="spellEnd"/>
            <w:r w:rsidR="00460653" w:rsidRPr="00C8254F">
              <w:rPr>
                <w:lang w:val="en-US"/>
              </w:rPr>
              <w:t xml:space="preserve"> 15 </w:t>
            </w:r>
            <w:proofErr w:type="spellStart"/>
            <w:r w:rsidR="00460653" w:rsidRPr="00C8254F">
              <w:rPr>
                <w:lang w:val="en-US"/>
              </w:rPr>
              <w:t>zile</w:t>
            </w:r>
            <w:proofErr w:type="spellEnd"/>
            <w:r w:rsidR="00E838F8" w:rsidRPr="00C8254F">
              <w:rPr>
                <w:lang w:val="en-US"/>
              </w:rPr>
              <w:t>.</w:t>
            </w:r>
            <w:r w:rsidR="005D4B79" w:rsidRPr="00C8254F">
              <w:rPr>
                <w:lang w:val="en-US"/>
              </w:rPr>
              <w:t xml:space="preserve"> </w:t>
            </w:r>
            <w:proofErr w:type="spellStart"/>
            <w:r w:rsidR="00EB65F6" w:rsidRPr="00C8254F">
              <w:rPr>
                <w:lang w:val="en-US"/>
              </w:rPr>
              <w:t>În</w:t>
            </w:r>
            <w:proofErr w:type="spellEnd"/>
            <w:r w:rsidR="00EB65F6" w:rsidRPr="00C8254F">
              <w:rPr>
                <w:lang w:val="en-US"/>
              </w:rPr>
              <w:t xml:space="preserve"> </w:t>
            </w:r>
            <w:proofErr w:type="spellStart"/>
            <w:r w:rsidR="00EB65F6" w:rsidRPr="00C8254F">
              <w:rPr>
                <w:lang w:val="en-US"/>
              </w:rPr>
              <w:t>cazul</w:t>
            </w:r>
            <w:proofErr w:type="spellEnd"/>
            <w:r w:rsidR="00EB65F6" w:rsidRPr="00C8254F">
              <w:rPr>
                <w:lang w:val="en-US"/>
              </w:rPr>
              <w:t xml:space="preserve"> </w:t>
            </w:r>
            <w:proofErr w:type="spellStart"/>
            <w:r w:rsidR="00EB65F6" w:rsidRPr="00C8254F">
              <w:rPr>
                <w:lang w:val="en-US"/>
              </w:rPr>
              <w:t>recepţiei</w:t>
            </w:r>
            <w:proofErr w:type="spellEnd"/>
            <w:r w:rsidR="00EB65F6" w:rsidRPr="00C8254F">
              <w:rPr>
                <w:lang w:val="en-US"/>
              </w:rPr>
              <w:t xml:space="preserve"> cu </w:t>
            </w:r>
            <w:proofErr w:type="spellStart"/>
            <w:r w:rsidR="00EB65F6" w:rsidRPr="00C8254F">
              <w:rPr>
                <w:lang w:val="en-US"/>
              </w:rPr>
              <w:t>obiecţii</w:t>
            </w:r>
            <w:proofErr w:type="spellEnd"/>
            <w:r w:rsidR="00EB65F6" w:rsidRPr="00C8254F">
              <w:rPr>
                <w:lang w:val="en-US"/>
              </w:rPr>
              <w:t>,</w:t>
            </w:r>
            <w:r w:rsidR="005D4B79" w:rsidRPr="00C8254F">
              <w:rPr>
                <w:lang w:val="en-US"/>
              </w:rPr>
              <w:t xml:space="preserve"> </w:t>
            </w:r>
            <w:proofErr w:type="spellStart"/>
            <w:r w:rsidR="00EB65F6" w:rsidRPr="00C8254F">
              <w:rPr>
                <w:lang w:val="en-US"/>
              </w:rPr>
              <w:t>garanţia</w:t>
            </w:r>
            <w:proofErr w:type="spellEnd"/>
            <w:r w:rsidR="00EB65F6" w:rsidRPr="00C8254F">
              <w:rPr>
                <w:lang w:val="en-US"/>
              </w:rPr>
              <w:t xml:space="preserve"> se </w:t>
            </w:r>
            <w:proofErr w:type="spellStart"/>
            <w:r w:rsidR="00EB65F6" w:rsidRPr="00C8254F">
              <w:rPr>
                <w:lang w:val="en-US"/>
              </w:rPr>
              <w:t>va</w:t>
            </w:r>
            <w:proofErr w:type="spellEnd"/>
            <w:r w:rsidR="00EB65F6" w:rsidRPr="00C8254F">
              <w:rPr>
                <w:lang w:val="en-US"/>
              </w:rPr>
              <w:t xml:space="preserve"> </w:t>
            </w:r>
            <w:proofErr w:type="spellStart"/>
            <w:r w:rsidR="00EB65F6" w:rsidRPr="00C8254F">
              <w:rPr>
                <w:lang w:val="en-US"/>
              </w:rPr>
              <w:t>restitui</w:t>
            </w:r>
            <w:proofErr w:type="spellEnd"/>
            <w:r w:rsidR="00EB65F6" w:rsidRPr="00C8254F">
              <w:rPr>
                <w:lang w:val="en-US"/>
              </w:rPr>
              <w:t xml:space="preserve"> </w:t>
            </w:r>
            <w:proofErr w:type="spellStart"/>
            <w:r w:rsidR="00EB65F6" w:rsidRPr="00C8254F">
              <w:rPr>
                <w:lang w:val="en-US"/>
              </w:rPr>
              <w:t>în</w:t>
            </w:r>
            <w:proofErr w:type="spellEnd"/>
            <w:r w:rsidR="00EB65F6" w:rsidRPr="00C8254F">
              <w:rPr>
                <w:lang w:val="en-US"/>
              </w:rPr>
              <w:t xml:space="preserve"> </w:t>
            </w:r>
            <w:proofErr w:type="spellStart"/>
            <w:r w:rsidR="00EB65F6" w:rsidRPr="00C8254F">
              <w:rPr>
                <w:lang w:val="en-US"/>
              </w:rPr>
              <w:t>cel</w:t>
            </w:r>
            <w:proofErr w:type="spellEnd"/>
            <w:r w:rsidR="00EB65F6" w:rsidRPr="00C8254F">
              <w:rPr>
                <w:lang w:val="en-US"/>
              </w:rPr>
              <w:t xml:space="preserve"> </w:t>
            </w:r>
            <w:proofErr w:type="spellStart"/>
            <w:r w:rsidR="00EB65F6" w:rsidRPr="00C8254F">
              <w:rPr>
                <w:lang w:val="en-US"/>
              </w:rPr>
              <w:t>mult</w:t>
            </w:r>
            <w:proofErr w:type="spellEnd"/>
            <w:r w:rsidR="00EB65F6" w:rsidRPr="00C8254F">
              <w:rPr>
                <w:lang w:val="en-US"/>
              </w:rPr>
              <w:t xml:space="preserve"> 15 </w:t>
            </w:r>
            <w:proofErr w:type="spellStart"/>
            <w:r w:rsidR="00EB65F6" w:rsidRPr="00C8254F">
              <w:rPr>
                <w:lang w:val="en-US"/>
              </w:rPr>
              <w:t>zile</w:t>
            </w:r>
            <w:proofErr w:type="spellEnd"/>
            <w:r w:rsidR="00EB65F6" w:rsidRPr="00C8254F">
              <w:rPr>
                <w:lang w:val="en-US"/>
              </w:rPr>
              <w:t xml:space="preserve"> </w:t>
            </w:r>
            <w:proofErr w:type="spellStart"/>
            <w:r w:rsidR="00EB65F6" w:rsidRPr="00C8254F">
              <w:rPr>
                <w:lang w:val="en-US"/>
              </w:rPr>
              <w:t>după</w:t>
            </w:r>
            <w:proofErr w:type="spellEnd"/>
            <w:r w:rsidR="00EB65F6" w:rsidRPr="00C8254F">
              <w:rPr>
                <w:lang w:val="en-US"/>
              </w:rPr>
              <w:t xml:space="preserve"> </w:t>
            </w:r>
            <w:proofErr w:type="spellStart"/>
            <w:r w:rsidR="00EB65F6" w:rsidRPr="00C8254F">
              <w:rPr>
                <w:lang w:val="en-US"/>
              </w:rPr>
              <w:t>înlăturarea</w:t>
            </w:r>
            <w:proofErr w:type="spellEnd"/>
            <w:r w:rsidR="00EB65F6" w:rsidRPr="00C8254F">
              <w:rPr>
                <w:lang w:val="en-US"/>
              </w:rPr>
              <w:t xml:space="preserve"> </w:t>
            </w:r>
            <w:proofErr w:type="spellStart"/>
            <w:r w:rsidR="00EB65F6" w:rsidRPr="00C8254F">
              <w:rPr>
                <w:lang w:val="en-US"/>
              </w:rPr>
              <w:t>acestora</w:t>
            </w:r>
            <w:proofErr w:type="spellEnd"/>
            <w:r w:rsidR="00EB65F6" w:rsidRPr="00C8254F">
              <w:rPr>
                <w:lang w:val="en-US"/>
              </w:rPr>
              <w:t>.</w:t>
            </w:r>
          </w:p>
          <w:p w14:paraId="4C7338E3" w14:textId="77777777" w:rsidR="00460653" w:rsidRPr="00C8254F" w:rsidRDefault="00A156C0" w:rsidP="00196AB4">
            <w:pPr>
              <w:pStyle w:val="NormalWeb"/>
              <w:tabs>
                <w:tab w:val="left" w:pos="567"/>
              </w:tabs>
              <w:spacing w:line="276" w:lineRule="auto"/>
              <w:ind w:firstLine="0"/>
              <w:rPr>
                <w:lang w:val="en-US"/>
              </w:rPr>
            </w:pPr>
            <w:r w:rsidRPr="00C8254F">
              <w:rPr>
                <w:lang w:val="en-US"/>
              </w:rPr>
              <w:t>4.</w:t>
            </w:r>
            <w:proofErr w:type="gramStart"/>
            <w:r w:rsidRPr="00C8254F">
              <w:rPr>
                <w:lang w:val="en-US"/>
              </w:rPr>
              <w:t>12.</w:t>
            </w:r>
            <w:r w:rsidR="00460653" w:rsidRPr="00C8254F">
              <w:rPr>
                <w:lang w:val="en-US"/>
              </w:rPr>
              <w:t>Antreprenorul</w:t>
            </w:r>
            <w:proofErr w:type="gram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constituie</w:t>
            </w:r>
            <w:proofErr w:type="spellEnd"/>
            <w:r w:rsidR="00460653" w:rsidRPr="00C8254F">
              <w:rPr>
                <w:lang w:val="en-US"/>
              </w:rPr>
              <w:t xml:space="preserve"> </w:t>
            </w:r>
            <w:proofErr w:type="spellStart"/>
            <w:r w:rsidR="00460653" w:rsidRPr="00C8254F">
              <w:rPr>
                <w:lang w:val="en-US"/>
              </w:rPr>
              <w:t>garanţia</w:t>
            </w:r>
            <w:proofErr w:type="spellEnd"/>
            <w:r w:rsidR="00460653" w:rsidRPr="00C8254F">
              <w:rPr>
                <w:lang w:val="en-US"/>
              </w:rPr>
              <w:t xml:space="preserve"> de </w:t>
            </w:r>
            <w:proofErr w:type="spellStart"/>
            <w:r w:rsidR="00460653" w:rsidRPr="00C8254F">
              <w:rPr>
                <w:lang w:val="en-US"/>
              </w:rPr>
              <w:t>bună</w:t>
            </w:r>
            <w:proofErr w:type="spellEnd"/>
            <w:r w:rsidR="00460653" w:rsidRPr="00C8254F">
              <w:rPr>
                <w:lang w:val="en-US"/>
              </w:rPr>
              <w:t xml:space="preserve"> </w:t>
            </w:r>
            <w:proofErr w:type="spellStart"/>
            <w:r w:rsidR="00460653" w:rsidRPr="00C8254F">
              <w:rPr>
                <w:lang w:val="en-US"/>
              </w:rPr>
              <w:t>execuţie</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primirea</w:t>
            </w:r>
            <w:proofErr w:type="spellEnd"/>
            <w:r w:rsidR="00460653" w:rsidRPr="00C8254F">
              <w:rPr>
                <w:lang w:val="en-US"/>
              </w:rPr>
              <w:t xml:space="preserve"> </w:t>
            </w:r>
            <w:proofErr w:type="spellStart"/>
            <w:r w:rsidR="00460653" w:rsidRPr="00C8254F">
              <w:rPr>
                <w:lang w:val="en-US"/>
              </w:rPr>
              <w:t>scris</w:t>
            </w:r>
            <w:r w:rsidR="00404C0D" w:rsidRPr="00C8254F">
              <w:rPr>
                <w:lang w:val="en-US"/>
              </w:rPr>
              <w:t>orii</w:t>
            </w:r>
            <w:proofErr w:type="spellEnd"/>
            <w:r w:rsidR="00404C0D" w:rsidRPr="00C8254F">
              <w:rPr>
                <w:lang w:val="en-US"/>
              </w:rPr>
              <w:t xml:space="preserve"> de </w:t>
            </w:r>
            <w:proofErr w:type="spellStart"/>
            <w:r w:rsidR="00404C0D" w:rsidRPr="00C8254F">
              <w:rPr>
                <w:lang w:val="en-US"/>
              </w:rPr>
              <w:t>acceptare</w:t>
            </w:r>
            <w:proofErr w:type="spellEnd"/>
            <w:r w:rsidR="00404C0D" w:rsidRPr="00C8254F">
              <w:rPr>
                <w:lang w:val="en-US"/>
              </w:rPr>
              <w:t xml:space="preserve">, </w:t>
            </w:r>
            <w:proofErr w:type="spellStart"/>
            <w:r w:rsidR="00404C0D" w:rsidRPr="00C8254F">
              <w:rPr>
                <w:lang w:val="en-US"/>
              </w:rPr>
              <w:t>dar</w:t>
            </w:r>
            <w:proofErr w:type="spellEnd"/>
            <w:r w:rsidR="00404C0D" w:rsidRPr="00C8254F">
              <w:rPr>
                <w:lang w:val="en-US"/>
              </w:rPr>
              <w:t xml:space="preserve"> nu </w:t>
            </w:r>
            <w:proofErr w:type="spellStart"/>
            <w:r w:rsidR="00404C0D" w:rsidRPr="00C8254F">
              <w:rPr>
                <w:lang w:val="en-US"/>
              </w:rPr>
              <w:t>mai</w:t>
            </w:r>
            <w:proofErr w:type="spellEnd"/>
            <w:r w:rsidR="00404C0D" w:rsidRPr="00C8254F">
              <w:rPr>
                <w:lang w:val="en-US"/>
              </w:rPr>
              <w:t xml:space="preserve"> </w:t>
            </w:r>
            <w:proofErr w:type="spellStart"/>
            <w:r w:rsidR="00404C0D" w:rsidRPr="00C8254F">
              <w:rPr>
                <w:lang w:val="en-US"/>
              </w:rPr>
              <w:t>târ</w:t>
            </w:r>
            <w:r w:rsidR="00460653" w:rsidRPr="00C8254F">
              <w:rPr>
                <w:lang w:val="en-US"/>
              </w:rPr>
              <w:t>ziu</w:t>
            </w:r>
            <w:proofErr w:type="spellEnd"/>
            <w:r w:rsidR="00460653" w:rsidRPr="00C8254F">
              <w:rPr>
                <w:lang w:val="en-US"/>
              </w:rPr>
              <w:t xml:space="preserve"> de dat</w:t>
            </w:r>
            <w:r w:rsidR="00404C0D" w:rsidRPr="00C8254F">
              <w:rPr>
                <w:lang w:val="en-US"/>
              </w:rPr>
              <w:t xml:space="preserve">a </w:t>
            </w:r>
            <w:proofErr w:type="spellStart"/>
            <w:r w:rsidR="00404C0D" w:rsidRPr="00C8254F">
              <w:rPr>
                <w:lang w:val="en-US"/>
              </w:rPr>
              <w:t>încheierii</w:t>
            </w:r>
            <w:proofErr w:type="spellEnd"/>
            <w:r w:rsidR="00404C0D" w:rsidRPr="00C8254F">
              <w:rPr>
                <w:lang w:val="en-US"/>
              </w:rPr>
              <w:t xml:space="preserve"> </w:t>
            </w:r>
            <w:proofErr w:type="spellStart"/>
            <w:r w:rsidR="00404C0D" w:rsidRPr="00C8254F">
              <w:rPr>
                <w:lang w:val="en-US"/>
              </w:rPr>
              <w:t>contractului</w:t>
            </w:r>
            <w:proofErr w:type="spellEnd"/>
            <w:r w:rsidR="00404C0D" w:rsidRPr="00C8254F">
              <w:rPr>
                <w:lang w:val="en-US"/>
              </w:rPr>
              <w:t xml:space="preserve">. </w:t>
            </w:r>
            <w:proofErr w:type="spellStart"/>
            <w:r w:rsidR="00404C0D" w:rsidRPr="00C8254F">
              <w:rPr>
                <w:lang w:val="en-US"/>
              </w:rPr>
              <w:t>Atât</w:t>
            </w:r>
            <w:proofErr w:type="spellEnd"/>
            <w:r w:rsidR="00460653" w:rsidRPr="00C8254F">
              <w:rPr>
                <w:lang w:val="en-US"/>
              </w:rPr>
              <w:t xml:space="preserve"> </w:t>
            </w:r>
            <w:proofErr w:type="spellStart"/>
            <w:r w:rsidR="00460653" w:rsidRPr="00C8254F">
              <w:rPr>
                <w:lang w:val="en-US"/>
              </w:rPr>
              <w:t>timp</w:t>
            </w:r>
            <w:proofErr w:type="spellEnd"/>
            <w:r w:rsidR="00460653" w:rsidRPr="00C8254F">
              <w:rPr>
                <w:lang w:val="en-US"/>
              </w:rPr>
              <w:t xml:space="preserve"> </w:t>
            </w:r>
            <w:proofErr w:type="spellStart"/>
            <w:r w:rsidR="00460653" w:rsidRPr="00C8254F">
              <w:rPr>
                <w:lang w:val="en-US"/>
              </w:rPr>
              <w:t>c</w:t>
            </w:r>
            <w:r w:rsidR="00404C0D" w:rsidRPr="00C8254F">
              <w:rPr>
                <w:lang w:val="en-US"/>
              </w:rPr>
              <w:t>â</w:t>
            </w:r>
            <w:r w:rsidR="00460653" w:rsidRPr="00C8254F">
              <w:rPr>
                <w:lang w:val="en-US"/>
              </w:rPr>
              <w:t>t</w:t>
            </w:r>
            <w:proofErr w:type="spellEnd"/>
            <w:r w:rsidR="00460653" w:rsidRPr="00C8254F">
              <w:rPr>
                <w:lang w:val="en-US"/>
              </w:rPr>
              <w:t xml:space="preserve"> </w:t>
            </w:r>
            <w:proofErr w:type="spellStart"/>
            <w:r w:rsidR="00460653" w:rsidRPr="00C8254F">
              <w:rPr>
                <w:lang w:val="en-US"/>
              </w:rPr>
              <w:t>el</w:t>
            </w:r>
            <w:proofErr w:type="spellEnd"/>
            <w:r w:rsidR="00460653" w:rsidRPr="00C8254F">
              <w:rPr>
                <w:lang w:val="en-US"/>
              </w:rPr>
              <w:t xml:space="preserve"> nu </w:t>
            </w:r>
            <w:proofErr w:type="spellStart"/>
            <w:r w:rsidR="00460653" w:rsidRPr="00C8254F">
              <w:rPr>
                <w:lang w:val="en-US"/>
              </w:rPr>
              <w:t>şi</w:t>
            </w:r>
            <w:proofErr w:type="spellEnd"/>
            <w:r w:rsidR="00460653" w:rsidRPr="00C8254F">
              <w:rPr>
                <w:lang w:val="en-US"/>
              </w:rPr>
              <w:t xml:space="preserve">-a </w:t>
            </w:r>
            <w:proofErr w:type="spellStart"/>
            <w:r w:rsidR="00460653" w:rsidRPr="00C8254F">
              <w:rPr>
                <w:lang w:val="en-US"/>
              </w:rPr>
              <w:t>îndeplinit</w:t>
            </w:r>
            <w:proofErr w:type="spellEnd"/>
            <w:r w:rsidR="00460653" w:rsidRPr="00C8254F">
              <w:rPr>
                <w:lang w:val="en-US"/>
              </w:rPr>
              <w:t xml:space="preserve"> </w:t>
            </w:r>
            <w:proofErr w:type="spellStart"/>
            <w:r w:rsidR="00460653" w:rsidRPr="00C8254F">
              <w:rPr>
                <w:lang w:val="en-US"/>
              </w:rPr>
              <w:t>această</w:t>
            </w:r>
            <w:proofErr w:type="spellEnd"/>
            <w:r w:rsidR="00460653" w:rsidRPr="00C8254F">
              <w:rPr>
                <w:lang w:val="en-US"/>
              </w:rPr>
              <w:t xml:space="preserve"> </w:t>
            </w:r>
            <w:proofErr w:type="spellStart"/>
            <w:r w:rsidR="00460653" w:rsidRPr="00C8254F">
              <w:rPr>
                <w:lang w:val="en-US"/>
              </w:rPr>
              <w:t>obligaţiune</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reţină</w:t>
            </w:r>
            <w:proofErr w:type="spellEnd"/>
            <w:r w:rsidR="00460653" w:rsidRPr="00C8254F">
              <w:rPr>
                <w:lang w:val="en-US"/>
              </w:rPr>
              <w:t xml:space="preserve"> </w:t>
            </w:r>
            <w:proofErr w:type="spellStart"/>
            <w:r w:rsidR="00460653" w:rsidRPr="00C8254F">
              <w:rPr>
                <w:lang w:val="en-US"/>
              </w:rPr>
              <w:t>garanţia</w:t>
            </w:r>
            <w:proofErr w:type="spellEnd"/>
            <w:r w:rsidR="005D4B79" w:rsidRPr="00C8254F">
              <w:rPr>
                <w:lang w:val="en-US"/>
              </w:rPr>
              <w:t xml:space="preserve"> </w:t>
            </w:r>
            <w:proofErr w:type="spellStart"/>
            <w:r w:rsidR="00E364D5" w:rsidRPr="00C8254F">
              <w:rPr>
                <w:lang w:val="en-US"/>
              </w:rPr>
              <w:t>Antreprenorului</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ofertă</w:t>
            </w:r>
            <w:proofErr w:type="spellEnd"/>
            <w:r w:rsidR="00460653" w:rsidRPr="00C8254F">
              <w:rPr>
                <w:lang w:val="en-US"/>
              </w:rPr>
              <w:t xml:space="preserve">. </w:t>
            </w:r>
          </w:p>
          <w:p w14:paraId="7B5A3C5F" w14:textId="77777777" w:rsidR="00460653" w:rsidRPr="00C8254F" w:rsidRDefault="00A156C0" w:rsidP="00196AB4">
            <w:pPr>
              <w:pStyle w:val="NormalWeb"/>
              <w:tabs>
                <w:tab w:val="left" w:pos="567"/>
              </w:tabs>
              <w:spacing w:line="276" w:lineRule="auto"/>
              <w:ind w:firstLine="0"/>
              <w:rPr>
                <w:lang w:val="en-US"/>
              </w:rPr>
            </w:pPr>
            <w:r w:rsidRPr="00C8254F">
              <w:rPr>
                <w:lang w:val="en-US"/>
              </w:rPr>
              <w:t>4.1</w:t>
            </w:r>
            <w:r w:rsidR="00893327" w:rsidRPr="00C8254F">
              <w:rPr>
                <w:lang w:val="en-US"/>
              </w:rPr>
              <w:t>3</w:t>
            </w:r>
            <w:r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garantează</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la data </w:t>
            </w:r>
            <w:proofErr w:type="spellStart"/>
            <w:r w:rsidR="00460653" w:rsidRPr="00C8254F">
              <w:rPr>
                <w:lang w:val="en-US"/>
              </w:rPr>
              <w:t>recepţiei</w:t>
            </w:r>
            <w:proofErr w:type="spellEnd"/>
            <w:r w:rsidR="00460653" w:rsidRPr="00C8254F">
              <w:rPr>
                <w:lang w:val="en-US"/>
              </w:rPr>
              <w:t xml:space="preserve">, </w:t>
            </w:r>
            <w:proofErr w:type="spellStart"/>
            <w:r w:rsidR="00460653" w:rsidRPr="00C8254F">
              <w:rPr>
                <w:lang w:val="en-US"/>
              </w:rPr>
              <w:t>lucrarea</w:t>
            </w:r>
            <w:proofErr w:type="spellEnd"/>
            <w:r w:rsidR="00460653" w:rsidRPr="00C8254F">
              <w:rPr>
                <w:lang w:val="en-US"/>
              </w:rPr>
              <w:t xml:space="preserve"> </w:t>
            </w:r>
            <w:proofErr w:type="spellStart"/>
            <w:r w:rsidR="00460653" w:rsidRPr="00C8254F">
              <w:rPr>
                <w:lang w:val="en-US"/>
              </w:rPr>
              <w:t>executată</w:t>
            </w:r>
            <w:proofErr w:type="spellEnd"/>
            <w:r w:rsidR="00460653" w:rsidRPr="00C8254F">
              <w:rPr>
                <w:lang w:val="en-US"/>
              </w:rPr>
              <w:t xml:space="preserve"> are </w:t>
            </w:r>
            <w:proofErr w:type="spellStart"/>
            <w:r w:rsidR="00460653" w:rsidRPr="00C8254F">
              <w:rPr>
                <w:lang w:val="en-US"/>
              </w:rPr>
              <w:t>calităţile</w:t>
            </w:r>
            <w:proofErr w:type="spellEnd"/>
            <w:r w:rsidR="00460653" w:rsidRPr="00C8254F">
              <w:rPr>
                <w:lang w:val="en-US"/>
              </w:rPr>
              <w:t xml:space="preserve"> stipulate </w:t>
            </w:r>
            <w:proofErr w:type="spellStart"/>
            <w:r w:rsidR="00460653" w:rsidRPr="00C8254F">
              <w:rPr>
                <w:lang w:val="en-US"/>
              </w:rPr>
              <w:t>în</w:t>
            </w:r>
            <w:proofErr w:type="spellEnd"/>
            <w:r w:rsidR="00460653" w:rsidRPr="00C8254F">
              <w:rPr>
                <w:lang w:val="en-US"/>
              </w:rPr>
              <w:t xml:space="preserve"> contract, </w:t>
            </w:r>
            <w:proofErr w:type="spellStart"/>
            <w:r w:rsidR="00460653" w:rsidRPr="00C8254F">
              <w:rPr>
                <w:lang w:val="en-US"/>
              </w:rPr>
              <w:t>corespunde</w:t>
            </w:r>
            <w:proofErr w:type="spellEnd"/>
            <w:r w:rsidR="00460653" w:rsidRPr="00C8254F">
              <w:rPr>
                <w:lang w:val="en-US"/>
              </w:rPr>
              <w:t xml:space="preserve"> </w:t>
            </w:r>
            <w:proofErr w:type="spellStart"/>
            <w:r w:rsidR="00460653" w:rsidRPr="00C8254F">
              <w:rPr>
                <w:lang w:val="en-US"/>
              </w:rPr>
              <w:t>reglementărilor</w:t>
            </w:r>
            <w:proofErr w:type="spellEnd"/>
            <w:r w:rsidR="00460653" w:rsidRPr="00C8254F">
              <w:rPr>
                <w:lang w:val="en-US"/>
              </w:rPr>
              <w:t xml:space="preserve"> </w:t>
            </w:r>
            <w:proofErr w:type="spellStart"/>
            <w:r w:rsidR="00460653" w:rsidRPr="00C8254F">
              <w:rPr>
                <w:lang w:val="en-US"/>
              </w:rPr>
              <w:t>tehnice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nu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afectată</w:t>
            </w:r>
            <w:proofErr w:type="spellEnd"/>
            <w:r w:rsidR="00460653" w:rsidRPr="00C8254F">
              <w:rPr>
                <w:lang w:val="en-US"/>
              </w:rPr>
              <w:t xml:space="preserve"> de </w:t>
            </w:r>
            <w:proofErr w:type="spellStart"/>
            <w:r w:rsidR="00460653" w:rsidRPr="00C8254F">
              <w:rPr>
                <w:lang w:val="en-US"/>
              </w:rPr>
              <w:t>vicii</w:t>
            </w:r>
            <w:proofErr w:type="spellEnd"/>
            <w:r w:rsidR="00460653" w:rsidRPr="00C8254F">
              <w:rPr>
                <w:lang w:val="en-US"/>
              </w:rPr>
              <w:t xml:space="preserve"> care </w:t>
            </w:r>
            <w:proofErr w:type="spellStart"/>
            <w:r w:rsidR="00460653" w:rsidRPr="00C8254F">
              <w:rPr>
                <w:lang w:val="en-US"/>
              </w:rPr>
              <w:t>ar</w:t>
            </w:r>
            <w:proofErr w:type="spellEnd"/>
            <w:r w:rsidR="00460653" w:rsidRPr="00C8254F">
              <w:rPr>
                <w:lang w:val="en-US"/>
              </w:rPr>
              <w:t xml:space="preserve"> </w:t>
            </w:r>
            <w:proofErr w:type="spellStart"/>
            <w:r w:rsidR="00460653" w:rsidRPr="00C8254F">
              <w:rPr>
                <w:lang w:val="en-US"/>
              </w:rPr>
              <w:t>diminua</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chiar</w:t>
            </w:r>
            <w:proofErr w:type="spellEnd"/>
            <w:r w:rsidR="00460653" w:rsidRPr="00C8254F">
              <w:rPr>
                <w:lang w:val="en-US"/>
              </w:rPr>
              <w:t xml:space="preserve"> </w:t>
            </w:r>
            <w:proofErr w:type="spellStart"/>
            <w:r w:rsidR="00460653" w:rsidRPr="00C8254F">
              <w:rPr>
                <w:lang w:val="en-US"/>
              </w:rPr>
              <w:t>anula</w:t>
            </w:r>
            <w:proofErr w:type="spellEnd"/>
            <w:r w:rsidR="00460653" w:rsidRPr="00C8254F">
              <w:rPr>
                <w:lang w:val="en-US"/>
              </w:rPr>
              <w:t xml:space="preserve"> </w:t>
            </w:r>
            <w:proofErr w:type="spellStart"/>
            <w:r w:rsidR="00460653" w:rsidRPr="00C8254F">
              <w:rPr>
                <w:lang w:val="en-US"/>
              </w:rPr>
              <w:t>valoarea</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posibilitatea</w:t>
            </w:r>
            <w:proofErr w:type="spellEnd"/>
            <w:r w:rsidR="00460653" w:rsidRPr="00C8254F">
              <w:rPr>
                <w:lang w:val="en-US"/>
              </w:rPr>
              <w:t xml:space="preserve"> de </w:t>
            </w:r>
            <w:proofErr w:type="spellStart"/>
            <w:r w:rsidR="00460653" w:rsidRPr="00C8254F">
              <w:rPr>
                <w:lang w:val="en-US"/>
              </w:rPr>
              <w:t>utilizare</w:t>
            </w:r>
            <w:proofErr w:type="spellEnd"/>
            <w:r w:rsidR="00460653" w:rsidRPr="00C8254F">
              <w:rPr>
                <w:lang w:val="en-US"/>
              </w:rPr>
              <w:t xml:space="preserve">, conform </w:t>
            </w:r>
            <w:proofErr w:type="spellStart"/>
            <w:r w:rsidR="00460653" w:rsidRPr="00C8254F">
              <w:rPr>
                <w:lang w:val="en-US"/>
              </w:rPr>
              <w:t>condiţiilor</w:t>
            </w:r>
            <w:proofErr w:type="spellEnd"/>
            <w:r w:rsidR="00460653" w:rsidRPr="00C8254F">
              <w:rPr>
                <w:lang w:val="en-US"/>
              </w:rPr>
              <w:t xml:space="preserve"> </w:t>
            </w:r>
            <w:proofErr w:type="spellStart"/>
            <w:r w:rsidR="00460653" w:rsidRPr="00C8254F">
              <w:rPr>
                <w:lang w:val="en-US"/>
              </w:rPr>
              <w:t>normale</w:t>
            </w:r>
            <w:proofErr w:type="spellEnd"/>
            <w:r w:rsidR="00460653" w:rsidRPr="00C8254F">
              <w:rPr>
                <w:lang w:val="en-US"/>
              </w:rPr>
              <w:t xml:space="preserve"> de </w:t>
            </w:r>
            <w:proofErr w:type="spellStart"/>
            <w:r w:rsidR="00460653" w:rsidRPr="00C8254F">
              <w:rPr>
                <w:lang w:val="en-US"/>
              </w:rPr>
              <w:t>folosire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 </w:t>
            </w:r>
            <w:proofErr w:type="spellStart"/>
            <w:r w:rsidR="00460653" w:rsidRPr="00C8254F">
              <w:rPr>
                <w:lang w:val="en-US"/>
              </w:rPr>
              <w:t>celor</w:t>
            </w:r>
            <w:proofErr w:type="spellEnd"/>
            <w:r w:rsidR="00460653" w:rsidRPr="00C8254F">
              <w:rPr>
                <w:lang w:val="en-US"/>
              </w:rPr>
              <w:t xml:space="preserve"> </w:t>
            </w:r>
            <w:proofErr w:type="spellStart"/>
            <w:r w:rsidR="00460653" w:rsidRPr="00C8254F">
              <w:rPr>
                <w:lang w:val="en-US"/>
              </w:rPr>
              <w:t>explicite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contract. </w:t>
            </w:r>
          </w:p>
          <w:p w14:paraId="4FCAF588" w14:textId="77777777" w:rsidR="00460653" w:rsidRPr="00C8254F" w:rsidRDefault="00A156C0" w:rsidP="00196AB4">
            <w:pPr>
              <w:pStyle w:val="NormalWeb"/>
              <w:tabs>
                <w:tab w:val="left" w:pos="567"/>
              </w:tabs>
              <w:spacing w:line="276" w:lineRule="auto"/>
              <w:ind w:firstLine="0"/>
              <w:rPr>
                <w:lang w:val="en-US"/>
              </w:rPr>
            </w:pPr>
            <w:r w:rsidRPr="00C8254F">
              <w:rPr>
                <w:lang w:val="en-US"/>
              </w:rPr>
              <w:t>4.1</w:t>
            </w:r>
            <w:r w:rsidR="00893327" w:rsidRPr="00C8254F">
              <w:rPr>
                <w:lang w:val="en-US"/>
              </w:rPr>
              <w:t>4</w:t>
            </w:r>
            <w:r w:rsidRPr="00C8254F">
              <w:rPr>
                <w:lang w:val="en-US"/>
              </w:rPr>
              <w:t xml:space="preserve">. </w:t>
            </w:r>
            <w:r w:rsidR="00460653" w:rsidRPr="00C8254F">
              <w:rPr>
                <w:lang w:val="en-US"/>
              </w:rPr>
              <w:t xml:space="preserve">La </w:t>
            </w:r>
            <w:proofErr w:type="spellStart"/>
            <w:r w:rsidR="00460653" w:rsidRPr="00C8254F">
              <w:rPr>
                <w:lang w:val="en-US"/>
              </w:rPr>
              <w:t>lucrările</w:t>
            </w:r>
            <w:proofErr w:type="spellEnd"/>
            <w:r w:rsidR="00460653" w:rsidRPr="00C8254F">
              <w:rPr>
                <w:lang w:val="en-US"/>
              </w:rPr>
              <w:t xml:space="preserve"> la care se fac </w:t>
            </w:r>
            <w:proofErr w:type="spellStart"/>
            <w:r w:rsidR="00460653" w:rsidRPr="00C8254F">
              <w:rPr>
                <w:lang w:val="en-US"/>
              </w:rPr>
              <w:t>încercări</w:t>
            </w:r>
            <w:proofErr w:type="spellEnd"/>
            <w:r w:rsidR="00460653" w:rsidRPr="00C8254F">
              <w:rPr>
                <w:lang w:val="en-US"/>
              </w:rPr>
              <w:t xml:space="preserve">, se </w:t>
            </w:r>
            <w:proofErr w:type="spellStart"/>
            <w:r w:rsidR="00460653" w:rsidRPr="00C8254F">
              <w:rPr>
                <w:lang w:val="en-US"/>
              </w:rPr>
              <w:t>consideră</w:t>
            </w:r>
            <w:proofErr w:type="spellEnd"/>
            <w:r w:rsidR="00460653" w:rsidRPr="00C8254F">
              <w:rPr>
                <w:lang w:val="en-US"/>
              </w:rPr>
              <w:t xml:space="preserve"> </w:t>
            </w:r>
            <w:proofErr w:type="spellStart"/>
            <w:r w:rsidR="00460653" w:rsidRPr="00C8254F">
              <w:rPr>
                <w:lang w:val="en-US"/>
              </w:rPr>
              <w:t>calitatea</w:t>
            </w:r>
            <w:proofErr w:type="spellEnd"/>
            <w:r w:rsidR="00460653" w:rsidRPr="00C8254F">
              <w:rPr>
                <w:lang w:val="en-US"/>
              </w:rPr>
              <w:t xml:space="preserve"> </w:t>
            </w:r>
            <w:proofErr w:type="spellStart"/>
            <w:r w:rsidR="00460653" w:rsidRPr="00C8254F">
              <w:rPr>
                <w:lang w:val="en-US"/>
              </w:rPr>
              <w:t>probei</w:t>
            </w:r>
            <w:proofErr w:type="spellEnd"/>
            <w:r w:rsidR="00460653" w:rsidRPr="00C8254F">
              <w:rPr>
                <w:lang w:val="en-US"/>
              </w:rPr>
              <w:t xml:space="preserve"> </w:t>
            </w:r>
            <w:proofErr w:type="spellStart"/>
            <w:r w:rsidR="00460653" w:rsidRPr="00C8254F">
              <w:rPr>
                <w:lang w:val="en-US"/>
              </w:rPr>
              <w:t>îndeplinită</w:t>
            </w:r>
            <w:proofErr w:type="spellEnd"/>
            <w:r w:rsidR="00460653" w:rsidRPr="00C8254F">
              <w:rPr>
                <w:lang w:val="en-US"/>
              </w:rPr>
              <w:t xml:space="preserve"> </w:t>
            </w:r>
            <w:proofErr w:type="spellStart"/>
            <w:r w:rsidR="00460653" w:rsidRPr="00C8254F">
              <w:rPr>
                <w:lang w:val="en-US"/>
              </w:rPr>
              <w:t>at</w:t>
            </w:r>
            <w:r w:rsidR="00E171D4" w:rsidRPr="00C8254F">
              <w:rPr>
                <w:lang w:val="en-US"/>
              </w:rPr>
              <w:t>â</w:t>
            </w:r>
            <w:r w:rsidR="00460653" w:rsidRPr="00C8254F">
              <w:rPr>
                <w:lang w:val="en-US"/>
              </w:rPr>
              <w:t>ta</w:t>
            </w:r>
            <w:proofErr w:type="spellEnd"/>
            <w:r w:rsidR="00460653" w:rsidRPr="00C8254F">
              <w:rPr>
                <w:lang w:val="en-US"/>
              </w:rPr>
              <w:t xml:space="preserve"> </w:t>
            </w:r>
            <w:proofErr w:type="spellStart"/>
            <w:r w:rsidR="00460653" w:rsidRPr="00C8254F">
              <w:rPr>
                <w:lang w:val="en-US"/>
              </w:rPr>
              <w:t>timp</w:t>
            </w:r>
            <w:proofErr w:type="spellEnd"/>
            <w:r w:rsidR="00460653" w:rsidRPr="00C8254F">
              <w:rPr>
                <w:lang w:val="en-US"/>
              </w:rPr>
              <w:t xml:space="preserve"> </w:t>
            </w:r>
            <w:proofErr w:type="spellStart"/>
            <w:r w:rsidR="00460653" w:rsidRPr="00C8254F">
              <w:rPr>
                <w:lang w:val="en-US"/>
              </w:rPr>
              <w:t>c</w:t>
            </w:r>
            <w:r w:rsidR="00E171D4" w:rsidRPr="00C8254F">
              <w:rPr>
                <w:lang w:val="en-US"/>
              </w:rPr>
              <w:t>â</w:t>
            </w:r>
            <w:r w:rsidR="00460653" w:rsidRPr="00C8254F">
              <w:rPr>
                <w:lang w:val="en-US"/>
              </w:rPr>
              <w:t>t</w:t>
            </w:r>
            <w:proofErr w:type="spellEnd"/>
            <w:r w:rsidR="00460653" w:rsidRPr="00C8254F">
              <w:rPr>
                <w:lang w:val="en-US"/>
              </w:rPr>
              <w:t xml:space="preserve"> </w:t>
            </w:r>
            <w:proofErr w:type="spellStart"/>
            <w:r w:rsidR="00460653" w:rsidRPr="00C8254F">
              <w:rPr>
                <w:lang w:val="en-US"/>
              </w:rPr>
              <w:t>rezultatele</w:t>
            </w:r>
            <w:proofErr w:type="spellEnd"/>
            <w:r w:rsidR="00460653" w:rsidRPr="00C8254F">
              <w:rPr>
                <w:lang w:val="en-US"/>
              </w:rPr>
              <w:t xml:space="preserve"> se </w:t>
            </w:r>
            <w:proofErr w:type="spellStart"/>
            <w:r w:rsidR="00460653" w:rsidRPr="00C8254F">
              <w:rPr>
                <w:lang w:val="en-US"/>
              </w:rPr>
              <w:t>înscriu</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limitele</w:t>
            </w:r>
            <w:proofErr w:type="spellEnd"/>
            <w:r w:rsidR="00460653" w:rsidRPr="00C8254F">
              <w:rPr>
                <w:lang w:val="en-US"/>
              </w:rPr>
              <w:t xml:space="preserve"> </w:t>
            </w:r>
            <w:proofErr w:type="spellStart"/>
            <w:r w:rsidR="00460653" w:rsidRPr="00C8254F">
              <w:rPr>
                <w:lang w:val="en-US"/>
              </w:rPr>
              <w:t>admise</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460653" w:rsidRPr="00C8254F">
              <w:rPr>
                <w:lang w:val="en-US"/>
              </w:rPr>
              <w:t>reglementările</w:t>
            </w:r>
            <w:proofErr w:type="spellEnd"/>
            <w:r w:rsidR="00460653" w:rsidRPr="00C8254F">
              <w:rPr>
                <w:lang w:val="en-US"/>
              </w:rPr>
              <w:t xml:space="preserve"> </w:t>
            </w:r>
            <w:proofErr w:type="spellStart"/>
            <w:r w:rsidR="00460653" w:rsidRPr="00C8254F">
              <w:rPr>
                <w:lang w:val="en-US"/>
              </w:rPr>
              <w:t>tehnice</w:t>
            </w:r>
            <w:proofErr w:type="spellEnd"/>
            <w:r w:rsidR="00460653" w:rsidRPr="00C8254F">
              <w:rPr>
                <w:lang w:val="en-US"/>
              </w:rPr>
              <w:t xml:space="preserve">. </w:t>
            </w:r>
          </w:p>
          <w:p w14:paraId="383A4756" w14:textId="77777777" w:rsidR="00460653" w:rsidRPr="00C8254F" w:rsidRDefault="00A156C0" w:rsidP="00196AB4">
            <w:pPr>
              <w:pStyle w:val="NormalWeb"/>
              <w:tabs>
                <w:tab w:val="left" w:pos="567"/>
              </w:tabs>
              <w:spacing w:line="276" w:lineRule="auto"/>
              <w:ind w:firstLine="0"/>
              <w:rPr>
                <w:lang w:val="en-US"/>
              </w:rPr>
            </w:pPr>
            <w:r w:rsidRPr="00C8254F">
              <w:rPr>
                <w:lang w:val="en-US"/>
              </w:rPr>
              <w:t>4.</w:t>
            </w:r>
            <w:r w:rsidR="00603AB4" w:rsidRPr="00C8254F">
              <w:rPr>
                <w:lang w:val="en-US"/>
              </w:rPr>
              <w:t xml:space="preserve">15. </w:t>
            </w:r>
            <w:proofErr w:type="spellStart"/>
            <w:r w:rsidR="00603AB4" w:rsidRPr="00C8254F">
              <w:rPr>
                <w:lang w:val="en-US"/>
              </w:rPr>
              <w:t>Beneficiarul</w:t>
            </w:r>
            <w:proofErr w:type="spellEnd"/>
            <w:r w:rsidR="00603AB4" w:rsidRPr="00C8254F">
              <w:rPr>
                <w:lang w:val="en-US"/>
              </w:rPr>
              <w:t xml:space="preserve"> are </w:t>
            </w:r>
            <w:proofErr w:type="spellStart"/>
            <w:r w:rsidR="00603AB4" w:rsidRPr="00C8254F">
              <w:rPr>
                <w:lang w:val="en-US"/>
              </w:rPr>
              <w:t>dreptul</w:t>
            </w:r>
            <w:proofErr w:type="spellEnd"/>
            <w:r w:rsidR="00603AB4" w:rsidRPr="00C8254F">
              <w:rPr>
                <w:lang w:val="en-US"/>
              </w:rPr>
              <w:t xml:space="preserve"> de a </w:t>
            </w:r>
            <w:proofErr w:type="spellStart"/>
            <w:r w:rsidR="00603AB4" w:rsidRPr="00C8254F">
              <w:rPr>
                <w:lang w:val="en-US"/>
              </w:rPr>
              <w:t>supraveghea</w:t>
            </w:r>
            <w:proofErr w:type="spellEnd"/>
            <w:r w:rsidR="00603AB4" w:rsidRPr="00C8254F">
              <w:rPr>
                <w:lang w:val="en-US"/>
              </w:rPr>
              <w:t xml:space="preserve"> </w:t>
            </w:r>
            <w:proofErr w:type="spellStart"/>
            <w:r w:rsidR="00603AB4" w:rsidRPr="00C8254F">
              <w:rPr>
                <w:lang w:val="en-US"/>
              </w:rPr>
              <w:t>desfăşurarea</w:t>
            </w:r>
            <w:proofErr w:type="spellEnd"/>
            <w:r w:rsidR="00603AB4" w:rsidRPr="00C8254F">
              <w:rPr>
                <w:lang w:val="en-US"/>
              </w:rPr>
              <w:t xml:space="preserve"> </w:t>
            </w:r>
            <w:proofErr w:type="spellStart"/>
            <w:r w:rsidR="00603AB4" w:rsidRPr="00C8254F">
              <w:rPr>
                <w:lang w:val="en-US"/>
              </w:rPr>
              <w:t>lucrărilor</w:t>
            </w:r>
            <w:proofErr w:type="spellEnd"/>
            <w:r w:rsidR="00603AB4" w:rsidRPr="00C8254F">
              <w:rPr>
                <w:lang w:val="en-US"/>
              </w:rPr>
              <w:t xml:space="preserve"> </w:t>
            </w:r>
            <w:proofErr w:type="spellStart"/>
            <w:r w:rsidR="00603AB4" w:rsidRPr="00C8254F">
              <w:rPr>
                <w:lang w:val="en-US"/>
              </w:rPr>
              <w:t>în</w:t>
            </w:r>
            <w:proofErr w:type="spellEnd"/>
            <w:r w:rsidR="00603AB4" w:rsidRPr="00C8254F">
              <w:rPr>
                <w:lang w:val="en-US"/>
              </w:rPr>
              <w:t xml:space="preserve"> </w:t>
            </w:r>
            <w:proofErr w:type="spellStart"/>
            <w:r w:rsidR="00603AB4" w:rsidRPr="00C8254F">
              <w:rPr>
                <w:lang w:val="en-US"/>
              </w:rPr>
              <w:t>conformitate</w:t>
            </w:r>
            <w:proofErr w:type="spellEnd"/>
            <w:r w:rsidR="00603AB4" w:rsidRPr="00C8254F">
              <w:rPr>
                <w:lang w:val="en-US"/>
              </w:rPr>
              <w:t xml:space="preserve"> cu </w:t>
            </w:r>
            <w:proofErr w:type="spellStart"/>
            <w:r w:rsidR="00603AB4" w:rsidRPr="00C8254F">
              <w:rPr>
                <w:lang w:val="en-US"/>
              </w:rPr>
              <w:lastRenderedPageBreak/>
              <w:t>prevederile</w:t>
            </w:r>
            <w:proofErr w:type="spellEnd"/>
            <w:r w:rsidR="00603AB4" w:rsidRPr="00C8254F">
              <w:rPr>
                <w:lang w:val="en-US"/>
              </w:rPr>
              <w:t xml:space="preserve"> </w:t>
            </w:r>
            <w:proofErr w:type="spellStart"/>
            <w:r w:rsidR="00603AB4" w:rsidRPr="00C8254F">
              <w:rPr>
                <w:lang w:val="en-US"/>
              </w:rPr>
              <w:t>contractului</w:t>
            </w:r>
            <w:proofErr w:type="spellEnd"/>
            <w:r w:rsidR="00603AB4" w:rsidRPr="00C8254F">
              <w:rPr>
                <w:lang w:val="en-US"/>
              </w:rPr>
              <w:t xml:space="preserve">, </w:t>
            </w:r>
            <w:proofErr w:type="spellStart"/>
            <w:r w:rsidR="00603AB4" w:rsidRPr="00C8254F">
              <w:rPr>
                <w:lang w:val="en-US"/>
              </w:rPr>
              <w:t>prin</w:t>
            </w:r>
            <w:proofErr w:type="spellEnd"/>
            <w:r w:rsidR="00603AB4" w:rsidRPr="00C8254F">
              <w:rPr>
                <w:lang w:val="en-US"/>
              </w:rPr>
              <w:t xml:space="preserve"> </w:t>
            </w:r>
            <w:proofErr w:type="spellStart"/>
            <w:r w:rsidR="00603AB4" w:rsidRPr="00C8254F">
              <w:rPr>
                <w:lang w:val="en-US"/>
              </w:rPr>
              <w:t>responsabilii</w:t>
            </w:r>
            <w:proofErr w:type="spellEnd"/>
            <w:r w:rsidR="00603AB4" w:rsidRPr="00C8254F">
              <w:rPr>
                <w:lang w:val="en-US"/>
              </w:rPr>
              <w:t xml:space="preserve"> </w:t>
            </w:r>
            <w:proofErr w:type="spellStart"/>
            <w:r w:rsidR="00603AB4" w:rsidRPr="00C8254F">
              <w:rPr>
                <w:lang w:val="en-US"/>
              </w:rPr>
              <w:t>tehnici</w:t>
            </w:r>
            <w:proofErr w:type="spellEnd"/>
            <w:r w:rsidR="00603AB4" w:rsidRPr="00C8254F">
              <w:rPr>
                <w:lang w:val="en-US"/>
              </w:rPr>
              <w:t xml:space="preserve"> </w:t>
            </w:r>
            <w:proofErr w:type="spellStart"/>
            <w:r w:rsidR="00603AB4" w:rsidRPr="00C8254F">
              <w:rPr>
                <w:lang w:val="en-US"/>
              </w:rPr>
              <w:t>atestaţi</w:t>
            </w:r>
            <w:proofErr w:type="spellEnd"/>
            <w:r w:rsidR="00603AB4" w:rsidRPr="00C8254F">
              <w:rPr>
                <w:lang w:val="en-US"/>
              </w:rPr>
              <w:t xml:space="preserve">. </w:t>
            </w:r>
            <w:proofErr w:type="spellStart"/>
            <w:r w:rsidR="00603AB4" w:rsidRPr="00C8254F">
              <w:rPr>
                <w:lang w:val="en-US"/>
              </w:rPr>
              <w:t>Acestora</w:t>
            </w:r>
            <w:proofErr w:type="spellEnd"/>
            <w:r w:rsidR="00603AB4" w:rsidRPr="00C8254F">
              <w:rPr>
                <w:lang w:val="en-US"/>
              </w:rPr>
              <w:t xml:space="preserve"> li se </w:t>
            </w:r>
            <w:proofErr w:type="spellStart"/>
            <w:r w:rsidR="00603AB4" w:rsidRPr="00C8254F">
              <w:rPr>
                <w:lang w:val="en-US"/>
              </w:rPr>
              <w:t>va</w:t>
            </w:r>
            <w:proofErr w:type="spellEnd"/>
            <w:r w:rsidR="00603AB4" w:rsidRPr="00C8254F">
              <w:rPr>
                <w:lang w:val="en-US"/>
              </w:rPr>
              <w:t xml:space="preserve"> </w:t>
            </w:r>
            <w:proofErr w:type="spellStart"/>
            <w:r w:rsidR="00603AB4" w:rsidRPr="00C8254F">
              <w:rPr>
                <w:lang w:val="en-US"/>
              </w:rPr>
              <w:t>asigura</w:t>
            </w:r>
            <w:proofErr w:type="spellEnd"/>
            <w:r w:rsidR="00603AB4" w:rsidRPr="00C8254F">
              <w:rPr>
                <w:lang w:val="en-US"/>
              </w:rPr>
              <w:t xml:space="preserve"> </w:t>
            </w:r>
            <w:proofErr w:type="spellStart"/>
            <w:r w:rsidR="00603AB4" w:rsidRPr="00C8254F">
              <w:rPr>
                <w:lang w:val="en-US"/>
              </w:rPr>
              <w:t>accesul</w:t>
            </w:r>
            <w:proofErr w:type="spellEnd"/>
            <w:r w:rsidR="00603AB4" w:rsidRPr="00C8254F">
              <w:rPr>
                <w:lang w:val="en-US"/>
              </w:rPr>
              <w:t xml:space="preserve"> la </w:t>
            </w:r>
            <w:proofErr w:type="spellStart"/>
            <w:r w:rsidR="00603AB4" w:rsidRPr="00C8254F">
              <w:rPr>
                <w:lang w:val="en-US"/>
              </w:rPr>
              <w:t>locul</w:t>
            </w:r>
            <w:proofErr w:type="spellEnd"/>
            <w:r w:rsidR="00603AB4" w:rsidRPr="00C8254F">
              <w:rPr>
                <w:lang w:val="en-US"/>
              </w:rPr>
              <w:t xml:space="preserve"> de </w:t>
            </w:r>
            <w:proofErr w:type="spellStart"/>
            <w:r w:rsidR="00603AB4" w:rsidRPr="00C8254F">
              <w:rPr>
                <w:lang w:val="en-US"/>
              </w:rPr>
              <w:t>muncă</w:t>
            </w:r>
            <w:proofErr w:type="spellEnd"/>
            <w:r w:rsidR="00603AB4" w:rsidRPr="00C8254F">
              <w:rPr>
                <w:lang w:val="en-US"/>
              </w:rPr>
              <w:t xml:space="preserve">, </w:t>
            </w:r>
            <w:proofErr w:type="spellStart"/>
            <w:r w:rsidR="00603AB4" w:rsidRPr="00C8254F">
              <w:rPr>
                <w:lang w:val="en-US"/>
              </w:rPr>
              <w:t>în</w:t>
            </w:r>
            <w:proofErr w:type="spellEnd"/>
            <w:r w:rsidR="00603AB4" w:rsidRPr="00C8254F">
              <w:rPr>
                <w:lang w:val="en-US"/>
              </w:rPr>
              <w:t xml:space="preserve"> </w:t>
            </w:r>
            <w:proofErr w:type="spellStart"/>
            <w:r w:rsidR="00603AB4" w:rsidRPr="00C8254F">
              <w:rPr>
                <w:lang w:val="en-US"/>
              </w:rPr>
              <w:t>ateliere</w:t>
            </w:r>
            <w:proofErr w:type="spellEnd"/>
            <w:r w:rsidR="00603AB4" w:rsidRPr="00C8254F">
              <w:rPr>
                <w:lang w:val="en-US"/>
              </w:rPr>
              <w:t xml:space="preserve">, </w:t>
            </w:r>
            <w:proofErr w:type="spellStart"/>
            <w:r w:rsidR="00603AB4" w:rsidRPr="00C8254F">
              <w:rPr>
                <w:lang w:val="en-US"/>
              </w:rPr>
              <w:t>depozite</w:t>
            </w:r>
            <w:proofErr w:type="spellEnd"/>
            <w:r w:rsidR="00603AB4" w:rsidRPr="00C8254F">
              <w:rPr>
                <w:lang w:val="en-US"/>
              </w:rPr>
              <w:t xml:space="preserve"> </w:t>
            </w:r>
            <w:proofErr w:type="spellStart"/>
            <w:r w:rsidR="00603AB4" w:rsidRPr="00C8254F">
              <w:rPr>
                <w:lang w:val="en-US"/>
              </w:rPr>
              <w:t>şi</w:t>
            </w:r>
            <w:proofErr w:type="spellEnd"/>
            <w:r w:rsidR="00603AB4" w:rsidRPr="00C8254F">
              <w:rPr>
                <w:lang w:val="en-US"/>
              </w:rPr>
              <w:t xml:space="preserve"> </w:t>
            </w:r>
            <w:proofErr w:type="spellStart"/>
            <w:r w:rsidR="00603AB4" w:rsidRPr="00C8254F">
              <w:rPr>
                <w:lang w:val="en-US"/>
              </w:rPr>
              <w:t>oriunde</w:t>
            </w:r>
            <w:proofErr w:type="spellEnd"/>
            <w:r w:rsidR="00603AB4" w:rsidRPr="00C8254F">
              <w:rPr>
                <w:lang w:val="en-US"/>
              </w:rPr>
              <w:t xml:space="preserve"> se </w:t>
            </w:r>
            <w:proofErr w:type="spellStart"/>
            <w:r w:rsidR="00603AB4" w:rsidRPr="00C8254F">
              <w:rPr>
                <w:lang w:val="en-US"/>
              </w:rPr>
              <w:t>desfăşoară</w:t>
            </w:r>
            <w:proofErr w:type="spellEnd"/>
            <w:r w:rsidR="00603AB4" w:rsidRPr="00C8254F">
              <w:rPr>
                <w:lang w:val="en-US"/>
              </w:rPr>
              <w:t xml:space="preserve"> </w:t>
            </w:r>
            <w:proofErr w:type="spellStart"/>
            <w:r w:rsidR="00603AB4" w:rsidRPr="00C8254F">
              <w:rPr>
                <w:lang w:val="en-US"/>
              </w:rPr>
              <w:t>activităţi</w:t>
            </w:r>
            <w:proofErr w:type="spellEnd"/>
            <w:r w:rsidR="00603AB4" w:rsidRPr="00C8254F">
              <w:rPr>
                <w:lang w:val="en-US"/>
              </w:rPr>
              <w:t xml:space="preserve"> legate de </w:t>
            </w:r>
            <w:proofErr w:type="spellStart"/>
            <w:r w:rsidR="00603AB4" w:rsidRPr="00C8254F">
              <w:rPr>
                <w:lang w:val="en-US"/>
              </w:rPr>
              <w:t>realizarea</w:t>
            </w:r>
            <w:proofErr w:type="spellEnd"/>
            <w:r w:rsidR="00603AB4" w:rsidRPr="00C8254F">
              <w:rPr>
                <w:lang w:val="en-US"/>
              </w:rPr>
              <w:t xml:space="preserve"> </w:t>
            </w:r>
            <w:proofErr w:type="spellStart"/>
            <w:r w:rsidR="00603AB4" w:rsidRPr="00C8254F">
              <w:rPr>
                <w:lang w:val="en-US"/>
              </w:rPr>
              <w:t>obligaţiilor</w:t>
            </w:r>
            <w:proofErr w:type="spellEnd"/>
            <w:r w:rsidR="00603AB4" w:rsidRPr="00C8254F">
              <w:rPr>
                <w:lang w:val="en-US"/>
              </w:rPr>
              <w:t xml:space="preserve"> </w:t>
            </w:r>
            <w:proofErr w:type="spellStart"/>
            <w:r w:rsidR="00603AB4" w:rsidRPr="00C8254F">
              <w:rPr>
                <w:lang w:val="en-US"/>
              </w:rPr>
              <w:t>contractuale</w:t>
            </w:r>
            <w:proofErr w:type="spellEnd"/>
            <w:r w:rsidR="00603AB4" w:rsidRPr="00C8254F">
              <w:rPr>
                <w:lang w:val="en-US"/>
              </w:rPr>
              <w:t xml:space="preserve">. La </w:t>
            </w:r>
            <w:proofErr w:type="spellStart"/>
            <w:r w:rsidR="00603AB4" w:rsidRPr="00C8254F">
              <w:rPr>
                <w:lang w:val="en-US"/>
              </w:rPr>
              <w:t>cerere</w:t>
            </w:r>
            <w:proofErr w:type="spellEnd"/>
            <w:r w:rsidR="00603AB4" w:rsidRPr="00C8254F">
              <w:rPr>
                <w:lang w:val="en-US"/>
              </w:rPr>
              <w:t xml:space="preserve">, </w:t>
            </w:r>
            <w:proofErr w:type="spellStart"/>
            <w:r w:rsidR="00603AB4" w:rsidRPr="00C8254F">
              <w:rPr>
                <w:lang w:val="en-US"/>
              </w:rPr>
              <w:t>trebuie</w:t>
            </w:r>
            <w:proofErr w:type="spellEnd"/>
            <w:r w:rsidR="00603AB4" w:rsidRPr="00C8254F">
              <w:rPr>
                <w:lang w:val="en-US"/>
              </w:rPr>
              <w:t xml:space="preserve"> </w:t>
            </w:r>
            <w:proofErr w:type="spellStart"/>
            <w:r w:rsidR="00603AB4" w:rsidRPr="00C8254F">
              <w:rPr>
                <w:lang w:val="en-US"/>
              </w:rPr>
              <w:t>să</w:t>
            </w:r>
            <w:proofErr w:type="spellEnd"/>
            <w:r w:rsidR="00603AB4" w:rsidRPr="00C8254F">
              <w:rPr>
                <w:lang w:val="en-US"/>
              </w:rPr>
              <w:t xml:space="preserve"> </w:t>
            </w:r>
            <w:proofErr w:type="spellStart"/>
            <w:r w:rsidR="00603AB4" w:rsidRPr="00C8254F">
              <w:rPr>
                <w:lang w:val="en-US"/>
              </w:rPr>
              <w:t>i</w:t>
            </w:r>
            <w:proofErr w:type="spellEnd"/>
            <w:r w:rsidR="00603AB4" w:rsidRPr="00C8254F">
              <w:rPr>
                <w:lang w:val="en-US"/>
              </w:rPr>
              <w:t xml:space="preserve"> se </w:t>
            </w:r>
            <w:proofErr w:type="spellStart"/>
            <w:r w:rsidR="00603AB4" w:rsidRPr="00C8254F">
              <w:rPr>
                <w:lang w:val="en-US"/>
              </w:rPr>
              <w:t>pună</w:t>
            </w:r>
            <w:proofErr w:type="spellEnd"/>
            <w:r w:rsidR="00603AB4" w:rsidRPr="00C8254F">
              <w:rPr>
                <w:lang w:val="en-US"/>
              </w:rPr>
              <w:t xml:space="preserve"> la </w:t>
            </w:r>
            <w:proofErr w:type="spellStart"/>
            <w:r w:rsidR="00603AB4" w:rsidRPr="00C8254F">
              <w:rPr>
                <w:lang w:val="en-US"/>
              </w:rPr>
              <w:t>dispoziţie</w:t>
            </w:r>
            <w:proofErr w:type="spellEnd"/>
            <w:r w:rsidR="00603AB4" w:rsidRPr="00C8254F">
              <w:rPr>
                <w:lang w:val="en-US"/>
              </w:rPr>
              <w:t xml:space="preserve"> </w:t>
            </w:r>
            <w:proofErr w:type="spellStart"/>
            <w:r w:rsidR="00603AB4" w:rsidRPr="00C8254F">
              <w:rPr>
                <w:lang w:val="en-US"/>
              </w:rPr>
              <w:t>desenele</w:t>
            </w:r>
            <w:proofErr w:type="spellEnd"/>
            <w:r w:rsidR="00603AB4" w:rsidRPr="00C8254F">
              <w:rPr>
                <w:lang w:val="en-US"/>
              </w:rPr>
              <w:t xml:space="preserve"> </w:t>
            </w:r>
            <w:proofErr w:type="spellStart"/>
            <w:r w:rsidR="00603AB4" w:rsidRPr="00C8254F">
              <w:rPr>
                <w:lang w:val="en-US"/>
              </w:rPr>
              <w:t>şi</w:t>
            </w:r>
            <w:proofErr w:type="spellEnd"/>
            <w:r w:rsidR="00603AB4" w:rsidRPr="00C8254F">
              <w:rPr>
                <w:lang w:val="en-US"/>
              </w:rPr>
              <w:t xml:space="preserve"> </w:t>
            </w:r>
            <w:proofErr w:type="spellStart"/>
            <w:r w:rsidR="00603AB4" w:rsidRPr="00C8254F">
              <w:rPr>
                <w:lang w:val="en-US"/>
              </w:rPr>
              <w:t>documentaţia</w:t>
            </w:r>
            <w:proofErr w:type="spellEnd"/>
            <w:r w:rsidR="00603AB4" w:rsidRPr="00C8254F">
              <w:rPr>
                <w:lang w:val="en-US"/>
              </w:rPr>
              <w:t xml:space="preserve"> de </w:t>
            </w:r>
            <w:proofErr w:type="spellStart"/>
            <w:r w:rsidR="00603AB4" w:rsidRPr="00C8254F">
              <w:rPr>
                <w:lang w:val="en-US"/>
              </w:rPr>
              <w:t>execuţie</w:t>
            </w:r>
            <w:proofErr w:type="spellEnd"/>
            <w:r w:rsidR="00603AB4" w:rsidRPr="00C8254F">
              <w:rPr>
                <w:lang w:val="en-US"/>
              </w:rPr>
              <w:t xml:space="preserve"> </w:t>
            </w:r>
            <w:proofErr w:type="spellStart"/>
            <w:r w:rsidR="00603AB4" w:rsidRPr="00C8254F">
              <w:rPr>
                <w:lang w:val="en-US"/>
              </w:rPr>
              <w:t>pentru</w:t>
            </w:r>
            <w:proofErr w:type="spellEnd"/>
            <w:r w:rsidR="00603AB4" w:rsidRPr="00C8254F">
              <w:rPr>
                <w:lang w:val="en-US"/>
              </w:rPr>
              <w:t xml:space="preserve"> </w:t>
            </w:r>
            <w:proofErr w:type="spellStart"/>
            <w:r w:rsidR="00603AB4" w:rsidRPr="00C8254F">
              <w:rPr>
                <w:lang w:val="en-US"/>
              </w:rPr>
              <w:t>examinare</w:t>
            </w:r>
            <w:proofErr w:type="spellEnd"/>
            <w:r w:rsidR="00603AB4" w:rsidRPr="00C8254F">
              <w:rPr>
                <w:lang w:val="en-US"/>
              </w:rPr>
              <w:t xml:space="preserve"> </w:t>
            </w:r>
            <w:proofErr w:type="spellStart"/>
            <w:r w:rsidR="00603AB4" w:rsidRPr="00C8254F">
              <w:rPr>
                <w:lang w:val="en-US"/>
              </w:rPr>
              <w:t>şi</w:t>
            </w:r>
            <w:proofErr w:type="spellEnd"/>
            <w:r w:rsidR="00603AB4" w:rsidRPr="00C8254F">
              <w:rPr>
                <w:lang w:val="en-US"/>
              </w:rPr>
              <w:t xml:space="preserve"> </w:t>
            </w:r>
            <w:proofErr w:type="spellStart"/>
            <w:r w:rsidR="00603AB4" w:rsidRPr="00C8254F">
              <w:rPr>
                <w:lang w:val="en-US"/>
              </w:rPr>
              <w:t>să</w:t>
            </w:r>
            <w:proofErr w:type="spellEnd"/>
            <w:r w:rsidR="00603AB4" w:rsidRPr="00C8254F">
              <w:rPr>
                <w:lang w:val="en-US"/>
              </w:rPr>
              <w:t xml:space="preserve"> </w:t>
            </w:r>
            <w:proofErr w:type="spellStart"/>
            <w:r w:rsidR="00603AB4" w:rsidRPr="00C8254F">
              <w:rPr>
                <w:lang w:val="en-US"/>
              </w:rPr>
              <w:t>i</w:t>
            </w:r>
            <w:proofErr w:type="spellEnd"/>
            <w:r w:rsidR="00603AB4" w:rsidRPr="00C8254F">
              <w:rPr>
                <w:lang w:val="en-US"/>
              </w:rPr>
              <w:t xml:space="preserve"> se </w:t>
            </w:r>
            <w:proofErr w:type="spellStart"/>
            <w:r w:rsidR="00603AB4" w:rsidRPr="00C8254F">
              <w:rPr>
                <w:lang w:val="en-US"/>
              </w:rPr>
              <w:t>dea</w:t>
            </w:r>
            <w:proofErr w:type="spellEnd"/>
            <w:r w:rsidR="00603AB4" w:rsidRPr="00C8254F">
              <w:rPr>
                <w:lang w:val="en-US"/>
              </w:rPr>
              <w:t xml:space="preserve"> </w:t>
            </w:r>
            <w:proofErr w:type="spellStart"/>
            <w:r w:rsidR="00603AB4" w:rsidRPr="00C8254F">
              <w:rPr>
                <w:lang w:val="en-US"/>
              </w:rPr>
              <w:t>toate</w:t>
            </w:r>
            <w:proofErr w:type="spellEnd"/>
            <w:r w:rsidR="00603AB4" w:rsidRPr="00C8254F">
              <w:rPr>
                <w:lang w:val="en-US"/>
              </w:rPr>
              <w:t xml:space="preserve"> </w:t>
            </w:r>
            <w:proofErr w:type="spellStart"/>
            <w:r w:rsidR="00603AB4" w:rsidRPr="00C8254F">
              <w:rPr>
                <w:lang w:val="en-US"/>
              </w:rPr>
              <w:t>lămuririle</w:t>
            </w:r>
            <w:proofErr w:type="spellEnd"/>
            <w:r w:rsidR="00603AB4" w:rsidRPr="00C8254F">
              <w:rPr>
                <w:lang w:val="en-US"/>
              </w:rPr>
              <w:t xml:space="preserve">, </w:t>
            </w:r>
            <w:proofErr w:type="spellStart"/>
            <w:r w:rsidR="00603AB4" w:rsidRPr="00C8254F">
              <w:rPr>
                <w:lang w:val="en-US"/>
              </w:rPr>
              <w:t>condiţia</w:t>
            </w:r>
            <w:proofErr w:type="spellEnd"/>
            <w:r w:rsidR="00603AB4" w:rsidRPr="00C8254F">
              <w:rPr>
                <w:lang w:val="en-US"/>
              </w:rPr>
              <w:t xml:space="preserve"> </w:t>
            </w:r>
            <w:proofErr w:type="spellStart"/>
            <w:r w:rsidR="00603AB4" w:rsidRPr="00C8254F">
              <w:rPr>
                <w:lang w:val="en-US"/>
              </w:rPr>
              <w:t>fiind</w:t>
            </w:r>
            <w:proofErr w:type="spellEnd"/>
            <w:r w:rsidR="00603AB4" w:rsidRPr="00C8254F">
              <w:rPr>
                <w:lang w:val="en-US"/>
              </w:rPr>
              <w:t xml:space="preserve"> ca </w:t>
            </w:r>
            <w:proofErr w:type="spellStart"/>
            <w:r w:rsidR="00603AB4" w:rsidRPr="00C8254F">
              <w:rPr>
                <w:lang w:val="en-US"/>
              </w:rPr>
              <w:t>prin</w:t>
            </w:r>
            <w:proofErr w:type="spellEnd"/>
            <w:r w:rsidR="00603AB4" w:rsidRPr="00C8254F">
              <w:rPr>
                <w:lang w:val="en-US"/>
              </w:rPr>
              <w:t xml:space="preserve"> </w:t>
            </w:r>
            <w:proofErr w:type="spellStart"/>
            <w:r w:rsidR="00603AB4" w:rsidRPr="00C8254F">
              <w:rPr>
                <w:lang w:val="en-US"/>
              </w:rPr>
              <w:t>aceasta</w:t>
            </w:r>
            <w:proofErr w:type="spellEnd"/>
            <w:r w:rsidR="00603AB4" w:rsidRPr="00C8254F">
              <w:rPr>
                <w:lang w:val="en-US"/>
              </w:rPr>
              <w:t xml:space="preserve"> </w:t>
            </w:r>
            <w:proofErr w:type="spellStart"/>
            <w:r w:rsidR="00603AB4" w:rsidRPr="00C8254F">
              <w:rPr>
                <w:lang w:val="en-US"/>
              </w:rPr>
              <w:t>să</w:t>
            </w:r>
            <w:proofErr w:type="spellEnd"/>
            <w:r w:rsidR="00603AB4" w:rsidRPr="00C8254F">
              <w:rPr>
                <w:lang w:val="en-US"/>
              </w:rPr>
              <w:t xml:space="preserve"> nu se </w:t>
            </w:r>
            <w:proofErr w:type="spellStart"/>
            <w:r w:rsidR="00603AB4" w:rsidRPr="00C8254F">
              <w:rPr>
                <w:lang w:val="en-US"/>
              </w:rPr>
              <w:t>dezvăluie</w:t>
            </w:r>
            <w:proofErr w:type="spellEnd"/>
            <w:r w:rsidR="00603AB4" w:rsidRPr="00C8254F">
              <w:rPr>
                <w:lang w:val="en-US"/>
              </w:rPr>
              <w:t xml:space="preserve"> </w:t>
            </w:r>
            <w:proofErr w:type="spellStart"/>
            <w:r w:rsidR="00603AB4" w:rsidRPr="00C8254F">
              <w:rPr>
                <w:lang w:val="en-US"/>
              </w:rPr>
              <w:t>informația</w:t>
            </w:r>
            <w:proofErr w:type="spellEnd"/>
            <w:r w:rsidR="00603AB4" w:rsidRPr="00C8254F">
              <w:rPr>
                <w:lang w:val="en-US"/>
              </w:rPr>
              <w:t xml:space="preserve"> </w:t>
            </w:r>
            <w:proofErr w:type="spellStart"/>
            <w:r w:rsidR="00603AB4" w:rsidRPr="00C8254F">
              <w:rPr>
                <w:lang w:val="en-US"/>
              </w:rPr>
              <w:t>și</w:t>
            </w:r>
            <w:proofErr w:type="spellEnd"/>
            <w:r w:rsidR="00603AB4" w:rsidRPr="00C8254F">
              <w:rPr>
                <w:lang w:val="en-US"/>
              </w:rPr>
              <w:t xml:space="preserve"> </w:t>
            </w:r>
            <w:proofErr w:type="spellStart"/>
            <w:r w:rsidR="00603AB4" w:rsidRPr="00C8254F">
              <w:rPr>
                <w:lang w:val="en-US"/>
              </w:rPr>
              <w:t>să</w:t>
            </w:r>
            <w:proofErr w:type="spellEnd"/>
            <w:r w:rsidR="00603AB4" w:rsidRPr="00C8254F">
              <w:rPr>
                <w:lang w:val="en-US"/>
              </w:rPr>
              <w:t xml:space="preserve"> nu fie </w:t>
            </w:r>
            <w:proofErr w:type="spellStart"/>
            <w:r w:rsidR="00603AB4" w:rsidRPr="00C8254F">
              <w:rPr>
                <w:lang w:val="en-US"/>
              </w:rPr>
              <w:t>utilizată</w:t>
            </w:r>
            <w:proofErr w:type="spellEnd"/>
            <w:r w:rsidR="00603AB4" w:rsidRPr="00C8254F">
              <w:rPr>
                <w:lang w:val="en-US"/>
              </w:rPr>
              <w:t xml:space="preserve"> </w:t>
            </w:r>
            <w:proofErr w:type="spellStart"/>
            <w:r w:rsidR="00603AB4" w:rsidRPr="00C8254F">
              <w:rPr>
                <w:lang w:val="en-US"/>
              </w:rPr>
              <w:t>în</w:t>
            </w:r>
            <w:proofErr w:type="spellEnd"/>
            <w:r w:rsidR="00603AB4" w:rsidRPr="00C8254F">
              <w:rPr>
                <w:lang w:val="en-US"/>
              </w:rPr>
              <w:t xml:space="preserve"> </w:t>
            </w:r>
            <w:proofErr w:type="spellStart"/>
            <w:r w:rsidR="00603AB4" w:rsidRPr="00C8254F">
              <w:rPr>
                <w:lang w:val="en-US"/>
              </w:rPr>
              <w:t>scopuri</w:t>
            </w:r>
            <w:proofErr w:type="spellEnd"/>
            <w:r w:rsidR="00603AB4" w:rsidRPr="00C8254F">
              <w:rPr>
                <w:lang w:val="en-US"/>
              </w:rPr>
              <w:t xml:space="preserve"> </w:t>
            </w:r>
            <w:proofErr w:type="spellStart"/>
            <w:r w:rsidR="00603AB4" w:rsidRPr="00C8254F">
              <w:rPr>
                <w:lang w:val="en-US"/>
              </w:rPr>
              <w:t>proprii</w:t>
            </w:r>
            <w:proofErr w:type="spellEnd"/>
            <w:r w:rsidR="00603AB4" w:rsidRPr="00C8254F">
              <w:rPr>
                <w:lang w:val="en-US"/>
              </w:rPr>
              <w:t xml:space="preserve">, </w:t>
            </w:r>
            <w:proofErr w:type="spellStart"/>
            <w:r w:rsidR="00603AB4" w:rsidRPr="00C8254F">
              <w:rPr>
                <w:lang w:val="en-US"/>
              </w:rPr>
              <w:t>indiferent</w:t>
            </w:r>
            <w:proofErr w:type="spellEnd"/>
            <w:r w:rsidR="00603AB4" w:rsidRPr="00C8254F">
              <w:rPr>
                <w:lang w:val="en-US"/>
              </w:rPr>
              <w:t xml:space="preserve"> </w:t>
            </w:r>
            <w:proofErr w:type="spellStart"/>
            <w:r w:rsidR="00603AB4" w:rsidRPr="00C8254F">
              <w:rPr>
                <w:lang w:val="en-US"/>
              </w:rPr>
              <w:t>dacă</w:t>
            </w:r>
            <w:proofErr w:type="spellEnd"/>
            <w:r w:rsidR="00603AB4" w:rsidRPr="00C8254F">
              <w:rPr>
                <w:lang w:val="en-US"/>
              </w:rPr>
              <w:t xml:space="preserve"> </w:t>
            </w:r>
            <w:proofErr w:type="spellStart"/>
            <w:r w:rsidR="00603AB4" w:rsidRPr="00C8254F">
              <w:rPr>
                <w:lang w:val="en-US"/>
              </w:rPr>
              <w:t>contractul</w:t>
            </w:r>
            <w:proofErr w:type="spellEnd"/>
            <w:r w:rsidR="00603AB4" w:rsidRPr="00C8254F">
              <w:rPr>
                <w:lang w:val="en-US"/>
              </w:rPr>
              <w:t xml:space="preserve"> a </w:t>
            </w:r>
            <w:proofErr w:type="spellStart"/>
            <w:r w:rsidR="00603AB4" w:rsidRPr="00C8254F">
              <w:rPr>
                <w:lang w:val="en-US"/>
              </w:rPr>
              <w:t>fost</w:t>
            </w:r>
            <w:proofErr w:type="spellEnd"/>
            <w:r w:rsidR="00603AB4" w:rsidRPr="00C8254F">
              <w:rPr>
                <w:lang w:val="en-US"/>
              </w:rPr>
              <w:t xml:space="preserve"> </w:t>
            </w:r>
            <w:proofErr w:type="spellStart"/>
            <w:r w:rsidR="00603AB4" w:rsidRPr="00C8254F">
              <w:rPr>
                <w:lang w:val="en-US"/>
              </w:rPr>
              <w:t>sau</w:t>
            </w:r>
            <w:proofErr w:type="spellEnd"/>
            <w:r w:rsidR="00603AB4" w:rsidRPr="00C8254F">
              <w:rPr>
                <w:lang w:val="en-US"/>
              </w:rPr>
              <w:t xml:space="preserve"> nu </w:t>
            </w:r>
            <w:proofErr w:type="spellStart"/>
            <w:r w:rsidR="00603AB4" w:rsidRPr="00C8254F">
              <w:rPr>
                <w:lang w:val="en-US"/>
              </w:rPr>
              <w:t>încheiat</w:t>
            </w:r>
            <w:proofErr w:type="spellEnd"/>
            <w:r w:rsidR="00603AB4" w:rsidRPr="00C8254F">
              <w:rPr>
                <w:lang w:val="en-US"/>
              </w:rPr>
              <w:t xml:space="preserve">. </w:t>
            </w:r>
          </w:p>
          <w:p w14:paraId="2ECF7B6B" w14:textId="77777777" w:rsidR="00460653" w:rsidRPr="00C8254F" w:rsidRDefault="00A156C0" w:rsidP="00196AB4">
            <w:pPr>
              <w:pStyle w:val="NormalWeb"/>
              <w:tabs>
                <w:tab w:val="left" w:pos="567"/>
              </w:tabs>
              <w:spacing w:line="276" w:lineRule="auto"/>
              <w:ind w:firstLine="0"/>
              <w:rPr>
                <w:lang w:val="en-US"/>
              </w:rPr>
            </w:pPr>
            <w:r w:rsidRPr="00C8254F">
              <w:rPr>
                <w:lang w:val="en-US"/>
              </w:rPr>
              <w:t>4.1</w:t>
            </w:r>
            <w:r w:rsidR="00040EA0" w:rsidRPr="00C8254F">
              <w:rPr>
                <w:lang w:val="en-US"/>
              </w:rPr>
              <w:t xml:space="preserve">6. </w:t>
            </w:r>
            <w:proofErr w:type="spellStart"/>
            <w:r w:rsidR="00040EA0" w:rsidRPr="00C8254F">
              <w:rPr>
                <w:lang w:val="en-US"/>
              </w:rPr>
              <w:t>Beneficiarul</w:t>
            </w:r>
            <w:proofErr w:type="spellEnd"/>
            <w:r w:rsidR="00040EA0" w:rsidRPr="00C8254F">
              <w:rPr>
                <w:lang w:val="en-US"/>
              </w:rPr>
              <w:t xml:space="preserve"> </w:t>
            </w:r>
            <w:proofErr w:type="spellStart"/>
            <w:r w:rsidR="00040EA0" w:rsidRPr="00C8254F">
              <w:rPr>
                <w:lang w:val="en-US"/>
              </w:rPr>
              <w:t>este</w:t>
            </w:r>
            <w:proofErr w:type="spellEnd"/>
            <w:r w:rsidR="00040EA0" w:rsidRPr="00C8254F">
              <w:rPr>
                <w:lang w:val="en-US"/>
              </w:rPr>
              <w:t xml:space="preserve"> </w:t>
            </w:r>
            <w:proofErr w:type="spellStart"/>
            <w:r w:rsidR="00040EA0" w:rsidRPr="00C8254F">
              <w:rPr>
                <w:lang w:val="en-US"/>
              </w:rPr>
              <w:t>autorizat</w:t>
            </w:r>
            <w:proofErr w:type="spellEnd"/>
            <w:r w:rsidR="00040EA0" w:rsidRPr="00C8254F">
              <w:rPr>
                <w:lang w:val="en-US"/>
              </w:rPr>
              <w:t xml:space="preserve"> </w:t>
            </w:r>
            <w:proofErr w:type="spellStart"/>
            <w:r w:rsidR="00040EA0" w:rsidRPr="00C8254F">
              <w:rPr>
                <w:lang w:val="en-US"/>
              </w:rPr>
              <w:t>să</w:t>
            </w:r>
            <w:proofErr w:type="spellEnd"/>
            <w:r w:rsidR="00040EA0" w:rsidRPr="00C8254F">
              <w:rPr>
                <w:lang w:val="en-US"/>
              </w:rPr>
              <w:t xml:space="preserve"> </w:t>
            </w:r>
            <w:proofErr w:type="spellStart"/>
            <w:r w:rsidR="00040EA0" w:rsidRPr="00C8254F">
              <w:rPr>
                <w:lang w:val="en-US"/>
              </w:rPr>
              <w:t>emită</w:t>
            </w:r>
            <w:proofErr w:type="spellEnd"/>
            <w:r w:rsidR="00040EA0" w:rsidRPr="00C8254F">
              <w:rPr>
                <w:lang w:val="en-US"/>
              </w:rPr>
              <w:t xml:space="preserve"> </w:t>
            </w:r>
            <w:proofErr w:type="spellStart"/>
            <w:r w:rsidR="00040EA0" w:rsidRPr="00C8254F">
              <w:rPr>
                <w:lang w:val="en-US"/>
              </w:rPr>
              <w:t>dispoziţiile</w:t>
            </w:r>
            <w:proofErr w:type="spellEnd"/>
            <w:r w:rsidR="00040EA0" w:rsidRPr="00C8254F">
              <w:rPr>
                <w:lang w:val="en-US"/>
              </w:rPr>
              <w:t xml:space="preserve"> pe care le </w:t>
            </w:r>
            <w:proofErr w:type="spellStart"/>
            <w:r w:rsidR="00040EA0" w:rsidRPr="00C8254F">
              <w:rPr>
                <w:lang w:val="en-US"/>
              </w:rPr>
              <w:t>consideră</w:t>
            </w:r>
            <w:proofErr w:type="spellEnd"/>
            <w:r w:rsidR="00040EA0" w:rsidRPr="00C8254F">
              <w:rPr>
                <w:lang w:val="en-US"/>
              </w:rPr>
              <w:t xml:space="preserve"> </w:t>
            </w:r>
            <w:proofErr w:type="spellStart"/>
            <w:r w:rsidR="00040EA0" w:rsidRPr="00C8254F">
              <w:rPr>
                <w:lang w:val="en-US"/>
              </w:rPr>
              <w:t>necesare</w:t>
            </w:r>
            <w:proofErr w:type="spellEnd"/>
            <w:r w:rsidR="00040EA0" w:rsidRPr="00C8254F">
              <w:rPr>
                <w:lang w:val="en-US"/>
              </w:rPr>
              <w:t xml:space="preserve"> </w:t>
            </w:r>
            <w:proofErr w:type="spellStart"/>
            <w:r w:rsidR="00040EA0" w:rsidRPr="00C8254F">
              <w:rPr>
                <w:lang w:val="en-US"/>
              </w:rPr>
              <w:t>executării</w:t>
            </w:r>
            <w:proofErr w:type="spellEnd"/>
            <w:r w:rsidR="00040EA0" w:rsidRPr="00C8254F">
              <w:rPr>
                <w:lang w:val="en-US"/>
              </w:rPr>
              <w:t xml:space="preserve"> </w:t>
            </w:r>
            <w:proofErr w:type="spellStart"/>
            <w:r w:rsidR="00040EA0" w:rsidRPr="00C8254F">
              <w:rPr>
                <w:lang w:val="en-US"/>
              </w:rPr>
              <w:t>lucrărilor</w:t>
            </w:r>
            <w:proofErr w:type="spellEnd"/>
            <w:r w:rsidR="00040EA0" w:rsidRPr="00C8254F">
              <w:rPr>
                <w:lang w:val="en-US"/>
              </w:rPr>
              <w:t xml:space="preserve">, cu </w:t>
            </w:r>
            <w:proofErr w:type="spellStart"/>
            <w:r w:rsidR="00040EA0" w:rsidRPr="00C8254F">
              <w:rPr>
                <w:lang w:val="en-US"/>
              </w:rPr>
              <w:t>respectarea</w:t>
            </w:r>
            <w:proofErr w:type="spellEnd"/>
            <w:r w:rsidR="00040EA0" w:rsidRPr="00C8254F">
              <w:rPr>
                <w:lang w:val="en-US"/>
              </w:rPr>
              <w:t xml:space="preserve"> </w:t>
            </w:r>
            <w:proofErr w:type="spellStart"/>
            <w:r w:rsidR="00040EA0" w:rsidRPr="00C8254F">
              <w:rPr>
                <w:lang w:val="en-US"/>
              </w:rPr>
              <w:t>drepturilor</w:t>
            </w:r>
            <w:proofErr w:type="spellEnd"/>
            <w:r w:rsidR="00040EA0" w:rsidRPr="00C8254F">
              <w:rPr>
                <w:lang w:val="en-US"/>
              </w:rPr>
              <w:t xml:space="preserve"> </w:t>
            </w:r>
            <w:proofErr w:type="spellStart"/>
            <w:r w:rsidR="00040EA0" w:rsidRPr="00C8254F">
              <w:rPr>
                <w:lang w:val="en-US"/>
              </w:rPr>
              <w:t>Antreprenorului</w:t>
            </w:r>
            <w:proofErr w:type="spellEnd"/>
            <w:r w:rsidR="00040EA0" w:rsidRPr="00C8254F">
              <w:rPr>
                <w:lang w:val="en-US"/>
              </w:rPr>
              <w:t xml:space="preserve">. </w:t>
            </w:r>
            <w:proofErr w:type="spellStart"/>
            <w:r w:rsidR="00040EA0" w:rsidRPr="00C8254F">
              <w:rPr>
                <w:lang w:val="en-US"/>
              </w:rPr>
              <w:t>Dispoziţiile</w:t>
            </w:r>
            <w:proofErr w:type="spellEnd"/>
            <w:r w:rsidR="00040EA0" w:rsidRPr="00C8254F">
              <w:rPr>
                <w:lang w:val="en-US"/>
              </w:rPr>
              <w:t xml:space="preserve"> se </w:t>
            </w:r>
            <w:proofErr w:type="spellStart"/>
            <w:r w:rsidR="00040EA0" w:rsidRPr="00C8254F">
              <w:rPr>
                <w:lang w:val="en-US"/>
              </w:rPr>
              <w:t>adresează</w:t>
            </w:r>
            <w:proofErr w:type="spellEnd"/>
            <w:r w:rsidR="00040EA0" w:rsidRPr="00C8254F">
              <w:rPr>
                <w:lang w:val="en-US"/>
              </w:rPr>
              <w:t xml:space="preserve"> </w:t>
            </w:r>
            <w:proofErr w:type="spellStart"/>
            <w:r w:rsidR="00040EA0" w:rsidRPr="00C8254F">
              <w:rPr>
                <w:lang w:val="en-US"/>
              </w:rPr>
              <w:t>în</w:t>
            </w:r>
            <w:proofErr w:type="spellEnd"/>
            <w:r w:rsidR="00040EA0" w:rsidRPr="00C8254F">
              <w:rPr>
                <w:lang w:val="en-US"/>
              </w:rPr>
              <w:t xml:space="preserve"> </w:t>
            </w:r>
            <w:proofErr w:type="spellStart"/>
            <w:r w:rsidR="00040EA0" w:rsidRPr="00C8254F">
              <w:rPr>
                <w:lang w:val="en-US"/>
              </w:rPr>
              <w:t>principiu</w:t>
            </w:r>
            <w:proofErr w:type="spellEnd"/>
            <w:r w:rsidR="00040EA0" w:rsidRPr="00C8254F">
              <w:rPr>
                <w:lang w:val="en-US"/>
              </w:rPr>
              <w:t xml:space="preserve"> </w:t>
            </w:r>
            <w:proofErr w:type="spellStart"/>
            <w:r w:rsidR="00040EA0" w:rsidRPr="00C8254F">
              <w:rPr>
                <w:lang w:val="en-US"/>
              </w:rPr>
              <w:t>numai</w:t>
            </w:r>
            <w:proofErr w:type="spellEnd"/>
            <w:r w:rsidR="00040EA0" w:rsidRPr="00C8254F">
              <w:rPr>
                <w:lang w:val="en-US"/>
              </w:rPr>
              <w:t xml:space="preserve"> </w:t>
            </w:r>
            <w:proofErr w:type="spellStart"/>
            <w:r w:rsidR="00040EA0" w:rsidRPr="00C8254F">
              <w:rPr>
                <w:lang w:val="en-US"/>
              </w:rPr>
              <w:t>Antreprenorului</w:t>
            </w:r>
            <w:proofErr w:type="spellEnd"/>
            <w:r w:rsidR="00040EA0" w:rsidRPr="00C8254F">
              <w:rPr>
                <w:lang w:val="en-US"/>
              </w:rPr>
              <w:t xml:space="preserve"> </w:t>
            </w:r>
            <w:proofErr w:type="spellStart"/>
            <w:r w:rsidR="00040EA0" w:rsidRPr="00C8254F">
              <w:rPr>
                <w:lang w:val="en-US"/>
              </w:rPr>
              <w:t>şi</w:t>
            </w:r>
            <w:proofErr w:type="spellEnd"/>
            <w:r w:rsidR="00040EA0" w:rsidRPr="00C8254F">
              <w:rPr>
                <w:lang w:val="en-US"/>
              </w:rPr>
              <w:t xml:space="preserve"> </w:t>
            </w:r>
            <w:proofErr w:type="spellStart"/>
            <w:r w:rsidR="00040EA0" w:rsidRPr="00C8254F">
              <w:rPr>
                <w:lang w:val="en-US"/>
              </w:rPr>
              <w:t>dirigintelui</w:t>
            </w:r>
            <w:proofErr w:type="spellEnd"/>
            <w:r w:rsidR="00040EA0" w:rsidRPr="00C8254F">
              <w:rPr>
                <w:lang w:val="en-US"/>
              </w:rPr>
              <w:t xml:space="preserve"> de </w:t>
            </w:r>
            <w:proofErr w:type="spellStart"/>
            <w:r w:rsidR="00040EA0" w:rsidRPr="00C8254F">
              <w:rPr>
                <w:lang w:val="en-US"/>
              </w:rPr>
              <w:t>şantier</w:t>
            </w:r>
            <w:proofErr w:type="spellEnd"/>
            <w:r w:rsidR="00040EA0" w:rsidRPr="00C8254F">
              <w:rPr>
                <w:lang w:val="en-US"/>
              </w:rPr>
              <w:t xml:space="preserve">, cu </w:t>
            </w:r>
            <w:proofErr w:type="spellStart"/>
            <w:r w:rsidR="00040EA0" w:rsidRPr="00C8254F">
              <w:rPr>
                <w:lang w:val="en-US"/>
              </w:rPr>
              <w:t>excepţia</w:t>
            </w:r>
            <w:proofErr w:type="spellEnd"/>
            <w:r w:rsidR="00040EA0" w:rsidRPr="00C8254F">
              <w:rPr>
                <w:lang w:val="en-US"/>
              </w:rPr>
              <w:t xml:space="preserve"> </w:t>
            </w:r>
            <w:proofErr w:type="spellStart"/>
            <w:r w:rsidR="00040EA0" w:rsidRPr="00C8254F">
              <w:rPr>
                <w:lang w:val="en-US"/>
              </w:rPr>
              <w:t>cazurilor</w:t>
            </w:r>
            <w:proofErr w:type="spellEnd"/>
            <w:r w:rsidR="00040EA0" w:rsidRPr="00C8254F">
              <w:rPr>
                <w:lang w:val="en-US"/>
              </w:rPr>
              <w:t xml:space="preserve"> </w:t>
            </w:r>
            <w:proofErr w:type="spellStart"/>
            <w:r w:rsidR="00040EA0" w:rsidRPr="00C8254F">
              <w:rPr>
                <w:lang w:val="en-US"/>
              </w:rPr>
              <w:t>în</w:t>
            </w:r>
            <w:proofErr w:type="spellEnd"/>
            <w:r w:rsidR="00040EA0" w:rsidRPr="00C8254F">
              <w:rPr>
                <w:lang w:val="en-US"/>
              </w:rPr>
              <w:t xml:space="preserve"> care </w:t>
            </w:r>
            <w:proofErr w:type="spellStart"/>
            <w:r w:rsidR="00040EA0" w:rsidRPr="00C8254F">
              <w:rPr>
                <w:lang w:val="en-US"/>
              </w:rPr>
              <w:t>trebuie</w:t>
            </w:r>
            <w:proofErr w:type="spellEnd"/>
            <w:r w:rsidR="00040EA0" w:rsidRPr="00C8254F">
              <w:rPr>
                <w:lang w:val="en-US"/>
              </w:rPr>
              <w:t xml:space="preserve"> de </w:t>
            </w:r>
            <w:proofErr w:type="spellStart"/>
            <w:r w:rsidR="00040EA0" w:rsidRPr="00C8254F">
              <w:rPr>
                <w:lang w:val="en-US"/>
              </w:rPr>
              <w:t>intervenit</w:t>
            </w:r>
            <w:proofErr w:type="spellEnd"/>
            <w:r w:rsidR="00040EA0" w:rsidRPr="00C8254F">
              <w:rPr>
                <w:lang w:val="en-US"/>
              </w:rPr>
              <w:t xml:space="preserve"> </w:t>
            </w:r>
            <w:proofErr w:type="spellStart"/>
            <w:r w:rsidR="00040EA0" w:rsidRPr="00C8254F">
              <w:rPr>
                <w:lang w:val="en-US"/>
              </w:rPr>
              <w:t>împotriva</w:t>
            </w:r>
            <w:proofErr w:type="spellEnd"/>
            <w:r w:rsidR="00040EA0" w:rsidRPr="00C8254F">
              <w:rPr>
                <w:lang w:val="en-US"/>
              </w:rPr>
              <w:t xml:space="preserve"> </w:t>
            </w:r>
            <w:proofErr w:type="spellStart"/>
            <w:r w:rsidR="00040EA0" w:rsidRPr="00C8254F">
              <w:rPr>
                <w:lang w:val="en-US"/>
              </w:rPr>
              <w:t>unui</w:t>
            </w:r>
            <w:proofErr w:type="spellEnd"/>
            <w:r w:rsidR="00040EA0" w:rsidRPr="00C8254F">
              <w:rPr>
                <w:lang w:val="en-US"/>
              </w:rPr>
              <w:t xml:space="preserve"> </w:t>
            </w:r>
            <w:proofErr w:type="spellStart"/>
            <w:r w:rsidR="00040EA0" w:rsidRPr="00C8254F">
              <w:rPr>
                <w:lang w:val="en-US"/>
              </w:rPr>
              <w:t>pericol</w:t>
            </w:r>
            <w:proofErr w:type="spellEnd"/>
            <w:r w:rsidR="00040EA0" w:rsidRPr="00C8254F">
              <w:rPr>
                <w:lang w:val="en-US"/>
              </w:rPr>
              <w:t xml:space="preserve"> </w:t>
            </w:r>
            <w:proofErr w:type="spellStart"/>
            <w:r w:rsidR="00040EA0" w:rsidRPr="00C8254F">
              <w:rPr>
                <w:lang w:val="en-US"/>
              </w:rPr>
              <w:t>iminent</w:t>
            </w:r>
            <w:proofErr w:type="spellEnd"/>
            <w:r w:rsidR="00040EA0" w:rsidRPr="00C8254F">
              <w:rPr>
                <w:lang w:val="en-US"/>
              </w:rPr>
              <w:t xml:space="preserve"> </w:t>
            </w:r>
            <w:proofErr w:type="spellStart"/>
            <w:r w:rsidR="00040EA0" w:rsidRPr="00C8254F">
              <w:rPr>
                <w:lang w:val="en-US"/>
              </w:rPr>
              <w:t>sau</w:t>
            </w:r>
            <w:proofErr w:type="spellEnd"/>
            <w:r w:rsidR="00040EA0" w:rsidRPr="00C8254F">
              <w:rPr>
                <w:lang w:val="en-US"/>
              </w:rPr>
              <w:t xml:space="preserve"> </w:t>
            </w:r>
            <w:proofErr w:type="spellStart"/>
            <w:r w:rsidR="00040EA0" w:rsidRPr="00C8254F">
              <w:rPr>
                <w:lang w:val="en-US"/>
              </w:rPr>
              <w:t>declarat</w:t>
            </w:r>
            <w:proofErr w:type="spellEnd"/>
            <w:r w:rsidR="00040EA0" w:rsidRPr="00C8254F">
              <w:rPr>
                <w:lang w:val="en-US"/>
              </w:rPr>
              <w:t xml:space="preserve">. </w:t>
            </w:r>
            <w:proofErr w:type="spellStart"/>
            <w:r w:rsidR="00040EA0" w:rsidRPr="00C8254F">
              <w:rPr>
                <w:lang w:val="en-US"/>
              </w:rPr>
              <w:t>Beneficiarului</w:t>
            </w:r>
            <w:proofErr w:type="spellEnd"/>
            <w:r w:rsidR="00040EA0" w:rsidRPr="00C8254F">
              <w:rPr>
                <w:lang w:val="en-US"/>
              </w:rPr>
              <w:t xml:space="preserve"> </w:t>
            </w:r>
            <w:proofErr w:type="spellStart"/>
            <w:r w:rsidR="00040EA0" w:rsidRPr="00C8254F">
              <w:rPr>
                <w:lang w:val="en-US"/>
              </w:rPr>
              <w:t>trebuie</w:t>
            </w:r>
            <w:proofErr w:type="spellEnd"/>
            <w:r w:rsidR="00040EA0" w:rsidRPr="00C8254F">
              <w:rPr>
                <w:lang w:val="en-US"/>
              </w:rPr>
              <w:t xml:space="preserve"> </w:t>
            </w:r>
            <w:proofErr w:type="spellStart"/>
            <w:r w:rsidR="00040EA0" w:rsidRPr="00C8254F">
              <w:rPr>
                <w:lang w:val="en-US"/>
              </w:rPr>
              <w:t>să</w:t>
            </w:r>
            <w:proofErr w:type="spellEnd"/>
            <w:r w:rsidR="00040EA0" w:rsidRPr="00C8254F">
              <w:rPr>
                <w:lang w:val="en-US"/>
              </w:rPr>
              <w:t xml:space="preserve"> </w:t>
            </w:r>
            <w:proofErr w:type="spellStart"/>
            <w:r w:rsidR="00040EA0" w:rsidRPr="00C8254F">
              <w:rPr>
                <w:lang w:val="en-US"/>
              </w:rPr>
              <w:t>i</w:t>
            </w:r>
            <w:proofErr w:type="spellEnd"/>
            <w:r w:rsidR="00040EA0" w:rsidRPr="00C8254F">
              <w:rPr>
                <w:lang w:val="en-US"/>
              </w:rPr>
              <w:t xml:space="preserve"> se </w:t>
            </w:r>
            <w:proofErr w:type="spellStart"/>
            <w:r w:rsidR="00040EA0" w:rsidRPr="00C8254F">
              <w:rPr>
                <w:lang w:val="en-US"/>
              </w:rPr>
              <w:t>comunice</w:t>
            </w:r>
            <w:proofErr w:type="spellEnd"/>
            <w:r w:rsidR="00040EA0" w:rsidRPr="00C8254F">
              <w:rPr>
                <w:lang w:val="en-US"/>
              </w:rPr>
              <w:t xml:space="preserve"> </w:t>
            </w:r>
            <w:proofErr w:type="spellStart"/>
            <w:r w:rsidR="00040EA0" w:rsidRPr="00C8254F">
              <w:rPr>
                <w:lang w:val="en-US"/>
              </w:rPr>
              <w:t>numele</w:t>
            </w:r>
            <w:proofErr w:type="spellEnd"/>
            <w:r w:rsidR="00040EA0" w:rsidRPr="00C8254F">
              <w:rPr>
                <w:lang w:val="en-US"/>
              </w:rPr>
              <w:t xml:space="preserve"> </w:t>
            </w:r>
            <w:proofErr w:type="spellStart"/>
            <w:r w:rsidR="00040EA0" w:rsidRPr="00C8254F">
              <w:rPr>
                <w:lang w:val="en-US"/>
              </w:rPr>
              <w:t>dirigintelui</w:t>
            </w:r>
            <w:proofErr w:type="spellEnd"/>
            <w:r w:rsidR="00040EA0" w:rsidRPr="00C8254F">
              <w:rPr>
                <w:lang w:val="en-US"/>
              </w:rPr>
              <w:t xml:space="preserve"> de </w:t>
            </w:r>
            <w:proofErr w:type="spellStart"/>
            <w:r w:rsidR="00040EA0" w:rsidRPr="00C8254F">
              <w:rPr>
                <w:lang w:val="en-US"/>
              </w:rPr>
              <w:t>şantier</w:t>
            </w:r>
            <w:proofErr w:type="spellEnd"/>
            <w:r w:rsidR="00040EA0" w:rsidRPr="00C8254F">
              <w:rPr>
                <w:lang w:val="en-US"/>
              </w:rPr>
              <w:t xml:space="preserve"> </w:t>
            </w:r>
            <w:proofErr w:type="spellStart"/>
            <w:r w:rsidR="00040EA0" w:rsidRPr="00C8254F">
              <w:rPr>
                <w:lang w:val="en-US"/>
              </w:rPr>
              <w:t>atestat</w:t>
            </w:r>
            <w:proofErr w:type="spellEnd"/>
            <w:r w:rsidR="00040EA0" w:rsidRPr="00C8254F">
              <w:rPr>
                <w:lang w:val="en-US"/>
              </w:rPr>
              <w:t xml:space="preserve"> </w:t>
            </w:r>
            <w:proofErr w:type="spellStart"/>
            <w:r w:rsidR="00040EA0" w:rsidRPr="00C8254F">
              <w:rPr>
                <w:lang w:val="en-US"/>
              </w:rPr>
              <w:t>tehnico-profesional</w:t>
            </w:r>
            <w:proofErr w:type="spellEnd"/>
            <w:r w:rsidR="00040EA0" w:rsidRPr="00C8254F">
              <w:rPr>
                <w:lang w:val="en-US"/>
              </w:rPr>
              <w:t xml:space="preserve">, care </w:t>
            </w:r>
            <w:proofErr w:type="spellStart"/>
            <w:r w:rsidR="00040EA0" w:rsidRPr="00C8254F">
              <w:rPr>
                <w:lang w:val="en-US"/>
              </w:rPr>
              <w:t>va</w:t>
            </w:r>
            <w:proofErr w:type="spellEnd"/>
            <w:r w:rsidR="00040EA0" w:rsidRPr="00C8254F">
              <w:rPr>
                <w:lang w:val="en-US"/>
              </w:rPr>
              <w:t xml:space="preserve"> </w:t>
            </w:r>
            <w:proofErr w:type="spellStart"/>
            <w:r w:rsidR="00040EA0" w:rsidRPr="00C8254F">
              <w:rPr>
                <w:lang w:val="en-US"/>
              </w:rPr>
              <w:t>dirija</w:t>
            </w:r>
            <w:proofErr w:type="spellEnd"/>
            <w:r w:rsidR="00040EA0" w:rsidRPr="00C8254F">
              <w:rPr>
                <w:lang w:val="en-US"/>
              </w:rPr>
              <w:t xml:space="preserve"> </w:t>
            </w:r>
            <w:proofErr w:type="spellStart"/>
            <w:r w:rsidR="00040EA0" w:rsidRPr="00C8254F">
              <w:rPr>
                <w:lang w:val="en-US"/>
              </w:rPr>
              <w:t>execuţia</w:t>
            </w:r>
            <w:proofErr w:type="spellEnd"/>
            <w:r w:rsidR="00040EA0" w:rsidRPr="00C8254F">
              <w:rPr>
                <w:lang w:val="en-US"/>
              </w:rPr>
              <w:t xml:space="preserve"> </w:t>
            </w:r>
            <w:proofErr w:type="spellStart"/>
            <w:r w:rsidR="00040EA0" w:rsidRPr="00C8254F">
              <w:rPr>
                <w:lang w:val="en-US"/>
              </w:rPr>
              <w:t>lucrărilor</w:t>
            </w:r>
            <w:proofErr w:type="spellEnd"/>
            <w:r w:rsidR="00040EA0" w:rsidRPr="00C8254F">
              <w:rPr>
                <w:lang w:val="en-US"/>
              </w:rPr>
              <w:t xml:space="preserve"> </w:t>
            </w:r>
            <w:proofErr w:type="spellStart"/>
            <w:r w:rsidR="00040EA0" w:rsidRPr="00C8254F">
              <w:rPr>
                <w:lang w:val="en-US"/>
              </w:rPr>
              <w:t>şi</w:t>
            </w:r>
            <w:proofErr w:type="spellEnd"/>
            <w:r w:rsidR="00040EA0" w:rsidRPr="00C8254F">
              <w:rPr>
                <w:lang w:val="en-US"/>
              </w:rPr>
              <w:t xml:space="preserve"> </w:t>
            </w:r>
            <w:proofErr w:type="spellStart"/>
            <w:r w:rsidR="00040EA0" w:rsidRPr="00C8254F">
              <w:rPr>
                <w:lang w:val="en-US"/>
              </w:rPr>
              <w:t>va</w:t>
            </w:r>
            <w:proofErr w:type="spellEnd"/>
            <w:r w:rsidR="00040EA0" w:rsidRPr="00C8254F">
              <w:rPr>
                <w:lang w:val="en-US"/>
              </w:rPr>
              <w:t xml:space="preserve"> </w:t>
            </w:r>
            <w:proofErr w:type="spellStart"/>
            <w:r w:rsidR="00040EA0" w:rsidRPr="00C8254F">
              <w:rPr>
                <w:lang w:val="en-US"/>
              </w:rPr>
              <w:t>verifica</w:t>
            </w:r>
            <w:proofErr w:type="spellEnd"/>
            <w:r w:rsidR="00040EA0" w:rsidRPr="00C8254F">
              <w:rPr>
                <w:lang w:val="en-US"/>
              </w:rPr>
              <w:t xml:space="preserve"> </w:t>
            </w:r>
            <w:proofErr w:type="spellStart"/>
            <w:r w:rsidR="00040EA0" w:rsidRPr="00C8254F">
              <w:rPr>
                <w:lang w:val="en-US"/>
              </w:rPr>
              <w:t>calitatea</w:t>
            </w:r>
            <w:proofErr w:type="spellEnd"/>
            <w:r w:rsidR="00040EA0" w:rsidRPr="00C8254F">
              <w:rPr>
                <w:lang w:val="en-US"/>
              </w:rPr>
              <w:t xml:space="preserve"> lor din </w:t>
            </w:r>
            <w:proofErr w:type="spellStart"/>
            <w:r w:rsidR="00040EA0" w:rsidRPr="00C8254F">
              <w:rPr>
                <w:lang w:val="en-US"/>
              </w:rPr>
              <w:t>partea</w:t>
            </w:r>
            <w:proofErr w:type="spellEnd"/>
            <w:r w:rsidR="00040EA0" w:rsidRPr="00C8254F">
              <w:rPr>
                <w:lang w:val="en-US"/>
              </w:rPr>
              <w:t xml:space="preserve"> </w:t>
            </w:r>
            <w:proofErr w:type="spellStart"/>
            <w:r w:rsidR="00040EA0" w:rsidRPr="00C8254F">
              <w:rPr>
                <w:lang w:val="en-US"/>
              </w:rPr>
              <w:t>Antreprenorului</w:t>
            </w:r>
            <w:proofErr w:type="spellEnd"/>
            <w:r w:rsidR="00040EA0" w:rsidRPr="00C8254F">
              <w:rPr>
                <w:lang w:val="en-US"/>
              </w:rPr>
              <w:t>.</w:t>
            </w:r>
          </w:p>
          <w:p w14:paraId="68BE9528" w14:textId="77777777" w:rsidR="00460653" w:rsidRPr="00C8254F" w:rsidRDefault="00A156C0" w:rsidP="00196AB4">
            <w:pPr>
              <w:pStyle w:val="NormalWeb"/>
              <w:tabs>
                <w:tab w:val="left" w:pos="567"/>
              </w:tabs>
              <w:spacing w:line="276" w:lineRule="auto"/>
              <w:ind w:firstLine="0"/>
              <w:rPr>
                <w:lang w:val="en-US"/>
              </w:rPr>
            </w:pPr>
            <w:r w:rsidRPr="00C8254F">
              <w:rPr>
                <w:lang w:val="en-US"/>
              </w:rPr>
              <w:t>4.1</w:t>
            </w:r>
            <w:r w:rsidR="00893327" w:rsidRPr="00C8254F">
              <w:rPr>
                <w:lang w:val="en-US"/>
              </w:rPr>
              <w:t>7</w:t>
            </w:r>
            <w:r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consideră</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w:t>
            </w:r>
            <w:proofErr w:type="spellStart"/>
            <w:r w:rsidR="00460653" w:rsidRPr="00C8254F">
              <w:rPr>
                <w:lang w:val="en-US"/>
              </w:rPr>
              <w:t>dispoziţiile</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s</w:t>
            </w:r>
            <w:r w:rsidR="00183D79" w:rsidRPr="00C8254F">
              <w:rPr>
                <w:lang w:val="en-US"/>
              </w:rPr>
              <w:t>u</w:t>
            </w:r>
            <w:r w:rsidR="00460653" w:rsidRPr="00C8254F">
              <w:rPr>
                <w:lang w:val="en-US"/>
              </w:rPr>
              <w:t xml:space="preserve">nt </w:t>
            </w:r>
            <w:proofErr w:type="spellStart"/>
            <w:r w:rsidR="00460653" w:rsidRPr="00C8254F">
              <w:rPr>
                <w:lang w:val="en-US"/>
              </w:rPr>
              <w:t>nejustificate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inoportune</w:t>
            </w:r>
            <w:proofErr w:type="spellEnd"/>
            <w:r w:rsidR="00460653" w:rsidRPr="00C8254F">
              <w:rPr>
                <w:lang w:val="en-US"/>
              </w:rPr>
              <w:t xml:space="preserve">, </w:t>
            </w:r>
            <w:proofErr w:type="spellStart"/>
            <w:r w:rsidR="00460653" w:rsidRPr="00C8254F">
              <w:rPr>
                <w:lang w:val="en-US"/>
              </w:rPr>
              <w:t>el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w:t>
            </w:r>
            <w:proofErr w:type="spellStart"/>
            <w:r w:rsidR="00E171D4" w:rsidRPr="00C8254F">
              <w:rPr>
                <w:lang w:val="en-US"/>
              </w:rPr>
              <w:t>înainta</w:t>
            </w:r>
            <w:proofErr w:type="spellEnd"/>
            <w:r w:rsidR="005D4B79" w:rsidRPr="00C8254F">
              <w:rPr>
                <w:lang w:val="en-US"/>
              </w:rPr>
              <w:t xml:space="preserve"> </w:t>
            </w:r>
            <w:proofErr w:type="spellStart"/>
            <w:r w:rsidR="00460653" w:rsidRPr="00C8254F">
              <w:rPr>
                <w:lang w:val="en-US"/>
              </w:rPr>
              <w:t>obiecţii</w:t>
            </w:r>
            <w:proofErr w:type="spellEnd"/>
            <w:r w:rsidR="00460653" w:rsidRPr="00C8254F">
              <w:rPr>
                <w:lang w:val="en-US"/>
              </w:rPr>
              <w:t xml:space="preserve">, </w:t>
            </w:r>
            <w:proofErr w:type="spellStart"/>
            <w:r w:rsidR="00460653" w:rsidRPr="00C8254F">
              <w:rPr>
                <w:lang w:val="en-US"/>
              </w:rPr>
              <w:t>dar</w:t>
            </w:r>
            <w:proofErr w:type="spellEnd"/>
            <w:r w:rsidR="00460653" w:rsidRPr="00C8254F">
              <w:rPr>
                <w:lang w:val="en-US"/>
              </w:rPr>
              <w:t xml:space="preserve"> </w:t>
            </w:r>
            <w:proofErr w:type="spellStart"/>
            <w:r w:rsidR="00460653" w:rsidRPr="00C8254F">
              <w:rPr>
                <w:lang w:val="en-US"/>
              </w:rPr>
              <w:t>acestea</w:t>
            </w:r>
            <w:proofErr w:type="spellEnd"/>
            <w:r w:rsidR="00460653" w:rsidRPr="00C8254F">
              <w:rPr>
                <w:lang w:val="en-US"/>
              </w:rPr>
              <w:t xml:space="preserve"> nu </w:t>
            </w:r>
            <w:proofErr w:type="spellStart"/>
            <w:r w:rsidR="00460653" w:rsidRPr="00C8254F">
              <w:rPr>
                <w:lang w:val="en-US"/>
              </w:rPr>
              <w:t>îl</w:t>
            </w:r>
            <w:proofErr w:type="spellEnd"/>
            <w:r w:rsidR="00460653" w:rsidRPr="00C8254F">
              <w:rPr>
                <w:lang w:val="en-US"/>
              </w:rPr>
              <w:t xml:space="preserve"> </w:t>
            </w:r>
            <w:proofErr w:type="spellStart"/>
            <w:r w:rsidR="00E171D4" w:rsidRPr="00C8254F">
              <w:rPr>
                <w:lang w:val="en-US"/>
              </w:rPr>
              <w:t>scutește</w:t>
            </w:r>
            <w:proofErr w:type="spellEnd"/>
            <w:r w:rsidR="005D4B79" w:rsidRPr="00C8254F">
              <w:rPr>
                <w:lang w:val="en-US"/>
              </w:rPr>
              <w:t xml:space="preserve"> </w:t>
            </w:r>
            <w:r w:rsidR="00460653" w:rsidRPr="00C8254F">
              <w:rPr>
                <w:lang w:val="en-US"/>
              </w:rPr>
              <w:t xml:space="preserve">de </w:t>
            </w:r>
            <w:proofErr w:type="spellStart"/>
            <w:r w:rsidR="00E364D5" w:rsidRPr="00C8254F">
              <w:rPr>
                <w:lang w:val="en-US"/>
              </w:rPr>
              <w:t>obligația</w:t>
            </w:r>
            <w:proofErr w:type="spellEnd"/>
            <w:r w:rsidR="00E364D5" w:rsidRPr="00C8254F">
              <w:rPr>
                <w:lang w:val="en-US"/>
              </w:rPr>
              <w:t xml:space="preserve"> de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executa</w:t>
            </w:r>
            <w:proofErr w:type="spellEnd"/>
            <w:r w:rsidR="00460653" w:rsidRPr="00C8254F">
              <w:rPr>
                <w:lang w:val="en-US"/>
              </w:rPr>
              <w:t xml:space="preserve"> </w:t>
            </w:r>
            <w:proofErr w:type="spellStart"/>
            <w:r w:rsidR="00460653" w:rsidRPr="00C8254F">
              <w:rPr>
                <w:lang w:val="en-US"/>
              </w:rPr>
              <w:t>dispoziţiile</w:t>
            </w:r>
            <w:proofErr w:type="spellEnd"/>
            <w:r w:rsidR="00460653" w:rsidRPr="00C8254F">
              <w:rPr>
                <w:lang w:val="en-US"/>
              </w:rPr>
              <w:t xml:space="preserve"> </w:t>
            </w:r>
            <w:proofErr w:type="spellStart"/>
            <w:r w:rsidR="00460653" w:rsidRPr="00C8254F">
              <w:rPr>
                <w:lang w:val="en-US"/>
              </w:rPr>
              <w:t>primite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afara </w:t>
            </w:r>
            <w:proofErr w:type="spellStart"/>
            <w:r w:rsidR="00460653" w:rsidRPr="00C8254F">
              <w:rPr>
                <w:lang w:val="en-US"/>
              </w:rPr>
              <w:t>cazului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care </w:t>
            </w:r>
            <w:proofErr w:type="spellStart"/>
            <w:r w:rsidR="00460653" w:rsidRPr="00C8254F">
              <w:rPr>
                <w:lang w:val="en-US"/>
              </w:rPr>
              <w:t>ele</w:t>
            </w:r>
            <w:proofErr w:type="spellEnd"/>
            <w:r w:rsidR="00460653" w:rsidRPr="00C8254F">
              <w:rPr>
                <w:lang w:val="en-US"/>
              </w:rPr>
              <w:t xml:space="preserve"> </w:t>
            </w:r>
            <w:proofErr w:type="spellStart"/>
            <w:r w:rsidR="00460653" w:rsidRPr="00C8254F">
              <w:rPr>
                <w:lang w:val="en-US"/>
              </w:rPr>
              <w:t>contravin</w:t>
            </w:r>
            <w:proofErr w:type="spellEnd"/>
            <w:r w:rsidR="00460653" w:rsidRPr="00C8254F">
              <w:rPr>
                <w:lang w:val="en-US"/>
              </w:rPr>
              <w:t xml:space="preserve">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legale</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dispoziţiilor</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se </w:t>
            </w:r>
            <w:proofErr w:type="spellStart"/>
            <w:r w:rsidR="00460653" w:rsidRPr="00C8254F">
              <w:rPr>
                <w:lang w:val="en-US"/>
              </w:rPr>
              <w:t>creează</w:t>
            </w:r>
            <w:proofErr w:type="spellEnd"/>
            <w:r w:rsidR="00460653" w:rsidRPr="00C8254F">
              <w:rPr>
                <w:lang w:val="en-US"/>
              </w:rPr>
              <w:t xml:space="preserve"> </w:t>
            </w:r>
            <w:proofErr w:type="spellStart"/>
            <w:r w:rsidR="00460653" w:rsidRPr="00C8254F">
              <w:rPr>
                <w:lang w:val="en-US"/>
              </w:rPr>
              <w:t>dificultăţi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execuţie</w:t>
            </w:r>
            <w:proofErr w:type="spellEnd"/>
            <w:r w:rsidR="00460653" w:rsidRPr="00C8254F">
              <w:rPr>
                <w:lang w:val="en-US"/>
              </w:rPr>
              <w:t xml:space="preserve">, care </w:t>
            </w:r>
            <w:proofErr w:type="spellStart"/>
            <w:r w:rsidR="00460653" w:rsidRPr="00C8254F">
              <w:rPr>
                <w:lang w:val="en-US"/>
              </w:rPr>
              <w:t>generează</w:t>
            </w:r>
            <w:proofErr w:type="spellEnd"/>
            <w:r w:rsidR="00460653" w:rsidRPr="00C8254F">
              <w:rPr>
                <w:lang w:val="en-US"/>
              </w:rPr>
              <w:t xml:space="preserve"> </w:t>
            </w:r>
            <w:proofErr w:type="spellStart"/>
            <w:r w:rsidR="00460653" w:rsidRPr="00C8254F">
              <w:rPr>
                <w:lang w:val="en-US"/>
              </w:rPr>
              <w:t>cheltuieli</w:t>
            </w:r>
            <w:proofErr w:type="spellEnd"/>
            <w:r w:rsidR="00460653" w:rsidRPr="00C8254F">
              <w:rPr>
                <w:lang w:val="en-US"/>
              </w:rPr>
              <w:t xml:space="preserve"> </w:t>
            </w:r>
            <w:proofErr w:type="spellStart"/>
            <w:r w:rsidR="00460653" w:rsidRPr="00C8254F">
              <w:rPr>
                <w:lang w:val="en-US"/>
              </w:rPr>
              <w:t>suplimentare</w:t>
            </w:r>
            <w:proofErr w:type="spellEnd"/>
            <w:r w:rsidR="00460653" w:rsidRPr="00C8254F">
              <w:rPr>
                <w:lang w:val="en-US"/>
              </w:rPr>
              <w:t xml:space="preserve">, </w:t>
            </w:r>
            <w:proofErr w:type="spellStart"/>
            <w:r w:rsidR="00460653" w:rsidRPr="00C8254F">
              <w:rPr>
                <w:lang w:val="en-US"/>
              </w:rPr>
              <w:t>acestea</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suportate</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
          <w:p w14:paraId="726CFED6" w14:textId="77777777" w:rsidR="00460653" w:rsidRPr="00C8254F" w:rsidRDefault="00A156C0" w:rsidP="00196AB4">
            <w:pPr>
              <w:pStyle w:val="NormalWeb"/>
              <w:tabs>
                <w:tab w:val="left" w:pos="567"/>
              </w:tabs>
              <w:spacing w:line="276" w:lineRule="auto"/>
              <w:ind w:firstLine="0"/>
              <w:rPr>
                <w:lang w:val="en-US"/>
              </w:rPr>
            </w:pPr>
            <w:r w:rsidRPr="00C8254F">
              <w:rPr>
                <w:lang w:val="en-US"/>
              </w:rPr>
              <w:t>4.1</w:t>
            </w:r>
            <w:r w:rsidR="00893327" w:rsidRPr="00C8254F">
              <w:rPr>
                <w:lang w:val="en-US"/>
              </w:rPr>
              <w:t>8</w:t>
            </w:r>
            <w:r w:rsidRPr="00C8254F">
              <w:rPr>
                <w:lang w:val="en-US"/>
              </w:rPr>
              <w:t xml:space="preserve">. </w:t>
            </w:r>
            <w:proofErr w:type="spellStart"/>
            <w:r w:rsidR="00460653" w:rsidRPr="00C8254F">
              <w:rPr>
                <w:lang w:val="en-US"/>
              </w:rPr>
              <w:t>Trasarea</w:t>
            </w:r>
            <w:proofErr w:type="spellEnd"/>
            <w:r w:rsidR="00460653" w:rsidRPr="00C8254F">
              <w:rPr>
                <w:lang w:val="en-US"/>
              </w:rPr>
              <w:t xml:space="preserve"> </w:t>
            </w:r>
            <w:proofErr w:type="spellStart"/>
            <w:r w:rsidR="00460653" w:rsidRPr="00C8254F">
              <w:rPr>
                <w:lang w:val="en-US"/>
              </w:rPr>
              <w:t>axelor</w:t>
            </w:r>
            <w:proofErr w:type="spellEnd"/>
            <w:r w:rsidR="00460653" w:rsidRPr="00C8254F">
              <w:rPr>
                <w:lang w:val="en-US"/>
              </w:rPr>
              <w:t xml:space="preserve"> </w:t>
            </w:r>
            <w:proofErr w:type="spellStart"/>
            <w:r w:rsidR="00460653" w:rsidRPr="00C8254F">
              <w:rPr>
                <w:lang w:val="en-US"/>
              </w:rPr>
              <w:t>principale</w:t>
            </w:r>
            <w:proofErr w:type="spellEnd"/>
            <w:r w:rsidR="00460653" w:rsidRPr="00C8254F">
              <w:rPr>
                <w:lang w:val="en-US"/>
              </w:rPr>
              <w:t xml:space="preserve">, </w:t>
            </w:r>
            <w:proofErr w:type="spellStart"/>
            <w:r w:rsidR="00460653" w:rsidRPr="00C8254F">
              <w:rPr>
                <w:lang w:val="en-US"/>
              </w:rPr>
              <w:t>bornelor</w:t>
            </w:r>
            <w:proofErr w:type="spellEnd"/>
            <w:r w:rsidR="00460653" w:rsidRPr="00C8254F">
              <w:rPr>
                <w:lang w:val="en-US"/>
              </w:rPr>
              <w:t xml:space="preserve"> de </w:t>
            </w:r>
            <w:proofErr w:type="spellStart"/>
            <w:r w:rsidR="00460653" w:rsidRPr="00C8254F">
              <w:rPr>
                <w:lang w:val="en-US"/>
              </w:rPr>
              <w:t>referinţă</w:t>
            </w:r>
            <w:proofErr w:type="spellEnd"/>
            <w:r w:rsidR="00460653" w:rsidRPr="00C8254F">
              <w:rPr>
                <w:lang w:val="en-US"/>
              </w:rPr>
              <w:t xml:space="preserve">, </w:t>
            </w:r>
            <w:proofErr w:type="spellStart"/>
            <w:r w:rsidR="00460653" w:rsidRPr="00C8254F">
              <w:rPr>
                <w:lang w:val="en-US"/>
              </w:rPr>
              <w:t>căilor</w:t>
            </w:r>
            <w:proofErr w:type="spellEnd"/>
            <w:r w:rsidR="00460653" w:rsidRPr="00C8254F">
              <w:rPr>
                <w:lang w:val="en-US"/>
              </w:rPr>
              <w:t xml:space="preserve"> de </w:t>
            </w:r>
            <w:proofErr w:type="spellStart"/>
            <w:r w:rsidR="00460653" w:rsidRPr="00C8254F">
              <w:rPr>
                <w:lang w:val="en-US"/>
              </w:rPr>
              <w:t>circulaţieşi</w:t>
            </w:r>
            <w:proofErr w:type="spellEnd"/>
            <w:r w:rsidR="00460653" w:rsidRPr="00C8254F">
              <w:rPr>
                <w:lang w:val="en-US"/>
              </w:rPr>
              <w:t xml:space="preserve"> </w:t>
            </w:r>
            <w:proofErr w:type="spellStart"/>
            <w:r w:rsidR="00460653" w:rsidRPr="00C8254F">
              <w:rPr>
                <w:lang w:val="en-US"/>
              </w:rPr>
              <w:t>limitelor</w:t>
            </w:r>
            <w:proofErr w:type="spellEnd"/>
            <w:r w:rsidR="00460653" w:rsidRPr="00C8254F">
              <w:rPr>
                <w:lang w:val="en-US"/>
              </w:rPr>
              <w:t xml:space="preserve"> </w:t>
            </w:r>
            <w:proofErr w:type="spellStart"/>
            <w:r w:rsidR="00460653" w:rsidRPr="00C8254F">
              <w:rPr>
                <w:lang w:val="en-US"/>
              </w:rPr>
              <w:t>terenului</w:t>
            </w:r>
            <w:proofErr w:type="spellEnd"/>
            <w:r w:rsidR="00460653" w:rsidRPr="00C8254F">
              <w:rPr>
                <w:lang w:val="en-US"/>
              </w:rPr>
              <w:t xml:space="preserve"> pus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materializarea</w:t>
            </w:r>
            <w:proofErr w:type="spellEnd"/>
            <w:r w:rsidR="00460653" w:rsidRPr="00C8254F">
              <w:rPr>
                <w:lang w:val="en-US"/>
              </w:rPr>
              <w:t xml:space="preserve"> </w:t>
            </w:r>
            <w:proofErr w:type="spellStart"/>
            <w:r w:rsidR="00460653" w:rsidRPr="00C8254F">
              <w:rPr>
                <w:lang w:val="en-US"/>
              </w:rPr>
              <w:t>cotelor</w:t>
            </w:r>
            <w:proofErr w:type="spellEnd"/>
            <w:r w:rsidR="00460653" w:rsidRPr="00C8254F">
              <w:rPr>
                <w:lang w:val="en-US"/>
              </w:rPr>
              <w:t xml:space="preserve"> de </w:t>
            </w:r>
            <w:proofErr w:type="spellStart"/>
            <w:r w:rsidR="00460653" w:rsidRPr="00C8254F">
              <w:rPr>
                <w:lang w:val="en-US"/>
              </w:rPr>
              <w:t>nivel</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i</w:t>
            </w:r>
            <w:r w:rsidR="00183D79" w:rsidRPr="00C8254F">
              <w:rPr>
                <w:lang w:val="en-US"/>
              </w:rPr>
              <w:t>mediata</w:t>
            </w:r>
            <w:proofErr w:type="spellEnd"/>
            <w:r w:rsidR="00183D79" w:rsidRPr="00C8254F">
              <w:rPr>
                <w:lang w:val="en-US"/>
              </w:rPr>
              <w:t xml:space="preserve"> </w:t>
            </w:r>
            <w:proofErr w:type="spellStart"/>
            <w:r w:rsidR="00183D79" w:rsidRPr="00C8254F">
              <w:rPr>
                <w:lang w:val="en-US"/>
              </w:rPr>
              <w:t>apropiere</w:t>
            </w:r>
            <w:proofErr w:type="spellEnd"/>
            <w:r w:rsidR="00183D79" w:rsidRPr="00C8254F">
              <w:rPr>
                <w:lang w:val="en-US"/>
              </w:rPr>
              <w:t xml:space="preserve"> a </w:t>
            </w:r>
            <w:proofErr w:type="spellStart"/>
            <w:r w:rsidR="00183D79" w:rsidRPr="00C8254F">
              <w:rPr>
                <w:lang w:val="en-US"/>
              </w:rPr>
              <w:t>terenului</w:t>
            </w:r>
            <w:proofErr w:type="spellEnd"/>
            <w:r w:rsidR="00183D79" w:rsidRPr="00C8254F">
              <w:rPr>
                <w:lang w:val="en-US"/>
              </w:rPr>
              <w:t>, su</w:t>
            </w:r>
            <w:r w:rsidR="00460653" w:rsidRPr="00C8254F">
              <w:rPr>
                <w:lang w:val="en-US"/>
              </w:rPr>
              <w:t>nt</w:t>
            </w:r>
            <w:r w:rsidR="005D4B79" w:rsidRPr="00C8254F">
              <w:rPr>
                <w:lang w:val="en-US"/>
              </w:rPr>
              <w:t xml:space="preserve"> </w:t>
            </w:r>
            <w:proofErr w:type="spellStart"/>
            <w:r w:rsidR="00460653" w:rsidRPr="00C8254F">
              <w:rPr>
                <w:lang w:val="en-US"/>
              </w:rPr>
              <w:t>obligaţiuni</w:t>
            </w:r>
            <w:proofErr w:type="spellEnd"/>
            <w:r w:rsidR="00460653" w:rsidRPr="00C8254F">
              <w:rPr>
                <w:lang w:val="en-US"/>
              </w:rPr>
              <w:t xml:space="preserve"> ale </w:t>
            </w:r>
            <w:proofErr w:type="spellStart"/>
            <w:r w:rsidR="00460653" w:rsidRPr="00C8254F">
              <w:rPr>
                <w:lang w:val="en-US"/>
              </w:rPr>
              <w:t>Antreprenorului</w:t>
            </w:r>
            <w:proofErr w:type="spellEnd"/>
            <w:r w:rsidR="00460653" w:rsidRPr="00C8254F">
              <w:rPr>
                <w:lang w:val="en-US"/>
              </w:rPr>
              <w:t xml:space="preserve">. </w:t>
            </w:r>
          </w:p>
          <w:p w14:paraId="5A7959BE" w14:textId="77777777" w:rsidR="00460653" w:rsidRPr="00C8254F" w:rsidRDefault="00A156C0" w:rsidP="00196AB4">
            <w:pPr>
              <w:pStyle w:val="NormalWeb"/>
              <w:tabs>
                <w:tab w:val="left" w:pos="567"/>
              </w:tabs>
              <w:spacing w:line="276" w:lineRule="auto"/>
              <w:ind w:firstLine="0"/>
              <w:rPr>
                <w:lang w:val="en-US"/>
              </w:rPr>
            </w:pPr>
            <w:r w:rsidRPr="00C8254F">
              <w:rPr>
                <w:lang w:val="en-US"/>
              </w:rPr>
              <w:t>4.</w:t>
            </w:r>
            <w:r w:rsidR="00893327" w:rsidRPr="00C8254F">
              <w:rPr>
                <w:lang w:val="en-US"/>
              </w:rPr>
              <w:t>19</w:t>
            </w:r>
            <w:r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verificarea</w:t>
            </w:r>
            <w:proofErr w:type="spellEnd"/>
            <w:r w:rsidR="00460653" w:rsidRPr="00C8254F">
              <w:rPr>
                <w:lang w:val="en-US"/>
              </w:rPr>
              <w:t xml:space="preserve"> </w:t>
            </w:r>
            <w:proofErr w:type="spellStart"/>
            <w:r w:rsidR="00460653" w:rsidRPr="00C8254F">
              <w:rPr>
                <w:lang w:val="en-US"/>
              </w:rPr>
              <w:t>trasării</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proiectant</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obligat</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protejeze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păstreze</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reperele</w:t>
            </w:r>
            <w:proofErr w:type="spellEnd"/>
            <w:r w:rsidR="00460653" w:rsidRPr="00C8254F">
              <w:rPr>
                <w:lang w:val="en-US"/>
              </w:rPr>
              <w:t xml:space="preserve">, </w:t>
            </w:r>
            <w:proofErr w:type="spellStart"/>
            <w:r w:rsidR="00460653" w:rsidRPr="00C8254F">
              <w:rPr>
                <w:lang w:val="en-US"/>
              </w:rPr>
              <w:t>bornele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alte</w:t>
            </w:r>
            <w:proofErr w:type="spellEnd"/>
            <w:r w:rsidR="00460653" w:rsidRPr="00C8254F">
              <w:rPr>
                <w:lang w:val="en-US"/>
              </w:rPr>
              <w:t xml:space="preserve"> </w:t>
            </w:r>
            <w:proofErr w:type="spellStart"/>
            <w:r w:rsidR="00460653" w:rsidRPr="00C8254F">
              <w:rPr>
                <w:lang w:val="en-US"/>
              </w:rPr>
              <w:t>obiecte</w:t>
            </w:r>
            <w:proofErr w:type="spellEnd"/>
            <w:r w:rsidR="00460653" w:rsidRPr="00C8254F">
              <w:rPr>
                <w:lang w:val="en-US"/>
              </w:rPr>
              <w:t xml:space="preserve"> </w:t>
            </w:r>
            <w:proofErr w:type="spellStart"/>
            <w:r w:rsidR="00460653" w:rsidRPr="00C8254F">
              <w:rPr>
                <w:lang w:val="en-US"/>
              </w:rPr>
              <w:t>folosite</w:t>
            </w:r>
            <w:proofErr w:type="spellEnd"/>
            <w:r w:rsidR="00460653" w:rsidRPr="00C8254F">
              <w:rPr>
                <w:lang w:val="en-US"/>
              </w:rPr>
              <w:t xml:space="preserve"> la </w:t>
            </w:r>
            <w:proofErr w:type="spellStart"/>
            <w:r w:rsidR="00460653" w:rsidRPr="00C8254F">
              <w:rPr>
                <w:lang w:val="en-US"/>
              </w:rPr>
              <w:t>trasarea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
          <w:p w14:paraId="7C74AD8E" w14:textId="77777777" w:rsidR="00460653" w:rsidRPr="00C8254F" w:rsidRDefault="00A156C0" w:rsidP="00196AB4">
            <w:pPr>
              <w:pStyle w:val="NormalWeb"/>
              <w:tabs>
                <w:tab w:val="left" w:pos="567"/>
              </w:tabs>
              <w:spacing w:line="276" w:lineRule="auto"/>
              <w:ind w:firstLine="0"/>
              <w:rPr>
                <w:lang w:val="en-US"/>
              </w:rPr>
            </w:pPr>
            <w:r w:rsidRPr="00C8254F">
              <w:rPr>
                <w:lang w:val="en-US"/>
              </w:rPr>
              <w:t>4.2</w:t>
            </w:r>
            <w:r w:rsidR="00893327" w:rsidRPr="00C8254F">
              <w:rPr>
                <w:lang w:val="en-US"/>
              </w:rPr>
              <w:t>0</w:t>
            </w:r>
            <w:r w:rsidRPr="00C8254F">
              <w:rPr>
                <w:lang w:val="en-US"/>
              </w:rPr>
              <w:t xml:space="preserve">. </w:t>
            </w:r>
            <w:proofErr w:type="spellStart"/>
            <w:r w:rsidR="00460653" w:rsidRPr="00C8254F">
              <w:rPr>
                <w:lang w:val="en-US"/>
              </w:rPr>
              <w:t>Ridicările</w:t>
            </w:r>
            <w:proofErr w:type="spellEnd"/>
            <w:r w:rsidR="00460653" w:rsidRPr="00C8254F">
              <w:rPr>
                <w:lang w:val="en-US"/>
              </w:rPr>
              <w:t xml:space="preserve"> de </w:t>
            </w:r>
            <w:proofErr w:type="spellStart"/>
            <w:r w:rsidR="00460653" w:rsidRPr="00C8254F">
              <w:rPr>
                <w:lang w:val="en-US"/>
              </w:rPr>
              <w:t>teren</w:t>
            </w:r>
            <w:proofErr w:type="spellEnd"/>
            <w:r w:rsidR="00460653" w:rsidRPr="00C8254F">
              <w:rPr>
                <w:lang w:val="en-US"/>
              </w:rPr>
              <w:t xml:space="preserve">, </w:t>
            </w:r>
            <w:proofErr w:type="spellStart"/>
            <w:r w:rsidR="00460653" w:rsidRPr="00C8254F">
              <w:rPr>
                <w:lang w:val="en-US"/>
              </w:rPr>
              <w:t>trasările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cotele</w:t>
            </w:r>
            <w:proofErr w:type="spellEnd"/>
            <w:r w:rsidR="00460653" w:rsidRPr="00C8254F">
              <w:rPr>
                <w:lang w:val="en-US"/>
              </w:rPr>
              <w:t xml:space="preserve"> de </w:t>
            </w:r>
            <w:proofErr w:type="spellStart"/>
            <w:r w:rsidR="00460653" w:rsidRPr="00C8254F">
              <w:rPr>
                <w:lang w:val="en-US"/>
              </w:rPr>
              <w:t>nivel</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alte</w:t>
            </w:r>
            <w:proofErr w:type="spellEnd"/>
            <w:r w:rsidR="00460653" w:rsidRPr="00C8254F">
              <w:rPr>
                <w:lang w:val="en-US"/>
              </w:rPr>
              <w:t xml:space="preserve"> </w:t>
            </w:r>
            <w:proofErr w:type="spellStart"/>
            <w:r w:rsidR="00460653" w:rsidRPr="00C8254F">
              <w:rPr>
                <w:lang w:val="en-US"/>
              </w:rPr>
              <w:t>documente</w:t>
            </w:r>
            <w:proofErr w:type="spellEnd"/>
            <w:r w:rsidR="00460653" w:rsidRPr="00C8254F">
              <w:rPr>
                <w:lang w:val="en-US"/>
              </w:rPr>
              <w:t xml:space="preserve"> </w:t>
            </w:r>
            <w:proofErr w:type="spellStart"/>
            <w:r w:rsidR="00460653" w:rsidRPr="00C8254F">
              <w:rPr>
                <w:lang w:val="en-US"/>
              </w:rPr>
              <w:t>puse</w:t>
            </w:r>
            <w:proofErr w:type="spellEnd"/>
            <w:r w:rsidR="00460653" w:rsidRPr="00C8254F">
              <w:rPr>
                <w:lang w:val="en-US"/>
              </w:rPr>
              <w:t xml:space="preserve">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s</w:t>
            </w:r>
            <w:r w:rsidR="00E10C0A" w:rsidRPr="00C8254F">
              <w:rPr>
                <w:lang w:val="en-US"/>
              </w:rPr>
              <w:t>u</w:t>
            </w:r>
            <w:r w:rsidR="00460653" w:rsidRPr="00C8254F">
              <w:rPr>
                <w:lang w:val="en-US"/>
              </w:rPr>
              <w:t xml:space="preserve">nt </w:t>
            </w:r>
            <w:proofErr w:type="spellStart"/>
            <w:r w:rsidR="00460653" w:rsidRPr="00C8254F">
              <w:rPr>
                <w:lang w:val="en-US"/>
              </w:rPr>
              <w:t>hotărâtoare</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obligat</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verifice</w:t>
            </w:r>
            <w:proofErr w:type="spellEnd"/>
            <w:r w:rsidR="00460653" w:rsidRPr="00C8254F">
              <w:rPr>
                <w:lang w:val="en-US"/>
              </w:rPr>
              <w:t xml:space="preserve"> </w:t>
            </w:r>
            <w:proofErr w:type="spellStart"/>
            <w:r w:rsidR="00460653" w:rsidRPr="00C8254F">
              <w:rPr>
                <w:lang w:val="en-US"/>
              </w:rPr>
              <w:t>documentele</w:t>
            </w:r>
            <w:proofErr w:type="spellEnd"/>
            <w:r w:rsidR="00460653" w:rsidRPr="00C8254F">
              <w:rPr>
                <w:lang w:val="en-US"/>
              </w:rPr>
              <w:t xml:space="preserve"> </w:t>
            </w:r>
            <w:proofErr w:type="spellStart"/>
            <w:r w:rsidR="00460653" w:rsidRPr="00C8254F">
              <w:rPr>
                <w:lang w:val="en-US"/>
              </w:rPr>
              <w:t>primite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înştiinţeze</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cu </w:t>
            </w:r>
            <w:proofErr w:type="spellStart"/>
            <w:r w:rsidR="00460653" w:rsidRPr="00C8254F">
              <w:rPr>
                <w:lang w:val="en-US"/>
              </w:rPr>
              <w:t>privire</w:t>
            </w:r>
            <w:proofErr w:type="spellEnd"/>
            <w:r w:rsidR="00460653" w:rsidRPr="00C8254F">
              <w:rPr>
                <w:lang w:val="en-US"/>
              </w:rPr>
              <w:t xml:space="preserve"> la </w:t>
            </w:r>
            <w:proofErr w:type="spellStart"/>
            <w:r w:rsidR="00460653" w:rsidRPr="00C8254F">
              <w:rPr>
                <w:lang w:val="en-US"/>
              </w:rPr>
              <w:t>erorile</w:t>
            </w:r>
            <w:proofErr w:type="spellEnd"/>
            <w:r w:rsidR="00460653" w:rsidRPr="00C8254F">
              <w:rPr>
                <w:lang w:val="en-US"/>
              </w:rPr>
              <w:t xml:space="preserve"> </w:t>
            </w:r>
            <w:proofErr w:type="spellStart"/>
            <w:r w:rsidR="00460653" w:rsidRPr="00C8254F">
              <w:rPr>
                <w:lang w:val="en-US"/>
              </w:rPr>
              <w:t>şi</w:t>
            </w:r>
            <w:proofErr w:type="spellEnd"/>
            <w:r w:rsidR="005D4B79" w:rsidRPr="00C8254F">
              <w:rPr>
                <w:lang w:val="en-US"/>
              </w:rPr>
              <w:t xml:space="preserve"> </w:t>
            </w:r>
            <w:proofErr w:type="spellStart"/>
            <w:r w:rsidR="00460653" w:rsidRPr="00C8254F">
              <w:rPr>
                <w:lang w:val="en-US"/>
              </w:rPr>
              <w:t>inexactităţile</w:t>
            </w:r>
            <w:proofErr w:type="spellEnd"/>
            <w:r w:rsidR="00460653" w:rsidRPr="00C8254F">
              <w:rPr>
                <w:lang w:val="en-US"/>
              </w:rPr>
              <w:t xml:space="preserve"> </w:t>
            </w:r>
            <w:proofErr w:type="spellStart"/>
            <w:r w:rsidR="00460653" w:rsidRPr="00C8254F">
              <w:rPr>
                <w:lang w:val="en-US"/>
              </w:rPr>
              <w:t>constatate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presupuse</w:t>
            </w:r>
            <w:proofErr w:type="spellEnd"/>
            <w:r w:rsidR="00460653" w:rsidRPr="00C8254F">
              <w:rPr>
                <w:lang w:val="en-US"/>
              </w:rPr>
              <w:t xml:space="preserve">. </w:t>
            </w:r>
          </w:p>
          <w:p w14:paraId="23331121" w14:textId="77777777" w:rsidR="00460653" w:rsidRPr="00C8254F" w:rsidRDefault="00A156C0" w:rsidP="00196AB4">
            <w:pPr>
              <w:pStyle w:val="NormalWeb"/>
              <w:tabs>
                <w:tab w:val="left" w:pos="567"/>
              </w:tabs>
              <w:spacing w:line="276" w:lineRule="auto"/>
              <w:ind w:firstLine="0"/>
              <w:rPr>
                <w:lang w:val="en-US"/>
              </w:rPr>
            </w:pPr>
            <w:r w:rsidRPr="00C8254F">
              <w:rPr>
                <w:lang w:val="en-US"/>
              </w:rPr>
              <w:t>4.2</w:t>
            </w:r>
            <w:r w:rsidR="00893327" w:rsidRPr="00C8254F">
              <w:rPr>
                <w:lang w:val="en-US"/>
              </w:rPr>
              <w:t>1</w:t>
            </w:r>
            <w:r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are </w:t>
            </w:r>
            <w:proofErr w:type="spellStart"/>
            <w:r w:rsidR="00460653" w:rsidRPr="00C8254F">
              <w:rPr>
                <w:lang w:val="en-US"/>
              </w:rPr>
              <w:t>obligaţia</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stabilească</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relaţiile</w:t>
            </w:r>
            <w:proofErr w:type="spellEnd"/>
            <w:r w:rsidR="00460653" w:rsidRPr="00C8254F">
              <w:rPr>
                <w:lang w:val="en-US"/>
              </w:rPr>
              <w:t xml:space="preserve"> care </w:t>
            </w:r>
            <w:proofErr w:type="spellStart"/>
            <w:r w:rsidR="00460653" w:rsidRPr="00C8254F">
              <w:rPr>
                <w:lang w:val="en-US"/>
              </w:rPr>
              <w:t>reglementează</w:t>
            </w:r>
            <w:proofErr w:type="spellEnd"/>
            <w:r w:rsidR="00460653" w:rsidRPr="00C8254F">
              <w:rPr>
                <w:lang w:val="en-US"/>
              </w:rPr>
              <w:t xml:space="preserve"> </w:t>
            </w:r>
            <w:proofErr w:type="spellStart"/>
            <w:r w:rsidR="00460653" w:rsidRPr="00C8254F">
              <w:rPr>
                <w:lang w:val="en-US"/>
              </w:rPr>
              <w:t>raporturile</w:t>
            </w:r>
            <w:proofErr w:type="spellEnd"/>
            <w:r w:rsidR="00460653" w:rsidRPr="00C8254F">
              <w:rPr>
                <w:lang w:val="en-US"/>
              </w:rPr>
              <w:t xml:space="preserve"> cu </w:t>
            </w:r>
            <w:proofErr w:type="spellStart"/>
            <w:r w:rsidR="00460653" w:rsidRPr="00C8254F">
              <w:rPr>
                <w:lang w:val="en-US"/>
              </w:rPr>
              <w:t>subantreprenorii</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răspunzător</w:t>
            </w:r>
            <w:proofErr w:type="spellEnd"/>
            <w:r w:rsidR="00460653" w:rsidRPr="00C8254F">
              <w:rPr>
                <w:lang w:val="en-US"/>
              </w:rPr>
              <w:t xml:space="preserve"> </w:t>
            </w:r>
            <w:proofErr w:type="spellStart"/>
            <w:r w:rsidR="00460653" w:rsidRPr="00C8254F">
              <w:rPr>
                <w:lang w:val="en-US"/>
              </w:rPr>
              <w:t>faţă</w:t>
            </w:r>
            <w:proofErr w:type="spellEnd"/>
            <w:r w:rsidR="00460653" w:rsidRPr="00C8254F">
              <w:rPr>
                <w:lang w:val="en-US"/>
              </w:rPr>
              <w:t xml:space="preserve"> de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respectarea</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subantreprenorii</w:t>
            </w:r>
            <w:proofErr w:type="spellEnd"/>
            <w:r w:rsidR="00460653" w:rsidRPr="00C8254F">
              <w:rPr>
                <w:lang w:val="en-US"/>
              </w:rPr>
              <w:t xml:space="preserve"> a </w:t>
            </w:r>
            <w:proofErr w:type="spellStart"/>
            <w:r w:rsidR="00AB7AE2" w:rsidRPr="00C8254F">
              <w:rPr>
                <w:lang w:val="en-US"/>
              </w:rPr>
              <w:t>prevederilor</w:t>
            </w:r>
            <w:proofErr w:type="spellEnd"/>
            <w:r w:rsidR="00AB7AE2" w:rsidRPr="00C8254F">
              <w:rPr>
                <w:lang w:val="en-US"/>
              </w:rPr>
              <w:t xml:space="preserve"> </w:t>
            </w:r>
            <w:proofErr w:type="spellStart"/>
            <w:r w:rsidR="00AB7AE2" w:rsidRPr="00C8254F">
              <w:rPr>
                <w:lang w:val="en-US"/>
              </w:rPr>
              <w:t>legale</w:t>
            </w:r>
            <w:proofErr w:type="spellEnd"/>
            <w:r w:rsidR="00AB7AE2" w:rsidRPr="00C8254F">
              <w:rPr>
                <w:lang w:val="en-US"/>
              </w:rPr>
              <w:t xml:space="preserve"> </w:t>
            </w:r>
            <w:proofErr w:type="spellStart"/>
            <w:r w:rsidR="00AB7AE2" w:rsidRPr="00C8254F">
              <w:rPr>
                <w:lang w:val="en-US"/>
              </w:rPr>
              <w:t>și</w:t>
            </w:r>
            <w:proofErr w:type="spellEnd"/>
            <w:r w:rsidR="00AB7AE2" w:rsidRPr="00C8254F">
              <w:rPr>
                <w:lang w:val="en-US"/>
              </w:rPr>
              <w:t xml:space="preserve"> </w:t>
            </w:r>
            <w:proofErr w:type="spellStart"/>
            <w:r w:rsidR="00AB7AE2" w:rsidRPr="00C8254F">
              <w:rPr>
                <w:lang w:val="en-US"/>
              </w:rPr>
              <w:t>obligațiunilor</w:t>
            </w:r>
            <w:proofErr w:type="spellEnd"/>
            <w:r w:rsidR="00AB7AE2" w:rsidRPr="00C8254F">
              <w:rPr>
                <w:lang w:val="en-US"/>
              </w:rPr>
              <w:t xml:space="preserve"> </w:t>
            </w:r>
            <w:proofErr w:type="spellStart"/>
            <w:r w:rsidR="00AB7AE2" w:rsidRPr="00C8254F">
              <w:rPr>
                <w:lang w:val="en-US"/>
              </w:rPr>
              <w:t>contractuale</w:t>
            </w:r>
            <w:proofErr w:type="spellEnd"/>
            <w:r w:rsidR="00AB7AE2" w:rsidRPr="00C8254F">
              <w:rPr>
                <w:lang w:val="en-US"/>
              </w:rPr>
              <w:t xml:space="preserve"> </w:t>
            </w:r>
            <w:proofErr w:type="spellStart"/>
            <w:r w:rsidR="00AB7AE2" w:rsidRPr="00C8254F">
              <w:rPr>
                <w:lang w:val="en-US"/>
              </w:rPr>
              <w:t>și</w:t>
            </w:r>
            <w:proofErr w:type="spellEnd"/>
            <w:r w:rsidR="00AB7AE2" w:rsidRPr="00C8254F">
              <w:rPr>
                <w:lang w:val="en-US"/>
              </w:rPr>
              <w:t xml:space="preserve"> </w:t>
            </w:r>
            <w:proofErr w:type="spellStart"/>
            <w:r w:rsidR="00AB7AE2" w:rsidRPr="00C8254F">
              <w:rPr>
                <w:lang w:val="en-US"/>
              </w:rPr>
              <w:t>profesionale</w:t>
            </w:r>
            <w:proofErr w:type="spellEnd"/>
            <w:r w:rsidR="00460653" w:rsidRPr="00C8254F">
              <w:rPr>
                <w:lang w:val="en-US"/>
              </w:rPr>
              <w:t xml:space="preserve">. </w:t>
            </w:r>
          </w:p>
          <w:p w14:paraId="7924F23B" w14:textId="77777777" w:rsidR="00460653" w:rsidRPr="00C8254F" w:rsidRDefault="00A156C0" w:rsidP="00196AB4">
            <w:pPr>
              <w:pStyle w:val="NormalWeb"/>
              <w:tabs>
                <w:tab w:val="left" w:pos="567"/>
              </w:tabs>
              <w:spacing w:line="276" w:lineRule="auto"/>
              <w:ind w:firstLine="0"/>
              <w:rPr>
                <w:lang w:val="en-US"/>
              </w:rPr>
            </w:pPr>
            <w:r w:rsidRPr="00C8254F">
              <w:rPr>
                <w:lang w:val="en-US"/>
              </w:rPr>
              <w:t>4.2</w:t>
            </w:r>
            <w:r w:rsidR="00893327" w:rsidRPr="00C8254F">
              <w:rPr>
                <w:lang w:val="en-US"/>
              </w:rPr>
              <w:t>2</w:t>
            </w:r>
            <w:r w:rsidRPr="00C8254F">
              <w:rPr>
                <w:lang w:val="en-US"/>
              </w:rPr>
              <w:t xml:space="preserve">. </w:t>
            </w:r>
            <w:r w:rsidR="00460653" w:rsidRPr="00C8254F">
              <w:rPr>
                <w:lang w:val="en-US"/>
              </w:rPr>
              <w:t xml:space="preserve">Pe </w:t>
            </w:r>
            <w:proofErr w:type="spellStart"/>
            <w:r w:rsidR="00460653" w:rsidRPr="00C8254F">
              <w:rPr>
                <w:lang w:val="en-US"/>
              </w:rPr>
              <w:t>parcursul</w:t>
            </w:r>
            <w:proofErr w:type="spellEnd"/>
            <w:r w:rsidR="00460653" w:rsidRPr="00C8254F">
              <w:rPr>
                <w:lang w:val="en-US"/>
              </w:rPr>
              <w:t xml:space="preserve"> </w:t>
            </w:r>
            <w:proofErr w:type="spellStart"/>
            <w:r w:rsidR="00460653" w:rsidRPr="00C8254F">
              <w:rPr>
                <w:lang w:val="en-US"/>
              </w:rPr>
              <w:t>executării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are </w:t>
            </w:r>
            <w:proofErr w:type="spellStart"/>
            <w:r w:rsidR="00460653" w:rsidRPr="00C8254F">
              <w:rPr>
                <w:lang w:val="en-US"/>
              </w:rPr>
              <w:t>dreptul</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dispună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scris</w:t>
            </w:r>
            <w:proofErr w:type="spellEnd"/>
            <w:r w:rsidR="00460653" w:rsidRPr="00C8254F">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8254F" w:rsidRDefault="00A156C0" w:rsidP="00196AB4">
            <w:pPr>
              <w:pStyle w:val="NormalWeb"/>
              <w:tabs>
                <w:tab w:val="left" w:pos="567"/>
              </w:tabs>
              <w:spacing w:line="276" w:lineRule="auto"/>
              <w:ind w:firstLine="0"/>
              <w:rPr>
                <w:lang w:val="en-US"/>
              </w:rPr>
            </w:pPr>
            <w:r w:rsidRPr="00C8254F">
              <w:rPr>
                <w:lang w:val="en-US"/>
              </w:rPr>
              <w:t>4.2</w:t>
            </w:r>
            <w:r w:rsidR="00893327" w:rsidRPr="00C8254F">
              <w:rPr>
                <w:lang w:val="en-US"/>
              </w:rPr>
              <w:t>3</w:t>
            </w:r>
            <w:r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460653" w:rsidRPr="00C8254F">
              <w:rPr>
                <w:lang w:val="en-US"/>
              </w:rPr>
              <w:t>neexecutării</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Antreprenor</w:t>
            </w:r>
            <w:proofErr w:type="spellEnd"/>
            <w:r w:rsidR="00460653" w:rsidRPr="00C8254F">
              <w:rPr>
                <w:lang w:val="en-US"/>
              </w:rPr>
              <w:t xml:space="preserve"> a </w:t>
            </w:r>
            <w:proofErr w:type="spellStart"/>
            <w:r w:rsidR="00460653" w:rsidRPr="00C8254F">
              <w:rPr>
                <w:lang w:val="en-US"/>
              </w:rPr>
              <w:t>dispoziţiilor</w:t>
            </w:r>
            <w:proofErr w:type="spellEnd"/>
            <w:r w:rsidR="00460653" w:rsidRPr="00C8254F">
              <w:rPr>
                <w:lang w:val="en-US"/>
              </w:rPr>
              <w:t xml:space="preserve"> din </w:t>
            </w:r>
            <w:proofErr w:type="spellStart"/>
            <w:r w:rsidR="00460653" w:rsidRPr="00C8254F">
              <w:rPr>
                <w:lang w:val="en-US"/>
              </w:rPr>
              <w:t>punctul</w:t>
            </w:r>
            <w:proofErr w:type="spellEnd"/>
            <w:r w:rsidR="00460653" w:rsidRPr="00C8254F">
              <w:rPr>
                <w:lang w:val="en-US"/>
              </w:rPr>
              <w:t xml:space="preserve"> 2.1.,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w:t>
            </w:r>
            <w:proofErr w:type="spellStart"/>
            <w:r w:rsidR="00460653" w:rsidRPr="00C8254F">
              <w:rPr>
                <w:lang w:val="en-US"/>
              </w:rPr>
              <w:t>opri</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w:t>
            </w:r>
            <w:proofErr w:type="spellStart"/>
            <w:r w:rsidR="00F53F69" w:rsidRPr="00C8254F">
              <w:rPr>
                <w:lang w:val="en-US"/>
              </w:rPr>
              <w:t>prin</w:t>
            </w:r>
            <w:proofErr w:type="spellEnd"/>
            <w:r w:rsidR="00F53F69" w:rsidRPr="00C8254F">
              <w:rPr>
                <w:lang w:val="en-US"/>
              </w:rPr>
              <w:t xml:space="preserve"> </w:t>
            </w:r>
            <w:proofErr w:type="spellStart"/>
            <w:r w:rsidR="00E364D5" w:rsidRPr="00C8254F">
              <w:rPr>
                <w:lang w:val="en-US"/>
              </w:rPr>
              <w:t>rezoluțiunea</w:t>
            </w:r>
            <w:proofErr w:type="spellEnd"/>
            <w:r w:rsidR="00E364D5" w:rsidRPr="00C8254F">
              <w:rPr>
                <w:lang w:val="en-US"/>
              </w:rPr>
              <w:t xml:space="preserve"> </w:t>
            </w:r>
            <w:proofErr w:type="spellStart"/>
            <w:r w:rsidR="00F53F69" w:rsidRPr="00C8254F">
              <w:rPr>
                <w:lang w:val="en-US"/>
              </w:rPr>
              <w:t>contractului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condiţiile</w:t>
            </w:r>
            <w:proofErr w:type="spellEnd"/>
            <w:r w:rsidR="00460653" w:rsidRPr="00C8254F">
              <w:rPr>
                <w:lang w:val="en-US"/>
              </w:rPr>
              <w:t xml:space="preserve"> </w:t>
            </w:r>
            <w:proofErr w:type="spellStart"/>
            <w:r w:rsidR="00460653" w:rsidRPr="00C8254F">
              <w:rPr>
                <w:lang w:val="en-US"/>
              </w:rPr>
              <w:t>legii</w:t>
            </w:r>
            <w:proofErr w:type="spellEnd"/>
            <w:r w:rsidR="00460653" w:rsidRPr="00C8254F">
              <w:rPr>
                <w:lang w:val="en-US"/>
              </w:rPr>
              <w:t xml:space="preserve">, </w:t>
            </w:r>
            <w:proofErr w:type="spellStart"/>
            <w:r w:rsidR="00F53F69" w:rsidRPr="00C8254F">
              <w:rPr>
                <w:lang w:val="en-US"/>
              </w:rPr>
              <w:t>totodată</w:t>
            </w:r>
            <w:proofErr w:type="spellEnd"/>
            <w:r w:rsidR="00F53F69" w:rsidRPr="00C8254F">
              <w:rPr>
                <w:lang w:val="en-US"/>
              </w:rPr>
              <w:t xml:space="preserve"> </w:t>
            </w:r>
            <w:proofErr w:type="spellStart"/>
            <w:r w:rsidR="00F53F69" w:rsidRPr="00C8254F">
              <w:rPr>
                <w:lang w:val="en-US"/>
              </w:rPr>
              <w:t>A</w:t>
            </w:r>
            <w:r w:rsidR="00316769" w:rsidRPr="00C8254F">
              <w:rPr>
                <w:lang w:val="en-US"/>
              </w:rPr>
              <w:t>ntreprenorul</w:t>
            </w:r>
            <w:proofErr w:type="spellEnd"/>
            <w:r w:rsidR="00316769" w:rsidRPr="00C8254F">
              <w:rPr>
                <w:lang w:val="en-US"/>
              </w:rPr>
              <w:t xml:space="preserve"> </w:t>
            </w:r>
            <w:proofErr w:type="spellStart"/>
            <w:r w:rsidR="00460653" w:rsidRPr="00C8254F">
              <w:rPr>
                <w:lang w:val="en-US"/>
              </w:rPr>
              <w:t>compense</w:t>
            </w:r>
            <w:r w:rsidR="00316769" w:rsidRPr="00C8254F">
              <w:rPr>
                <w:lang w:val="en-US"/>
              </w:rPr>
              <w:t>ază</w:t>
            </w:r>
            <w:proofErr w:type="spellEnd"/>
            <w:r w:rsidR="00460653" w:rsidRPr="00C8254F">
              <w:rPr>
                <w:lang w:val="en-US"/>
              </w:rPr>
              <w:t xml:space="preserve"> </w:t>
            </w:r>
            <w:proofErr w:type="spellStart"/>
            <w:r w:rsidR="00460653" w:rsidRPr="00C8254F">
              <w:rPr>
                <w:lang w:val="en-US"/>
              </w:rPr>
              <w:t>cheltuielile</w:t>
            </w:r>
            <w:proofErr w:type="spellEnd"/>
            <w:r w:rsidR="00460653" w:rsidRPr="00C8254F">
              <w:rPr>
                <w:lang w:val="en-US"/>
              </w:rPr>
              <w:t xml:space="preserve"> </w:t>
            </w:r>
            <w:proofErr w:type="spellStart"/>
            <w:r w:rsidR="00460653" w:rsidRPr="00C8254F">
              <w:rPr>
                <w:lang w:val="en-US"/>
              </w:rPr>
              <w:t>aferente</w:t>
            </w:r>
            <w:proofErr w:type="spellEnd"/>
            <w:r w:rsidR="00460653" w:rsidRPr="00C8254F">
              <w:rPr>
                <w:lang w:val="en-US"/>
              </w:rPr>
              <w:t xml:space="preserve"> </w:t>
            </w:r>
            <w:proofErr w:type="spellStart"/>
            <w:r w:rsidR="00460653" w:rsidRPr="00C8254F">
              <w:rPr>
                <w:lang w:val="en-US"/>
              </w:rPr>
              <w:t>suportate</w:t>
            </w:r>
            <w:proofErr w:type="spellEnd"/>
            <w:r w:rsidR="00460653" w:rsidRPr="00C8254F">
              <w:rPr>
                <w:lang w:val="en-US"/>
              </w:rPr>
              <w:t xml:space="preserve"> de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legătură</w:t>
            </w:r>
            <w:proofErr w:type="spellEnd"/>
            <w:r w:rsidR="00460653" w:rsidRPr="00C8254F">
              <w:rPr>
                <w:lang w:val="en-US"/>
              </w:rPr>
              <w:t xml:space="preserve"> cu </w:t>
            </w:r>
            <w:proofErr w:type="spellStart"/>
            <w:r w:rsidR="00460653" w:rsidRPr="00C8254F">
              <w:rPr>
                <w:lang w:val="en-US"/>
              </w:rPr>
              <w:t>faptul</w:t>
            </w:r>
            <w:proofErr w:type="spellEnd"/>
            <w:r w:rsidR="00460653" w:rsidRPr="00C8254F">
              <w:rPr>
                <w:lang w:val="en-US"/>
              </w:rPr>
              <w:t xml:space="preserve"> </w:t>
            </w:r>
            <w:proofErr w:type="spellStart"/>
            <w:r w:rsidR="00460653" w:rsidRPr="00C8254F">
              <w:rPr>
                <w:lang w:val="en-US"/>
              </w:rPr>
              <w:t>neexecutării</w:t>
            </w:r>
            <w:proofErr w:type="spellEnd"/>
            <w:r w:rsidR="00460653" w:rsidRPr="00C8254F">
              <w:rPr>
                <w:lang w:val="en-US"/>
              </w:rPr>
              <w:t xml:space="preserve">. </w:t>
            </w:r>
          </w:p>
          <w:p w14:paraId="42DBA1FC" w14:textId="77777777" w:rsidR="00460653" w:rsidRPr="00C8254F" w:rsidRDefault="00BE5A1E" w:rsidP="00196AB4">
            <w:pPr>
              <w:pStyle w:val="NormalWeb"/>
              <w:tabs>
                <w:tab w:val="left" w:pos="567"/>
              </w:tabs>
              <w:spacing w:line="276" w:lineRule="auto"/>
              <w:ind w:firstLine="0"/>
              <w:rPr>
                <w:lang w:val="en-US"/>
              </w:rPr>
            </w:pPr>
            <w:r w:rsidRPr="00C8254F">
              <w:rPr>
                <w:lang w:val="en-US"/>
              </w:rPr>
              <w:t>4.2</w:t>
            </w:r>
            <w:r w:rsidR="00893327" w:rsidRPr="00C8254F">
              <w:rPr>
                <w:lang w:val="en-US"/>
              </w:rPr>
              <w:t>4</w:t>
            </w:r>
            <w:r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care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timpul</w:t>
            </w:r>
            <w:proofErr w:type="spellEnd"/>
            <w:r w:rsidR="00460653" w:rsidRPr="00C8254F">
              <w:rPr>
                <w:lang w:val="en-US"/>
              </w:rPr>
              <w:t xml:space="preserve"> </w:t>
            </w:r>
            <w:proofErr w:type="spellStart"/>
            <w:r w:rsidR="00460653" w:rsidRPr="00C8254F">
              <w:rPr>
                <w:lang w:val="en-US"/>
              </w:rPr>
              <w:t>executării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pe </w:t>
            </w:r>
            <w:proofErr w:type="spellStart"/>
            <w:r w:rsidR="00460653" w:rsidRPr="00C8254F">
              <w:rPr>
                <w:lang w:val="en-US"/>
              </w:rPr>
              <w:t>amplasamente</w:t>
            </w:r>
            <w:proofErr w:type="spellEnd"/>
            <w:r w:rsidR="00460653" w:rsidRPr="00C8254F">
              <w:rPr>
                <w:lang w:val="en-US"/>
              </w:rPr>
              <w:t xml:space="preserve"> se </w:t>
            </w:r>
            <w:proofErr w:type="spellStart"/>
            <w:r w:rsidR="00460653" w:rsidRPr="00C8254F">
              <w:rPr>
                <w:lang w:val="en-US"/>
              </w:rPr>
              <w:t>descoperă</w:t>
            </w:r>
            <w:proofErr w:type="spellEnd"/>
            <w:r w:rsidR="00460653" w:rsidRPr="00C8254F">
              <w:rPr>
                <w:lang w:val="en-US"/>
              </w:rPr>
              <w:t xml:space="preserve"> </w:t>
            </w:r>
            <w:proofErr w:type="spellStart"/>
            <w:r w:rsidR="00460653" w:rsidRPr="00C8254F">
              <w:rPr>
                <w:lang w:val="en-US"/>
              </w:rPr>
              <w:t>valori</w:t>
            </w:r>
            <w:proofErr w:type="spellEnd"/>
            <w:r w:rsidR="00460653" w:rsidRPr="00C8254F">
              <w:rPr>
                <w:lang w:val="en-US"/>
              </w:rPr>
              <w:t xml:space="preserve"> </w:t>
            </w:r>
            <w:proofErr w:type="spellStart"/>
            <w:r w:rsidR="00460653" w:rsidRPr="00C8254F">
              <w:rPr>
                <w:lang w:val="en-US"/>
              </w:rPr>
              <w:t>istorice</w:t>
            </w:r>
            <w:proofErr w:type="spellEnd"/>
            <w:r w:rsidR="00460653" w:rsidRPr="00C8254F">
              <w:rPr>
                <w:lang w:val="en-US"/>
              </w:rPr>
              <w:t xml:space="preserve">, </w:t>
            </w:r>
            <w:proofErr w:type="spellStart"/>
            <w:r w:rsidR="00460653" w:rsidRPr="00C8254F">
              <w:rPr>
                <w:lang w:val="en-US"/>
              </w:rPr>
              <w:t>artistice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ştiinţifice</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obligat</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oprească</w:t>
            </w:r>
            <w:proofErr w:type="spellEnd"/>
            <w:r w:rsidR="00460653" w:rsidRPr="00C8254F">
              <w:rPr>
                <w:lang w:val="en-US"/>
              </w:rPr>
              <w:t xml:space="preserve"> </w:t>
            </w:r>
            <w:proofErr w:type="spellStart"/>
            <w:r w:rsidR="00460653" w:rsidRPr="00C8254F">
              <w:rPr>
                <w:lang w:val="en-US"/>
              </w:rPr>
              <w:t>execuţia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zona </w:t>
            </w:r>
            <w:proofErr w:type="spellStart"/>
            <w:r w:rsidR="00460653" w:rsidRPr="00C8254F">
              <w:rPr>
                <w:lang w:val="en-US"/>
              </w:rPr>
              <w:t>respectivă</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comunice</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w:t>
            </w:r>
            <w:proofErr w:type="spellStart"/>
            <w:r w:rsidR="00460653" w:rsidRPr="00C8254F">
              <w:rPr>
                <w:lang w:val="en-US"/>
              </w:rPr>
              <w:t>organelor</w:t>
            </w:r>
            <w:proofErr w:type="spellEnd"/>
            <w:r w:rsidR="00460653" w:rsidRPr="00C8254F">
              <w:rPr>
                <w:lang w:val="en-US"/>
              </w:rPr>
              <w:t xml:space="preserve"> de </w:t>
            </w:r>
            <w:proofErr w:type="spellStart"/>
            <w:r w:rsidR="00460653" w:rsidRPr="00C8254F">
              <w:rPr>
                <w:lang w:val="en-US"/>
              </w:rPr>
              <w:t>poliţie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organelor</w:t>
            </w:r>
            <w:proofErr w:type="spellEnd"/>
            <w:r w:rsidR="00460653" w:rsidRPr="00C8254F">
              <w:rPr>
                <w:lang w:val="en-US"/>
              </w:rPr>
              <w:t xml:space="preserve"> </w:t>
            </w:r>
            <w:proofErr w:type="spellStart"/>
            <w:r w:rsidR="00460653" w:rsidRPr="00C8254F">
              <w:rPr>
                <w:lang w:val="en-US"/>
              </w:rPr>
              <w:t>competente</w:t>
            </w:r>
            <w:proofErr w:type="spellEnd"/>
            <w:r w:rsidR="00460653" w:rsidRPr="00C8254F">
              <w:rPr>
                <w:lang w:val="en-US"/>
              </w:rPr>
              <w:t xml:space="preserve"> </w:t>
            </w:r>
            <w:proofErr w:type="spellStart"/>
            <w:r w:rsidR="00460653" w:rsidRPr="00C8254F">
              <w:rPr>
                <w:lang w:val="en-US"/>
              </w:rPr>
              <w:t>acest</w:t>
            </w:r>
            <w:proofErr w:type="spellEnd"/>
            <w:r w:rsidR="00460653" w:rsidRPr="00C8254F">
              <w:rPr>
                <w:lang w:val="en-US"/>
              </w:rPr>
              <w:t xml:space="preserve"> </w:t>
            </w:r>
            <w:proofErr w:type="spellStart"/>
            <w:r w:rsidR="00460653" w:rsidRPr="00C8254F">
              <w:rPr>
                <w:lang w:val="en-US"/>
              </w:rPr>
              <w:t>fapt</w:t>
            </w:r>
            <w:proofErr w:type="spellEnd"/>
            <w:r w:rsidR="00460653" w:rsidRPr="00C8254F">
              <w:rPr>
                <w:lang w:val="en-US"/>
              </w:rPr>
              <w:t xml:space="preserve">. </w:t>
            </w:r>
          </w:p>
          <w:p w14:paraId="7EE215F6" w14:textId="77777777" w:rsidR="00460653" w:rsidRPr="00C8254F" w:rsidRDefault="00BE5A1E" w:rsidP="00196AB4">
            <w:pPr>
              <w:pStyle w:val="NormalWeb"/>
              <w:tabs>
                <w:tab w:val="left" w:pos="567"/>
              </w:tabs>
              <w:spacing w:line="276" w:lineRule="auto"/>
              <w:ind w:firstLine="0"/>
              <w:rPr>
                <w:lang w:val="en-US"/>
              </w:rPr>
            </w:pPr>
            <w:r w:rsidRPr="00C8254F">
              <w:rPr>
                <w:lang w:val="en-US"/>
              </w:rPr>
              <w:t>4.2</w:t>
            </w:r>
            <w:r w:rsidR="00893327" w:rsidRPr="00C8254F">
              <w:rPr>
                <w:lang w:val="en-US"/>
              </w:rPr>
              <w:t>5</w:t>
            </w:r>
            <w:r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timpul</w:t>
            </w:r>
            <w:proofErr w:type="spellEnd"/>
            <w:r w:rsidR="00460653" w:rsidRPr="00C8254F">
              <w:rPr>
                <w:lang w:val="en-US"/>
              </w:rPr>
              <w:t xml:space="preserve"> </w:t>
            </w:r>
            <w:proofErr w:type="spellStart"/>
            <w:r w:rsidR="00460653" w:rsidRPr="00C8254F">
              <w:rPr>
                <w:lang w:val="en-US"/>
              </w:rPr>
              <w:t>desfăşurării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are </w:t>
            </w:r>
            <w:proofErr w:type="spellStart"/>
            <w:r w:rsidR="00460653" w:rsidRPr="00C8254F">
              <w:rPr>
                <w:lang w:val="en-US"/>
              </w:rPr>
              <w:t>obligaţia</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menţină</w:t>
            </w:r>
            <w:proofErr w:type="spellEnd"/>
            <w:r w:rsidR="00460653" w:rsidRPr="00C8254F">
              <w:rPr>
                <w:lang w:val="en-US"/>
              </w:rPr>
              <w:t xml:space="preserve"> </w:t>
            </w:r>
            <w:proofErr w:type="spellStart"/>
            <w:r w:rsidR="00460653" w:rsidRPr="00C8254F">
              <w:rPr>
                <w:lang w:val="en-US"/>
              </w:rPr>
              <w:t>căile</w:t>
            </w:r>
            <w:proofErr w:type="spellEnd"/>
            <w:r w:rsidR="00460653" w:rsidRPr="00C8254F">
              <w:rPr>
                <w:lang w:val="en-US"/>
              </w:rPr>
              <w:t xml:space="preserve"> de </w:t>
            </w:r>
            <w:proofErr w:type="spellStart"/>
            <w:r w:rsidR="00460653" w:rsidRPr="00C8254F">
              <w:rPr>
                <w:lang w:val="en-US"/>
              </w:rPr>
              <w:t>acces</w:t>
            </w:r>
            <w:proofErr w:type="spellEnd"/>
            <w:r w:rsidR="00460653" w:rsidRPr="00C8254F">
              <w:rPr>
                <w:lang w:val="en-US"/>
              </w:rPr>
              <w:t xml:space="preserve"> </w:t>
            </w:r>
            <w:proofErr w:type="spellStart"/>
            <w:r w:rsidR="00460653" w:rsidRPr="00C8254F">
              <w:rPr>
                <w:lang w:val="en-US"/>
              </w:rPr>
              <w:t>libere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retragă</w:t>
            </w:r>
            <w:proofErr w:type="spellEnd"/>
            <w:r w:rsidR="00460653" w:rsidRPr="00C8254F">
              <w:rPr>
                <w:lang w:val="en-US"/>
              </w:rPr>
              <w:t xml:space="preserve"> </w:t>
            </w:r>
            <w:proofErr w:type="spellStart"/>
            <w:r w:rsidR="00460653" w:rsidRPr="00C8254F">
              <w:rPr>
                <w:lang w:val="en-US"/>
              </w:rPr>
              <w:t>utilajele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îndepărteze</w:t>
            </w:r>
            <w:proofErr w:type="spellEnd"/>
            <w:r w:rsidR="00460653" w:rsidRPr="00C8254F">
              <w:rPr>
                <w:lang w:val="en-US"/>
              </w:rPr>
              <w:t xml:space="preserve"> </w:t>
            </w:r>
            <w:proofErr w:type="spellStart"/>
            <w:r w:rsidR="00460653" w:rsidRPr="00C8254F">
              <w:rPr>
                <w:lang w:val="en-US"/>
              </w:rPr>
              <w:t>surplusurile</w:t>
            </w:r>
            <w:proofErr w:type="spellEnd"/>
            <w:r w:rsidR="00460653" w:rsidRPr="00C8254F">
              <w:rPr>
                <w:lang w:val="en-US"/>
              </w:rPr>
              <w:t xml:space="preserve"> de </w:t>
            </w:r>
            <w:proofErr w:type="spellStart"/>
            <w:r w:rsidR="00460653" w:rsidRPr="00C8254F">
              <w:rPr>
                <w:lang w:val="en-US"/>
              </w:rPr>
              <w:t>materiale</w:t>
            </w:r>
            <w:proofErr w:type="spellEnd"/>
            <w:r w:rsidR="00460653" w:rsidRPr="00C8254F">
              <w:rPr>
                <w:lang w:val="en-US"/>
              </w:rPr>
              <w:t xml:space="preserve">, </w:t>
            </w:r>
            <w:proofErr w:type="spellStart"/>
            <w:r w:rsidR="00460653" w:rsidRPr="00C8254F">
              <w:rPr>
                <w:lang w:val="en-US"/>
              </w:rPr>
              <w:t>deşeuri</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lucrări</w:t>
            </w:r>
            <w:proofErr w:type="spellEnd"/>
            <w:r w:rsidR="00460653" w:rsidRPr="00C8254F">
              <w:rPr>
                <w:lang w:val="en-US"/>
              </w:rPr>
              <w:t xml:space="preserve"> </w:t>
            </w:r>
            <w:proofErr w:type="spellStart"/>
            <w:r w:rsidR="00460653" w:rsidRPr="00C8254F">
              <w:rPr>
                <w:lang w:val="en-US"/>
              </w:rPr>
              <w:t>provizorii</w:t>
            </w:r>
            <w:proofErr w:type="spellEnd"/>
            <w:r w:rsidR="00460653" w:rsidRPr="00C8254F">
              <w:rPr>
                <w:lang w:val="en-US"/>
              </w:rPr>
              <w:t xml:space="preserve"> de </w:t>
            </w:r>
            <w:proofErr w:type="spellStart"/>
            <w:r w:rsidR="00460653" w:rsidRPr="00C8254F">
              <w:rPr>
                <w:lang w:val="en-US"/>
              </w:rPr>
              <w:t>orice</w:t>
            </w:r>
            <w:proofErr w:type="spellEnd"/>
            <w:r w:rsidR="00460653" w:rsidRPr="00C8254F">
              <w:rPr>
                <w:lang w:val="en-US"/>
              </w:rPr>
              <w:t xml:space="preserve"> </w:t>
            </w:r>
            <w:proofErr w:type="spellStart"/>
            <w:r w:rsidR="00460653" w:rsidRPr="00C8254F">
              <w:rPr>
                <w:lang w:val="en-US"/>
              </w:rPr>
              <w:t>fel</w:t>
            </w:r>
            <w:proofErr w:type="spellEnd"/>
            <w:r w:rsidR="00460653" w:rsidRPr="00C8254F">
              <w:rPr>
                <w:lang w:val="en-US"/>
              </w:rPr>
              <w:t>, care nu s</w:t>
            </w:r>
            <w:r w:rsidR="00183D79" w:rsidRPr="00C8254F">
              <w:rPr>
                <w:lang w:val="en-US"/>
              </w:rPr>
              <w:t>u</w:t>
            </w:r>
            <w:r w:rsidR="00460653" w:rsidRPr="00C8254F">
              <w:rPr>
                <w:lang w:val="en-US"/>
              </w:rPr>
              <w:t xml:space="preserve">nt </w:t>
            </w:r>
            <w:proofErr w:type="spellStart"/>
            <w:r w:rsidR="00460653" w:rsidRPr="00C8254F">
              <w:rPr>
                <w:lang w:val="en-US"/>
              </w:rPr>
              <w:t>necesare</w:t>
            </w:r>
            <w:proofErr w:type="spellEnd"/>
            <w:r w:rsidR="00460653" w:rsidRPr="00C8254F">
              <w:rPr>
                <w:lang w:val="en-US"/>
              </w:rPr>
              <w:t xml:space="preserve">, </w:t>
            </w:r>
            <w:proofErr w:type="spellStart"/>
            <w:r w:rsidR="00460653" w:rsidRPr="00C8254F">
              <w:rPr>
                <w:lang w:val="en-US"/>
              </w:rPr>
              <w:t>iar</w:t>
            </w:r>
            <w:proofErr w:type="spellEnd"/>
            <w:r w:rsidR="00460653" w:rsidRPr="00C8254F">
              <w:rPr>
                <w:lang w:val="en-US"/>
              </w:rPr>
              <w:t xml:space="preserve"> la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evacua</w:t>
            </w:r>
            <w:proofErr w:type="spellEnd"/>
            <w:r w:rsidR="00460653" w:rsidRPr="00C8254F">
              <w:rPr>
                <w:lang w:val="en-US"/>
              </w:rPr>
              <w:t xml:space="preserve"> de pe </w:t>
            </w:r>
            <w:proofErr w:type="spellStart"/>
            <w:r w:rsidR="00460653" w:rsidRPr="00C8254F">
              <w:rPr>
                <w:lang w:val="en-US"/>
              </w:rPr>
              <w:t>şantier</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utilajele</w:t>
            </w:r>
            <w:proofErr w:type="spellEnd"/>
            <w:r w:rsidR="00460653" w:rsidRPr="00C8254F">
              <w:rPr>
                <w:lang w:val="en-US"/>
              </w:rPr>
              <w:t xml:space="preserve"> de </w:t>
            </w:r>
            <w:proofErr w:type="spellStart"/>
            <w:r w:rsidR="00460653" w:rsidRPr="00C8254F">
              <w:rPr>
                <w:lang w:val="en-US"/>
              </w:rPr>
              <w:t>construcţie</w:t>
            </w:r>
            <w:proofErr w:type="spellEnd"/>
            <w:r w:rsidR="00460653" w:rsidRPr="00C8254F">
              <w:rPr>
                <w:lang w:val="en-US"/>
              </w:rPr>
              <w:t xml:space="preserve">, </w:t>
            </w:r>
            <w:proofErr w:type="spellStart"/>
            <w:r w:rsidR="00460653" w:rsidRPr="00C8254F">
              <w:rPr>
                <w:lang w:val="en-US"/>
              </w:rPr>
              <w:t>surplusurile</w:t>
            </w:r>
            <w:proofErr w:type="spellEnd"/>
            <w:r w:rsidR="00460653" w:rsidRPr="00C8254F">
              <w:rPr>
                <w:lang w:val="en-US"/>
              </w:rPr>
              <w:t xml:space="preserve"> de </w:t>
            </w:r>
            <w:proofErr w:type="spellStart"/>
            <w:r w:rsidR="00460653" w:rsidRPr="00C8254F">
              <w:rPr>
                <w:lang w:val="en-US"/>
              </w:rPr>
              <w:t>materiale</w:t>
            </w:r>
            <w:proofErr w:type="spellEnd"/>
            <w:r w:rsidR="00460653" w:rsidRPr="00C8254F">
              <w:rPr>
                <w:lang w:val="en-US"/>
              </w:rPr>
              <w:t xml:space="preserve">, </w:t>
            </w:r>
            <w:proofErr w:type="spellStart"/>
            <w:r w:rsidR="00460653" w:rsidRPr="00C8254F">
              <w:rPr>
                <w:lang w:val="en-US"/>
              </w:rPr>
              <w:t>deşeurile</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provizorii</w:t>
            </w:r>
            <w:proofErr w:type="spellEnd"/>
            <w:r w:rsidR="00460653" w:rsidRPr="00C8254F">
              <w:rPr>
                <w:lang w:val="en-US"/>
              </w:rPr>
              <w:t xml:space="preserve">. </w:t>
            </w:r>
          </w:p>
          <w:p w14:paraId="42718144" w14:textId="77777777" w:rsidR="00B96242" w:rsidRPr="00C8254F" w:rsidRDefault="00BE5A1E" w:rsidP="00196AB4">
            <w:pPr>
              <w:pStyle w:val="NormalWeb"/>
              <w:tabs>
                <w:tab w:val="left" w:pos="426"/>
                <w:tab w:val="left" w:pos="3645"/>
              </w:tabs>
              <w:spacing w:line="276" w:lineRule="auto"/>
              <w:ind w:firstLine="0"/>
              <w:rPr>
                <w:lang w:val="en-US"/>
              </w:rPr>
            </w:pPr>
            <w:r w:rsidRPr="00C8254F">
              <w:rPr>
                <w:lang w:val="en-US"/>
              </w:rPr>
              <w:t>4.2</w:t>
            </w:r>
            <w:r w:rsidR="00893327" w:rsidRPr="00C8254F">
              <w:rPr>
                <w:lang w:val="en-US"/>
              </w:rPr>
              <w:t>6</w:t>
            </w:r>
            <w:r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obţină</w:t>
            </w:r>
            <w:proofErr w:type="spellEnd"/>
            <w:r w:rsidR="00460653" w:rsidRPr="00C8254F">
              <w:rPr>
                <w:lang w:val="en-US"/>
              </w:rPr>
              <w:t xml:space="preserve">, pe propria </w:t>
            </w:r>
            <w:proofErr w:type="spellStart"/>
            <w:r w:rsidR="00460653" w:rsidRPr="00C8254F">
              <w:rPr>
                <w:lang w:val="en-US"/>
              </w:rPr>
              <w:t>cheltuială</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avizele</w:t>
            </w:r>
            <w:proofErr w:type="spellEnd"/>
            <w:r w:rsidR="00460653" w:rsidRPr="00C8254F">
              <w:rPr>
                <w:lang w:val="en-US"/>
              </w:rPr>
              <w:t xml:space="preserve">, </w:t>
            </w:r>
            <w:proofErr w:type="spellStart"/>
            <w:r w:rsidR="00460653" w:rsidRPr="00C8254F">
              <w:rPr>
                <w:lang w:val="en-US"/>
              </w:rPr>
              <w:t>autorizaţiile</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aprobările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plătească</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taxele</w:t>
            </w:r>
            <w:proofErr w:type="spellEnd"/>
            <w:r w:rsidR="00460653" w:rsidRPr="00C8254F">
              <w:rPr>
                <w:lang w:val="en-US"/>
              </w:rPr>
              <w:t xml:space="preserve"> </w:t>
            </w:r>
            <w:proofErr w:type="spellStart"/>
            <w:r w:rsidR="00460653" w:rsidRPr="00C8254F">
              <w:rPr>
                <w:lang w:val="en-US"/>
              </w:rPr>
              <w:t>necesare</w:t>
            </w:r>
            <w:proofErr w:type="spellEnd"/>
            <w:r w:rsidR="00460653" w:rsidRPr="00C8254F">
              <w:rPr>
                <w:lang w:val="en-US"/>
              </w:rPr>
              <w:t xml:space="preserve"> legate de </w:t>
            </w:r>
            <w:proofErr w:type="spellStart"/>
            <w:r w:rsidR="00460653" w:rsidRPr="00C8254F">
              <w:rPr>
                <w:lang w:val="en-US"/>
              </w:rPr>
              <w:t>execuţia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bunuri</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lastRenderedPageBreak/>
              <w:t>drepturi</w:t>
            </w:r>
            <w:proofErr w:type="spellEnd"/>
            <w:r w:rsidR="00460653" w:rsidRPr="00C8254F">
              <w:rPr>
                <w:lang w:val="en-US"/>
              </w:rPr>
              <w:t xml:space="preserve"> </w:t>
            </w:r>
            <w:proofErr w:type="spellStart"/>
            <w:r w:rsidR="00460653" w:rsidRPr="00C8254F">
              <w:rPr>
                <w:lang w:val="en-US"/>
              </w:rPr>
              <w:t>afectate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care pot fi </w:t>
            </w:r>
            <w:proofErr w:type="spellStart"/>
            <w:r w:rsidR="00460653" w:rsidRPr="00C8254F">
              <w:rPr>
                <w:lang w:val="en-US"/>
              </w:rPr>
              <w:t>afectate</w:t>
            </w:r>
            <w:proofErr w:type="spellEnd"/>
            <w:r w:rsidR="00460653" w:rsidRPr="00C8254F">
              <w:rPr>
                <w:lang w:val="en-US"/>
              </w:rPr>
              <w:t xml:space="preserve"> de </w:t>
            </w:r>
            <w:proofErr w:type="spellStart"/>
            <w:r w:rsidR="00460653" w:rsidRPr="00C8254F">
              <w:rPr>
                <w:lang w:val="en-US"/>
              </w:rPr>
              <w:t>execuţia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
          <w:p w14:paraId="1778F422" w14:textId="77777777" w:rsidR="00460653" w:rsidRPr="00C8254F"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8254F" w:rsidRDefault="00BE5A1E" w:rsidP="00196AB4">
            <w:pPr>
              <w:pStyle w:val="NormalWeb"/>
              <w:tabs>
                <w:tab w:val="left" w:pos="567"/>
              </w:tabs>
              <w:spacing w:line="276" w:lineRule="auto"/>
              <w:ind w:firstLine="0"/>
              <w:rPr>
                <w:lang w:val="en-US"/>
              </w:rPr>
            </w:pPr>
            <w:r w:rsidRPr="00C8254F">
              <w:rPr>
                <w:lang w:val="en-US"/>
              </w:rPr>
              <w:t xml:space="preserve">6.1. </w:t>
            </w:r>
            <w:proofErr w:type="spellStart"/>
            <w:r w:rsidR="005B666D" w:rsidRPr="00C8254F">
              <w:rPr>
                <w:lang w:val="en-US"/>
              </w:rPr>
              <w:t>Antreprenorul</w:t>
            </w:r>
            <w:proofErr w:type="spellEnd"/>
            <w:r w:rsidR="005B666D" w:rsidRPr="00C8254F">
              <w:rPr>
                <w:lang w:val="en-US"/>
              </w:rPr>
              <w:t xml:space="preserve"> </w:t>
            </w:r>
            <w:proofErr w:type="spellStart"/>
            <w:r w:rsidR="005B666D" w:rsidRPr="00C8254F">
              <w:rPr>
                <w:lang w:val="en-US"/>
              </w:rPr>
              <w:t>este</w:t>
            </w:r>
            <w:proofErr w:type="spellEnd"/>
            <w:r w:rsidR="005B666D" w:rsidRPr="00C8254F">
              <w:rPr>
                <w:lang w:val="en-US"/>
              </w:rPr>
              <w:t xml:space="preserve"> </w:t>
            </w:r>
            <w:proofErr w:type="spellStart"/>
            <w:r w:rsidR="005B666D" w:rsidRPr="00C8254F">
              <w:rPr>
                <w:lang w:val="en-US"/>
              </w:rPr>
              <w:t>obligat</w:t>
            </w:r>
            <w:proofErr w:type="spellEnd"/>
            <w:r w:rsidR="005B666D" w:rsidRPr="00C8254F">
              <w:rPr>
                <w:lang w:val="en-US"/>
              </w:rPr>
              <w:t xml:space="preserve"> </w:t>
            </w:r>
            <w:proofErr w:type="spellStart"/>
            <w:r w:rsidR="005B666D" w:rsidRPr="00C8254F">
              <w:rPr>
                <w:lang w:val="en-US"/>
              </w:rPr>
              <w:t>să</w:t>
            </w:r>
            <w:proofErr w:type="spellEnd"/>
            <w:r w:rsidR="005B666D" w:rsidRPr="00C8254F">
              <w:rPr>
                <w:lang w:val="en-US"/>
              </w:rPr>
              <w:t xml:space="preserve"> execute </w:t>
            </w:r>
            <w:proofErr w:type="spellStart"/>
            <w:r w:rsidR="005B666D" w:rsidRPr="00C8254F">
              <w:rPr>
                <w:lang w:val="en-US"/>
              </w:rPr>
              <w:t>toate</w:t>
            </w:r>
            <w:proofErr w:type="spellEnd"/>
            <w:r w:rsidR="005B666D" w:rsidRPr="00C8254F">
              <w:rPr>
                <w:lang w:val="en-US"/>
              </w:rPr>
              <w:t xml:space="preserve"> </w:t>
            </w:r>
            <w:proofErr w:type="spellStart"/>
            <w:r w:rsidR="005B666D" w:rsidRPr="00C8254F">
              <w:rPr>
                <w:lang w:val="en-US"/>
              </w:rPr>
              <w:t>lucrările</w:t>
            </w:r>
            <w:proofErr w:type="spellEnd"/>
            <w:r w:rsidR="005B666D" w:rsidRPr="00C8254F">
              <w:rPr>
                <w:lang w:val="en-US"/>
              </w:rPr>
              <w:t xml:space="preserve">, </w:t>
            </w:r>
            <w:proofErr w:type="spellStart"/>
            <w:r w:rsidR="005B666D" w:rsidRPr="00C8254F">
              <w:rPr>
                <w:lang w:val="en-US"/>
              </w:rPr>
              <w:t>prevăzute</w:t>
            </w:r>
            <w:proofErr w:type="spellEnd"/>
            <w:r w:rsidR="005B666D" w:rsidRPr="00C8254F">
              <w:rPr>
                <w:lang w:val="en-US"/>
              </w:rPr>
              <w:t xml:space="preserve"> </w:t>
            </w:r>
            <w:proofErr w:type="spellStart"/>
            <w:r w:rsidR="005B666D" w:rsidRPr="00C8254F">
              <w:rPr>
                <w:lang w:val="en-US"/>
              </w:rPr>
              <w:t>în</w:t>
            </w:r>
            <w:proofErr w:type="spellEnd"/>
            <w:r w:rsidR="005B666D" w:rsidRPr="00C8254F">
              <w:rPr>
                <w:lang w:val="en-US"/>
              </w:rPr>
              <w:t xml:space="preserve"> contract, </w:t>
            </w:r>
            <w:proofErr w:type="spellStart"/>
            <w:r w:rsidR="005B666D" w:rsidRPr="00C8254F">
              <w:rPr>
                <w:lang w:val="en-US"/>
              </w:rPr>
              <w:t>în</w:t>
            </w:r>
            <w:proofErr w:type="spellEnd"/>
            <w:r w:rsidR="005B666D" w:rsidRPr="00C8254F">
              <w:rPr>
                <w:lang w:val="en-US"/>
              </w:rPr>
              <w:t xml:space="preserve"> </w:t>
            </w:r>
            <w:proofErr w:type="spellStart"/>
            <w:r w:rsidR="005B666D" w:rsidRPr="00C8254F">
              <w:rPr>
                <w:lang w:val="en-US"/>
              </w:rPr>
              <w:t>termenele</w:t>
            </w:r>
            <w:proofErr w:type="spellEnd"/>
            <w:r w:rsidR="005B666D" w:rsidRPr="00C8254F">
              <w:rPr>
                <w:lang w:val="en-US"/>
              </w:rPr>
              <w:t xml:space="preserve"> </w:t>
            </w:r>
            <w:proofErr w:type="spellStart"/>
            <w:r w:rsidR="005B666D" w:rsidRPr="00C8254F">
              <w:rPr>
                <w:lang w:val="en-US"/>
              </w:rPr>
              <w:t>stabilite</w:t>
            </w:r>
            <w:proofErr w:type="spellEnd"/>
            <w:r w:rsidR="005B666D" w:rsidRPr="00C8254F">
              <w:rPr>
                <w:lang w:val="en-US"/>
              </w:rPr>
              <w:t xml:space="preserve"> </w:t>
            </w:r>
            <w:proofErr w:type="spellStart"/>
            <w:r w:rsidR="005B666D" w:rsidRPr="00C8254F">
              <w:rPr>
                <w:lang w:val="en-US"/>
              </w:rPr>
              <w:t>prin</w:t>
            </w:r>
            <w:proofErr w:type="spellEnd"/>
            <w:r w:rsidR="005B666D" w:rsidRPr="00C8254F">
              <w:rPr>
                <w:lang w:val="en-US"/>
              </w:rPr>
              <w:t xml:space="preserve"> </w:t>
            </w:r>
            <w:proofErr w:type="spellStart"/>
            <w:r w:rsidR="005B666D" w:rsidRPr="00C8254F">
              <w:rPr>
                <w:lang w:val="en-US"/>
              </w:rPr>
              <w:t>graficul</w:t>
            </w:r>
            <w:proofErr w:type="spellEnd"/>
            <w:r w:rsidR="005B666D" w:rsidRPr="00C8254F">
              <w:rPr>
                <w:lang w:val="en-US"/>
              </w:rPr>
              <w:t xml:space="preserve"> general de </w:t>
            </w:r>
            <w:proofErr w:type="spellStart"/>
            <w:r w:rsidR="005B666D" w:rsidRPr="00C8254F">
              <w:rPr>
                <w:lang w:val="en-US"/>
              </w:rPr>
              <w:t>realizare</w:t>
            </w:r>
            <w:proofErr w:type="spellEnd"/>
            <w:r w:rsidR="005B666D" w:rsidRPr="00C8254F">
              <w:rPr>
                <w:lang w:val="en-US"/>
              </w:rPr>
              <w:t xml:space="preserve"> a </w:t>
            </w:r>
            <w:proofErr w:type="spellStart"/>
            <w:r w:rsidR="005B666D" w:rsidRPr="00C8254F">
              <w:rPr>
                <w:lang w:val="en-US"/>
              </w:rPr>
              <w:t>lucrărilor</w:t>
            </w:r>
            <w:proofErr w:type="spellEnd"/>
            <w:r w:rsidR="005B666D" w:rsidRPr="00C8254F">
              <w:rPr>
                <w:lang w:val="en-US"/>
              </w:rPr>
              <w:t xml:space="preserve"> </w:t>
            </w:r>
            <w:proofErr w:type="spellStart"/>
            <w:r w:rsidR="005B666D" w:rsidRPr="00C8254F">
              <w:rPr>
                <w:lang w:val="en-US"/>
              </w:rPr>
              <w:t>şi</w:t>
            </w:r>
            <w:proofErr w:type="spellEnd"/>
            <w:r w:rsidR="005B666D" w:rsidRPr="00C8254F">
              <w:rPr>
                <w:lang w:val="en-US"/>
              </w:rPr>
              <w:t xml:space="preserve"> </w:t>
            </w:r>
            <w:proofErr w:type="spellStart"/>
            <w:r w:rsidR="005B666D" w:rsidRPr="00C8254F">
              <w:rPr>
                <w:lang w:val="en-US"/>
              </w:rPr>
              <w:t>graficul</w:t>
            </w:r>
            <w:proofErr w:type="spellEnd"/>
            <w:r w:rsidR="005B666D" w:rsidRPr="00C8254F">
              <w:rPr>
                <w:lang w:val="en-US"/>
              </w:rPr>
              <w:t xml:space="preserve"> de </w:t>
            </w:r>
            <w:proofErr w:type="spellStart"/>
            <w:r w:rsidR="005B666D" w:rsidRPr="00C8254F">
              <w:rPr>
                <w:lang w:val="en-US"/>
              </w:rPr>
              <w:t>execuţie</w:t>
            </w:r>
            <w:proofErr w:type="spellEnd"/>
            <w:r w:rsidR="005D4B79" w:rsidRPr="00C8254F">
              <w:rPr>
                <w:lang w:val="en-US"/>
              </w:rPr>
              <w:t xml:space="preserve"> </w:t>
            </w:r>
            <w:proofErr w:type="spellStart"/>
            <w:r w:rsidR="005B666D" w:rsidRPr="00C8254F">
              <w:rPr>
                <w:lang w:val="en-US"/>
              </w:rPr>
              <w:t>şi</w:t>
            </w:r>
            <w:proofErr w:type="spellEnd"/>
            <w:r w:rsidR="005B666D" w:rsidRPr="00C8254F">
              <w:rPr>
                <w:lang w:val="en-US"/>
              </w:rPr>
              <w:t xml:space="preserve"> de o </w:t>
            </w:r>
            <w:proofErr w:type="spellStart"/>
            <w:r w:rsidR="005B666D" w:rsidRPr="00C8254F">
              <w:rPr>
                <w:lang w:val="en-US"/>
              </w:rPr>
              <w:t>calitate</w:t>
            </w:r>
            <w:proofErr w:type="spellEnd"/>
            <w:r w:rsidR="005B666D" w:rsidRPr="00C8254F">
              <w:rPr>
                <w:lang w:val="en-US"/>
              </w:rPr>
              <w:t xml:space="preserve"> </w:t>
            </w:r>
            <w:proofErr w:type="spellStart"/>
            <w:r w:rsidR="005B666D" w:rsidRPr="00C8254F">
              <w:rPr>
                <w:lang w:val="en-US"/>
              </w:rPr>
              <w:t>corespunzătoare</w:t>
            </w:r>
            <w:proofErr w:type="spellEnd"/>
            <w:r w:rsidR="005B666D" w:rsidRPr="00C8254F">
              <w:rPr>
                <w:lang w:val="en-US"/>
              </w:rPr>
              <w:t xml:space="preserve"> </w:t>
            </w:r>
            <w:proofErr w:type="spellStart"/>
            <w:r w:rsidR="005B666D" w:rsidRPr="00C8254F">
              <w:rPr>
                <w:lang w:val="en-US"/>
              </w:rPr>
              <w:t>prevederilor</w:t>
            </w:r>
            <w:proofErr w:type="spellEnd"/>
            <w:r w:rsidR="005B666D" w:rsidRPr="00C8254F">
              <w:rPr>
                <w:lang w:val="en-US"/>
              </w:rPr>
              <w:t xml:space="preserve"> </w:t>
            </w:r>
            <w:proofErr w:type="spellStart"/>
            <w:r w:rsidR="005B666D" w:rsidRPr="00C8254F">
              <w:rPr>
                <w:lang w:val="en-US"/>
              </w:rPr>
              <w:t>actelor</w:t>
            </w:r>
            <w:proofErr w:type="spellEnd"/>
            <w:r w:rsidR="005B666D" w:rsidRPr="00C8254F">
              <w:rPr>
                <w:lang w:val="en-US"/>
              </w:rPr>
              <w:t xml:space="preserve"> normative </w:t>
            </w:r>
            <w:proofErr w:type="spellStart"/>
            <w:proofErr w:type="gramStart"/>
            <w:r w:rsidR="005B666D" w:rsidRPr="00C8254F">
              <w:rPr>
                <w:lang w:val="en-US"/>
              </w:rPr>
              <w:t>şi</w:t>
            </w:r>
            <w:proofErr w:type="spellEnd"/>
            <w:r w:rsidR="005B666D" w:rsidRPr="00C8254F">
              <w:rPr>
                <w:lang w:val="en-US"/>
              </w:rPr>
              <w:t xml:space="preserve">  </w:t>
            </w:r>
            <w:proofErr w:type="spellStart"/>
            <w:r w:rsidR="005B666D" w:rsidRPr="00C8254F">
              <w:rPr>
                <w:lang w:val="en-US"/>
              </w:rPr>
              <w:t>prezentului</w:t>
            </w:r>
            <w:proofErr w:type="spellEnd"/>
            <w:proofErr w:type="gramEnd"/>
            <w:r w:rsidR="005B666D" w:rsidRPr="00C8254F">
              <w:rPr>
                <w:lang w:val="en-US"/>
              </w:rPr>
              <w:t xml:space="preserve"> contract.</w:t>
            </w:r>
          </w:p>
          <w:p w14:paraId="0797AEC6" w14:textId="77777777" w:rsidR="005B666D" w:rsidRPr="00C8254F" w:rsidRDefault="00BE5A1E" w:rsidP="00196AB4">
            <w:pPr>
              <w:pStyle w:val="NormalWeb"/>
              <w:tabs>
                <w:tab w:val="left" w:pos="567"/>
              </w:tabs>
              <w:spacing w:line="276" w:lineRule="auto"/>
              <w:ind w:firstLine="0"/>
              <w:rPr>
                <w:lang w:val="en-US"/>
              </w:rPr>
            </w:pPr>
            <w:r w:rsidRPr="00C8254F">
              <w:rPr>
                <w:lang w:val="en-US"/>
              </w:rPr>
              <w:t xml:space="preserve">6.2. </w:t>
            </w:r>
            <w:proofErr w:type="spellStart"/>
            <w:r w:rsidR="005B666D" w:rsidRPr="00C8254F">
              <w:rPr>
                <w:lang w:val="en-US"/>
              </w:rPr>
              <w:t>În</w:t>
            </w:r>
            <w:proofErr w:type="spellEnd"/>
            <w:r w:rsidR="005B666D" w:rsidRPr="00C8254F">
              <w:rPr>
                <w:lang w:val="en-US"/>
              </w:rPr>
              <w:t xml:space="preserve"> </w:t>
            </w:r>
            <w:proofErr w:type="spellStart"/>
            <w:r w:rsidR="005B666D" w:rsidRPr="00C8254F">
              <w:rPr>
                <w:lang w:val="en-US"/>
              </w:rPr>
              <w:t>cazul</w:t>
            </w:r>
            <w:proofErr w:type="spellEnd"/>
            <w:r w:rsidR="005B666D" w:rsidRPr="00C8254F">
              <w:rPr>
                <w:lang w:val="en-US"/>
              </w:rPr>
              <w:t xml:space="preserve"> </w:t>
            </w:r>
            <w:proofErr w:type="spellStart"/>
            <w:r w:rsidR="005B666D" w:rsidRPr="00C8254F">
              <w:rPr>
                <w:lang w:val="en-US"/>
              </w:rPr>
              <w:t>în</w:t>
            </w:r>
            <w:proofErr w:type="spellEnd"/>
            <w:r w:rsidR="005B666D" w:rsidRPr="00C8254F">
              <w:rPr>
                <w:lang w:val="en-US"/>
              </w:rPr>
              <w:t xml:space="preserve"> care </w:t>
            </w:r>
            <w:proofErr w:type="spellStart"/>
            <w:r w:rsidR="005B666D" w:rsidRPr="00C8254F">
              <w:rPr>
                <w:lang w:val="en-US"/>
              </w:rPr>
              <w:t>părţile</w:t>
            </w:r>
            <w:proofErr w:type="spellEnd"/>
            <w:r w:rsidR="005B666D" w:rsidRPr="00C8254F">
              <w:rPr>
                <w:lang w:val="en-US"/>
              </w:rPr>
              <w:t xml:space="preserve"> din </w:t>
            </w:r>
            <w:proofErr w:type="spellStart"/>
            <w:r w:rsidR="005B666D" w:rsidRPr="00C8254F">
              <w:rPr>
                <w:lang w:val="en-US"/>
              </w:rPr>
              <w:t>lucrarea</w:t>
            </w:r>
            <w:proofErr w:type="spellEnd"/>
            <w:r w:rsidR="005B666D" w:rsidRPr="00C8254F">
              <w:rPr>
                <w:lang w:val="en-US"/>
              </w:rPr>
              <w:t xml:space="preserve"> </w:t>
            </w:r>
            <w:proofErr w:type="spellStart"/>
            <w:r w:rsidR="005B666D" w:rsidRPr="00C8254F">
              <w:rPr>
                <w:lang w:val="en-US"/>
              </w:rPr>
              <w:t>ce</w:t>
            </w:r>
            <w:proofErr w:type="spellEnd"/>
            <w:r w:rsidR="005B666D" w:rsidRPr="00C8254F">
              <w:rPr>
                <w:lang w:val="en-US"/>
              </w:rPr>
              <w:t xml:space="preserve"> se </w:t>
            </w:r>
            <w:proofErr w:type="spellStart"/>
            <w:r w:rsidR="005B666D" w:rsidRPr="00C8254F">
              <w:rPr>
                <w:lang w:val="en-US"/>
              </w:rPr>
              <w:t>contractează</w:t>
            </w:r>
            <w:proofErr w:type="spellEnd"/>
            <w:r w:rsidR="005B666D" w:rsidRPr="00C8254F">
              <w:rPr>
                <w:lang w:val="en-US"/>
              </w:rPr>
              <w:t xml:space="preserve"> se </w:t>
            </w:r>
            <w:proofErr w:type="spellStart"/>
            <w:r w:rsidR="005B666D" w:rsidRPr="00C8254F">
              <w:rPr>
                <w:lang w:val="en-US"/>
              </w:rPr>
              <w:t>execută</w:t>
            </w:r>
            <w:proofErr w:type="spellEnd"/>
            <w:r w:rsidR="005B666D" w:rsidRPr="00C8254F">
              <w:rPr>
                <w:lang w:val="en-US"/>
              </w:rPr>
              <w:t xml:space="preserve"> </w:t>
            </w:r>
            <w:proofErr w:type="spellStart"/>
            <w:r w:rsidR="005B666D" w:rsidRPr="00C8254F">
              <w:rPr>
                <w:lang w:val="en-US"/>
              </w:rPr>
              <w:t>în</w:t>
            </w:r>
            <w:proofErr w:type="spellEnd"/>
            <w:r w:rsidR="005B666D" w:rsidRPr="00C8254F">
              <w:rPr>
                <w:lang w:val="en-US"/>
              </w:rPr>
              <w:t xml:space="preserve"> </w:t>
            </w:r>
            <w:proofErr w:type="spellStart"/>
            <w:r w:rsidR="005B666D" w:rsidRPr="00C8254F">
              <w:rPr>
                <w:lang w:val="en-US"/>
              </w:rPr>
              <w:t>subantrepriză</w:t>
            </w:r>
            <w:proofErr w:type="spellEnd"/>
            <w:r w:rsidR="005B666D" w:rsidRPr="00C8254F">
              <w:rPr>
                <w:lang w:val="en-US"/>
              </w:rPr>
              <w:t xml:space="preserve">, </w:t>
            </w:r>
            <w:proofErr w:type="spellStart"/>
            <w:r w:rsidR="005B666D" w:rsidRPr="00C8254F">
              <w:rPr>
                <w:lang w:val="en-US"/>
              </w:rPr>
              <w:t>Antreprenorul</w:t>
            </w:r>
            <w:proofErr w:type="spellEnd"/>
            <w:r w:rsidR="005B666D" w:rsidRPr="00C8254F">
              <w:rPr>
                <w:lang w:val="en-US"/>
              </w:rPr>
              <w:t xml:space="preserve"> </w:t>
            </w:r>
            <w:proofErr w:type="spellStart"/>
            <w:r w:rsidR="005B666D" w:rsidRPr="00C8254F">
              <w:rPr>
                <w:lang w:val="en-US"/>
              </w:rPr>
              <w:t>trebuie</w:t>
            </w:r>
            <w:proofErr w:type="spellEnd"/>
            <w:r w:rsidR="005B666D" w:rsidRPr="00C8254F">
              <w:rPr>
                <w:lang w:val="en-US"/>
              </w:rPr>
              <w:t xml:space="preserve"> </w:t>
            </w:r>
            <w:proofErr w:type="spellStart"/>
            <w:r w:rsidR="005B666D" w:rsidRPr="00C8254F">
              <w:rPr>
                <w:lang w:val="en-US"/>
              </w:rPr>
              <w:t>să</w:t>
            </w:r>
            <w:proofErr w:type="spellEnd"/>
            <w:r w:rsidR="005B666D" w:rsidRPr="00C8254F">
              <w:rPr>
                <w:lang w:val="en-US"/>
              </w:rPr>
              <w:t xml:space="preserve"> </w:t>
            </w:r>
            <w:proofErr w:type="spellStart"/>
            <w:r w:rsidR="005B666D" w:rsidRPr="00C8254F">
              <w:rPr>
                <w:lang w:val="en-US"/>
              </w:rPr>
              <w:t>prezinte</w:t>
            </w:r>
            <w:proofErr w:type="spellEnd"/>
            <w:r w:rsidR="005B666D" w:rsidRPr="00C8254F">
              <w:rPr>
                <w:lang w:val="en-US"/>
              </w:rPr>
              <w:t xml:space="preserve">, cu </w:t>
            </w:r>
            <w:proofErr w:type="spellStart"/>
            <w:r w:rsidR="005B666D" w:rsidRPr="00C8254F">
              <w:rPr>
                <w:lang w:val="en-US"/>
              </w:rPr>
              <w:t>ocazia</w:t>
            </w:r>
            <w:proofErr w:type="spellEnd"/>
            <w:r w:rsidR="005B666D" w:rsidRPr="00C8254F">
              <w:rPr>
                <w:lang w:val="en-US"/>
              </w:rPr>
              <w:t xml:space="preserve"> </w:t>
            </w:r>
            <w:proofErr w:type="spellStart"/>
            <w:r w:rsidR="005B666D" w:rsidRPr="00C8254F">
              <w:rPr>
                <w:lang w:val="en-US"/>
              </w:rPr>
              <w:t>ofertării</w:t>
            </w:r>
            <w:proofErr w:type="spellEnd"/>
            <w:r w:rsidR="005B666D" w:rsidRPr="00C8254F">
              <w:rPr>
                <w:lang w:val="en-US"/>
              </w:rPr>
              <w:t xml:space="preserve">, </w:t>
            </w:r>
            <w:proofErr w:type="spellStart"/>
            <w:r w:rsidR="005B666D" w:rsidRPr="00C8254F">
              <w:rPr>
                <w:lang w:val="en-US"/>
              </w:rPr>
              <w:t>lista</w:t>
            </w:r>
            <w:proofErr w:type="spellEnd"/>
            <w:r w:rsidR="005B666D" w:rsidRPr="00C8254F">
              <w:rPr>
                <w:lang w:val="en-US"/>
              </w:rPr>
              <w:t xml:space="preserve"> </w:t>
            </w:r>
            <w:proofErr w:type="spellStart"/>
            <w:r w:rsidR="005B666D" w:rsidRPr="00C8254F">
              <w:rPr>
                <w:lang w:val="en-US"/>
              </w:rPr>
              <w:t>subantreprenorilor</w:t>
            </w:r>
            <w:proofErr w:type="spellEnd"/>
            <w:r w:rsidR="005B666D" w:rsidRPr="00C8254F">
              <w:rPr>
                <w:lang w:val="en-US"/>
              </w:rPr>
              <w:t xml:space="preserve"> </w:t>
            </w:r>
            <w:proofErr w:type="spellStart"/>
            <w:r w:rsidR="005B666D" w:rsidRPr="00C8254F">
              <w:rPr>
                <w:lang w:val="en-US"/>
              </w:rPr>
              <w:t>şi</w:t>
            </w:r>
            <w:proofErr w:type="spellEnd"/>
            <w:r w:rsidR="005B666D" w:rsidRPr="00C8254F">
              <w:rPr>
                <w:lang w:val="en-US"/>
              </w:rPr>
              <w:t xml:space="preserve"> </w:t>
            </w:r>
            <w:proofErr w:type="spellStart"/>
            <w:r w:rsidR="005B666D" w:rsidRPr="00C8254F">
              <w:rPr>
                <w:lang w:val="en-US"/>
              </w:rPr>
              <w:t>lucrările</w:t>
            </w:r>
            <w:proofErr w:type="spellEnd"/>
            <w:r w:rsidR="005B666D" w:rsidRPr="00C8254F">
              <w:rPr>
                <w:lang w:val="en-US"/>
              </w:rPr>
              <w:t xml:space="preserve"> pe care </w:t>
            </w:r>
            <w:proofErr w:type="spellStart"/>
            <w:r w:rsidR="005B666D" w:rsidRPr="00C8254F">
              <w:rPr>
                <w:lang w:val="en-US"/>
              </w:rPr>
              <w:t>aceştia</w:t>
            </w:r>
            <w:proofErr w:type="spellEnd"/>
            <w:r w:rsidR="005B666D" w:rsidRPr="00C8254F">
              <w:rPr>
                <w:lang w:val="en-US"/>
              </w:rPr>
              <w:t xml:space="preserve"> le </w:t>
            </w:r>
            <w:proofErr w:type="spellStart"/>
            <w:r w:rsidR="005B666D" w:rsidRPr="00C8254F">
              <w:rPr>
                <w:lang w:val="en-US"/>
              </w:rPr>
              <w:t>vor</w:t>
            </w:r>
            <w:proofErr w:type="spellEnd"/>
            <w:r w:rsidR="005B666D" w:rsidRPr="00C8254F">
              <w:rPr>
                <w:lang w:val="en-US"/>
              </w:rPr>
              <w:t xml:space="preserve"> </w:t>
            </w:r>
            <w:proofErr w:type="spellStart"/>
            <w:r w:rsidR="005B666D" w:rsidRPr="00C8254F">
              <w:rPr>
                <w:lang w:val="en-US"/>
              </w:rPr>
              <w:t>executa</w:t>
            </w:r>
            <w:proofErr w:type="spellEnd"/>
            <w:r w:rsidR="005B666D" w:rsidRPr="00C8254F">
              <w:rPr>
                <w:lang w:val="en-US"/>
              </w:rPr>
              <w:t xml:space="preserve">. </w:t>
            </w:r>
          </w:p>
          <w:p w14:paraId="61188BE3" w14:textId="77777777" w:rsidR="005B666D" w:rsidRPr="00C8254F" w:rsidRDefault="00BE5A1E" w:rsidP="00196AB4">
            <w:pPr>
              <w:pStyle w:val="NormalWeb"/>
              <w:tabs>
                <w:tab w:val="left" w:pos="567"/>
              </w:tabs>
              <w:spacing w:line="276" w:lineRule="auto"/>
              <w:ind w:firstLine="0"/>
              <w:rPr>
                <w:lang w:val="en-US"/>
              </w:rPr>
            </w:pPr>
            <w:r w:rsidRPr="00C8254F">
              <w:rPr>
                <w:lang w:val="en-US"/>
              </w:rPr>
              <w:t xml:space="preserve">6.3. </w:t>
            </w:r>
            <w:r w:rsidR="005B666D" w:rsidRPr="00C8254F">
              <w:rPr>
                <w:lang w:val="en-US"/>
              </w:rPr>
              <w:t xml:space="preserve">Pe </w:t>
            </w:r>
            <w:proofErr w:type="spellStart"/>
            <w:r w:rsidR="005B666D" w:rsidRPr="00C8254F">
              <w:rPr>
                <w:lang w:val="en-US"/>
              </w:rPr>
              <w:t>parcursul</w:t>
            </w:r>
            <w:proofErr w:type="spellEnd"/>
            <w:r w:rsidR="005B666D" w:rsidRPr="00C8254F">
              <w:rPr>
                <w:lang w:val="en-US"/>
              </w:rPr>
              <w:t xml:space="preserve"> </w:t>
            </w:r>
            <w:proofErr w:type="spellStart"/>
            <w:r w:rsidR="005B666D" w:rsidRPr="00C8254F">
              <w:rPr>
                <w:lang w:val="en-US"/>
              </w:rPr>
              <w:t>execuţiei</w:t>
            </w:r>
            <w:proofErr w:type="spellEnd"/>
            <w:r w:rsidR="005B666D" w:rsidRPr="00C8254F">
              <w:rPr>
                <w:lang w:val="en-US"/>
              </w:rPr>
              <w:t xml:space="preserve"> </w:t>
            </w:r>
            <w:proofErr w:type="spellStart"/>
            <w:r w:rsidR="005B666D" w:rsidRPr="00C8254F">
              <w:rPr>
                <w:lang w:val="en-US"/>
              </w:rPr>
              <w:t>lucrărilor</w:t>
            </w:r>
            <w:proofErr w:type="spellEnd"/>
            <w:r w:rsidR="005B666D" w:rsidRPr="00C8254F">
              <w:rPr>
                <w:lang w:val="en-US"/>
              </w:rPr>
              <w:t xml:space="preserve">, </w:t>
            </w:r>
            <w:proofErr w:type="spellStart"/>
            <w:r w:rsidR="005B666D" w:rsidRPr="00C8254F">
              <w:rPr>
                <w:lang w:val="en-US"/>
              </w:rPr>
              <w:t>Antreprenorul</w:t>
            </w:r>
            <w:proofErr w:type="spellEnd"/>
            <w:r w:rsidR="005B666D" w:rsidRPr="00C8254F">
              <w:rPr>
                <w:lang w:val="en-US"/>
              </w:rPr>
              <w:t xml:space="preserve"> </w:t>
            </w:r>
            <w:proofErr w:type="spellStart"/>
            <w:r w:rsidR="005B666D" w:rsidRPr="00C8254F">
              <w:rPr>
                <w:lang w:val="en-US"/>
              </w:rPr>
              <w:t>este</w:t>
            </w:r>
            <w:proofErr w:type="spellEnd"/>
            <w:r w:rsidR="005B666D" w:rsidRPr="00C8254F">
              <w:rPr>
                <w:lang w:val="en-US"/>
              </w:rPr>
              <w:t xml:space="preserve"> </w:t>
            </w:r>
            <w:proofErr w:type="spellStart"/>
            <w:r w:rsidR="005B666D" w:rsidRPr="00C8254F">
              <w:rPr>
                <w:lang w:val="en-US"/>
              </w:rPr>
              <w:t>obligat</w:t>
            </w:r>
            <w:proofErr w:type="spellEnd"/>
            <w:r w:rsidR="005B666D" w:rsidRPr="00C8254F">
              <w:rPr>
                <w:lang w:val="en-US"/>
              </w:rPr>
              <w:t xml:space="preserve"> </w:t>
            </w:r>
            <w:proofErr w:type="spellStart"/>
            <w:r w:rsidR="005B666D" w:rsidRPr="00C8254F">
              <w:rPr>
                <w:lang w:val="en-US"/>
              </w:rPr>
              <w:t>să</w:t>
            </w:r>
            <w:proofErr w:type="spellEnd"/>
            <w:r w:rsidR="005B666D" w:rsidRPr="00C8254F">
              <w:rPr>
                <w:lang w:val="en-US"/>
              </w:rPr>
              <w:t xml:space="preserve"> </w:t>
            </w:r>
            <w:proofErr w:type="spellStart"/>
            <w:r w:rsidR="005B666D" w:rsidRPr="00C8254F">
              <w:rPr>
                <w:lang w:val="en-US"/>
              </w:rPr>
              <w:t>comunice</w:t>
            </w:r>
            <w:proofErr w:type="spellEnd"/>
            <w:r w:rsidR="005B666D" w:rsidRPr="00C8254F">
              <w:rPr>
                <w:lang w:val="en-US"/>
              </w:rPr>
              <w:t xml:space="preserve">, la </w:t>
            </w:r>
            <w:proofErr w:type="spellStart"/>
            <w:r w:rsidR="005B666D" w:rsidRPr="00C8254F">
              <w:rPr>
                <w:lang w:val="en-US"/>
              </w:rPr>
              <w:t>cererea</w:t>
            </w:r>
            <w:proofErr w:type="spellEnd"/>
            <w:r w:rsidR="005B666D" w:rsidRPr="00C8254F">
              <w:rPr>
                <w:lang w:val="en-US"/>
              </w:rPr>
              <w:t xml:space="preserve"> </w:t>
            </w:r>
            <w:proofErr w:type="spellStart"/>
            <w:r w:rsidR="005B666D" w:rsidRPr="00C8254F">
              <w:rPr>
                <w:lang w:val="en-US"/>
              </w:rPr>
              <w:t>Beneficiarului</w:t>
            </w:r>
            <w:proofErr w:type="spellEnd"/>
            <w:r w:rsidR="005B666D" w:rsidRPr="00C8254F">
              <w:rPr>
                <w:lang w:val="en-US"/>
              </w:rPr>
              <w:t xml:space="preserve">, </w:t>
            </w:r>
            <w:proofErr w:type="spellStart"/>
            <w:r w:rsidR="005B666D" w:rsidRPr="00C8254F">
              <w:rPr>
                <w:lang w:val="en-US"/>
              </w:rPr>
              <w:t>datele</w:t>
            </w:r>
            <w:proofErr w:type="spellEnd"/>
            <w:r w:rsidR="005B666D" w:rsidRPr="00C8254F">
              <w:rPr>
                <w:lang w:val="en-US"/>
              </w:rPr>
              <w:t xml:space="preserve"> de </w:t>
            </w:r>
            <w:proofErr w:type="spellStart"/>
            <w:r w:rsidR="00E364D5" w:rsidRPr="00C8254F">
              <w:rPr>
                <w:lang w:val="en-US"/>
              </w:rPr>
              <w:t>identificare</w:t>
            </w:r>
            <w:proofErr w:type="spellEnd"/>
            <w:r w:rsidR="005D4B79" w:rsidRPr="00C8254F">
              <w:rPr>
                <w:lang w:val="en-US"/>
              </w:rPr>
              <w:t xml:space="preserve"> </w:t>
            </w:r>
            <w:r w:rsidR="005B666D" w:rsidRPr="00C8254F">
              <w:rPr>
                <w:lang w:val="en-US"/>
              </w:rPr>
              <w:t xml:space="preserve">ale </w:t>
            </w:r>
            <w:proofErr w:type="spellStart"/>
            <w:r w:rsidR="005B666D" w:rsidRPr="00C8254F">
              <w:rPr>
                <w:lang w:val="en-US"/>
              </w:rPr>
              <w:t>subantreprenorilor</w:t>
            </w:r>
            <w:proofErr w:type="spellEnd"/>
            <w:r w:rsidR="005B666D" w:rsidRPr="00C8254F">
              <w:rPr>
                <w:lang w:val="en-US"/>
              </w:rPr>
              <w:t xml:space="preserve">. </w:t>
            </w:r>
          </w:p>
          <w:p w14:paraId="05BB78E2" w14:textId="77777777" w:rsidR="005B666D" w:rsidRPr="00C8254F" w:rsidRDefault="00BE5A1E" w:rsidP="00196AB4">
            <w:pPr>
              <w:pStyle w:val="NormalWeb"/>
              <w:tabs>
                <w:tab w:val="left" w:pos="142"/>
                <w:tab w:val="left" w:pos="284"/>
              </w:tabs>
              <w:spacing w:line="276" w:lineRule="auto"/>
              <w:ind w:firstLine="0"/>
              <w:rPr>
                <w:lang w:val="en-US"/>
              </w:rPr>
            </w:pPr>
            <w:r w:rsidRPr="00C8254F">
              <w:rPr>
                <w:lang w:val="en-US"/>
              </w:rPr>
              <w:t xml:space="preserve">6.4. </w:t>
            </w:r>
            <w:proofErr w:type="spellStart"/>
            <w:r w:rsidR="005B666D" w:rsidRPr="00C8254F">
              <w:rPr>
                <w:lang w:val="en-US"/>
              </w:rPr>
              <w:t>Angajarea</w:t>
            </w:r>
            <w:proofErr w:type="spellEnd"/>
            <w:r w:rsidR="005B666D" w:rsidRPr="00C8254F">
              <w:rPr>
                <w:lang w:val="en-US"/>
              </w:rPr>
              <w:t xml:space="preserve"> </w:t>
            </w:r>
            <w:proofErr w:type="spellStart"/>
            <w:r w:rsidR="005B666D" w:rsidRPr="00C8254F">
              <w:rPr>
                <w:lang w:val="en-US"/>
              </w:rPr>
              <w:t>forţei</w:t>
            </w:r>
            <w:proofErr w:type="spellEnd"/>
            <w:r w:rsidR="005B666D" w:rsidRPr="00C8254F">
              <w:rPr>
                <w:lang w:val="en-US"/>
              </w:rPr>
              <w:t xml:space="preserve"> de </w:t>
            </w:r>
            <w:proofErr w:type="spellStart"/>
            <w:r w:rsidR="005B666D" w:rsidRPr="00C8254F">
              <w:rPr>
                <w:lang w:val="en-US"/>
              </w:rPr>
              <w:t>muncă</w:t>
            </w:r>
            <w:proofErr w:type="spellEnd"/>
            <w:r w:rsidR="005B666D" w:rsidRPr="00C8254F">
              <w:rPr>
                <w:lang w:val="en-US"/>
              </w:rPr>
              <w:t xml:space="preserve"> pe </w:t>
            </w:r>
            <w:proofErr w:type="spellStart"/>
            <w:r w:rsidR="005B666D" w:rsidRPr="00C8254F">
              <w:rPr>
                <w:lang w:val="en-US"/>
              </w:rPr>
              <w:t>bază</w:t>
            </w:r>
            <w:proofErr w:type="spellEnd"/>
            <w:r w:rsidR="005B666D" w:rsidRPr="00C8254F">
              <w:rPr>
                <w:lang w:val="en-US"/>
              </w:rPr>
              <w:t xml:space="preserve"> de </w:t>
            </w:r>
            <w:proofErr w:type="spellStart"/>
            <w:r w:rsidR="005B666D" w:rsidRPr="00C8254F">
              <w:rPr>
                <w:lang w:val="en-US"/>
              </w:rPr>
              <w:t>a</w:t>
            </w:r>
            <w:r w:rsidR="003D06D0" w:rsidRPr="00C8254F">
              <w:rPr>
                <w:lang w:val="en-US"/>
              </w:rPr>
              <w:t>cord</w:t>
            </w:r>
            <w:proofErr w:type="spellEnd"/>
            <w:r w:rsidR="003D06D0" w:rsidRPr="00C8254F">
              <w:rPr>
                <w:lang w:val="en-US"/>
              </w:rPr>
              <w:t xml:space="preserve"> nu </w:t>
            </w:r>
            <w:proofErr w:type="spellStart"/>
            <w:r w:rsidR="003D06D0" w:rsidRPr="00C8254F">
              <w:rPr>
                <w:lang w:val="en-US"/>
              </w:rPr>
              <w:t>este</w:t>
            </w:r>
            <w:proofErr w:type="spellEnd"/>
            <w:r w:rsidR="003D06D0" w:rsidRPr="00C8254F">
              <w:rPr>
                <w:lang w:val="en-US"/>
              </w:rPr>
              <w:t xml:space="preserve"> </w:t>
            </w:r>
            <w:proofErr w:type="spellStart"/>
            <w:r w:rsidR="003D06D0" w:rsidRPr="00C8254F">
              <w:rPr>
                <w:lang w:val="en-US"/>
              </w:rPr>
              <w:t>considerată</w:t>
            </w:r>
            <w:proofErr w:type="spellEnd"/>
            <w:r w:rsidR="005B666D" w:rsidRPr="00C8254F">
              <w:rPr>
                <w:lang w:val="en-US"/>
              </w:rPr>
              <w:t xml:space="preserve"> </w:t>
            </w:r>
            <w:proofErr w:type="spellStart"/>
            <w:r w:rsidR="005B666D" w:rsidRPr="00C8254F">
              <w:rPr>
                <w:lang w:val="en-US"/>
              </w:rPr>
              <w:t>obiectul</w:t>
            </w:r>
            <w:proofErr w:type="spellEnd"/>
            <w:r w:rsidR="005B666D" w:rsidRPr="00C8254F">
              <w:rPr>
                <w:lang w:val="en-US"/>
              </w:rPr>
              <w:t xml:space="preserve"> </w:t>
            </w:r>
            <w:proofErr w:type="spellStart"/>
            <w:r w:rsidR="005B666D" w:rsidRPr="00C8254F">
              <w:rPr>
                <w:lang w:val="en-US"/>
              </w:rPr>
              <w:t>unei</w:t>
            </w:r>
            <w:proofErr w:type="spellEnd"/>
            <w:r w:rsidR="005B666D" w:rsidRPr="00C8254F">
              <w:rPr>
                <w:lang w:val="en-US"/>
              </w:rPr>
              <w:t xml:space="preserve"> </w:t>
            </w:r>
            <w:proofErr w:type="spellStart"/>
            <w:r w:rsidR="005B666D" w:rsidRPr="00C8254F">
              <w:rPr>
                <w:lang w:val="en-US"/>
              </w:rPr>
              <w:t>subcontractări</w:t>
            </w:r>
            <w:proofErr w:type="spellEnd"/>
            <w:r w:rsidR="005B666D" w:rsidRPr="00C8254F">
              <w:rPr>
                <w:lang w:val="en-US"/>
              </w:rPr>
              <w:t>.</w:t>
            </w:r>
          </w:p>
          <w:p w14:paraId="04191B6B" w14:textId="77777777" w:rsidR="00684D44" w:rsidRPr="00C8254F"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8254F" w:rsidRDefault="00BE5A1E" w:rsidP="00196AB4">
            <w:pPr>
              <w:pStyle w:val="NormalWeb"/>
              <w:tabs>
                <w:tab w:val="left" w:pos="0"/>
              </w:tabs>
              <w:spacing w:line="276" w:lineRule="auto"/>
              <w:ind w:firstLine="0"/>
              <w:rPr>
                <w:lang w:val="en-US"/>
              </w:rPr>
            </w:pPr>
            <w:r w:rsidRPr="00C8254F">
              <w:rPr>
                <w:lang w:val="en-US"/>
              </w:rPr>
              <w:t xml:space="preserve">8.1. </w:t>
            </w:r>
            <w:proofErr w:type="spellStart"/>
            <w:r w:rsidR="00460653" w:rsidRPr="00C8254F">
              <w:rPr>
                <w:lang w:val="en-US"/>
              </w:rPr>
              <w:t>Materialele</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de </w:t>
            </w:r>
            <w:proofErr w:type="spellStart"/>
            <w:r w:rsidR="00460653" w:rsidRPr="00C8254F">
              <w:rPr>
                <w:lang w:val="en-US"/>
              </w:rPr>
              <w:t>calitatea</w:t>
            </w:r>
            <w:proofErr w:type="spellEnd"/>
            <w:r w:rsidR="00460653" w:rsidRPr="00C8254F">
              <w:rPr>
                <w:lang w:val="en-US"/>
              </w:rPr>
              <w:t xml:space="preserve"> </w:t>
            </w:r>
            <w:proofErr w:type="spellStart"/>
            <w:r w:rsidR="00460653" w:rsidRPr="00C8254F">
              <w:rPr>
                <w:lang w:val="en-US"/>
              </w:rPr>
              <w:t>prevăzută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documentaţia</w:t>
            </w:r>
            <w:proofErr w:type="spellEnd"/>
            <w:r w:rsidR="00460653" w:rsidRPr="00C8254F">
              <w:rPr>
                <w:lang w:val="en-US"/>
              </w:rPr>
              <w:t xml:space="preserve"> de </w:t>
            </w:r>
            <w:proofErr w:type="spellStart"/>
            <w:r w:rsidR="00460653" w:rsidRPr="00C8254F">
              <w:rPr>
                <w:lang w:val="en-US"/>
              </w:rPr>
              <w:t>executare</w:t>
            </w:r>
            <w:proofErr w:type="spellEnd"/>
            <w:r w:rsidR="00460653" w:rsidRPr="00C8254F">
              <w:rPr>
                <w:lang w:val="en-US"/>
              </w:rPr>
              <w:t xml:space="preserve">, </w:t>
            </w:r>
            <w:proofErr w:type="spellStart"/>
            <w:r w:rsidR="00460653" w:rsidRPr="00C8254F">
              <w:rPr>
                <w:lang w:val="en-US"/>
              </w:rPr>
              <w:t>urmând</w:t>
            </w:r>
            <w:proofErr w:type="spellEnd"/>
            <w:r w:rsidR="00460653" w:rsidRPr="00C8254F">
              <w:rPr>
                <w:lang w:val="en-US"/>
              </w:rPr>
              <w:t xml:space="preserve"> a fi </w:t>
            </w:r>
            <w:proofErr w:type="spellStart"/>
            <w:r w:rsidR="00460653" w:rsidRPr="00C8254F">
              <w:rPr>
                <w:lang w:val="en-US"/>
              </w:rPr>
              <w:t>supuse</w:t>
            </w:r>
            <w:proofErr w:type="spellEnd"/>
            <w:r w:rsidR="00460653" w:rsidRPr="00C8254F">
              <w:rPr>
                <w:lang w:val="en-US"/>
              </w:rPr>
              <w:t xml:space="preserve"> periodic la diverse </w:t>
            </w:r>
            <w:proofErr w:type="spellStart"/>
            <w:r w:rsidR="00460653" w:rsidRPr="00C8254F">
              <w:rPr>
                <w:lang w:val="en-US"/>
              </w:rPr>
              <w:t>testări</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proiectantul</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ce</w:t>
            </w:r>
            <w:proofErr w:type="spellEnd"/>
            <w:r w:rsidR="00460653" w:rsidRPr="00C8254F">
              <w:rPr>
                <w:lang w:val="en-US"/>
              </w:rPr>
              <w:t xml:space="preserve"> le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solicita</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asigura</w:t>
            </w:r>
            <w:proofErr w:type="spellEnd"/>
            <w:r w:rsidR="00460653" w:rsidRPr="00C8254F">
              <w:rPr>
                <w:lang w:val="en-US"/>
              </w:rPr>
              <w:t xml:space="preserve">, la </w:t>
            </w:r>
            <w:proofErr w:type="spellStart"/>
            <w:r w:rsidR="00460653" w:rsidRPr="00C8254F">
              <w:rPr>
                <w:lang w:val="en-US"/>
              </w:rPr>
              <w:t>cerere</w:t>
            </w:r>
            <w:proofErr w:type="spellEnd"/>
            <w:r w:rsidR="00460653" w:rsidRPr="00C8254F">
              <w:rPr>
                <w:lang w:val="en-US"/>
              </w:rPr>
              <w:t xml:space="preserve">, </w:t>
            </w:r>
            <w:proofErr w:type="spellStart"/>
            <w:r w:rsidR="00460653" w:rsidRPr="00C8254F">
              <w:rPr>
                <w:lang w:val="en-US"/>
              </w:rPr>
              <w:t>forţa</w:t>
            </w:r>
            <w:proofErr w:type="spellEnd"/>
            <w:r w:rsidR="00460653" w:rsidRPr="00C8254F">
              <w:rPr>
                <w:lang w:val="en-US"/>
              </w:rPr>
              <w:t xml:space="preserve"> de </w:t>
            </w:r>
            <w:proofErr w:type="spellStart"/>
            <w:r w:rsidR="00460653" w:rsidRPr="00C8254F">
              <w:rPr>
                <w:lang w:val="en-US"/>
              </w:rPr>
              <w:t>muncă</w:t>
            </w:r>
            <w:proofErr w:type="spellEnd"/>
            <w:r w:rsidR="00460653" w:rsidRPr="00C8254F">
              <w:rPr>
                <w:lang w:val="en-US"/>
              </w:rPr>
              <w:t xml:space="preserve">, </w:t>
            </w:r>
            <w:proofErr w:type="spellStart"/>
            <w:r w:rsidR="00460653" w:rsidRPr="00C8254F">
              <w:rPr>
                <w:lang w:val="en-US"/>
              </w:rPr>
              <w:t>instrumentele</w:t>
            </w:r>
            <w:proofErr w:type="spellEnd"/>
            <w:r w:rsidR="00460653" w:rsidRPr="00C8254F">
              <w:rPr>
                <w:lang w:val="en-US"/>
              </w:rPr>
              <w:t xml:space="preserve">, </w:t>
            </w:r>
            <w:proofErr w:type="spellStart"/>
            <w:r w:rsidR="00460653" w:rsidRPr="00C8254F">
              <w:rPr>
                <w:lang w:val="en-US"/>
              </w:rPr>
              <w:t>utilajul</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materialele</w:t>
            </w:r>
            <w:proofErr w:type="spellEnd"/>
            <w:r w:rsidR="00460653" w:rsidRPr="00C8254F">
              <w:rPr>
                <w:lang w:val="en-US"/>
              </w:rPr>
              <w:t xml:space="preserve"> </w:t>
            </w:r>
            <w:proofErr w:type="spellStart"/>
            <w:r w:rsidR="00460653" w:rsidRPr="00C8254F">
              <w:rPr>
                <w:lang w:val="en-US"/>
              </w:rPr>
              <w:t>necesare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examinarea</w:t>
            </w:r>
            <w:proofErr w:type="spellEnd"/>
            <w:r w:rsidR="00460653" w:rsidRPr="00C8254F">
              <w:rPr>
                <w:lang w:val="en-US"/>
              </w:rPr>
              <w:t xml:space="preserve">, </w:t>
            </w:r>
            <w:proofErr w:type="spellStart"/>
            <w:r w:rsidR="00460653" w:rsidRPr="00C8254F">
              <w:rPr>
                <w:lang w:val="en-US"/>
              </w:rPr>
              <w:t>măsurarea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testarea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
          <w:p w14:paraId="2FA27A82" w14:textId="77777777" w:rsidR="00460653" w:rsidRPr="00C8254F" w:rsidRDefault="00BE5A1E" w:rsidP="00196AB4">
            <w:pPr>
              <w:pStyle w:val="NormalWeb"/>
              <w:tabs>
                <w:tab w:val="left" w:pos="284"/>
              </w:tabs>
              <w:spacing w:line="276" w:lineRule="auto"/>
              <w:ind w:firstLine="0"/>
              <w:rPr>
                <w:lang w:val="en-US"/>
              </w:rPr>
            </w:pPr>
            <w:r w:rsidRPr="00C8254F">
              <w:rPr>
                <w:lang w:val="en-US"/>
              </w:rPr>
              <w:t>8.</w:t>
            </w:r>
            <w:proofErr w:type="gramStart"/>
            <w:r w:rsidRPr="00C8254F">
              <w:rPr>
                <w:lang w:val="en-US"/>
              </w:rPr>
              <w:t>2</w:t>
            </w:r>
            <w:r w:rsidR="00D05A94" w:rsidRPr="00C8254F">
              <w:rPr>
                <w:lang w:val="en-US"/>
              </w:rPr>
              <w:t>.</w:t>
            </w:r>
            <w:r w:rsidR="00460653" w:rsidRPr="00C8254F">
              <w:rPr>
                <w:lang w:val="en-US"/>
              </w:rPr>
              <w:t>Costul</w:t>
            </w:r>
            <w:proofErr w:type="gramEnd"/>
            <w:r w:rsidR="00460653" w:rsidRPr="00C8254F">
              <w:rPr>
                <w:lang w:val="en-US"/>
              </w:rPr>
              <w:t xml:space="preserve"> </w:t>
            </w:r>
            <w:proofErr w:type="spellStart"/>
            <w:r w:rsidR="00460653" w:rsidRPr="00C8254F">
              <w:rPr>
                <w:lang w:val="en-US"/>
              </w:rPr>
              <w:t>probelor</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încercărilor</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t>suportat</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acesta</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prevăzut</w:t>
            </w:r>
            <w:proofErr w:type="spellEnd"/>
            <w:r w:rsidR="00460653" w:rsidRPr="00C8254F">
              <w:rPr>
                <w:lang w:val="en-US"/>
              </w:rPr>
              <w:t xml:space="preserve"> </w:t>
            </w:r>
            <w:proofErr w:type="spellStart"/>
            <w:r w:rsidR="00460653" w:rsidRPr="00C8254F">
              <w:rPr>
                <w:lang w:val="en-US"/>
              </w:rPr>
              <w:t>îndocumentaţie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w:t>
            </w:r>
            <w:proofErr w:type="spellEnd"/>
            <w:r w:rsidR="00460653" w:rsidRPr="00C8254F">
              <w:rPr>
                <w:lang w:val="en-US"/>
              </w:rPr>
              <w:t xml:space="preserve"> </w:t>
            </w:r>
            <w:proofErr w:type="spellStart"/>
            <w:r w:rsidR="00460653" w:rsidRPr="00C8254F">
              <w:rPr>
                <w:lang w:val="en-US"/>
              </w:rPr>
              <w:t>contrar</w:t>
            </w:r>
            <w:proofErr w:type="spellEnd"/>
            <w:r w:rsidR="00460653" w:rsidRPr="00C8254F">
              <w:rPr>
                <w:lang w:val="en-US"/>
              </w:rPr>
              <w:t xml:space="preserve"> </w:t>
            </w:r>
            <w:proofErr w:type="spellStart"/>
            <w:r w:rsidR="00460653" w:rsidRPr="00C8254F">
              <w:rPr>
                <w:lang w:val="en-US"/>
              </w:rPr>
              <w:t>cheltuielile</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suportate</w:t>
            </w:r>
            <w:proofErr w:type="spellEnd"/>
            <w:r w:rsidR="00460653" w:rsidRPr="00C8254F">
              <w:rPr>
                <w:lang w:val="en-US"/>
              </w:rPr>
              <w:t xml:space="preserve"> de </w:t>
            </w:r>
            <w:proofErr w:type="spellStart"/>
            <w:r w:rsidR="00460653" w:rsidRPr="00C8254F">
              <w:rPr>
                <w:lang w:val="en-US"/>
              </w:rPr>
              <w:t>Beneficiar</w:t>
            </w:r>
            <w:proofErr w:type="spellEnd"/>
            <w:r w:rsidR="00460653" w:rsidRPr="00C8254F">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C8254F">
              <w:rPr>
                <w:lang w:val="en-US"/>
              </w:rPr>
              <w:t xml:space="preserve">8.3. </w:t>
            </w:r>
            <w:proofErr w:type="spellStart"/>
            <w:r w:rsidR="00460653" w:rsidRPr="00C8254F">
              <w:rPr>
                <w:lang w:val="en-US"/>
              </w:rPr>
              <w:t>Probele</w:t>
            </w:r>
            <w:proofErr w:type="spellEnd"/>
            <w:r w:rsidR="00460653" w:rsidRPr="00C8254F">
              <w:rPr>
                <w:lang w:val="en-US"/>
              </w:rPr>
              <w:t xml:space="preserve"> </w:t>
            </w:r>
            <w:proofErr w:type="spellStart"/>
            <w:r w:rsidR="00460653" w:rsidRPr="00C8254F">
              <w:rPr>
                <w:lang w:val="en-US"/>
              </w:rPr>
              <w:t>neprevăzute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comandate</w:t>
            </w:r>
            <w:proofErr w:type="spellEnd"/>
            <w:r w:rsidR="00460653" w:rsidRPr="00C8254F">
              <w:rPr>
                <w:lang w:val="en-US"/>
              </w:rPr>
              <w:t xml:space="preserve"> de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verificarea</w:t>
            </w:r>
            <w:proofErr w:type="spellEnd"/>
            <w:r w:rsidR="00460653" w:rsidRPr="00C8254F">
              <w:rPr>
                <w:lang w:val="en-US"/>
              </w:rPr>
              <w:t xml:space="preserve"> </w:t>
            </w:r>
            <w:proofErr w:type="spellStart"/>
            <w:r w:rsidR="00460653" w:rsidRPr="00C8254F">
              <w:rPr>
                <w:lang w:val="en-US"/>
              </w:rPr>
              <w:t>unor</w:t>
            </w:r>
            <w:proofErr w:type="spellEnd"/>
            <w:r w:rsidR="00460653" w:rsidRPr="00C8254F">
              <w:rPr>
                <w:lang w:val="en-US"/>
              </w:rPr>
              <w:t xml:space="preserve"> </w:t>
            </w:r>
            <w:proofErr w:type="spellStart"/>
            <w:r w:rsidR="00460653" w:rsidRPr="00C8254F">
              <w:rPr>
                <w:lang w:val="en-US"/>
              </w:rPr>
              <w:t>lucrări</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materiale</w:t>
            </w:r>
            <w:proofErr w:type="spellEnd"/>
            <w:r w:rsidR="00460653" w:rsidRPr="00C8254F">
              <w:rPr>
                <w:lang w:val="en-US"/>
              </w:rPr>
              <w:t xml:space="preserve"> </w:t>
            </w:r>
            <w:proofErr w:type="spellStart"/>
            <w:r w:rsidR="00460653" w:rsidRPr="00C8254F">
              <w:rPr>
                <w:lang w:val="en-US"/>
              </w:rPr>
              <w:t>puse</w:t>
            </w:r>
            <w:proofErr w:type="spellEnd"/>
            <w:r w:rsidR="00460653" w:rsidRPr="00C8254F">
              <w:rPr>
                <w:lang w:val="en-US"/>
              </w:rPr>
              <w:t xml:space="preserve"> </w:t>
            </w:r>
            <w:proofErr w:type="spellStart"/>
            <w:r w:rsidR="00460653" w:rsidRPr="00C8254F">
              <w:rPr>
                <w:lang w:val="en-US"/>
              </w:rPr>
              <w:t>în</w:t>
            </w:r>
            <w:proofErr w:type="spellEnd"/>
            <w:r w:rsidR="005D4B79" w:rsidRPr="00C8254F">
              <w:rPr>
                <w:lang w:val="en-US"/>
              </w:rPr>
              <w:t xml:space="preserve"> </w:t>
            </w:r>
            <w:proofErr w:type="spellStart"/>
            <w:r w:rsidR="00460653" w:rsidRPr="00C8254F">
              <w:rPr>
                <w:lang w:val="en-US"/>
              </w:rPr>
              <w:t>operă</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suportate</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s</w:t>
            </w:r>
            <w:r w:rsidR="003D06D0" w:rsidRPr="00C8254F">
              <w:rPr>
                <w:lang w:val="en-US"/>
              </w:rPr>
              <w:t xml:space="preserve">e </w:t>
            </w:r>
            <w:proofErr w:type="spellStart"/>
            <w:r w:rsidR="003D06D0" w:rsidRPr="00C8254F">
              <w:rPr>
                <w:lang w:val="en-US"/>
              </w:rPr>
              <w:t>dovedeşte</w:t>
            </w:r>
            <w:proofErr w:type="spellEnd"/>
            <w:r w:rsidR="003D06D0" w:rsidRPr="00C8254F">
              <w:rPr>
                <w:lang w:val="en-US"/>
              </w:rPr>
              <w:t xml:space="preserve"> </w:t>
            </w:r>
            <w:proofErr w:type="spellStart"/>
            <w:r w:rsidR="003D06D0" w:rsidRPr="00C8254F">
              <w:rPr>
                <w:lang w:val="en-US"/>
              </w:rPr>
              <w:t>că</w:t>
            </w:r>
            <w:proofErr w:type="spellEnd"/>
            <w:r w:rsidR="003D06D0" w:rsidRPr="00C8254F">
              <w:rPr>
                <w:lang w:val="en-US"/>
              </w:rPr>
              <w:t xml:space="preserve"> </w:t>
            </w:r>
            <w:proofErr w:type="spellStart"/>
            <w:r w:rsidR="003D06D0" w:rsidRPr="00C8254F">
              <w:rPr>
                <w:lang w:val="en-US"/>
              </w:rPr>
              <w:t>materialele</w:t>
            </w:r>
            <w:proofErr w:type="spellEnd"/>
            <w:r w:rsidR="003D06D0" w:rsidRPr="00C8254F">
              <w:rPr>
                <w:lang w:val="en-US"/>
              </w:rPr>
              <w:t xml:space="preserve"> nu su</w:t>
            </w:r>
            <w:r w:rsidR="00460653" w:rsidRPr="00C8254F">
              <w:rPr>
                <w:lang w:val="en-US"/>
              </w:rPr>
              <w:t xml:space="preserve">nt </w:t>
            </w:r>
            <w:proofErr w:type="spellStart"/>
            <w:r w:rsidR="00460653" w:rsidRPr="00C8254F">
              <w:rPr>
                <w:lang w:val="en-US"/>
              </w:rPr>
              <w:t>corespunzător</w:t>
            </w:r>
            <w:proofErr w:type="spellEnd"/>
            <w:r w:rsidR="00460653" w:rsidRPr="00C8254F">
              <w:rPr>
                <w:lang w:val="en-US"/>
              </w:rPr>
              <w:t xml:space="preserve"> </w:t>
            </w:r>
            <w:proofErr w:type="spellStart"/>
            <w:r w:rsidR="00460653" w:rsidRPr="00C8254F">
              <w:rPr>
                <w:lang w:val="en-US"/>
              </w:rPr>
              <w:t>calitative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manopera</w:t>
            </w:r>
            <w:proofErr w:type="spellEnd"/>
            <w:r w:rsidR="00460653" w:rsidRPr="00C8254F">
              <w:rPr>
                <w:lang w:val="en-US"/>
              </w:rPr>
              <w:t xml:space="preserve"> nu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conformitate</w:t>
            </w:r>
            <w:proofErr w:type="spellEnd"/>
            <w:r w:rsidR="00460653" w:rsidRPr="00C8254F">
              <w:rPr>
                <w:lang w:val="en-US"/>
              </w:rPr>
              <w:t xml:space="preserve"> cu </w:t>
            </w:r>
            <w:proofErr w:type="spellStart"/>
            <w:r w:rsidR="00460653" w:rsidRPr="00C8254F">
              <w:rPr>
                <w:lang w:val="en-US"/>
              </w:rPr>
              <w:t>prevederile</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C8254F" w:rsidRDefault="00D05A94" w:rsidP="00ED42B7">
            <w:pPr>
              <w:pStyle w:val="NormalWeb"/>
              <w:numPr>
                <w:ilvl w:val="1"/>
                <w:numId w:val="16"/>
              </w:numPr>
              <w:tabs>
                <w:tab w:val="left" w:pos="284"/>
              </w:tabs>
              <w:spacing w:line="276" w:lineRule="auto"/>
              <w:ind w:left="0" w:hanging="425"/>
              <w:rPr>
                <w:lang w:val="en-US"/>
              </w:rPr>
            </w:pPr>
            <w:r w:rsidRPr="00C8254F">
              <w:rPr>
                <w:lang w:val="en-US"/>
              </w:rPr>
              <w:t xml:space="preserve">8.4.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proiectantul</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orice</w:t>
            </w:r>
            <w:proofErr w:type="spellEnd"/>
            <w:r w:rsidR="00460653" w:rsidRPr="00C8254F">
              <w:rPr>
                <w:lang w:val="en-US"/>
              </w:rPr>
              <w:t xml:space="preserve"> </w:t>
            </w:r>
            <w:proofErr w:type="spellStart"/>
            <w:r w:rsidR="00460653" w:rsidRPr="00C8254F">
              <w:rPr>
                <w:lang w:val="en-US"/>
              </w:rPr>
              <w:t>altă</w:t>
            </w:r>
            <w:proofErr w:type="spellEnd"/>
            <w:r w:rsidR="00460653" w:rsidRPr="00C8254F">
              <w:rPr>
                <w:lang w:val="en-US"/>
              </w:rPr>
              <w:t xml:space="preserve"> </w:t>
            </w:r>
            <w:proofErr w:type="spellStart"/>
            <w:r w:rsidR="00460653" w:rsidRPr="00C8254F">
              <w:rPr>
                <w:lang w:val="en-US"/>
              </w:rPr>
              <w:t>persoană</w:t>
            </w:r>
            <w:proofErr w:type="spellEnd"/>
            <w:r w:rsidR="00460653" w:rsidRPr="00C8254F">
              <w:rPr>
                <w:lang w:val="en-US"/>
              </w:rPr>
              <w:t xml:space="preserve"> </w:t>
            </w:r>
            <w:proofErr w:type="spellStart"/>
            <w:r w:rsidR="00460653" w:rsidRPr="00C8254F">
              <w:rPr>
                <w:lang w:val="en-US"/>
              </w:rPr>
              <w:t>autorizată</w:t>
            </w:r>
            <w:proofErr w:type="spellEnd"/>
            <w:r w:rsidR="00460653" w:rsidRPr="00C8254F">
              <w:rPr>
                <w:lang w:val="en-US"/>
              </w:rPr>
              <w:t xml:space="preserve"> de </w:t>
            </w:r>
            <w:proofErr w:type="spellStart"/>
            <w:r w:rsidR="00460653" w:rsidRPr="00C8254F">
              <w:rPr>
                <w:lang w:val="en-US"/>
              </w:rPr>
              <w:t>aceştia</w:t>
            </w:r>
            <w:proofErr w:type="spellEnd"/>
            <w:r w:rsidR="00460653" w:rsidRPr="00C8254F">
              <w:rPr>
                <w:lang w:val="en-US"/>
              </w:rPr>
              <w:t xml:space="preserve"> au </w:t>
            </w:r>
            <w:proofErr w:type="spellStart"/>
            <w:r w:rsidR="00460653" w:rsidRPr="00C8254F">
              <w:rPr>
                <w:lang w:val="en-US"/>
              </w:rPr>
              <w:t>acces</w:t>
            </w:r>
            <w:proofErr w:type="spellEnd"/>
            <w:r w:rsidR="00460653" w:rsidRPr="00C8254F">
              <w:rPr>
                <w:lang w:val="en-US"/>
              </w:rPr>
              <w:t xml:space="preserve"> tot </w:t>
            </w:r>
            <w:proofErr w:type="spellStart"/>
            <w:r w:rsidR="00460653" w:rsidRPr="00C8254F">
              <w:rPr>
                <w:lang w:val="en-US"/>
              </w:rPr>
              <w:t>timpul</w:t>
            </w:r>
            <w:proofErr w:type="spellEnd"/>
            <w:r w:rsidR="00460653" w:rsidRPr="00C8254F">
              <w:rPr>
                <w:lang w:val="en-US"/>
              </w:rPr>
              <w:t xml:space="preserve"> la </w:t>
            </w:r>
            <w:proofErr w:type="spellStart"/>
            <w:r w:rsidR="00460653" w:rsidRPr="00C8254F">
              <w:rPr>
                <w:lang w:val="en-US"/>
              </w:rPr>
              <w:t>lucrări</w:t>
            </w:r>
            <w:proofErr w:type="spellEnd"/>
            <w:r w:rsidR="00460653" w:rsidRPr="00C8254F">
              <w:rPr>
                <w:lang w:val="en-US"/>
              </w:rPr>
              <w:t xml:space="preserve"> pe </w:t>
            </w:r>
            <w:proofErr w:type="spellStart"/>
            <w:r w:rsidR="00460653" w:rsidRPr="00C8254F">
              <w:rPr>
                <w:lang w:val="en-US"/>
              </w:rPr>
              <w:t>şantier</w:t>
            </w:r>
            <w:proofErr w:type="spellEnd"/>
            <w:r w:rsidR="005D4B79"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locurile</w:t>
            </w:r>
            <w:proofErr w:type="spellEnd"/>
            <w:r w:rsidR="00460653" w:rsidRPr="00C8254F">
              <w:rPr>
                <w:lang w:val="en-US"/>
              </w:rPr>
              <w:t xml:space="preserve"> </w:t>
            </w:r>
            <w:proofErr w:type="spellStart"/>
            <w:r w:rsidR="00460653" w:rsidRPr="00C8254F">
              <w:rPr>
                <w:lang w:val="en-US"/>
              </w:rPr>
              <w:t>unde</w:t>
            </w:r>
            <w:proofErr w:type="spellEnd"/>
            <w:r w:rsidR="00460653" w:rsidRPr="00C8254F">
              <w:rPr>
                <w:lang w:val="en-US"/>
              </w:rPr>
              <w:t xml:space="preserve"> se </w:t>
            </w:r>
            <w:proofErr w:type="spellStart"/>
            <w:r w:rsidR="00460653" w:rsidRPr="00C8254F">
              <w:rPr>
                <w:lang w:val="en-US"/>
              </w:rPr>
              <w:t>pregăteşte</w:t>
            </w:r>
            <w:proofErr w:type="spellEnd"/>
            <w:r w:rsidR="00460653" w:rsidRPr="00C8254F">
              <w:rPr>
                <w:lang w:val="en-US"/>
              </w:rPr>
              <w:t xml:space="preserve"> </w:t>
            </w:r>
            <w:proofErr w:type="spellStart"/>
            <w:r w:rsidR="00460653" w:rsidRPr="00C8254F">
              <w:rPr>
                <w:lang w:val="en-US"/>
              </w:rPr>
              <w:t>lucrarea</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depozite</w:t>
            </w:r>
            <w:proofErr w:type="spellEnd"/>
            <w:r w:rsidR="00460653" w:rsidRPr="00C8254F">
              <w:rPr>
                <w:lang w:val="en-US"/>
              </w:rPr>
              <w:t xml:space="preserve"> de </w:t>
            </w:r>
            <w:proofErr w:type="spellStart"/>
            <w:r w:rsidR="00460653" w:rsidRPr="00C8254F">
              <w:rPr>
                <w:lang w:val="en-US"/>
              </w:rPr>
              <w:t>materiale</w:t>
            </w:r>
            <w:proofErr w:type="spellEnd"/>
            <w:r w:rsidR="00460653" w:rsidRPr="00C8254F">
              <w:rPr>
                <w:lang w:val="en-US"/>
              </w:rPr>
              <w:t xml:space="preserve"> prefabricate etc. </w:t>
            </w:r>
          </w:p>
          <w:p w14:paraId="122D8C18" w14:textId="77777777" w:rsidR="00460653" w:rsidRPr="00C8254F" w:rsidRDefault="00D05A94" w:rsidP="00ED42B7">
            <w:pPr>
              <w:pStyle w:val="NormalWeb"/>
              <w:numPr>
                <w:ilvl w:val="1"/>
                <w:numId w:val="16"/>
              </w:numPr>
              <w:tabs>
                <w:tab w:val="left" w:pos="284"/>
              </w:tabs>
              <w:spacing w:line="276" w:lineRule="auto"/>
              <w:ind w:left="0" w:hanging="425"/>
              <w:rPr>
                <w:lang w:val="en-US"/>
              </w:rPr>
            </w:pPr>
            <w:r w:rsidRPr="00C8254F">
              <w:rPr>
                <w:lang w:val="en-US"/>
              </w:rPr>
              <w:t xml:space="preserve">8.5. </w:t>
            </w:r>
            <w:proofErr w:type="spellStart"/>
            <w:r w:rsidR="00460653" w:rsidRPr="00C8254F">
              <w:rPr>
                <w:lang w:val="en-US"/>
              </w:rPr>
              <w:t>Lucrările</w:t>
            </w:r>
            <w:proofErr w:type="spellEnd"/>
            <w:r w:rsidR="00460653" w:rsidRPr="00C8254F">
              <w:rPr>
                <w:lang w:val="en-US"/>
              </w:rPr>
              <w:t xml:space="preserve"> care </w:t>
            </w:r>
            <w:proofErr w:type="spellStart"/>
            <w:r w:rsidR="00460653" w:rsidRPr="00C8254F">
              <w:rPr>
                <w:lang w:val="en-US"/>
              </w:rPr>
              <w:t>devin</w:t>
            </w:r>
            <w:proofErr w:type="spellEnd"/>
            <w:r w:rsidR="00460653" w:rsidRPr="00C8254F">
              <w:rPr>
                <w:lang w:val="en-US"/>
              </w:rPr>
              <w:t xml:space="preserve"> </w:t>
            </w:r>
            <w:proofErr w:type="spellStart"/>
            <w:r w:rsidR="00460653" w:rsidRPr="00C8254F">
              <w:rPr>
                <w:lang w:val="en-US"/>
              </w:rPr>
              <w:t>ascunse</w:t>
            </w:r>
            <w:proofErr w:type="spellEnd"/>
            <w:r w:rsidR="00460653" w:rsidRPr="00C8254F">
              <w:rPr>
                <w:lang w:val="en-US"/>
              </w:rPr>
              <w:t xml:space="preserve"> nu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acoperite</w:t>
            </w:r>
            <w:proofErr w:type="spellEnd"/>
            <w:r w:rsidR="00460653" w:rsidRPr="00C8254F">
              <w:rPr>
                <w:lang w:val="en-US"/>
              </w:rPr>
              <w:t xml:space="preserve"> </w:t>
            </w:r>
            <w:proofErr w:type="spellStart"/>
            <w:r w:rsidR="00460653" w:rsidRPr="00C8254F">
              <w:rPr>
                <w:lang w:val="en-US"/>
              </w:rPr>
              <w:t>fără</w:t>
            </w:r>
            <w:proofErr w:type="spellEnd"/>
            <w:r w:rsidR="00460653" w:rsidRPr="00C8254F">
              <w:rPr>
                <w:lang w:val="en-US"/>
              </w:rPr>
              <w:t xml:space="preserve"> </w:t>
            </w:r>
            <w:proofErr w:type="spellStart"/>
            <w:r w:rsidR="00460653" w:rsidRPr="00C8254F">
              <w:rPr>
                <w:lang w:val="en-US"/>
              </w:rPr>
              <w:t>aprobarea</w:t>
            </w:r>
            <w:proofErr w:type="spellEnd"/>
            <w:r w:rsidR="00460653" w:rsidRPr="00C8254F">
              <w:rPr>
                <w:lang w:val="en-US"/>
              </w:rPr>
              <w:t xml:space="preserve"> </w:t>
            </w:r>
            <w:proofErr w:type="spellStart"/>
            <w:r w:rsidR="00460653" w:rsidRPr="00C8254F">
              <w:rPr>
                <w:lang w:val="en-US"/>
              </w:rPr>
              <w:t>responsabilului</w:t>
            </w:r>
            <w:proofErr w:type="spellEnd"/>
            <w:r w:rsidR="00460653" w:rsidRPr="00C8254F">
              <w:rPr>
                <w:lang w:val="en-US"/>
              </w:rPr>
              <w:t xml:space="preserve"> </w:t>
            </w:r>
            <w:proofErr w:type="spellStart"/>
            <w:r w:rsidR="00460653" w:rsidRPr="00C8254F">
              <w:rPr>
                <w:lang w:val="en-US"/>
              </w:rPr>
              <w:t>tehnic</w:t>
            </w:r>
            <w:proofErr w:type="spellEnd"/>
            <w:r w:rsidR="00460653" w:rsidRPr="00C8254F">
              <w:rPr>
                <w:lang w:val="en-US"/>
              </w:rPr>
              <w:t xml:space="preserve"> </w:t>
            </w:r>
            <w:proofErr w:type="spellStart"/>
            <w:r w:rsidR="00460653" w:rsidRPr="00C8254F">
              <w:rPr>
                <w:lang w:val="en-US"/>
              </w:rPr>
              <w:t>atestat</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caz</w:t>
            </w:r>
            <w:proofErr w:type="spellEnd"/>
            <w:r w:rsidR="00460653" w:rsidRPr="00C8254F">
              <w:rPr>
                <w:lang w:val="en-US"/>
              </w:rPr>
              <w:t xml:space="preserve">, a </w:t>
            </w:r>
            <w:proofErr w:type="spellStart"/>
            <w:r w:rsidR="00460653" w:rsidRPr="00C8254F">
              <w:rPr>
                <w:lang w:val="en-US"/>
              </w:rPr>
              <w:t>proiectantului</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asigurând</w:t>
            </w:r>
            <w:proofErr w:type="spellEnd"/>
            <w:r w:rsidR="00460653" w:rsidRPr="00C8254F">
              <w:rPr>
                <w:lang w:val="en-US"/>
              </w:rPr>
              <w:t xml:space="preserve"> </w:t>
            </w:r>
            <w:proofErr w:type="spellStart"/>
            <w:r w:rsidR="00460653" w:rsidRPr="00C8254F">
              <w:rPr>
                <w:lang w:val="en-US"/>
              </w:rPr>
              <w:t>posibilitatea</w:t>
            </w:r>
            <w:proofErr w:type="spellEnd"/>
            <w:r w:rsidR="00460653" w:rsidRPr="00C8254F">
              <w:rPr>
                <w:lang w:val="en-US"/>
              </w:rPr>
              <w:t xml:space="preserve"> </w:t>
            </w:r>
            <w:proofErr w:type="spellStart"/>
            <w:r w:rsidR="00460653" w:rsidRPr="00C8254F">
              <w:rPr>
                <w:lang w:val="en-US"/>
              </w:rPr>
              <w:t>acestora</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examineze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urmărească</w:t>
            </w:r>
            <w:proofErr w:type="spellEnd"/>
            <w:r w:rsidR="00460653" w:rsidRPr="00C8254F">
              <w:rPr>
                <w:lang w:val="en-US"/>
              </w:rPr>
              <w:t xml:space="preserve"> </w:t>
            </w:r>
            <w:proofErr w:type="spellStart"/>
            <w:r w:rsidR="00460653" w:rsidRPr="00C8254F">
              <w:rPr>
                <w:lang w:val="en-US"/>
              </w:rPr>
              <w:t>orice</w:t>
            </w:r>
            <w:proofErr w:type="spellEnd"/>
            <w:r w:rsidR="00460653" w:rsidRPr="00C8254F">
              <w:rPr>
                <w:lang w:val="en-US"/>
              </w:rPr>
              <w:t xml:space="preserve"> </w:t>
            </w:r>
            <w:proofErr w:type="spellStart"/>
            <w:r w:rsidR="00460653" w:rsidRPr="00C8254F">
              <w:rPr>
                <w:lang w:val="en-US"/>
              </w:rPr>
              <w:t>lucrare</w:t>
            </w:r>
            <w:proofErr w:type="spellEnd"/>
            <w:r w:rsidR="00460653" w:rsidRPr="00C8254F">
              <w:rPr>
                <w:lang w:val="en-US"/>
              </w:rPr>
              <w:t xml:space="preserve"> care </w:t>
            </w:r>
            <w:proofErr w:type="spellStart"/>
            <w:r w:rsidR="00460653" w:rsidRPr="00C8254F">
              <w:rPr>
                <w:lang w:val="en-US"/>
              </w:rPr>
              <w:t>urmează</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fie </w:t>
            </w:r>
            <w:proofErr w:type="spellStart"/>
            <w:r w:rsidR="00460653" w:rsidRPr="00C8254F">
              <w:rPr>
                <w:lang w:val="en-US"/>
              </w:rPr>
              <w:t>ascunsă</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w:t>
            </w:r>
            <w:r w:rsidRPr="00C8254F">
              <w:rPr>
                <w:lang w:val="en-US"/>
              </w:rPr>
              <w:t>a</w:t>
            </w:r>
            <w:proofErr w:type="spellEnd"/>
            <w:r w:rsidR="00460653" w:rsidRPr="00C8254F">
              <w:rPr>
                <w:lang w:val="en-US"/>
              </w:rPr>
              <w:t xml:space="preserve"> </w:t>
            </w:r>
            <w:proofErr w:type="spellStart"/>
            <w:r w:rsidR="00460653" w:rsidRPr="00C8254F">
              <w:rPr>
                <w:lang w:val="en-US"/>
              </w:rPr>
              <w:t>anunţa</w:t>
            </w:r>
            <w:proofErr w:type="spellEnd"/>
            <w:r w:rsidR="00C33344" w:rsidRPr="00C8254F">
              <w:rPr>
                <w:lang w:val="en-US"/>
              </w:rPr>
              <w:t xml:space="preserve"> </w:t>
            </w:r>
            <w:proofErr w:type="spellStart"/>
            <w:r w:rsidR="00460653" w:rsidRPr="00C8254F">
              <w:rPr>
                <w:lang w:val="en-US"/>
              </w:rPr>
              <w:t>responsabilul</w:t>
            </w:r>
            <w:proofErr w:type="spellEnd"/>
            <w:r w:rsidR="00460653" w:rsidRPr="00C8254F">
              <w:rPr>
                <w:lang w:val="en-US"/>
              </w:rPr>
              <w:t xml:space="preserve"> </w:t>
            </w:r>
            <w:proofErr w:type="spellStart"/>
            <w:r w:rsidR="00460653" w:rsidRPr="00C8254F">
              <w:rPr>
                <w:lang w:val="en-US"/>
              </w:rPr>
              <w:t>tehnic</w:t>
            </w:r>
            <w:proofErr w:type="spellEnd"/>
            <w:r w:rsidR="00183D79" w:rsidRPr="00C8254F">
              <w:rPr>
                <w:lang w:val="en-US"/>
              </w:rPr>
              <w:t xml:space="preserve"> </w:t>
            </w:r>
            <w:proofErr w:type="spellStart"/>
            <w:r w:rsidR="00183D79" w:rsidRPr="00C8254F">
              <w:rPr>
                <w:lang w:val="en-US"/>
              </w:rPr>
              <w:t>atestat</w:t>
            </w:r>
            <w:proofErr w:type="spellEnd"/>
            <w:r w:rsidR="00183D79" w:rsidRPr="00C8254F">
              <w:rPr>
                <w:lang w:val="en-US"/>
              </w:rPr>
              <w:t xml:space="preserve">, </w:t>
            </w:r>
            <w:proofErr w:type="spellStart"/>
            <w:r w:rsidR="00183D79" w:rsidRPr="00C8254F">
              <w:rPr>
                <w:lang w:val="en-US"/>
              </w:rPr>
              <w:t>proiectantul</w:t>
            </w:r>
            <w:proofErr w:type="spellEnd"/>
            <w:r w:rsidR="00183D79" w:rsidRPr="00C8254F">
              <w:rPr>
                <w:lang w:val="en-US"/>
              </w:rPr>
              <w:t xml:space="preserve"> </w:t>
            </w:r>
            <w:proofErr w:type="spellStart"/>
            <w:r w:rsidR="00183D79" w:rsidRPr="00C8254F">
              <w:rPr>
                <w:lang w:val="en-US"/>
              </w:rPr>
              <w:t>ori</w:t>
            </w:r>
            <w:proofErr w:type="spellEnd"/>
            <w:r w:rsidR="00183D79" w:rsidRPr="00C8254F">
              <w:rPr>
                <w:lang w:val="en-US"/>
              </w:rPr>
              <w:t xml:space="preserve"> de </w:t>
            </w:r>
            <w:proofErr w:type="spellStart"/>
            <w:r w:rsidR="00183D79" w:rsidRPr="00C8254F">
              <w:rPr>
                <w:lang w:val="en-US"/>
              </w:rPr>
              <w:t>câ</w:t>
            </w:r>
            <w:r w:rsidR="00460653" w:rsidRPr="00C8254F">
              <w:rPr>
                <w:lang w:val="en-US"/>
              </w:rPr>
              <w:t>te</w:t>
            </w:r>
            <w:proofErr w:type="spellEnd"/>
            <w:r w:rsidR="00460653" w:rsidRPr="00C8254F">
              <w:rPr>
                <w:lang w:val="en-US"/>
              </w:rPr>
              <w:t xml:space="preserve"> </w:t>
            </w:r>
            <w:proofErr w:type="spellStart"/>
            <w:r w:rsidR="00460653" w:rsidRPr="00C8254F">
              <w:rPr>
                <w:lang w:val="en-US"/>
              </w:rPr>
              <w:t>ori</w:t>
            </w:r>
            <w:proofErr w:type="spellEnd"/>
            <w:r w:rsidR="00460653" w:rsidRPr="00C8254F">
              <w:rPr>
                <w:lang w:val="en-US"/>
              </w:rPr>
              <w:t xml:space="preserve"> </w:t>
            </w:r>
            <w:proofErr w:type="spellStart"/>
            <w:r w:rsidR="00460653" w:rsidRPr="00C8254F">
              <w:rPr>
                <w:lang w:val="en-US"/>
              </w:rPr>
              <w:t>astfel</w:t>
            </w:r>
            <w:proofErr w:type="spellEnd"/>
            <w:r w:rsidR="00460653" w:rsidRPr="00C8254F">
              <w:rPr>
                <w:lang w:val="en-US"/>
              </w:rPr>
              <w:t xml:space="preserve"> de </w:t>
            </w:r>
            <w:proofErr w:type="spellStart"/>
            <w:r w:rsidR="00460653" w:rsidRPr="00C8254F">
              <w:rPr>
                <w:lang w:val="en-US"/>
              </w:rPr>
              <w:t>lucrări</w:t>
            </w:r>
            <w:proofErr w:type="spellEnd"/>
            <w:r w:rsidR="00460653" w:rsidRPr="00C8254F">
              <w:rPr>
                <w:lang w:val="en-US"/>
              </w:rPr>
              <w:t xml:space="preserve">, </w:t>
            </w:r>
            <w:proofErr w:type="spellStart"/>
            <w:r w:rsidR="00183D79" w:rsidRPr="00C8254F">
              <w:rPr>
                <w:lang w:val="en-US"/>
              </w:rPr>
              <w:t>inclusiv</w:t>
            </w:r>
            <w:proofErr w:type="spellEnd"/>
            <w:r w:rsidR="00183D79" w:rsidRPr="00C8254F">
              <w:rPr>
                <w:lang w:val="en-US"/>
              </w:rPr>
              <w:t xml:space="preserve"> </w:t>
            </w:r>
            <w:proofErr w:type="spellStart"/>
            <w:r w:rsidR="00183D79" w:rsidRPr="00C8254F">
              <w:rPr>
                <w:lang w:val="en-US"/>
              </w:rPr>
              <w:t>fundaţiile</w:t>
            </w:r>
            <w:proofErr w:type="spellEnd"/>
            <w:r w:rsidR="00183D79" w:rsidRPr="00C8254F">
              <w:rPr>
                <w:lang w:val="en-US"/>
              </w:rPr>
              <w:t xml:space="preserve"> </w:t>
            </w:r>
            <w:proofErr w:type="spellStart"/>
            <w:r w:rsidR="00183D79" w:rsidRPr="00C8254F">
              <w:rPr>
                <w:lang w:val="en-US"/>
              </w:rPr>
              <w:t>clădirii</w:t>
            </w:r>
            <w:proofErr w:type="spellEnd"/>
            <w:r w:rsidR="00183D79" w:rsidRPr="00C8254F">
              <w:rPr>
                <w:lang w:val="en-US"/>
              </w:rPr>
              <w:t>, su</w:t>
            </w:r>
            <w:r w:rsidR="00460653" w:rsidRPr="00C8254F">
              <w:rPr>
                <w:lang w:val="en-US"/>
              </w:rPr>
              <w:t xml:space="preserve">nt </w:t>
            </w:r>
            <w:proofErr w:type="spellStart"/>
            <w:r w:rsidR="00460653" w:rsidRPr="00C8254F">
              <w:rPr>
                <w:lang w:val="en-US"/>
              </w:rPr>
              <w:t>gata</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a fi examinate. </w:t>
            </w:r>
            <w:proofErr w:type="spellStart"/>
            <w:r w:rsidR="00460653" w:rsidRPr="00C8254F">
              <w:rPr>
                <w:lang w:val="en-US"/>
              </w:rPr>
              <w:t>Responsabilul</w:t>
            </w:r>
            <w:proofErr w:type="spellEnd"/>
            <w:r w:rsidR="00460653" w:rsidRPr="00C8254F">
              <w:rPr>
                <w:lang w:val="en-US"/>
              </w:rPr>
              <w:t xml:space="preserve"> </w:t>
            </w:r>
            <w:proofErr w:type="spellStart"/>
            <w:r w:rsidR="00460653" w:rsidRPr="00C8254F">
              <w:rPr>
                <w:lang w:val="en-US"/>
              </w:rPr>
              <w:t>tehnic</w:t>
            </w:r>
            <w:proofErr w:type="spellEnd"/>
            <w:r w:rsidR="00460653" w:rsidRPr="00C8254F">
              <w:rPr>
                <w:lang w:val="en-US"/>
              </w:rPr>
              <w:t xml:space="preserve"> </w:t>
            </w:r>
            <w:proofErr w:type="spellStart"/>
            <w:r w:rsidR="00460653" w:rsidRPr="00C8254F">
              <w:rPr>
                <w:lang w:val="en-US"/>
              </w:rPr>
              <w:t>atestat</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proiectantul</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w:t>
            </w:r>
            <w:proofErr w:type="spellStart"/>
            <w:r w:rsidR="00460653" w:rsidRPr="00C8254F">
              <w:rPr>
                <w:lang w:val="en-US"/>
              </w:rPr>
              <w:t>participa</w:t>
            </w:r>
            <w:proofErr w:type="spellEnd"/>
            <w:r w:rsidR="00460653" w:rsidRPr="00C8254F">
              <w:rPr>
                <w:lang w:val="en-US"/>
              </w:rPr>
              <w:t xml:space="preserve"> la </w:t>
            </w:r>
            <w:proofErr w:type="spellStart"/>
            <w:r w:rsidR="00460653" w:rsidRPr="00C8254F">
              <w:rPr>
                <w:lang w:val="en-US"/>
              </w:rPr>
              <w:t>examinarea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măsurarea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
          <w:p w14:paraId="78641E60" w14:textId="77777777" w:rsidR="00460653" w:rsidRPr="00C8254F" w:rsidRDefault="00D05A94" w:rsidP="00ED42B7">
            <w:pPr>
              <w:pStyle w:val="NormalWeb"/>
              <w:numPr>
                <w:ilvl w:val="1"/>
                <w:numId w:val="16"/>
              </w:numPr>
              <w:tabs>
                <w:tab w:val="left" w:pos="284"/>
              </w:tabs>
              <w:spacing w:line="276" w:lineRule="auto"/>
              <w:ind w:left="0" w:hanging="425"/>
              <w:rPr>
                <w:lang w:val="en-US"/>
              </w:rPr>
            </w:pPr>
            <w:r w:rsidRPr="00C8254F">
              <w:rPr>
                <w:lang w:val="en-US"/>
              </w:rPr>
              <w:t xml:space="preserve">8.6.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dezveli</w:t>
            </w:r>
            <w:proofErr w:type="spellEnd"/>
            <w:r w:rsidR="00460653" w:rsidRPr="00C8254F">
              <w:rPr>
                <w:lang w:val="en-US"/>
              </w:rPr>
              <w:t xml:space="preserve"> </w:t>
            </w:r>
            <w:proofErr w:type="spellStart"/>
            <w:r w:rsidR="00460653" w:rsidRPr="00C8254F">
              <w:rPr>
                <w:lang w:val="en-US"/>
              </w:rPr>
              <w:t>orice</w:t>
            </w:r>
            <w:proofErr w:type="spellEnd"/>
            <w:r w:rsidR="00460653" w:rsidRPr="00C8254F">
              <w:rPr>
                <w:lang w:val="en-US"/>
              </w:rPr>
              <w:t xml:space="preserve"> </w:t>
            </w:r>
            <w:proofErr w:type="spellStart"/>
            <w:r w:rsidR="00460653" w:rsidRPr="00C8254F">
              <w:rPr>
                <w:lang w:val="en-US"/>
              </w:rPr>
              <w:t>parte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de </w:t>
            </w:r>
            <w:proofErr w:type="spellStart"/>
            <w:r w:rsidR="00460653" w:rsidRPr="00C8254F">
              <w:rPr>
                <w:lang w:val="en-US"/>
              </w:rPr>
              <w:t>lucrare</w:t>
            </w:r>
            <w:proofErr w:type="spellEnd"/>
            <w:r w:rsidR="00460653" w:rsidRPr="00C8254F">
              <w:rPr>
                <w:lang w:val="en-US"/>
              </w:rPr>
              <w:t xml:space="preserve"> la </w:t>
            </w:r>
            <w:proofErr w:type="spellStart"/>
            <w:r w:rsidR="00460653" w:rsidRPr="00C8254F">
              <w:rPr>
                <w:lang w:val="en-US"/>
              </w:rPr>
              <w:t>dispoziţia</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reface </w:t>
            </w:r>
            <w:proofErr w:type="spellStart"/>
            <w:r w:rsidR="00460653" w:rsidRPr="00C8254F">
              <w:rPr>
                <w:lang w:val="en-US"/>
              </w:rPr>
              <w:t>această</w:t>
            </w:r>
            <w:proofErr w:type="spellEnd"/>
            <w:r w:rsidR="00460653" w:rsidRPr="00C8254F">
              <w:rPr>
                <w:lang w:val="en-US"/>
              </w:rPr>
              <w:t xml:space="preserve"> </w:t>
            </w:r>
            <w:proofErr w:type="spellStart"/>
            <w:r w:rsidR="00460653" w:rsidRPr="00C8254F">
              <w:rPr>
                <w:lang w:val="en-US"/>
              </w:rPr>
              <w:t>parte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de </w:t>
            </w:r>
            <w:proofErr w:type="spellStart"/>
            <w:r w:rsidR="00460653" w:rsidRPr="00C8254F">
              <w:rPr>
                <w:lang w:val="en-US"/>
              </w:rPr>
              <w:t>lucrare</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se </w:t>
            </w:r>
            <w:proofErr w:type="spellStart"/>
            <w:r w:rsidR="00460653" w:rsidRPr="00C8254F">
              <w:rPr>
                <w:lang w:val="en-US"/>
              </w:rPr>
              <w:t>constată</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au </w:t>
            </w:r>
            <w:proofErr w:type="spellStart"/>
            <w:r w:rsidR="00460653" w:rsidRPr="00C8254F">
              <w:rPr>
                <w:lang w:val="en-US"/>
              </w:rPr>
              <w:t>fost</w:t>
            </w:r>
            <w:proofErr w:type="spellEnd"/>
            <w:r w:rsidR="00460653" w:rsidRPr="00C8254F">
              <w:rPr>
                <w:lang w:val="en-US"/>
              </w:rPr>
              <w:t xml:space="preserve"> de </w:t>
            </w:r>
            <w:proofErr w:type="spellStart"/>
            <w:r w:rsidR="00460653" w:rsidRPr="00C8254F">
              <w:rPr>
                <w:lang w:val="en-US"/>
              </w:rPr>
              <w:t>calitate</w:t>
            </w:r>
            <w:proofErr w:type="spellEnd"/>
            <w:r w:rsidR="00460653" w:rsidRPr="00C8254F">
              <w:rPr>
                <w:lang w:val="en-US"/>
              </w:rPr>
              <w:t xml:space="preserve"> </w:t>
            </w:r>
            <w:proofErr w:type="spellStart"/>
            <w:r w:rsidR="00460653" w:rsidRPr="00C8254F">
              <w:rPr>
                <w:lang w:val="en-US"/>
              </w:rPr>
              <w:t>corespunzătoare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realizate</w:t>
            </w:r>
            <w:proofErr w:type="spellEnd"/>
            <w:r w:rsidR="00460653" w:rsidRPr="00C8254F">
              <w:rPr>
                <w:lang w:val="en-US"/>
              </w:rPr>
              <w:t xml:space="preserve"> conform </w:t>
            </w:r>
            <w:proofErr w:type="spellStart"/>
            <w:r w:rsidR="00460653" w:rsidRPr="00C8254F">
              <w:rPr>
                <w:lang w:val="en-US"/>
              </w:rPr>
              <w:t>documentaţiei</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 xml:space="preserve">, </w:t>
            </w:r>
            <w:proofErr w:type="spellStart"/>
            <w:r w:rsidR="00460653" w:rsidRPr="00C8254F">
              <w:rPr>
                <w:lang w:val="en-US"/>
              </w:rPr>
              <w:t>dezvelirea</w:t>
            </w:r>
            <w:proofErr w:type="spellEnd"/>
            <w:r w:rsidR="00460653" w:rsidRPr="00C8254F">
              <w:rPr>
                <w:lang w:val="en-US"/>
              </w:rPr>
              <w:t xml:space="preserve">, </w:t>
            </w:r>
            <w:proofErr w:type="spellStart"/>
            <w:r w:rsidR="00460653" w:rsidRPr="00C8254F">
              <w:rPr>
                <w:lang w:val="en-US"/>
              </w:rPr>
              <w:t>refacerea</w:t>
            </w:r>
            <w:proofErr w:type="spellEnd"/>
            <w:r w:rsidR="00460653" w:rsidRPr="00C8254F">
              <w:rPr>
                <w:lang w:val="en-US"/>
              </w:rPr>
              <w:t xml:space="preserve"> </w:t>
            </w:r>
            <w:proofErr w:type="spellStart"/>
            <w:r w:rsidR="00460653" w:rsidRPr="00C8254F">
              <w:rPr>
                <w:lang w:val="en-US"/>
              </w:rPr>
              <w:lastRenderedPageBreak/>
              <w:t>şi</w:t>
            </w:r>
            <w:proofErr w:type="spellEnd"/>
            <w:r w:rsidR="00460653" w:rsidRPr="00C8254F">
              <w:rPr>
                <w:lang w:val="en-US"/>
              </w:rPr>
              <w:t>/</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repararea</w:t>
            </w:r>
            <w:proofErr w:type="spellEnd"/>
            <w:r w:rsidR="00460653" w:rsidRPr="00C8254F">
              <w:rPr>
                <w:lang w:val="en-US"/>
              </w:rPr>
              <w:t xml:space="preserve"> </w:t>
            </w:r>
            <w:proofErr w:type="spellStart"/>
            <w:r w:rsidR="00460653" w:rsidRPr="00C8254F">
              <w:rPr>
                <w:lang w:val="en-US"/>
              </w:rPr>
              <w:t>vor</w:t>
            </w:r>
            <w:proofErr w:type="spellEnd"/>
            <w:r w:rsidR="0001066E" w:rsidRPr="00C8254F">
              <w:rPr>
                <w:lang w:val="en-US"/>
              </w:rPr>
              <w:t xml:space="preserve"> fi </w:t>
            </w:r>
            <w:proofErr w:type="spellStart"/>
            <w:r w:rsidR="0001066E" w:rsidRPr="00C8254F">
              <w:rPr>
                <w:lang w:val="en-US"/>
              </w:rPr>
              <w:t>suportate</w:t>
            </w:r>
            <w:proofErr w:type="spellEnd"/>
            <w:r w:rsidR="0001066E" w:rsidRPr="00C8254F">
              <w:rPr>
                <w:lang w:val="en-US"/>
              </w:rPr>
              <w:t xml:space="preserve"> de </w:t>
            </w:r>
            <w:proofErr w:type="spellStart"/>
            <w:r w:rsidR="0001066E" w:rsidRPr="00C8254F">
              <w:rPr>
                <w:lang w:val="en-US"/>
              </w:rPr>
              <w:t>Beneficiar</w:t>
            </w:r>
            <w:proofErr w:type="spellEnd"/>
            <w:r w:rsidR="0001066E" w:rsidRPr="00C8254F">
              <w:rPr>
                <w:lang w:val="en-US"/>
              </w:rPr>
              <w:t>,</w:t>
            </w:r>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w:t>
            </w:r>
            <w:proofErr w:type="spellEnd"/>
            <w:r w:rsidR="00460653" w:rsidRPr="00C8254F">
              <w:rPr>
                <w:lang w:val="en-US"/>
              </w:rPr>
              <w:t xml:space="preserve"> </w:t>
            </w:r>
            <w:proofErr w:type="spellStart"/>
            <w:r w:rsidR="00460653" w:rsidRPr="00C8254F">
              <w:rPr>
                <w:lang w:val="en-US"/>
              </w:rPr>
              <w:t>contrar</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
          <w:p w14:paraId="33EE48C7" w14:textId="77777777" w:rsidR="00460653" w:rsidRPr="00C8254F" w:rsidRDefault="00D05A94" w:rsidP="00ED42B7">
            <w:pPr>
              <w:pStyle w:val="NormalWeb"/>
              <w:numPr>
                <w:ilvl w:val="1"/>
                <w:numId w:val="16"/>
              </w:numPr>
              <w:tabs>
                <w:tab w:val="left" w:pos="284"/>
              </w:tabs>
              <w:spacing w:line="276" w:lineRule="auto"/>
              <w:ind w:left="0" w:hanging="425"/>
              <w:rPr>
                <w:lang w:val="en-US"/>
              </w:rPr>
            </w:pPr>
            <w:r w:rsidRPr="00C8254F">
              <w:rPr>
                <w:lang w:val="en-US"/>
              </w:rPr>
              <w:t xml:space="preserve">8.7. </w:t>
            </w:r>
            <w:proofErr w:type="spellStart"/>
            <w:r w:rsidR="00460653" w:rsidRPr="00C8254F">
              <w:rPr>
                <w:lang w:val="en-US"/>
              </w:rPr>
              <w:t>Costurile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consumul</w:t>
            </w:r>
            <w:proofErr w:type="spellEnd"/>
            <w:r w:rsidR="00460653" w:rsidRPr="00C8254F">
              <w:rPr>
                <w:lang w:val="en-US"/>
              </w:rPr>
              <w:t xml:space="preserve"> de </w:t>
            </w:r>
            <w:proofErr w:type="spellStart"/>
            <w:r w:rsidR="00460653" w:rsidRPr="00C8254F">
              <w:rPr>
                <w:lang w:val="en-US"/>
              </w:rPr>
              <w:t>utilităţi</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cel</w:t>
            </w:r>
            <w:proofErr w:type="spellEnd"/>
            <w:r w:rsidR="00460653" w:rsidRPr="00C8254F">
              <w:rPr>
                <w:lang w:val="en-US"/>
              </w:rPr>
              <w:t xml:space="preserve"> al </w:t>
            </w:r>
            <w:proofErr w:type="spellStart"/>
            <w:r w:rsidR="00460653" w:rsidRPr="00C8254F">
              <w:rPr>
                <w:lang w:val="en-US"/>
              </w:rPr>
              <w:t>contoarelor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al </w:t>
            </w:r>
            <w:proofErr w:type="spellStart"/>
            <w:r w:rsidR="00460653" w:rsidRPr="00C8254F">
              <w:rPr>
                <w:lang w:val="en-US"/>
              </w:rPr>
              <w:t>altor</w:t>
            </w:r>
            <w:proofErr w:type="spellEnd"/>
            <w:r w:rsidR="00460653" w:rsidRPr="00C8254F">
              <w:rPr>
                <w:lang w:val="en-US"/>
              </w:rPr>
              <w:t xml:space="preserve"> </w:t>
            </w:r>
            <w:proofErr w:type="spellStart"/>
            <w:r w:rsidR="00460653" w:rsidRPr="00C8254F">
              <w:rPr>
                <w:lang w:val="en-US"/>
              </w:rPr>
              <w:t>aparate</w:t>
            </w:r>
            <w:proofErr w:type="spellEnd"/>
            <w:r w:rsidR="00460653" w:rsidRPr="00C8254F">
              <w:rPr>
                <w:lang w:val="en-US"/>
              </w:rPr>
              <w:t xml:space="preserve"> de </w:t>
            </w:r>
            <w:proofErr w:type="spellStart"/>
            <w:r w:rsidR="00460653" w:rsidRPr="00C8254F">
              <w:rPr>
                <w:lang w:val="en-US"/>
              </w:rPr>
              <w:t>măsurat</w:t>
            </w:r>
            <w:proofErr w:type="spellEnd"/>
            <w:r w:rsidR="00460653" w:rsidRPr="00C8254F">
              <w:rPr>
                <w:lang w:val="en-US"/>
              </w:rPr>
              <w:t xml:space="preserve"> se </w:t>
            </w:r>
            <w:proofErr w:type="spellStart"/>
            <w:r w:rsidR="00460653" w:rsidRPr="00C8254F">
              <w:rPr>
                <w:lang w:val="en-US"/>
              </w:rPr>
              <w:t>suportă</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460653" w:rsidRPr="00C8254F">
              <w:rPr>
                <w:lang w:val="en-US"/>
              </w:rPr>
              <w:t>mai</w:t>
            </w:r>
            <w:proofErr w:type="spellEnd"/>
            <w:r w:rsidR="00460653" w:rsidRPr="00C8254F">
              <w:rPr>
                <w:lang w:val="en-US"/>
              </w:rPr>
              <w:t xml:space="preserve"> </w:t>
            </w:r>
            <w:proofErr w:type="spellStart"/>
            <w:r w:rsidR="00460653" w:rsidRPr="00C8254F">
              <w:rPr>
                <w:lang w:val="en-US"/>
              </w:rPr>
              <w:t>multor</w:t>
            </w:r>
            <w:proofErr w:type="spellEnd"/>
            <w:r w:rsidR="00460653" w:rsidRPr="00C8254F">
              <w:rPr>
                <w:lang w:val="en-US"/>
              </w:rPr>
              <w:t xml:space="preserve"> </w:t>
            </w:r>
            <w:proofErr w:type="spellStart"/>
            <w:r w:rsidR="00460653" w:rsidRPr="00C8254F">
              <w:rPr>
                <w:lang w:val="en-US"/>
              </w:rPr>
              <w:t>antreprenori</w:t>
            </w:r>
            <w:proofErr w:type="spellEnd"/>
            <w:r w:rsidR="00460653" w:rsidRPr="00C8254F">
              <w:rPr>
                <w:lang w:val="en-US"/>
              </w:rPr>
              <w:t xml:space="preserve">, </w:t>
            </w:r>
            <w:proofErr w:type="spellStart"/>
            <w:r w:rsidR="00460653" w:rsidRPr="00C8254F">
              <w:rPr>
                <w:lang w:val="en-US"/>
              </w:rPr>
              <w:t>costurile</w:t>
            </w:r>
            <w:proofErr w:type="spellEnd"/>
            <w:r w:rsidR="00460653" w:rsidRPr="00C8254F">
              <w:rPr>
                <w:lang w:val="en-US"/>
              </w:rPr>
              <w:t xml:space="preserve"> se </w:t>
            </w:r>
            <w:proofErr w:type="spellStart"/>
            <w:r w:rsidR="00460653" w:rsidRPr="00C8254F">
              <w:rPr>
                <w:lang w:val="en-US"/>
              </w:rPr>
              <w:t>suportă</w:t>
            </w:r>
            <w:proofErr w:type="spellEnd"/>
            <w:r w:rsidR="00460653" w:rsidRPr="00C8254F">
              <w:rPr>
                <w:lang w:val="en-US"/>
              </w:rPr>
              <w:t xml:space="preserve"> </w:t>
            </w:r>
            <w:proofErr w:type="spellStart"/>
            <w:r w:rsidR="00460653" w:rsidRPr="00C8254F">
              <w:rPr>
                <w:lang w:val="en-US"/>
              </w:rPr>
              <w:t>proporţional</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aceştia</w:t>
            </w:r>
            <w:proofErr w:type="spellEnd"/>
            <w:r w:rsidR="00460653" w:rsidRPr="00C8254F">
              <w:rPr>
                <w:lang w:val="en-US"/>
              </w:rPr>
              <w:t xml:space="preserve">. </w:t>
            </w:r>
          </w:p>
          <w:p w14:paraId="576AD687" w14:textId="77777777" w:rsidR="00460653" w:rsidRPr="00C8254F" w:rsidRDefault="00D05A94" w:rsidP="00ED42B7">
            <w:pPr>
              <w:pStyle w:val="NormalWeb"/>
              <w:numPr>
                <w:ilvl w:val="1"/>
                <w:numId w:val="16"/>
              </w:numPr>
              <w:tabs>
                <w:tab w:val="left" w:pos="284"/>
              </w:tabs>
              <w:spacing w:line="276" w:lineRule="auto"/>
              <w:ind w:left="0" w:hanging="425"/>
              <w:rPr>
                <w:lang w:val="en-US"/>
              </w:rPr>
            </w:pPr>
            <w:r w:rsidRPr="00C8254F">
              <w:rPr>
                <w:lang w:val="en-US"/>
              </w:rPr>
              <w:t xml:space="preserve">8.8.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afara </w:t>
            </w:r>
            <w:proofErr w:type="spellStart"/>
            <w:r w:rsidR="00460653" w:rsidRPr="00C8254F">
              <w:rPr>
                <w:lang w:val="en-US"/>
              </w:rPr>
              <w:t>celor</w:t>
            </w:r>
            <w:proofErr w:type="spellEnd"/>
            <w:r w:rsidR="00460653" w:rsidRPr="00C8254F">
              <w:rPr>
                <w:lang w:val="en-US"/>
              </w:rPr>
              <w:t xml:space="preserve"> </w:t>
            </w:r>
            <w:proofErr w:type="spellStart"/>
            <w:r w:rsidR="00460653" w:rsidRPr="00C8254F">
              <w:rPr>
                <w:lang w:val="en-US"/>
              </w:rPr>
              <w:t>prevăzute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contract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fără</w:t>
            </w:r>
            <w:proofErr w:type="spellEnd"/>
            <w:r w:rsidR="00460653" w:rsidRPr="00C8254F">
              <w:rPr>
                <w:lang w:val="en-US"/>
              </w:rPr>
              <w:t xml:space="preserve"> </w:t>
            </w:r>
            <w:proofErr w:type="spellStart"/>
            <w:r w:rsidR="00460653" w:rsidRPr="00C8254F">
              <w:rPr>
                <w:lang w:val="en-US"/>
              </w:rPr>
              <w:t>dis</w:t>
            </w:r>
            <w:r w:rsidR="00183D79" w:rsidRPr="00C8254F">
              <w:rPr>
                <w:lang w:val="en-US"/>
              </w:rPr>
              <w:t>poziţia</w:t>
            </w:r>
            <w:proofErr w:type="spellEnd"/>
            <w:r w:rsidR="00183D79" w:rsidRPr="00C8254F">
              <w:rPr>
                <w:lang w:val="en-US"/>
              </w:rPr>
              <w:t xml:space="preserve"> </w:t>
            </w:r>
            <w:proofErr w:type="spellStart"/>
            <w:r w:rsidR="00183D79" w:rsidRPr="00C8254F">
              <w:rPr>
                <w:lang w:val="en-US"/>
              </w:rPr>
              <w:t>Beneficiarului</w:t>
            </w:r>
            <w:proofErr w:type="spellEnd"/>
            <w:r w:rsidR="00183D79" w:rsidRPr="00C8254F">
              <w:rPr>
                <w:lang w:val="en-US"/>
              </w:rPr>
              <w:t xml:space="preserve">, precum </w:t>
            </w:r>
            <w:proofErr w:type="spellStart"/>
            <w:r w:rsidR="00183D79" w:rsidRPr="00C8254F">
              <w:rPr>
                <w:lang w:val="en-US"/>
              </w:rPr>
              <w:t>ș</w:t>
            </w:r>
            <w:r w:rsidR="00460653" w:rsidRPr="00C8254F">
              <w:rPr>
                <w:lang w:val="en-US"/>
              </w:rPr>
              <w:t>i</w:t>
            </w:r>
            <w:proofErr w:type="spellEnd"/>
            <w:r w:rsidR="00460653" w:rsidRPr="00C8254F">
              <w:rPr>
                <w:lang w:val="en-US"/>
              </w:rPr>
              <w:t xml:space="preserve"> </w:t>
            </w:r>
            <w:proofErr w:type="spellStart"/>
            <w:r w:rsidR="00460653" w:rsidRPr="00C8254F">
              <w:rPr>
                <w:lang w:val="en-US"/>
              </w:rPr>
              <w:t>cele</w:t>
            </w:r>
            <w:proofErr w:type="spellEnd"/>
            <w:r w:rsidR="00460653" w:rsidRPr="00C8254F">
              <w:rPr>
                <w:lang w:val="en-US"/>
              </w:rPr>
              <w:t xml:space="preserve"> care nu </w:t>
            </w:r>
            <w:proofErr w:type="spellStart"/>
            <w:r w:rsidR="00460653" w:rsidRPr="00C8254F">
              <w:rPr>
                <w:lang w:val="en-US"/>
              </w:rPr>
              <w:t>respectă</w:t>
            </w:r>
            <w:proofErr w:type="spellEnd"/>
            <w:r w:rsidR="00460653" w:rsidRPr="00C8254F">
              <w:rPr>
                <w:lang w:val="en-US"/>
              </w:rPr>
              <w:t xml:space="preserve"> </w:t>
            </w:r>
            <w:proofErr w:type="spellStart"/>
            <w:r w:rsidR="00460653" w:rsidRPr="00C8254F">
              <w:rPr>
                <w:lang w:val="en-US"/>
              </w:rPr>
              <w:t>prevederile</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fără</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exista</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acest</w:t>
            </w:r>
            <w:proofErr w:type="spellEnd"/>
            <w:r w:rsidR="00460653" w:rsidRPr="00C8254F">
              <w:rPr>
                <w:lang w:val="en-US"/>
              </w:rPr>
              <w:t xml:space="preserve"> </w:t>
            </w:r>
            <w:proofErr w:type="spellStart"/>
            <w:r w:rsidR="00460653" w:rsidRPr="00C8254F">
              <w:rPr>
                <w:lang w:val="en-US"/>
              </w:rPr>
              <w:t>sens</w:t>
            </w:r>
            <w:proofErr w:type="spellEnd"/>
            <w:r w:rsidR="00460653" w:rsidRPr="00C8254F">
              <w:rPr>
                <w:lang w:val="en-US"/>
              </w:rPr>
              <w:t xml:space="preserve"> o </w:t>
            </w:r>
            <w:proofErr w:type="spellStart"/>
            <w:r w:rsidR="00460653" w:rsidRPr="00C8254F">
              <w:rPr>
                <w:lang w:val="en-US"/>
              </w:rPr>
              <w:t>dispoziţie</w:t>
            </w:r>
            <w:proofErr w:type="spellEnd"/>
            <w:r w:rsidR="00460653" w:rsidRPr="00C8254F">
              <w:rPr>
                <w:lang w:val="en-US"/>
              </w:rPr>
              <w:t xml:space="preserve"> </w:t>
            </w:r>
            <w:proofErr w:type="spellStart"/>
            <w:r w:rsidR="00460653" w:rsidRPr="00C8254F">
              <w:rPr>
                <w:lang w:val="en-US"/>
              </w:rPr>
              <w:t>expresă</w:t>
            </w:r>
            <w:proofErr w:type="spellEnd"/>
            <w:r w:rsidR="00460653" w:rsidRPr="00C8254F">
              <w:rPr>
                <w:lang w:val="en-US"/>
              </w:rPr>
              <w:t xml:space="preserve"> a </w:t>
            </w:r>
            <w:proofErr w:type="spellStart"/>
            <w:r w:rsidR="00460653" w:rsidRPr="00C8254F">
              <w:rPr>
                <w:lang w:val="en-US"/>
              </w:rPr>
              <w:t>Beneficiarului</w:t>
            </w:r>
            <w:proofErr w:type="spellEnd"/>
            <w:r w:rsidR="00460653" w:rsidRPr="00C8254F">
              <w:rPr>
                <w:lang w:val="en-US"/>
              </w:rPr>
              <w:t xml:space="preserve">, nu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plătite</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înlăture</w:t>
            </w:r>
            <w:proofErr w:type="spellEnd"/>
            <w:r w:rsidR="00460653" w:rsidRPr="00C8254F">
              <w:rPr>
                <w:lang w:val="en-US"/>
              </w:rPr>
              <w:t xml:space="preserve"> </w:t>
            </w:r>
            <w:proofErr w:type="spellStart"/>
            <w:r w:rsidR="00460653" w:rsidRPr="00C8254F">
              <w:rPr>
                <w:lang w:val="en-US"/>
              </w:rPr>
              <w:t>aceste</w:t>
            </w:r>
            <w:proofErr w:type="spellEnd"/>
            <w:r w:rsidR="00460653" w:rsidRPr="00C8254F">
              <w:rPr>
                <w:lang w:val="en-US"/>
              </w:rPr>
              <w:t xml:space="preserve"> </w:t>
            </w:r>
            <w:proofErr w:type="spellStart"/>
            <w:r w:rsidR="00460653" w:rsidRPr="00C8254F">
              <w:rPr>
                <w:lang w:val="en-US"/>
              </w:rPr>
              <w:t>lucrări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termenul</w:t>
            </w:r>
            <w:proofErr w:type="spellEnd"/>
            <w:r w:rsidR="00460653" w:rsidRPr="00C8254F">
              <w:rPr>
                <w:lang w:val="en-US"/>
              </w:rPr>
              <w:t xml:space="preserve"> </w:t>
            </w:r>
            <w:proofErr w:type="spellStart"/>
            <w:r w:rsidR="00460653" w:rsidRPr="00C8254F">
              <w:rPr>
                <w:lang w:val="en-US"/>
              </w:rPr>
              <w:t>stabilit</w:t>
            </w:r>
            <w:proofErr w:type="spellEnd"/>
            <w:r w:rsidR="00460653" w:rsidRPr="00C8254F">
              <w:rPr>
                <w:lang w:val="en-US"/>
              </w:rPr>
              <w:t xml:space="preserve"> cu </w:t>
            </w:r>
            <w:proofErr w:type="spellStart"/>
            <w:r w:rsidR="00460653" w:rsidRPr="00C8254F">
              <w:rPr>
                <w:lang w:val="en-US"/>
              </w:rPr>
              <w:t>Beneficiarul</w:t>
            </w:r>
            <w:proofErr w:type="spellEnd"/>
            <w:r w:rsidR="00460653" w:rsidRPr="00C8254F">
              <w:rPr>
                <w:lang w:val="en-US"/>
              </w:rPr>
              <w:t xml:space="preserve">. De </w:t>
            </w:r>
            <w:proofErr w:type="spellStart"/>
            <w:r w:rsidR="00460653" w:rsidRPr="00C8254F">
              <w:rPr>
                <w:lang w:val="en-US"/>
              </w:rPr>
              <w:t>asemenea</w:t>
            </w:r>
            <w:proofErr w:type="spellEnd"/>
            <w:r w:rsidR="00460653" w:rsidRPr="00C8254F">
              <w:rPr>
                <w:lang w:val="en-US"/>
              </w:rPr>
              <w:t xml:space="preserve">, </w:t>
            </w:r>
            <w:proofErr w:type="spellStart"/>
            <w:r w:rsidR="00460653" w:rsidRPr="00C8254F">
              <w:rPr>
                <w:lang w:val="en-US"/>
              </w:rPr>
              <w:t>el</w:t>
            </w:r>
            <w:proofErr w:type="spellEnd"/>
            <w:r w:rsidR="00460653" w:rsidRPr="00C8254F">
              <w:rPr>
                <w:lang w:val="en-US"/>
              </w:rPr>
              <w:t xml:space="preserve"> </w:t>
            </w:r>
            <w:proofErr w:type="spellStart"/>
            <w:r w:rsidR="00460653" w:rsidRPr="00C8254F">
              <w:rPr>
                <w:lang w:val="en-US"/>
              </w:rPr>
              <w:t>răspunde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faţa</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de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pagubele</w:t>
            </w:r>
            <w:proofErr w:type="spellEnd"/>
            <w:r w:rsidR="00460653" w:rsidRPr="00C8254F">
              <w:rPr>
                <w:lang w:val="en-US"/>
              </w:rPr>
              <w:t xml:space="preserve"> pe care le-a </w:t>
            </w:r>
            <w:proofErr w:type="spellStart"/>
            <w:r w:rsidR="00460653" w:rsidRPr="00C8254F">
              <w:rPr>
                <w:lang w:val="en-US"/>
              </w:rPr>
              <w:t>provocat</w:t>
            </w:r>
            <w:proofErr w:type="spellEnd"/>
            <w:r w:rsidR="00460653" w:rsidRPr="00C8254F">
              <w:rPr>
                <w:lang w:val="en-US"/>
              </w:rPr>
              <w:t xml:space="preserve"> </w:t>
            </w:r>
            <w:proofErr w:type="spellStart"/>
            <w:r w:rsidR="00460653" w:rsidRPr="00C8254F">
              <w:rPr>
                <w:lang w:val="en-US"/>
              </w:rPr>
              <w:t>acestuia</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respective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plătite</w:t>
            </w:r>
            <w:proofErr w:type="spellEnd"/>
            <w:r w:rsidR="00460653" w:rsidRPr="00C8254F">
              <w:rPr>
                <w:lang w:val="en-US"/>
              </w:rPr>
              <w:t xml:space="preserve"> </w:t>
            </w:r>
            <w:proofErr w:type="spellStart"/>
            <w:r w:rsidR="00460653" w:rsidRPr="00C8254F">
              <w:rPr>
                <w:lang w:val="en-US"/>
              </w:rPr>
              <w:t>Antreprenorului</w:t>
            </w:r>
            <w:proofErr w:type="spellEnd"/>
            <w:r w:rsidR="00460653" w:rsidRPr="00C8254F">
              <w:rPr>
                <w:lang w:val="en-US"/>
              </w:rPr>
              <w:t xml:space="preserve"> </w:t>
            </w:r>
            <w:proofErr w:type="spellStart"/>
            <w:r w:rsidR="00460653" w:rsidRPr="00C8254F">
              <w:rPr>
                <w:lang w:val="en-US"/>
              </w:rPr>
              <w:t>numai</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se </w:t>
            </w:r>
            <w:proofErr w:type="spellStart"/>
            <w:r w:rsidR="00460653" w:rsidRPr="00C8254F">
              <w:rPr>
                <w:lang w:val="en-US"/>
              </w:rPr>
              <w:t>dovedesc</w:t>
            </w:r>
            <w:proofErr w:type="spellEnd"/>
            <w:r w:rsidR="00460653" w:rsidRPr="00C8254F">
              <w:rPr>
                <w:lang w:val="en-US"/>
              </w:rPr>
              <w:t xml:space="preserve"> a fi </w:t>
            </w:r>
            <w:proofErr w:type="spellStart"/>
            <w:r w:rsidR="00460653" w:rsidRPr="00C8254F">
              <w:rPr>
                <w:lang w:val="en-US"/>
              </w:rPr>
              <w:t>necesare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se </w:t>
            </w:r>
            <w:proofErr w:type="spellStart"/>
            <w:r w:rsidR="00460653" w:rsidRPr="00C8254F">
              <w:rPr>
                <w:lang w:val="en-US"/>
              </w:rPr>
              <w:t>presupune</w:t>
            </w:r>
            <w:proofErr w:type="spellEnd"/>
            <w:r w:rsidR="00460653" w:rsidRPr="00C8254F">
              <w:rPr>
                <w:lang w:val="en-US"/>
              </w:rPr>
              <w:t xml:space="preserve"> </w:t>
            </w:r>
            <w:proofErr w:type="spellStart"/>
            <w:r w:rsidR="00460653" w:rsidRPr="00C8254F">
              <w:rPr>
                <w:lang w:val="en-US"/>
              </w:rPr>
              <w:t>că</w:t>
            </w:r>
            <w:proofErr w:type="spellEnd"/>
            <w:r w:rsidR="00460653" w:rsidRPr="00C8254F">
              <w:rPr>
                <w:lang w:val="en-US"/>
              </w:rPr>
              <w:t xml:space="preserve"> </w:t>
            </w:r>
            <w:proofErr w:type="spellStart"/>
            <w:r w:rsidR="00460653" w:rsidRPr="00C8254F">
              <w:rPr>
                <w:lang w:val="en-US"/>
              </w:rPr>
              <w:t>ele</w:t>
            </w:r>
            <w:proofErr w:type="spellEnd"/>
            <w:r w:rsidR="00460653" w:rsidRPr="00C8254F">
              <w:rPr>
                <w:lang w:val="en-US"/>
              </w:rPr>
              <w:t xml:space="preserve"> </w:t>
            </w:r>
            <w:proofErr w:type="spellStart"/>
            <w:r w:rsidR="00460653" w:rsidRPr="00C8254F">
              <w:rPr>
                <w:lang w:val="en-US"/>
              </w:rPr>
              <w:t>corespund</w:t>
            </w:r>
            <w:proofErr w:type="spellEnd"/>
            <w:r w:rsidR="00460653" w:rsidRPr="00C8254F">
              <w:rPr>
                <w:lang w:val="en-US"/>
              </w:rPr>
              <w:t xml:space="preserve"> </w:t>
            </w:r>
            <w:proofErr w:type="spellStart"/>
            <w:r w:rsidR="00460653" w:rsidRPr="00C8254F">
              <w:rPr>
                <w:lang w:val="en-US"/>
              </w:rPr>
              <w:t>voinţei</w:t>
            </w:r>
            <w:proofErr w:type="spellEnd"/>
            <w:r w:rsidR="00460653" w:rsidRPr="00C8254F">
              <w:rPr>
                <w:lang w:val="en-US"/>
              </w:rPr>
              <w:t xml:space="preserve"> </w:t>
            </w:r>
            <w:proofErr w:type="spellStart"/>
            <w:r w:rsidR="00460653" w:rsidRPr="00C8254F">
              <w:rPr>
                <w:lang w:val="en-US"/>
              </w:rPr>
              <w:t>Beneficiarului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care </w:t>
            </w:r>
            <w:proofErr w:type="spellStart"/>
            <w:r w:rsidR="00460653" w:rsidRPr="00C8254F">
              <w:rPr>
                <w:lang w:val="en-US"/>
              </w:rPr>
              <w:t>caz</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notificate</w:t>
            </w:r>
            <w:proofErr w:type="spellEnd"/>
            <w:r w:rsidR="00460653" w:rsidRPr="00C8254F">
              <w:rPr>
                <w:lang w:val="en-US"/>
              </w:rPr>
              <w:t xml:space="preserve"> </w:t>
            </w:r>
            <w:proofErr w:type="spellStart"/>
            <w:r w:rsidR="00460653" w:rsidRPr="00C8254F">
              <w:rPr>
                <w:lang w:val="en-US"/>
              </w:rPr>
              <w:t>imediat</w:t>
            </w:r>
            <w:proofErr w:type="spellEnd"/>
            <w:r w:rsidR="00460653" w:rsidRPr="00C8254F">
              <w:rPr>
                <w:lang w:val="en-US"/>
              </w:rPr>
              <w:t xml:space="preserve">. </w:t>
            </w:r>
          </w:p>
          <w:p w14:paraId="38B4E9E3" w14:textId="1425B435" w:rsidR="00460653" w:rsidRPr="00C8254F" w:rsidRDefault="00D05A94" w:rsidP="00ED42B7">
            <w:pPr>
              <w:pStyle w:val="NormalWeb"/>
              <w:numPr>
                <w:ilvl w:val="1"/>
                <w:numId w:val="16"/>
              </w:numPr>
              <w:tabs>
                <w:tab w:val="left" w:pos="284"/>
                <w:tab w:val="left" w:pos="426"/>
              </w:tabs>
              <w:spacing w:line="276" w:lineRule="auto"/>
              <w:ind w:left="0" w:hanging="425"/>
              <w:rPr>
                <w:lang w:val="en-US"/>
              </w:rPr>
            </w:pPr>
            <w:r w:rsidRPr="00C8254F">
              <w:rPr>
                <w:lang w:val="en-US"/>
              </w:rPr>
              <w:t xml:space="preserve">8.9.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încep</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w:t>
            </w:r>
            <w:r w:rsidR="00315837">
              <w:rPr>
                <w:lang w:val="en-US"/>
              </w:rPr>
              <w:t>3</w:t>
            </w:r>
            <w:r w:rsidR="00460653" w:rsidRPr="00C8254F">
              <w:rPr>
                <w:lang w:val="en-US"/>
              </w:rPr>
              <w:t xml:space="preserve"> </w:t>
            </w:r>
            <w:proofErr w:type="spellStart"/>
            <w:r w:rsidR="00460653" w:rsidRPr="00C8254F">
              <w:rPr>
                <w:lang w:val="en-US"/>
              </w:rPr>
              <w:t>zile</w:t>
            </w:r>
            <w:proofErr w:type="spellEnd"/>
            <w:r w:rsidR="00460653" w:rsidRPr="00C8254F">
              <w:rPr>
                <w:lang w:val="en-US"/>
              </w:rPr>
              <w:t xml:space="preserve"> de la </w:t>
            </w:r>
            <w:proofErr w:type="spellStart"/>
            <w:r w:rsidR="00460653" w:rsidRPr="00C8254F">
              <w:rPr>
                <w:lang w:val="en-US"/>
              </w:rPr>
              <w:t>semnarea</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înregistrarea</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modul</w:t>
            </w:r>
            <w:proofErr w:type="spellEnd"/>
            <w:r w:rsidR="00460653" w:rsidRPr="00C8254F">
              <w:rPr>
                <w:lang w:val="en-US"/>
              </w:rPr>
              <w:t xml:space="preserve"> </w:t>
            </w:r>
            <w:proofErr w:type="spellStart"/>
            <w:r w:rsidR="00460653" w:rsidRPr="00C8254F">
              <w:rPr>
                <w:lang w:val="en-US"/>
              </w:rPr>
              <w:t>corespunzător</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primirea</w:t>
            </w:r>
            <w:proofErr w:type="spellEnd"/>
            <w:r w:rsidR="00460653" w:rsidRPr="00C8254F">
              <w:rPr>
                <w:lang w:val="en-US"/>
              </w:rPr>
              <w:t xml:space="preserve"> </w:t>
            </w:r>
            <w:proofErr w:type="spellStart"/>
            <w:r w:rsidR="00460653" w:rsidRPr="00C8254F">
              <w:rPr>
                <w:lang w:val="en-US"/>
              </w:rPr>
              <w:t>ordinului</w:t>
            </w:r>
            <w:proofErr w:type="spellEnd"/>
            <w:r w:rsidR="00460653" w:rsidRPr="00C8254F">
              <w:rPr>
                <w:lang w:val="en-US"/>
              </w:rPr>
              <w:t xml:space="preserve"> de </w:t>
            </w:r>
            <w:proofErr w:type="spellStart"/>
            <w:r w:rsidR="00460653" w:rsidRPr="00C8254F">
              <w:rPr>
                <w:lang w:val="en-US"/>
              </w:rPr>
              <w:t>execuţie</w:t>
            </w:r>
            <w:proofErr w:type="spellEnd"/>
            <w:r w:rsidR="00460653" w:rsidRPr="00C8254F">
              <w:rPr>
                <w:lang w:val="en-US"/>
              </w:rPr>
              <w:t>.</w:t>
            </w:r>
          </w:p>
          <w:p w14:paraId="0F7D7213" w14:textId="77777777" w:rsidR="00460653" w:rsidRPr="00C8254F"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D42B7">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51D0400" w:rsidR="00460653" w:rsidRPr="00C8254F" w:rsidRDefault="00D83EE1" w:rsidP="00ED42B7">
            <w:pPr>
              <w:pStyle w:val="NormalWeb"/>
              <w:numPr>
                <w:ilvl w:val="1"/>
                <w:numId w:val="16"/>
              </w:numPr>
              <w:tabs>
                <w:tab w:val="left" w:pos="567"/>
              </w:tabs>
              <w:spacing w:line="276" w:lineRule="auto"/>
              <w:ind w:left="0" w:hanging="567"/>
              <w:rPr>
                <w:lang w:val="en-US"/>
              </w:rPr>
            </w:pPr>
            <w:r w:rsidRPr="00C8254F">
              <w:rPr>
                <w:lang w:val="en-US"/>
              </w:rPr>
              <w:t xml:space="preserve">9.1. </w:t>
            </w:r>
            <w:proofErr w:type="spellStart"/>
            <w:r w:rsidR="00460653" w:rsidRPr="00C8254F">
              <w:rPr>
                <w:lang w:val="en-US"/>
              </w:rPr>
              <w:t>Perioada</w:t>
            </w:r>
            <w:proofErr w:type="spellEnd"/>
            <w:r w:rsidR="00460653" w:rsidRPr="00C8254F">
              <w:rPr>
                <w:lang w:val="en-US"/>
              </w:rPr>
              <w:t xml:space="preserve"> de </w:t>
            </w:r>
            <w:proofErr w:type="spellStart"/>
            <w:r w:rsidR="00460653" w:rsidRPr="00C8254F">
              <w:rPr>
                <w:lang w:val="en-US"/>
              </w:rPr>
              <w:t>garanţie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lucrărieste</w:t>
            </w:r>
            <w:proofErr w:type="spellEnd"/>
            <w:r w:rsidR="00460653" w:rsidRPr="00C8254F">
              <w:rPr>
                <w:lang w:val="en-US"/>
              </w:rPr>
              <w:t xml:space="preserve"> </w:t>
            </w:r>
            <w:proofErr w:type="gramStart"/>
            <w:r w:rsidR="00460653" w:rsidRPr="00C8254F">
              <w:rPr>
                <w:lang w:val="en-US"/>
              </w:rPr>
              <w:t xml:space="preserve">de  </w:t>
            </w:r>
            <w:r w:rsidR="00315837">
              <w:rPr>
                <w:b/>
                <w:lang w:val="en-US"/>
              </w:rPr>
              <w:t>5</w:t>
            </w:r>
            <w:proofErr w:type="gramEnd"/>
            <w:r w:rsidR="00460653" w:rsidRPr="00C8254F">
              <w:rPr>
                <w:lang w:val="en-US"/>
              </w:rPr>
              <w:t xml:space="preserve"> ani. </w:t>
            </w:r>
          </w:p>
          <w:p w14:paraId="1CEFAD7D" w14:textId="77777777" w:rsidR="00460653" w:rsidRPr="00C8254F" w:rsidRDefault="00D83EE1" w:rsidP="00ED42B7">
            <w:pPr>
              <w:pStyle w:val="NormalWeb"/>
              <w:numPr>
                <w:ilvl w:val="1"/>
                <w:numId w:val="16"/>
              </w:numPr>
              <w:tabs>
                <w:tab w:val="left" w:pos="567"/>
              </w:tabs>
              <w:spacing w:line="276" w:lineRule="auto"/>
              <w:ind w:left="0" w:hanging="567"/>
              <w:rPr>
                <w:lang w:val="en-US"/>
              </w:rPr>
            </w:pPr>
            <w:r w:rsidRPr="00C8254F">
              <w:rPr>
                <w:lang w:val="en-US"/>
              </w:rPr>
              <w:t xml:space="preserve">9.2. </w:t>
            </w:r>
            <w:proofErr w:type="spellStart"/>
            <w:r w:rsidR="00460653" w:rsidRPr="00C8254F">
              <w:rPr>
                <w:lang w:val="en-US"/>
              </w:rPr>
              <w:t>Perioada</w:t>
            </w:r>
            <w:proofErr w:type="spellEnd"/>
            <w:r w:rsidR="00460653" w:rsidRPr="00C8254F">
              <w:rPr>
                <w:lang w:val="en-US"/>
              </w:rPr>
              <w:t xml:space="preserve"> de </w:t>
            </w:r>
            <w:proofErr w:type="spellStart"/>
            <w:r w:rsidR="00460653" w:rsidRPr="00C8254F">
              <w:rPr>
                <w:lang w:val="en-US"/>
              </w:rPr>
              <w:t>garanţie</w:t>
            </w:r>
            <w:proofErr w:type="spellEnd"/>
            <w:r w:rsidR="00460653" w:rsidRPr="00C8254F">
              <w:rPr>
                <w:lang w:val="en-US"/>
              </w:rPr>
              <w:t xml:space="preserve"> </w:t>
            </w:r>
            <w:proofErr w:type="spellStart"/>
            <w:r w:rsidRPr="00C8254F">
              <w:rPr>
                <w:lang w:val="en-US"/>
              </w:rPr>
              <w:t>începe</w:t>
            </w:r>
            <w:proofErr w:type="spellEnd"/>
            <w:r w:rsidR="00460653" w:rsidRPr="00C8254F">
              <w:rPr>
                <w:lang w:val="en-US"/>
              </w:rPr>
              <w:t xml:space="preserve"> de la data </w:t>
            </w:r>
            <w:proofErr w:type="spellStart"/>
            <w:r w:rsidR="00460653" w:rsidRPr="00C8254F">
              <w:rPr>
                <w:lang w:val="en-US"/>
              </w:rPr>
              <w:t>recepţiei</w:t>
            </w:r>
            <w:proofErr w:type="spellEnd"/>
            <w:r w:rsidR="00460653" w:rsidRPr="00C8254F">
              <w:rPr>
                <w:lang w:val="en-US"/>
              </w:rPr>
              <w:t xml:space="preserve"> la </w:t>
            </w:r>
            <w:proofErr w:type="spellStart"/>
            <w:r w:rsidR="00460653" w:rsidRPr="00C8254F">
              <w:rPr>
                <w:lang w:val="en-US"/>
              </w:rPr>
              <w:t>terminarea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şip</w:t>
            </w:r>
            <w:r w:rsidRPr="00C8254F">
              <w:rPr>
                <w:lang w:val="en-US"/>
              </w:rPr>
              <w:t>â</w:t>
            </w:r>
            <w:r w:rsidR="00460653" w:rsidRPr="00C8254F">
              <w:rPr>
                <w:lang w:val="en-US"/>
              </w:rPr>
              <w:t>nă</w:t>
            </w:r>
            <w:proofErr w:type="spellEnd"/>
            <w:r w:rsidR="00460653" w:rsidRPr="00C8254F">
              <w:rPr>
                <w:lang w:val="en-US"/>
              </w:rPr>
              <w:t xml:space="preserve"> la </w:t>
            </w:r>
            <w:proofErr w:type="spellStart"/>
            <w:r w:rsidR="00460653" w:rsidRPr="00C8254F">
              <w:rPr>
                <w:lang w:val="en-US"/>
              </w:rPr>
              <w:t>expirarea</w:t>
            </w:r>
            <w:proofErr w:type="spellEnd"/>
            <w:r w:rsidR="00460653" w:rsidRPr="00C8254F">
              <w:rPr>
                <w:lang w:val="en-US"/>
              </w:rPr>
              <w:t xml:space="preserve"> </w:t>
            </w:r>
            <w:proofErr w:type="spellStart"/>
            <w:r w:rsidR="00D379F6" w:rsidRPr="00C8254F">
              <w:rPr>
                <w:lang w:val="en-US"/>
              </w:rPr>
              <w:t>termenului</w:t>
            </w:r>
            <w:proofErr w:type="spellEnd"/>
            <w:r w:rsidR="00D379F6" w:rsidRPr="00C8254F">
              <w:rPr>
                <w:lang w:val="en-US"/>
              </w:rPr>
              <w:t xml:space="preserve"> </w:t>
            </w:r>
            <w:proofErr w:type="spellStart"/>
            <w:r w:rsidR="00D379F6" w:rsidRPr="00C8254F">
              <w:rPr>
                <w:lang w:val="en-US"/>
              </w:rPr>
              <w:t>prevăzut</w:t>
            </w:r>
            <w:proofErr w:type="spellEnd"/>
            <w:r w:rsidR="00D379F6" w:rsidRPr="00C8254F">
              <w:rPr>
                <w:lang w:val="en-US"/>
              </w:rPr>
              <w:t xml:space="preserve"> la </w:t>
            </w:r>
            <w:proofErr w:type="spellStart"/>
            <w:r w:rsidR="00D379F6" w:rsidRPr="00C8254F">
              <w:rPr>
                <w:lang w:val="en-US"/>
              </w:rPr>
              <w:t>punctul</w:t>
            </w:r>
            <w:proofErr w:type="spellEnd"/>
            <w:r w:rsidR="00D379F6" w:rsidRPr="00C8254F">
              <w:rPr>
                <w:lang w:val="en-US"/>
              </w:rPr>
              <w:t xml:space="preserve"> 9</w:t>
            </w:r>
            <w:r w:rsidR="00460653" w:rsidRPr="00C8254F">
              <w:rPr>
                <w:lang w:val="en-US"/>
              </w:rPr>
              <w:t xml:space="preserve">.1 din </w:t>
            </w:r>
            <w:proofErr w:type="spellStart"/>
            <w:r w:rsidR="00460653" w:rsidRPr="00C8254F">
              <w:rPr>
                <w:lang w:val="en-US"/>
              </w:rPr>
              <w:t>prezentul</w:t>
            </w:r>
            <w:proofErr w:type="spellEnd"/>
            <w:r w:rsidR="00460653" w:rsidRPr="00C8254F">
              <w:rPr>
                <w:lang w:val="en-US"/>
              </w:rPr>
              <w:t xml:space="preserve"> </w:t>
            </w:r>
            <w:r w:rsidR="0001066E" w:rsidRPr="00C8254F">
              <w:rPr>
                <w:lang w:val="en-US"/>
              </w:rPr>
              <w:t>capitol</w:t>
            </w:r>
            <w:r w:rsidR="00460653" w:rsidRPr="00C8254F">
              <w:rPr>
                <w:lang w:val="en-US"/>
              </w:rPr>
              <w:t xml:space="preserve">. </w:t>
            </w:r>
          </w:p>
          <w:p w14:paraId="31DF6482" w14:textId="77777777" w:rsidR="00460653" w:rsidRPr="00C8254F" w:rsidRDefault="00D83EE1" w:rsidP="00ED42B7">
            <w:pPr>
              <w:pStyle w:val="NormalWeb"/>
              <w:numPr>
                <w:ilvl w:val="1"/>
                <w:numId w:val="16"/>
              </w:numPr>
              <w:tabs>
                <w:tab w:val="left" w:pos="567"/>
              </w:tabs>
              <w:spacing w:line="276" w:lineRule="auto"/>
              <w:ind w:left="0" w:hanging="567"/>
              <w:rPr>
                <w:lang w:val="en-US"/>
              </w:rPr>
            </w:pPr>
            <w:r w:rsidRPr="00C8254F">
              <w:rPr>
                <w:lang w:val="en-US"/>
              </w:rPr>
              <w:t xml:space="preserve">9.3. </w:t>
            </w:r>
            <w:proofErr w:type="spellStart"/>
            <w:r w:rsidR="00460653" w:rsidRPr="00C8254F">
              <w:rPr>
                <w:lang w:val="en-US"/>
              </w:rPr>
              <w:t>Antreprenorul</w:t>
            </w:r>
            <w:proofErr w:type="spellEnd"/>
            <w:r w:rsidR="00460653" w:rsidRPr="00C8254F">
              <w:rPr>
                <w:lang w:val="en-US"/>
              </w:rPr>
              <w:t xml:space="preserve"> are </w:t>
            </w:r>
            <w:proofErr w:type="spellStart"/>
            <w:r w:rsidR="00460653" w:rsidRPr="00C8254F">
              <w:rPr>
                <w:lang w:val="en-US"/>
              </w:rPr>
              <w:t>obligaţia</w:t>
            </w:r>
            <w:proofErr w:type="spellEnd"/>
            <w:r w:rsidR="00460653" w:rsidRPr="00C8254F">
              <w:rPr>
                <w:lang w:val="en-US"/>
              </w:rPr>
              <w:t xml:space="preserve"> ca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perioada</w:t>
            </w:r>
            <w:proofErr w:type="spellEnd"/>
            <w:r w:rsidR="00460653" w:rsidRPr="00C8254F">
              <w:rPr>
                <w:lang w:val="en-US"/>
              </w:rPr>
              <w:t xml:space="preserve"> de </w:t>
            </w:r>
            <w:proofErr w:type="spellStart"/>
            <w:r w:rsidR="00460653" w:rsidRPr="00C8254F">
              <w:rPr>
                <w:lang w:val="en-US"/>
              </w:rPr>
              <w:t>garanţie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înlăture</w:t>
            </w:r>
            <w:proofErr w:type="spellEnd"/>
            <w:r w:rsidR="00460653" w:rsidRPr="00C8254F">
              <w:rPr>
                <w:lang w:val="en-US"/>
              </w:rPr>
              <w:t xml:space="preserve"> </w:t>
            </w:r>
            <w:proofErr w:type="spellStart"/>
            <w:r w:rsidR="00460653" w:rsidRPr="00C8254F">
              <w:rPr>
                <w:lang w:val="en-US"/>
              </w:rPr>
              <w:t>toate</w:t>
            </w:r>
            <w:proofErr w:type="spellEnd"/>
            <w:r w:rsidR="00460653" w:rsidRPr="00C8254F">
              <w:rPr>
                <w:lang w:val="en-US"/>
              </w:rPr>
              <w:t xml:space="preserve"> </w:t>
            </w:r>
            <w:proofErr w:type="spellStart"/>
            <w:r w:rsidR="00460653" w:rsidRPr="00C8254F">
              <w:rPr>
                <w:lang w:val="en-US"/>
              </w:rPr>
              <w:t>defecţiunile</w:t>
            </w:r>
            <w:proofErr w:type="spellEnd"/>
            <w:r w:rsidR="00460653" w:rsidRPr="00C8254F">
              <w:rPr>
                <w:lang w:val="en-US"/>
              </w:rPr>
              <w:t xml:space="preserve"> </w:t>
            </w:r>
            <w:proofErr w:type="spellStart"/>
            <w:r w:rsidR="00460653" w:rsidRPr="00C8254F">
              <w:rPr>
                <w:lang w:val="en-US"/>
              </w:rPr>
              <w:t>ce</w:t>
            </w:r>
            <w:proofErr w:type="spellEnd"/>
            <w:r w:rsidR="00460653" w:rsidRPr="00C8254F">
              <w:rPr>
                <w:lang w:val="en-US"/>
              </w:rPr>
              <w:t xml:space="preserve"> </w:t>
            </w:r>
            <w:proofErr w:type="spellStart"/>
            <w:r w:rsidR="00460653" w:rsidRPr="00C8254F">
              <w:rPr>
                <w:lang w:val="en-US"/>
              </w:rPr>
              <w:t>ţin</w:t>
            </w:r>
            <w:proofErr w:type="spellEnd"/>
            <w:r w:rsidR="00460653" w:rsidRPr="00C8254F">
              <w:rPr>
                <w:lang w:val="en-US"/>
              </w:rPr>
              <w:t xml:space="preserve"> de </w:t>
            </w:r>
            <w:proofErr w:type="spellStart"/>
            <w:r w:rsidR="00460653" w:rsidRPr="00C8254F">
              <w:rPr>
                <w:lang w:val="en-US"/>
              </w:rPr>
              <w:t>nerespectarea</w:t>
            </w:r>
            <w:proofErr w:type="spellEnd"/>
            <w:r w:rsidR="00460653" w:rsidRPr="00C8254F">
              <w:rPr>
                <w:lang w:val="en-US"/>
              </w:rPr>
              <w:t xml:space="preserve"> </w:t>
            </w:r>
            <w:proofErr w:type="spellStart"/>
            <w:r w:rsidR="00460653" w:rsidRPr="00C8254F">
              <w:rPr>
                <w:lang w:val="en-US"/>
              </w:rPr>
              <w:t>clauzelor</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r w:rsidRPr="00C8254F">
              <w:rPr>
                <w:lang w:val="en-US"/>
              </w:rPr>
              <w:t xml:space="preserve">din </w:t>
            </w:r>
            <w:proofErr w:type="spellStart"/>
            <w:r w:rsidRPr="00C8254F">
              <w:rPr>
                <w:lang w:val="en-US"/>
              </w:rPr>
              <w:t>cont</w:t>
            </w:r>
            <w:proofErr w:type="spellEnd"/>
            <w:r w:rsidRPr="00C8254F">
              <w:rPr>
                <w:lang w:val="en-US"/>
              </w:rPr>
              <w:t xml:space="preserve"> </w:t>
            </w:r>
            <w:proofErr w:type="spellStart"/>
            <w:r w:rsidRPr="00C8254F">
              <w:rPr>
                <w:lang w:val="en-US"/>
              </w:rPr>
              <w:t>propriu</w:t>
            </w:r>
            <w:proofErr w:type="spellEnd"/>
            <w:r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urma</w:t>
            </w:r>
            <w:proofErr w:type="spellEnd"/>
            <w:r w:rsidR="00460653" w:rsidRPr="00C8254F">
              <w:rPr>
                <w:lang w:val="en-US"/>
              </w:rPr>
              <w:t xml:space="preserve"> </w:t>
            </w:r>
            <w:proofErr w:type="spellStart"/>
            <w:r w:rsidR="00460653" w:rsidRPr="00C8254F">
              <w:rPr>
                <w:lang w:val="en-US"/>
              </w:rPr>
              <w:t>unei</w:t>
            </w:r>
            <w:proofErr w:type="spellEnd"/>
            <w:r w:rsidR="00460653" w:rsidRPr="00C8254F">
              <w:rPr>
                <w:lang w:val="en-US"/>
              </w:rPr>
              <w:t xml:space="preserve"> </w:t>
            </w:r>
            <w:proofErr w:type="spellStart"/>
            <w:r w:rsidR="00460653" w:rsidRPr="00C8254F">
              <w:rPr>
                <w:lang w:val="en-US"/>
              </w:rPr>
              <w:t>notificări</w:t>
            </w:r>
            <w:proofErr w:type="spellEnd"/>
            <w:r w:rsidR="00460653" w:rsidRPr="00C8254F">
              <w:rPr>
                <w:lang w:val="en-US"/>
              </w:rPr>
              <w:t xml:space="preserve"> </w:t>
            </w:r>
            <w:proofErr w:type="spellStart"/>
            <w:r w:rsidR="00460653" w:rsidRPr="00C8254F">
              <w:rPr>
                <w:lang w:val="en-US"/>
              </w:rPr>
              <w:t>transmise</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
          <w:p w14:paraId="621FAFBC" w14:textId="77777777" w:rsidR="00460653" w:rsidRPr="00C8254F"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D42B7">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10.1. </w:t>
            </w:r>
            <w:proofErr w:type="spellStart"/>
            <w:proofErr w:type="gramStart"/>
            <w:r w:rsidR="00460653" w:rsidRPr="00C8254F">
              <w:rPr>
                <w:lang w:val="en-US"/>
              </w:rPr>
              <w:t>Părţile</w:t>
            </w:r>
            <w:proofErr w:type="spellEnd"/>
            <w:r w:rsidR="00460653" w:rsidRPr="00C8254F">
              <w:rPr>
                <w:lang w:val="en-US"/>
              </w:rPr>
              <w:t xml:space="preserve">  </w:t>
            </w:r>
            <w:proofErr w:type="spellStart"/>
            <w:r w:rsidR="00460653" w:rsidRPr="00C8254F">
              <w:rPr>
                <w:lang w:val="en-US"/>
              </w:rPr>
              <w:t>poartă</w:t>
            </w:r>
            <w:proofErr w:type="spellEnd"/>
            <w:proofErr w:type="gramEnd"/>
            <w:r w:rsidR="00460653" w:rsidRPr="00C8254F">
              <w:rPr>
                <w:lang w:val="en-US"/>
              </w:rPr>
              <w:t xml:space="preserve"> </w:t>
            </w:r>
            <w:proofErr w:type="spellStart"/>
            <w:r w:rsidR="00460653" w:rsidRPr="00C8254F">
              <w:rPr>
                <w:lang w:val="en-US"/>
              </w:rPr>
              <w:t>răspundere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neexecutarea</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necorespunzătoare</w:t>
            </w:r>
            <w:proofErr w:type="spellEnd"/>
            <w:r w:rsidR="00460653" w:rsidRPr="00C8254F">
              <w:rPr>
                <w:lang w:val="en-US"/>
              </w:rPr>
              <w:t xml:space="preserve"> a </w:t>
            </w:r>
            <w:proofErr w:type="spellStart"/>
            <w:r w:rsidR="00460653" w:rsidRPr="00C8254F">
              <w:rPr>
                <w:lang w:val="en-US"/>
              </w:rPr>
              <w:t>obligaţiilor</w:t>
            </w:r>
            <w:proofErr w:type="spellEnd"/>
            <w:r w:rsidR="00460653" w:rsidRPr="00C8254F">
              <w:rPr>
                <w:lang w:val="en-US"/>
              </w:rPr>
              <w:t xml:space="preserve">  </w:t>
            </w:r>
            <w:proofErr w:type="spellStart"/>
            <w:r w:rsidR="00460653" w:rsidRPr="00C8254F">
              <w:rPr>
                <w:lang w:val="en-US"/>
              </w:rPr>
              <w:t>prevăzute</w:t>
            </w:r>
            <w:proofErr w:type="spellEnd"/>
            <w:r w:rsidR="00460653" w:rsidRPr="00C8254F">
              <w:rPr>
                <w:lang w:val="en-US"/>
              </w:rPr>
              <w:t xml:space="preserve"> de </w:t>
            </w:r>
            <w:proofErr w:type="spellStart"/>
            <w:r w:rsidR="00460653" w:rsidRPr="00C8254F">
              <w:rPr>
                <w:lang w:val="en-US"/>
              </w:rPr>
              <w:t>prezentul</w:t>
            </w:r>
            <w:proofErr w:type="spellEnd"/>
            <w:r w:rsidR="00460653" w:rsidRPr="00C8254F">
              <w:rPr>
                <w:lang w:val="en-US"/>
              </w:rPr>
              <w:t xml:space="preserve"> contract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conformitate</w:t>
            </w:r>
            <w:proofErr w:type="spellEnd"/>
            <w:r w:rsidR="00460653" w:rsidRPr="00C8254F">
              <w:rPr>
                <w:lang w:val="en-US"/>
              </w:rPr>
              <w:t xml:space="preserve"> cu </w:t>
            </w:r>
            <w:proofErr w:type="spellStart"/>
            <w:r w:rsidR="00460653" w:rsidRPr="00C8254F">
              <w:rPr>
                <w:lang w:val="en-US"/>
              </w:rPr>
              <w:t>legislaţia</w:t>
            </w:r>
            <w:proofErr w:type="spellEnd"/>
            <w:r w:rsidR="00460653" w:rsidRPr="00C8254F">
              <w:rPr>
                <w:lang w:val="en-US"/>
              </w:rPr>
              <w:t xml:space="preserve">  </w:t>
            </w:r>
            <w:proofErr w:type="spellStart"/>
            <w:r w:rsidR="00460653" w:rsidRPr="00C8254F">
              <w:rPr>
                <w:lang w:val="en-US"/>
              </w:rPr>
              <w:t>Republicii</w:t>
            </w:r>
            <w:proofErr w:type="spellEnd"/>
            <w:r w:rsidR="00460653" w:rsidRPr="00C8254F">
              <w:rPr>
                <w:lang w:val="en-US"/>
              </w:rPr>
              <w:t xml:space="preserve"> Moldova.</w:t>
            </w:r>
          </w:p>
          <w:p w14:paraId="476BB321"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10.2.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legătură</w:t>
            </w:r>
            <w:proofErr w:type="spellEnd"/>
            <w:r w:rsidR="00460653" w:rsidRPr="00C8254F">
              <w:rPr>
                <w:lang w:val="en-US"/>
              </w:rPr>
              <w:t xml:space="preserve"> cu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de </w:t>
            </w:r>
            <w:proofErr w:type="spellStart"/>
            <w:r w:rsidR="00460653" w:rsidRPr="00C8254F">
              <w:rPr>
                <w:lang w:val="en-US"/>
              </w:rPr>
              <w:t>construcţii</w:t>
            </w:r>
            <w:proofErr w:type="spellEnd"/>
            <w:r w:rsidR="00460653" w:rsidRPr="00C8254F">
              <w:rPr>
                <w:lang w:val="en-US"/>
              </w:rPr>
              <w:t xml:space="preserve"> se produce o </w:t>
            </w:r>
            <w:proofErr w:type="spellStart"/>
            <w:r w:rsidR="00460653" w:rsidRPr="00C8254F">
              <w:rPr>
                <w:lang w:val="en-US"/>
              </w:rPr>
              <w:t>daună</w:t>
            </w:r>
            <w:proofErr w:type="spellEnd"/>
            <w:r w:rsidR="00460653" w:rsidRPr="00C8254F">
              <w:rPr>
                <w:lang w:val="en-US"/>
              </w:rPr>
              <w:t xml:space="preserve"> </w:t>
            </w:r>
            <w:proofErr w:type="spellStart"/>
            <w:r w:rsidR="00460653" w:rsidRPr="00C8254F">
              <w:rPr>
                <w:lang w:val="en-US"/>
              </w:rPr>
              <w:t>unui</w:t>
            </w:r>
            <w:proofErr w:type="spellEnd"/>
            <w:r w:rsidR="00460653" w:rsidRPr="00C8254F">
              <w:rPr>
                <w:lang w:val="en-US"/>
              </w:rPr>
              <w:t xml:space="preserve"> </w:t>
            </w:r>
            <w:proofErr w:type="spellStart"/>
            <w:r w:rsidR="00460653" w:rsidRPr="00C8254F">
              <w:rPr>
                <w:lang w:val="en-US"/>
              </w:rPr>
              <w:t>terţ</w:t>
            </w:r>
            <w:proofErr w:type="spellEnd"/>
            <w:r w:rsidR="00460653" w:rsidRPr="00C8254F">
              <w:rPr>
                <w:lang w:val="en-US"/>
              </w:rPr>
              <w:t xml:space="preserve">, </w:t>
            </w:r>
            <w:proofErr w:type="spellStart"/>
            <w:r w:rsidR="00460653" w:rsidRPr="00C8254F">
              <w:rPr>
                <w:lang w:val="en-US"/>
              </w:rPr>
              <w:t>părţile</w:t>
            </w:r>
            <w:proofErr w:type="spellEnd"/>
            <w:r w:rsidR="00460653" w:rsidRPr="00C8254F">
              <w:rPr>
                <w:lang w:val="en-US"/>
              </w:rPr>
              <w:t xml:space="preserve"> </w:t>
            </w:r>
            <w:proofErr w:type="spellStart"/>
            <w:r w:rsidR="00460653" w:rsidRPr="00C8254F">
              <w:rPr>
                <w:lang w:val="en-US"/>
              </w:rPr>
              <w:t>contractante</w:t>
            </w:r>
            <w:proofErr w:type="spellEnd"/>
            <w:r w:rsidR="00460653" w:rsidRPr="00C8254F">
              <w:rPr>
                <w:lang w:val="en-US"/>
              </w:rPr>
              <w:t xml:space="preserve"> </w:t>
            </w:r>
            <w:proofErr w:type="spellStart"/>
            <w:r w:rsidR="00460653" w:rsidRPr="00C8254F">
              <w:rPr>
                <w:lang w:val="en-US"/>
              </w:rPr>
              <w:t>răspund</w:t>
            </w:r>
            <w:proofErr w:type="spellEnd"/>
            <w:r w:rsidR="00460653" w:rsidRPr="00C8254F">
              <w:rPr>
                <w:lang w:val="en-US"/>
              </w:rPr>
              <w:t xml:space="preserve"> </w:t>
            </w:r>
            <w:proofErr w:type="spellStart"/>
            <w:r w:rsidR="00460653" w:rsidRPr="00C8254F">
              <w:rPr>
                <w:lang w:val="en-US"/>
              </w:rPr>
              <w:t>solidar</w:t>
            </w:r>
            <w:proofErr w:type="spellEnd"/>
            <w:r w:rsidR="00460653" w:rsidRPr="00C8254F">
              <w:rPr>
                <w:lang w:val="en-US"/>
              </w:rPr>
              <w:t xml:space="preserve">, conform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legale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stabilirea</w:t>
            </w:r>
            <w:proofErr w:type="spellEnd"/>
            <w:r w:rsidR="00460653" w:rsidRPr="00C8254F">
              <w:rPr>
                <w:lang w:val="en-US"/>
              </w:rPr>
              <w:t xml:space="preserve"> </w:t>
            </w:r>
            <w:proofErr w:type="spellStart"/>
            <w:r w:rsidR="00460653" w:rsidRPr="00C8254F">
              <w:rPr>
                <w:lang w:val="en-US"/>
              </w:rPr>
              <w:t>între</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a </w:t>
            </w:r>
            <w:proofErr w:type="spellStart"/>
            <w:r w:rsidR="00460653" w:rsidRPr="00C8254F">
              <w:rPr>
                <w:lang w:val="en-US"/>
              </w:rPr>
              <w:t>cuantumului</w:t>
            </w:r>
            <w:proofErr w:type="spellEnd"/>
            <w:r w:rsidR="00460653" w:rsidRPr="00C8254F">
              <w:rPr>
                <w:lang w:val="en-US"/>
              </w:rPr>
              <w:t xml:space="preserve"> </w:t>
            </w:r>
            <w:proofErr w:type="spellStart"/>
            <w:r w:rsidR="00460653" w:rsidRPr="00C8254F">
              <w:rPr>
                <w:lang w:val="en-US"/>
              </w:rPr>
              <w:t>răspunderii</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dauna</w:t>
            </w:r>
            <w:proofErr w:type="spellEnd"/>
            <w:r w:rsidR="00460653" w:rsidRPr="00C8254F">
              <w:rPr>
                <w:lang w:val="en-US"/>
              </w:rPr>
              <w:t xml:space="preserve"> </w:t>
            </w:r>
            <w:proofErr w:type="spellStart"/>
            <w:r w:rsidR="00460653" w:rsidRPr="00C8254F">
              <w:rPr>
                <w:lang w:val="en-US"/>
              </w:rPr>
              <w:t>provocată</w:t>
            </w:r>
            <w:proofErr w:type="spellEnd"/>
            <w:r w:rsidR="00460653" w:rsidRPr="00C8254F">
              <w:rPr>
                <w:lang w:val="en-US"/>
              </w:rPr>
              <w:t xml:space="preserve"> se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ţine</w:t>
            </w:r>
            <w:proofErr w:type="spellEnd"/>
            <w:r w:rsidR="00460653" w:rsidRPr="00C8254F">
              <w:rPr>
                <w:lang w:val="en-US"/>
              </w:rPr>
              <w:t xml:space="preserve"> </w:t>
            </w:r>
            <w:proofErr w:type="spellStart"/>
            <w:r w:rsidR="00460653" w:rsidRPr="00C8254F">
              <w:rPr>
                <w:lang w:val="en-US"/>
              </w:rPr>
              <w:t>seama</w:t>
            </w:r>
            <w:proofErr w:type="spellEnd"/>
            <w:r w:rsidR="00460653" w:rsidRPr="00C8254F">
              <w:rPr>
                <w:lang w:val="en-US"/>
              </w:rPr>
              <w:t xml:space="preserve"> de </w:t>
            </w:r>
            <w:proofErr w:type="spellStart"/>
            <w:r w:rsidR="00460653" w:rsidRPr="00C8254F">
              <w:rPr>
                <w:lang w:val="en-US"/>
              </w:rPr>
              <w:t>gradul</w:t>
            </w:r>
            <w:proofErr w:type="spellEnd"/>
            <w:r w:rsidR="00460653" w:rsidRPr="00C8254F">
              <w:rPr>
                <w:lang w:val="en-US"/>
              </w:rPr>
              <w:t xml:space="preserve"> de </w:t>
            </w:r>
            <w:proofErr w:type="spellStart"/>
            <w:r w:rsidR="00460653" w:rsidRPr="00C8254F">
              <w:rPr>
                <w:lang w:val="en-US"/>
              </w:rPr>
              <w:t>vinovăţie</w:t>
            </w:r>
            <w:proofErr w:type="spellEnd"/>
            <w:r w:rsidR="00460653" w:rsidRPr="00C8254F">
              <w:rPr>
                <w:lang w:val="en-US"/>
              </w:rPr>
              <w:t xml:space="preserve"> a </w:t>
            </w:r>
            <w:proofErr w:type="spellStart"/>
            <w:r w:rsidR="00460653" w:rsidRPr="00C8254F">
              <w:rPr>
                <w:lang w:val="en-US"/>
              </w:rPr>
              <w:t>fiecărui</w:t>
            </w:r>
            <w:proofErr w:type="spellEnd"/>
            <w:r w:rsidR="00460653" w:rsidRPr="00C8254F">
              <w:rPr>
                <w:lang w:val="en-US"/>
              </w:rPr>
              <w:t xml:space="preserve"> </w:t>
            </w:r>
            <w:proofErr w:type="spellStart"/>
            <w:r w:rsidR="00460653" w:rsidRPr="00C8254F">
              <w:rPr>
                <w:lang w:val="en-US"/>
              </w:rPr>
              <w:t>partener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producerea</w:t>
            </w:r>
            <w:proofErr w:type="spellEnd"/>
            <w:r w:rsidR="00460653" w:rsidRPr="00C8254F">
              <w:rPr>
                <w:lang w:val="en-US"/>
              </w:rPr>
              <w:t xml:space="preserve"> </w:t>
            </w:r>
            <w:proofErr w:type="spellStart"/>
            <w:r w:rsidR="00460653" w:rsidRPr="00C8254F">
              <w:rPr>
                <w:lang w:val="en-US"/>
              </w:rPr>
              <w:t>acesteia</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clauzele</w:t>
            </w:r>
            <w:proofErr w:type="spellEnd"/>
            <w:r w:rsidR="00460653" w:rsidRPr="00C8254F">
              <w:rPr>
                <w:lang w:val="en-US"/>
              </w:rPr>
              <w:t xml:space="preserve"> </w:t>
            </w:r>
            <w:proofErr w:type="spellStart"/>
            <w:r w:rsidR="00460653" w:rsidRPr="00C8254F">
              <w:rPr>
                <w:lang w:val="en-US"/>
              </w:rPr>
              <w:t>contractuale</w:t>
            </w:r>
            <w:proofErr w:type="spellEnd"/>
            <w:r w:rsidR="00460653" w:rsidRPr="00C8254F">
              <w:rPr>
                <w:lang w:val="en-US"/>
              </w:rPr>
              <w:t xml:space="preserve"> nu s-a </w:t>
            </w:r>
            <w:proofErr w:type="spellStart"/>
            <w:r w:rsidR="00460653" w:rsidRPr="00C8254F">
              <w:rPr>
                <w:lang w:val="en-US"/>
              </w:rPr>
              <w:t>prevăzut</w:t>
            </w:r>
            <w:proofErr w:type="spellEnd"/>
            <w:r w:rsidR="00460653" w:rsidRPr="00C8254F">
              <w:rPr>
                <w:lang w:val="en-US"/>
              </w:rPr>
              <w:t xml:space="preserve"> </w:t>
            </w:r>
            <w:proofErr w:type="spellStart"/>
            <w:r w:rsidR="00460653" w:rsidRPr="00C8254F">
              <w:rPr>
                <w:lang w:val="en-US"/>
              </w:rPr>
              <w:t>altfel</w:t>
            </w:r>
            <w:proofErr w:type="spellEnd"/>
            <w:r w:rsidR="00460653" w:rsidRPr="00C8254F">
              <w:rPr>
                <w:lang w:val="en-US"/>
              </w:rPr>
              <w:t xml:space="preserve">. </w:t>
            </w:r>
          </w:p>
          <w:p w14:paraId="09C3CC2A"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10.3. </w:t>
            </w:r>
            <w:proofErr w:type="spellStart"/>
            <w:r w:rsidR="00460653" w:rsidRPr="00C8254F">
              <w:rPr>
                <w:lang w:val="en-US"/>
              </w:rPr>
              <w:t>Membrii</w:t>
            </w:r>
            <w:proofErr w:type="spellEnd"/>
            <w:r w:rsidR="00460653" w:rsidRPr="00C8254F">
              <w:rPr>
                <w:lang w:val="en-US"/>
              </w:rPr>
              <w:t xml:space="preserve"> </w:t>
            </w:r>
            <w:proofErr w:type="spellStart"/>
            <w:r w:rsidR="00460653" w:rsidRPr="00C8254F">
              <w:rPr>
                <w:lang w:val="en-US"/>
              </w:rPr>
              <w:t>asocierii</w:t>
            </w:r>
            <w:proofErr w:type="spellEnd"/>
            <w:r w:rsidR="00460653" w:rsidRPr="00C8254F">
              <w:rPr>
                <w:lang w:val="en-US"/>
              </w:rPr>
              <w:t xml:space="preserve"> </w:t>
            </w:r>
            <w:proofErr w:type="spellStart"/>
            <w:r w:rsidR="00460653" w:rsidRPr="00C8254F">
              <w:rPr>
                <w:lang w:val="en-US"/>
              </w:rPr>
              <w:t>își</w:t>
            </w:r>
            <w:proofErr w:type="spellEnd"/>
            <w:r w:rsidR="00460653" w:rsidRPr="00C8254F">
              <w:rPr>
                <w:lang w:val="en-US"/>
              </w:rPr>
              <w:t xml:space="preserve"> </w:t>
            </w:r>
            <w:proofErr w:type="spellStart"/>
            <w:r w:rsidR="00460653" w:rsidRPr="00C8254F">
              <w:rPr>
                <w:lang w:val="en-US"/>
              </w:rPr>
              <w:t>păstrează</w:t>
            </w:r>
            <w:proofErr w:type="spellEnd"/>
            <w:r w:rsidR="00460653" w:rsidRPr="00C8254F">
              <w:rPr>
                <w:lang w:val="en-US"/>
              </w:rPr>
              <w:t xml:space="preserve"> </w:t>
            </w:r>
            <w:proofErr w:type="spellStart"/>
            <w:r w:rsidR="00460653" w:rsidRPr="00C8254F">
              <w:rPr>
                <w:lang w:val="en-US"/>
              </w:rPr>
              <w:t>individualitatea</w:t>
            </w:r>
            <w:proofErr w:type="spellEnd"/>
            <w:r w:rsidR="00460653" w:rsidRPr="00C8254F">
              <w:rPr>
                <w:lang w:val="en-US"/>
              </w:rPr>
              <w:t xml:space="preserve"> ca </w:t>
            </w:r>
            <w:proofErr w:type="spellStart"/>
            <w:r w:rsidR="00460653" w:rsidRPr="00C8254F">
              <w:rPr>
                <w:lang w:val="en-US"/>
              </w:rPr>
              <w:t>subiecți</w:t>
            </w:r>
            <w:proofErr w:type="spellEnd"/>
            <w:r w:rsidR="00460653" w:rsidRPr="00C8254F">
              <w:rPr>
                <w:lang w:val="en-US"/>
              </w:rPr>
              <w:t xml:space="preserve"> de </w:t>
            </w:r>
            <w:proofErr w:type="spellStart"/>
            <w:r w:rsidR="00460653" w:rsidRPr="00C8254F">
              <w:rPr>
                <w:lang w:val="en-US"/>
              </w:rPr>
              <w:t>drept</w:t>
            </w:r>
            <w:proofErr w:type="spellEnd"/>
            <w:r w:rsidR="00460653" w:rsidRPr="00C8254F">
              <w:rPr>
                <w:lang w:val="en-US"/>
              </w:rPr>
              <w:t xml:space="preserve">, </w:t>
            </w:r>
            <w:proofErr w:type="spellStart"/>
            <w:r w:rsidR="00460653" w:rsidRPr="00C8254F">
              <w:rPr>
                <w:lang w:val="en-US"/>
              </w:rPr>
              <w:t>însă</w:t>
            </w:r>
            <w:proofErr w:type="spellEnd"/>
            <w:r w:rsidR="00460653" w:rsidRPr="00C8254F">
              <w:rPr>
                <w:lang w:val="en-US"/>
              </w:rPr>
              <w:t xml:space="preserve"> sunt </w:t>
            </w:r>
            <w:proofErr w:type="spellStart"/>
            <w:r w:rsidR="00460653" w:rsidRPr="00C8254F">
              <w:rPr>
                <w:lang w:val="en-US"/>
              </w:rPr>
              <w:t>obligați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răspundă</w:t>
            </w:r>
            <w:proofErr w:type="spellEnd"/>
            <w:r w:rsidR="00460653" w:rsidRPr="00C8254F">
              <w:rPr>
                <w:lang w:val="en-US"/>
              </w:rPr>
              <w:t xml:space="preserve"> </w:t>
            </w:r>
            <w:proofErr w:type="spellStart"/>
            <w:r w:rsidR="00460653" w:rsidRPr="00C8254F">
              <w:rPr>
                <w:lang w:val="en-US"/>
              </w:rPr>
              <w:t>solidar</w:t>
            </w:r>
            <w:proofErr w:type="spellEnd"/>
            <w:r w:rsidR="00460653" w:rsidRPr="00C8254F">
              <w:rPr>
                <w:lang w:val="en-US"/>
              </w:rPr>
              <w:t xml:space="preserve"> </w:t>
            </w:r>
            <w:proofErr w:type="spellStart"/>
            <w:r w:rsidR="00460653" w:rsidRPr="00C8254F">
              <w:rPr>
                <w:lang w:val="en-US"/>
              </w:rPr>
              <w:t>față</w:t>
            </w:r>
            <w:proofErr w:type="spellEnd"/>
            <w:r w:rsidR="00460653" w:rsidRPr="00C8254F">
              <w:rPr>
                <w:lang w:val="en-US"/>
              </w:rPr>
              <w:t xml:space="preserve"> de </w:t>
            </w:r>
            <w:proofErr w:type="spellStart"/>
            <w:r w:rsidR="00460653" w:rsidRPr="00C8254F">
              <w:rPr>
                <w:lang w:val="en-US"/>
              </w:rPr>
              <w:t>autoritate</w:t>
            </w:r>
            <w:r w:rsidRPr="00C8254F">
              <w:rPr>
                <w:lang w:val="en-US"/>
              </w:rPr>
              <w:t>a</w:t>
            </w:r>
            <w:proofErr w:type="spellEnd"/>
            <w:r w:rsidR="00460653" w:rsidRPr="00C8254F">
              <w:rPr>
                <w:lang w:val="en-US"/>
              </w:rPr>
              <w:t xml:space="preserve"> </w:t>
            </w:r>
            <w:proofErr w:type="spellStart"/>
            <w:r w:rsidR="00460653" w:rsidRPr="00C8254F">
              <w:rPr>
                <w:lang w:val="en-US"/>
              </w:rPr>
              <w:t>contractantă</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modul</w:t>
            </w:r>
            <w:proofErr w:type="spellEnd"/>
            <w:r w:rsidR="00460653" w:rsidRPr="00C8254F">
              <w:rPr>
                <w:lang w:val="en-US"/>
              </w:rPr>
              <w:t xml:space="preserve"> de </w:t>
            </w:r>
            <w:proofErr w:type="spellStart"/>
            <w:r w:rsidR="00460653" w:rsidRPr="00C8254F">
              <w:rPr>
                <w:lang w:val="en-US"/>
              </w:rPr>
              <w:t>îndeplinire</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obligațiilor</w:t>
            </w:r>
            <w:proofErr w:type="spellEnd"/>
            <w:r w:rsidR="00460653" w:rsidRPr="00C8254F">
              <w:rPr>
                <w:lang w:val="en-US"/>
              </w:rPr>
              <w:t xml:space="preserve"> </w:t>
            </w:r>
            <w:proofErr w:type="spellStart"/>
            <w:r w:rsidR="00460653" w:rsidRPr="00C8254F">
              <w:rPr>
                <w:lang w:val="en-US"/>
              </w:rPr>
              <w:t>contractuale</w:t>
            </w:r>
            <w:proofErr w:type="spellEnd"/>
            <w:r w:rsidR="00460653" w:rsidRPr="00C8254F">
              <w:rPr>
                <w:lang w:val="en-US"/>
              </w:rPr>
              <w:t>.</w:t>
            </w:r>
          </w:p>
          <w:p w14:paraId="377C0C33"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10.4.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prejudiciul</w:t>
            </w:r>
            <w:proofErr w:type="spellEnd"/>
            <w:r w:rsidR="00460653" w:rsidRPr="00C8254F">
              <w:rPr>
                <w:lang w:val="en-US"/>
              </w:rPr>
              <w:t xml:space="preserve"> </w:t>
            </w:r>
            <w:proofErr w:type="spellStart"/>
            <w:r w:rsidR="00460653" w:rsidRPr="00C8254F">
              <w:rPr>
                <w:lang w:val="en-US"/>
              </w:rPr>
              <w:t>cauzat</w:t>
            </w:r>
            <w:proofErr w:type="spellEnd"/>
            <w:r w:rsidR="00460653" w:rsidRPr="00C8254F">
              <w:rPr>
                <w:lang w:val="en-US"/>
              </w:rPr>
              <w:t xml:space="preserve"> </w:t>
            </w:r>
            <w:proofErr w:type="spellStart"/>
            <w:r w:rsidR="00460653" w:rsidRPr="00C8254F">
              <w:rPr>
                <w:lang w:val="en-US"/>
              </w:rPr>
              <w:t>terţei</w:t>
            </w:r>
            <w:proofErr w:type="spellEnd"/>
            <w:r w:rsidR="00460653" w:rsidRPr="00C8254F">
              <w:rPr>
                <w:lang w:val="en-US"/>
              </w:rPr>
              <w:t xml:space="preserve"> </w:t>
            </w:r>
            <w:proofErr w:type="spellStart"/>
            <w:r w:rsidR="00460653" w:rsidRPr="00C8254F">
              <w:rPr>
                <w:lang w:val="en-US"/>
              </w:rPr>
              <w:t>persoane</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urmare</w:t>
            </w:r>
            <w:proofErr w:type="spellEnd"/>
            <w:r w:rsidR="00460653" w:rsidRPr="00C8254F">
              <w:rPr>
                <w:lang w:val="en-US"/>
              </w:rPr>
              <w:t xml:space="preserve"> a </w:t>
            </w:r>
            <w:proofErr w:type="spellStart"/>
            <w:r w:rsidR="00460653" w:rsidRPr="00C8254F">
              <w:rPr>
                <w:lang w:val="en-US"/>
              </w:rPr>
              <w:t>unei</w:t>
            </w:r>
            <w:proofErr w:type="spellEnd"/>
            <w:r w:rsidR="00460653" w:rsidRPr="00C8254F">
              <w:rPr>
                <w:lang w:val="en-US"/>
              </w:rPr>
              <w:t xml:space="preserve"> </w:t>
            </w:r>
            <w:proofErr w:type="spellStart"/>
            <w:r w:rsidR="00460653" w:rsidRPr="00C8254F">
              <w:rPr>
                <w:lang w:val="en-US"/>
              </w:rPr>
              <w:t>măsuri</w:t>
            </w:r>
            <w:proofErr w:type="spellEnd"/>
            <w:r w:rsidR="00460653" w:rsidRPr="00C8254F">
              <w:rPr>
                <w:lang w:val="en-US"/>
              </w:rPr>
              <w:t xml:space="preserve"> </w:t>
            </w:r>
            <w:proofErr w:type="spellStart"/>
            <w:r w:rsidR="00460653" w:rsidRPr="00C8254F">
              <w:rPr>
                <w:lang w:val="en-US"/>
              </w:rPr>
              <w:t>dispuse</w:t>
            </w:r>
            <w:proofErr w:type="spellEnd"/>
            <w:r w:rsidR="00460653" w:rsidRPr="00C8254F">
              <w:rPr>
                <w:lang w:val="en-US"/>
              </w:rPr>
              <w:t xml:space="preserve"> de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forma </w:t>
            </w:r>
            <w:proofErr w:type="spellStart"/>
            <w:r w:rsidR="00460653" w:rsidRPr="00C8254F">
              <w:rPr>
                <w:lang w:val="en-US"/>
              </w:rPr>
              <w:t>în</w:t>
            </w:r>
            <w:proofErr w:type="spellEnd"/>
            <w:r w:rsidR="00460653" w:rsidRPr="00C8254F">
              <w:rPr>
                <w:lang w:val="en-US"/>
              </w:rPr>
              <w:t xml:space="preserve"> care a </w:t>
            </w:r>
            <w:proofErr w:type="spellStart"/>
            <w:r w:rsidR="00460653" w:rsidRPr="00C8254F">
              <w:rPr>
                <w:lang w:val="en-US"/>
              </w:rPr>
              <w:t>fost</w:t>
            </w:r>
            <w:proofErr w:type="spellEnd"/>
            <w:r w:rsidR="00460653" w:rsidRPr="00C8254F">
              <w:rPr>
                <w:lang w:val="en-US"/>
              </w:rPr>
              <w:t xml:space="preserve"> </w:t>
            </w:r>
            <w:proofErr w:type="spellStart"/>
            <w:r w:rsidR="00460653" w:rsidRPr="00C8254F">
              <w:rPr>
                <w:lang w:val="en-US"/>
              </w:rPr>
              <w:t>aplicată</w:t>
            </w:r>
            <w:proofErr w:type="spellEnd"/>
            <w:r w:rsidR="00460653" w:rsidRPr="00C8254F">
              <w:rPr>
                <w:lang w:val="en-US"/>
              </w:rPr>
              <w:t xml:space="preserve">, </w:t>
            </w:r>
            <w:proofErr w:type="spellStart"/>
            <w:r w:rsidR="00460653" w:rsidRPr="00C8254F">
              <w:rPr>
                <w:lang w:val="en-US"/>
              </w:rPr>
              <w:t>atunci</w:t>
            </w:r>
            <w:proofErr w:type="spellEnd"/>
            <w:r w:rsidR="00460653" w:rsidRPr="00C8254F">
              <w:rPr>
                <w:lang w:val="en-US"/>
              </w:rPr>
              <w:t xml:space="preserve"> </w:t>
            </w:r>
            <w:proofErr w:type="spellStart"/>
            <w:r w:rsidR="00460653" w:rsidRPr="00C8254F">
              <w:rPr>
                <w:lang w:val="en-US"/>
              </w:rPr>
              <w:t>acesta</w:t>
            </w:r>
            <w:proofErr w:type="spellEnd"/>
            <w:r w:rsidR="00460653" w:rsidRPr="00C8254F">
              <w:rPr>
                <w:lang w:val="en-US"/>
              </w:rPr>
              <w:t xml:space="preserve"> </w:t>
            </w:r>
            <w:proofErr w:type="spellStart"/>
            <w:r w:rsidR="00460653" w:rsidRPr="00C8254F">
              <w:rPr>
                <w:lang w:val="en-US"/>
              </w:rPr>
              <w:t>poartă</w:t>
            </w:r>
            <w:proofErr w:type="spellEnd"/>
            <w:r w:rsidR="00460653" w:rsidRPr="00C8254F">
              <w:rPr>
                <w:lang w:val="en-US"/>
              </w:rPr>
              <w:t xml:space="preserve"> </w:t>
            </w:r>
            <w:proofErr w:type="spellStart"/>
            <w:r w:rsidR="00460653" w:rsidRPr="00C8254F">
              <w:rPr>
                <w:lang w:val="en-US"/>
              </w:rPr>
              <w:t>singur</w:t>
            </w:r>
            <w:proofErr w:type="spellEnd"/>
            <w:r w:rsidR="00460653" w:rsidRPr="00C8254F">
              <w:rPr>
                <w:lang w:val="en-US"/>
              </w:rPr>
              <w:t xml:space="preserve"> </w:t>
            </w:r>
            <w:proofErr w:type="spellStart"/>
            <w:r w:rsidR="00460653" w:rsidRPr="00C8254F">
              <w:rPr>
                <w:lang w:val="en-US"/>
              </w:rPr>
              <w:t>răspunderea</w:t>
            </w:r>
            <w:proofErr w:type="spellEnd"/>
            <w:r w:rsidR="00460653" w:rsidRPr="00C8254F">
              <w:rPr>
                <w:lang w:val="en-US"/>
              </w:rPr>
              <w:t xml:space="preserve">, </w:t>
            </w:r>
            <w:proofErr w:type="spellStart"/>
            <w:r w:rsidR="00460653" w:rsidRPr="00C8254F">
              <w:rPr>
                <w:lang w:val="en-US"/>
              </w:rPr>
              <w:t>numai</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l-a </w:t>
            </w:r>
            <w:proofErr w:type="spellStart"/>
            <w:r w:rsidR="00460653" w:rsidRPr="00C8254F">
              <w:rPr>
                <w:lang w:val="en-US"/>
              </w:rPr>
              <w:t>înştiinţat</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prealabil</w:t>
            </w:r>
            <w:proofErr w:type="spellEnd"/>
            <w:r w:rsidR="00460653" w:rsidRPr="00C8254F">
              <w:rPr>
                <w:lang w:val="en-US"/>
              </w:rPr>
              <w:t xml:space="preserve"> de </w:t>
            </w:r>
            <w:proofErr w:type="spellStart"/>
            <w:r w:rsidR="00460653" w:rsidRPr="00C8254F">
              <w:rPr>
                <w:lang w:val="en-US"/>
              </w:rPr>
              <w:t>pericolul</w:t>
            </w:r>
            <w:proofErr w:type="spellEnd"/>
            <w:r w:rsidR="00460653" w:rsidRPr="00C8254F">
              <w:rPr>
                <w:lang w:val="en-US"/>
              </w:rPr>
              <w:t xml:space="preserve"> </w:t>
            </w:r>
            <w:proofErr w:type="spellStart"/>
            <w:r w:rsidR="00460653" w:rsidRPr="00C8254F">
              <w:rPr>
                <w:lang w:val="en-US"/>
              </w:rPr>
              <w:t>legat</w:t>
            </w:r>
            <w:proofErr w:type="spellEnd"/>
            <w:r w:rsidR="00460653" w:rsidRPr="00C8254F">
              <w:rPr>
                <w:lang w:val="en-US"/>
              </w:rPr>
              <w:t xml:space="preserve"> de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dispoziţiei</w:t>
            </w:r>
            <w:proofErr w:type="spellEnd"/>
            <w:r w:rsidR="00460653" w:rsidRPr="00C8254F">
              <w:rPr>
                <w:lang w:val="en-US"/>
              </w:rPr>
              <w:t xml:space="preserve">. </w:t>
            </w:r>
          </w:p>
          <w:p w14:paraId="2CECC90F"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10.5.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este</w:t>
            </w:r>
            <w:proofErr w:type="spellEnd"/>
            <w:r w:rsidR="00460653" w:rsidRPr="00C8254F">
              <w:rPr>
                <w:lang w:val="en-US"/>
              </w:rPr>
              <w:t xml:space="preserve"> </w:t>
            </w:r>
            <w:proofErr w:type="spellStart"/>
            <w:r w:rsidR="00460653" w:rsidRPr="00C8254F">
              <w:rPr>
                <w:lang w:val="en-US"/>
              </w:rPr>
              <w:t>obligat</w:t>
            </w:r>
            <w:proofErr w:type="spellEnd"/>
            <w:r w:rsidR="00460653" w:rsidRPr="00C8254F">
              <w:rPr>
                <w:lang w:val="en-US"/>
              </w:rPr>
              <w:t xml:space="preserve">, conform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legale</w:t>
            </w:r>
            <w:proofErr w:type="spellEnd"/>
            <w:r w:rsidR="00460653" w:rsidRPr="00C8254F">
              <w:rPr>
                <w:lang w:val="en-US"/>
              </w:rPr>
              <w:t xml:space="preserve">, la </w:t>
            </w:r>
            <w:proofErr w:type="spellStart"/>
            <w:r w:rsidR="00460653" w:rsidRPr="00C8254F">
              <w:rPr>
                <w:lang w:val="en-US"/>
              </w:rPr>
              <w:t>plata</w:t>
            </w:r>
            <w:proofErr w:type="spellEnd"/>
            <w:r w:rsidR="00460653" w:rsidRPr="00C8254F">
              <w:rPr>
                <w:lang w:val="en-US"/>
              </w:rPr>
              <w:t xml:space="preserve"> </w:t>
            </w:r>
            <w:proofErr w:type="spellStart"/>
            <w:r w:rsidR="00460653" w:rsidRPr="00C8254F">
              <w:rPr>
                <w:lang w:val="en-US"/>
              </w:rPr>
              <w:t>daunelor</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încălcarea</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deteriorarea</w:t>
            </w:r>
            <w:proofErr w:type="spellEnd"/>
            <w:r w:rsidR="00460653" w:rsidRPr="00C8254F">
              <w:rPr>
                <w:lang w:val="en-US"/>
              </w:rPr>
              <w:t xml:space="preserve"> </w:t>
            </w:r>
            <w:proofErr w:type="spellStart"/>
            <w:r w:rsidR="00460653" w:rsidRPr="00C8254F">
              <w:rPr>
                <w:lang w:val="en-US"/>
              </w:rPr>
              <w:t>drumurilor</w:t>
            </w:r>
            <w:proofErr w:type="spellEnd"/>
            <w:r w:rsidR="00460653" w:rsidRPr="00C8254F">
              <w:rPr>
                <w:lang w:val="en-US"/>
              </w:rPr>
              <w:t xml:space="preserve"> de </w:t>
            </w:r>
            <w:proofErr w:type="spellStart"/>
            <w:r w:rsidR="00460653" w:rsidRPr="00C8254F">
              <w:rPr>
                <w:lang w:val="en-US"/>
              </w:rPr>
              <w:t>acces</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 </w:t>
            </w:r>
            <w:proofErr w:type="spellStart"/>
            <w:r w:rsidR="00460653" w:rsidRPr="00C8254F">
              <w:rPr>
                <w:lang w:val="en-US"/>
              </w:rPr>
              <w:t>reţelelor</w:t>
            </w:r>
            <w:proofErr w:type="spellEnd"/>
            <w:r w:rsidR="00460653" w:rsidRPr="00C8254F">
              <w:rPr>
                <w:lang w:val="en-US"/>
              </w:rPr>
              <w:t xml:space="preserve"> de </w:t>
            </w:r>
            <w:proofErr w:type="spellStart"/>
            <w:r w:rsidR="00460653" w:rsidRPr="00C8254F">
              <w:rPr>
                <w:lang w:val="en-US"/>
              </w:rPr>
              <w:t>utilităţi</w:t>
            </w:r>
            <w:proofErr w:type="spellEnd"/>
            <w:r w:rsidR="00460653" w:rsidRPr="00C8254F">
              <w:rPr>
                <w:lang w:val="en-US"/>
              </w:rPr>
              <w:t xml:space="preserve">, a </w:t>
            </w:r>
            <w:proofErr w:type="spellStart"/>
            <w:r w:rsidR="00460653" w:rsidRPr="00C8254F">
              <w:rPr>
                <w:lang w:val="en-US"/>
              </w:rPr>
              <w:t>terenurilor</w:t>
            </w:r>
            <w:proofErr w:type="spellEnd"/>
            <w:r w:rsidR="00460653" w:rsidRPr="00C8254F">
              <w:rPr>
                <w:lang w:val="en-US"/>
              </w:rPr>
              <w:t xml:space="preserve"> </w:t>
            </w:r>
            <w:proofErr w:type="spellStart"/>
            <w:r w:rsidR="00460653" w:rsidRPr="00C8254F">
              <w:rPr>
                <w:lang w:val="en-US"/>
              </w:rPr>
              <w:t>limitrofe</w:t>
            </w:r>
            <w:proofErr w:type="spellEnd"/>
            <w:r w:rsidR="00460653" w:rsidRPr="00C8254F">
              <w:rPr>
                <w:lang w:val="en-US"/>
              </w:rPr>
              <w:t xml:space="preserve"> </w:t>
            </w:r>
            <w:proofErr w:type="spellStart"/>
            <w:r w:rsidR="00460653" w:rsidRPr="00C8254F">
              <w:rPr>
                <w:lang w:val="en-US"/>
              </w:rPr>
              <w:t>prin</w:t>
            </w:r>
            <w:proofErr w:type="spellEnd"/>
            <w:r w:rsidR="00460653" w:rsidRPr="00C8254F">
              <w:rPr>
                <w:lang w:val="en-US"/>
              </w:rPr>
              <w:t xml:space="preserve"> </w:t>
            </w:r>
            <w:proofErr w:type="spellStart"/>
            <w:r w:rsidR="00460653" w:rsidRPr="00C8254F">
              <w:rPr>
                <w:lang w:val="en-US"/>
              </w:rPr>
              <w:t>depozitarea</w:t>
            </w:r>
            <w:proofErr w:type="spellEnd"/>
            <w:r w:rsidR="00460653" w:rsidRPr="00C8254F">
              <w:rPr>
                <w:lang w:val="en-US"/>
              </w:rPr>
              <w:t xml:space="preserve"> de </w:t>
            </w:r>
            <w:proofErr w:type="spellStart"/>
            <w:r w:rsidR="00460653" w:rsidRPr="00C8254F">
              <w:rPr>
                <w:lang w:val="en-US"/>
              </w:rPr>
              <w:t>pământ</w:t>
            </w:r>
            <w:proofErr w:type="spellEnd"/>
            <w:r w:rsidR="00460653" w:rsidRPr="00C8254F">
              <w:rPr>
                <w:lang w:val="en-US"/>
              </w:rPr>
              <w:t xml:space="preserve">, </w:t>
            </w:r>
            <w:proofErr w:type="spellStart"/>
            <w:r w:rsidR="00460653" w:rsidRPr="00C8254F">
              <w:rPr>
                <w:lang w:val="en-US"/>
              </w:rPr>
              <w:t>materiale</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alte</w:t>
            </w:r>
            <w:proofErr w:type="spellEnd"/>
            <w:r w:rsidR="00460653" w:rsidRPr="00C8254F">
              <w:rPr>
                <w:lang w:val="en-US"/>
              </w:rPr>
              <w:t xml:space="preserve"> </w:t>
            </w:r>
            <w:proofErr w:type="spellStart"/>
            <w:r w:rsidR="00460653" w:rsidRPr="00C8254F">
              <w:rPr>
                <w:lang w:val="en-US"/>
              </w:rPr>
              <w:t>obiecte</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ca </w:t>
            </w:r>
            <w:proofErr w:type="spellStart"/>
            <w:r w:rsidR="00460653" w:rsidRPr="00C8254F">
              <w:rPr>
                <w:lang w:val="en-US"/>
              </w:rPr>
              <w:t>urmare</w:t>
            </w:r>
            <w:proofErr w:type="spellEnd"/>
            <w:r w:rsidR="00460653" w:rsidRPr="00C8254F">
              <w:rPr>
                <w:lang w:val="en-US"/>
              </w:rPr>
              <w:t xml:space="preserve"> a </w:t>
            </w:r>
            <w:proofErr w:type="spellStart"/>
            <w:r w:rsidR="00460653" w:rsidRPr="00C8254F">
              <w:rPr>
                <w:lang w:val="en-US"/>
              </w:rPr>
              <w:t>unor</w:t>
            </w:r>
            <w:proofErr w:type="spellEnd"/>
            <w:r w:rsidR="00460653" w:rsidRPr="00C8254F">
              <w:rPr>
                <w:lang w:val="en-US"/>
              </w:rPr>
              <w:t xml:space="preserve"> </w:t>
            </w:r>
            <w:proofErr w:type="spellStart"/>
            <w:r w:rsidR="00460653" w:rsidRPr="00C8254F">
              <w:rPr>
                <w:lang w:val="en-US"/>
              </w:rPr>
              <w:t>îngrădiri</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limitări</w:t>
            </w:r>
            <w:proofErr w:type="spellEnd"/>
            <w:r w:rsidR="00460653" w:rsidRPr="00C8254F">
              <w:rPr>
                <w:lang w:val="en-US"/>
              </w:rPr>
              <w:t xml:space="preserve"> din </w:t>
            </w:r>
            <w:proofErr w:type="spellStart"/>
            <w:r w:rsidR="00460653" w:rsidRPr="00C8254F">
              <w:rPr>
                <w:lang w:val="en-US"/>
              </w:rPr>
              <w:t>proprie</w:t>
            </w:r>
            <w:proofErr w:type="spellEnd"/>
            <w:r w:rsidR="00460653" w:rsidRPr="00C8254F">
              <w:rPr>
                <w:lang w:val="en-US"/>
              </w:rPr>
              <w:t xml:space="preserve"> </w:t>
            </w:r>
            <w:proofErr w:type="spellStart"/>
            <w:r w:rsidR="00460653" w:rsidRPr="00C8254F">
              <w:rPr>
                <w:lang w:val="en-US"/>
              </w:rPr>
              <w:t>vină</w:t>
            </w:r>
            <w:proofErr w:type="spellEnd"/>
            <w:r w:rsidR="00460653" w:rsidRPr="00C8254F">
              <w:rPr>
                <w:lang w:val="en-US"/>
              </w:rPr>
              <w:t xml:space="preserve">. </w:t>
            </w:r>
          </w:p>
          <w:p w14:paraId="12EA17B3"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10.6.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asigure</w:t>
            </w:r>
            <w:proofErr w:type="spellEnd"/>
            <w:r w:rsidR="00460653" w:rsidRPr="00C8254F">
              <w:rPr>
                <w:lang w:val="en-US"/>
              </w:rPr>
              <w:t xml:space="preserve"> </w:t>
            </w:r>
            <w:proofErr w:type="spellStart"/>
            <w:r w:rsidR="00460653" w:rsidRPr="00C8254F">
              <w:rPr>
                <w:lang w:val="en-US"/>
              </w:rPr>
              <w:t>lucrările</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dotările</w:t>
            </w:r>
            <w:proofErr w:type="spellEnd"/>
            <w:r w:rsidR="00460653" w:rsidRPr="00C8254F">
              <w:rPr>
                <w:lang w:val="en-US"/>
              </w:rPr>
              <w:t xml:space="preserve"> pe care le are la </w:t>
            </w:r>
            <w:proofErr w:type="spellStart"/>
            <w:r w:rsidR="00460653" w:rsidRPr="00C8254F">
              <w:rPr>
                <w:lang w:val="en-US"/>
              </w:rPr>
              <w:t>dispoziţie</w:t>
            </w:r>
            <w:proofErr w:type="spellEnd"/>
            <w:r w:rsidR="00460653" w:rsidRPr="00C8254F">
              <w:rPr>
                <w:lang w:val="en-US"/>
              </w:rPr>
              <w:t xml:space="preserve"> </w:t>
            </w:r>
            <w:proofErr w:type="spellStart"/>
            <w:r w:rsidR="00460653" w:rsidRPr="00C8254F">
              <w:rPr>
                <w:lang w:val="en-US"/>
              </w:rPr>
              <w:t>împotriva</w:t>
            </w:r>
            <w:proofErr w:type="spellEnd"/>
            <w:r w:rsidR="00460653" w:rsidRPr="00C8254F">
              <w:rPr>
                <w:lang w:val="en-US"/>
              </w:rPr>
              <w:t xml:space="preserve"> </w:t>
            </w:r>
            <w:proofErr w:type="spellStart"/>
            <w:r w:rsidR="00460653" w:rsidRPr="00C8254F">
              <w:rPr>
                <w:lang w:val="en-US"/>
              </w:rPr>
              <w:t>degradări</w:t>
            </w:r>
            <w:r w:rsidR="00183D79" w:rsidRPr="00C8254F">
              <w:rPr>
                <w:lang w:val="en-US"/>
              </w:rPr>
              <w:t>i</w:t>
            </w:r>
            <w:proofErr w:type="spellEnd"/>
            <w:r w:rsidR="00183D79" w:rsidRPr="00C8254F">
              <w:rPr>
                <w:lang w:val="en-US"/>
              </w:rPr>
              <w:t xml:space="preserve"> </w:t>
            </w:r>
            <w:proofErr w:type="spellStart"/>
            <w:r w:rsidR="00183D79" w:rsidRPr="00C8254F">
              <w:rPr>
                <w:lang w:val="en-US"/>
              </w:rPr>
              <w:t>şi</w:t>
            </w:r>
            <w:proofErr w:type="spellEnd"/>
            <w:r w:rsidR="00183D79" w:rsidRPr="00C8254F">
              <w:rPr>
                <w:lang w:val="en-US"/>
              </w:rPr>
              <w:t xml:space="preserve"> </w:t>
            </w:r>
            <w:proofErr w:type="spellStart"/>
            <w:r w:rsidR="00183D79" w:rsidRPr="00C8254F">
              <w:rPr>
                <w:lang w:val="en-US"/>
              </w:rPr>
              <w:t>furturilor</w:t>
            </w:r>
            <w:proofErr w:type="spellEnd"/>
            <w:r w:rsidR="00183D79" w:rsidRPr="00C8254F">
              <w:rPr>
                <w:lang w:val="en-US"/>
              </w:rPr>
              <w:t xml:space="preserve"> </w:t>
            </w:r>
            <w:proofErr w:type="spellStart"/>
            <w:r w:rsidR="00183D79" w:rsidRPr="00C8254F">
              <w:rPr>
                <w:lang w:val="en-US"/>
              </w:rPr>
              <w:t>pâ</w:t>
            </w:r>
            <w:r w:rsidR="00460653" w:rsidRPr="00C8254F">
              <w:rPr>
                <w:lang w:val="en-US"/>
              </w:rPr>
              <w:t>nă</w:t>
            </w:r>
            <w:proofErr w:type="spellEnd"/>
            <w:r w:rsidR="00460653" w:rsidRPr="00C8254F">
              <w:rPr>
                <w:lang w:val="en-US"/>
              </w:rPr>
              <w:t xml:space="preserve"> la </w:t>
            </w:r>
            <w:proofErr w:type="spellStart"/>
            <w:r w:rsidR="00460653" w:rsidRPr="00C8254F">
              <w:rPr>
                <w:lang w:val="en-US"/>
              </w:rPr>
              <w:t>predarea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El </w:t>
            </w:r>
            <w:proofErr w:type="spellStart"/>
            <w:r w:rsidR="00460653" w:rsidRPr="00C8254F">
              <w:rPr>
                <w:lang w:val="en-US"/>
              </w:rPr>
              <w:t>trebuie</w:t>
            </w:r>
            <w:proofErr w:type="spellEnd"/>
            <w:r w:rsidR="00460653" w:rsidRPr="00C8254F">
              <w:rPr>
                <w:lang w:val="en-US"/>
              </w:rPr>
              <w:t xml:space="preserve"> să </w:t>
            </w:r>
            <w:proofErr w:type="spellStart"/>
            <w:r w:rsidR="00460653" w:rsidRPr="00C8254F">
              <w:rPr>
                <w:lang w:val="en-US"/>
              </w:rPr>
              <w:t>ia</w:t>
            </w:r>
            <w:proofErr w:type="spellEnd"/>
            <w:r w:rsidR="00460653" w:rsidRPr="00C8254F">
              <w:rPr>
                <w:lang w:val="en-US"/>
              </w:rPr>
              <w:t xml:space="preserve"> </w:t>
            </w:r>
            <w:proofErr w:type="spellStart"/>
            <w:r w:rsidR="00460653" w:rsidRPr="00C8254F">
              <w:rPr>
                <w:lang w:val="en-US"/>
              </w:rPr>
              <w:t>măsuri</w:t>
            </w:r>
            <w:proofErr w:type="spellEnd"/>
            <w:r w:rsidR="00460653" w:rsidRPr="00C8254F">
              <w:rPr>
                <w:lang w:val="en-US"/>
              </w:rPr>
              <w:t xml:space="preserve"> de </w:t>
            </w:r>
            <w:proofErr w:type="spellStart"/>
            <w:r w:rsidR="00460653" w:rsidRPr="00C8254F">
              <w:rPr>
                <w:lang w:val="en-US"/>
              </w:rPr>
              <w:t>protecţie</w:t>
            </w:r>
            <w:proofErr w:type="spellEnd"/>
            <w:r w:rsidR="00460653" w:rsidRPr="00C8254F">
              <w:rPr>
                <w:lang w:val="en-US"/>
              </w:rPr>
              <w:t xml:space="preserve"> contra </w:t>
            </w:r>
            <w:proofErr w:type="spellStart"/>
            <w:r w:rsidR="00460653" w:rsidRPr="00C8254F">
              <w:rPr>
                <w:lang w:val="en-US"/>
              </w:rPr>
              <w:t>degradării</w:t>
            </w:r>
            <w:proofErr w:type="spellEnd"/>
            <w:r w:rsidR="00460653" w:rsidRPr="00C8254F">
              <w:rPr>
                <w:lang w:val="en-US"/>
              </w:rPr>
              <w:t xml:space="preserve"> </w:t>
            </w:r>
            <w:proofErr w:type="spellStart"/>
            <w:r w:rsidR="00460653" w:rsidRPr="00C8254F">
              <w:rPr>
                <w:lang w:val="en-US"/>
              </w:rPr>
              <w:t>lucrării</w:t>
            </w:r>
            <w:proofErr w:type="spellEnd"/>
            <w:r w:rsidR="00460653" w:rsidRPr="00C8254F">
              <w:rPr>
                <w:lang w:val="en-US"/>
              </w:rPr>
              <w:t xml:space="preserve"> </w:t>
            </w:r>
            <w:proofErr w:type="spellStart"/>
            <w:r w:rsidR="00460653" w:rsidRPr="00C8254F">
              <w:rPr>
                <w:lang w:val="en-US"/>
              </w:rPr>
              <w:t>datorită</w:t>
            </w:r>
            <w:proofErr w:type="spellEnd"/>
            <w:r w:rsidR="00460653" w:rsidRPr="00C8254F">
              <w:rPr>
                <w:lang w:val="en-US"/>
              </w:rPr>
              <w:t xml:space="preserve"> </w:t>
            </w:r>
            <w:proofErr w:type="spellStart"/>
            <w:r w:rsidR="00460653" w:rsidRPr="00C8254F">
              <w:rPr>
                <w:lang w:val="en-US"/>
              </w:rPr>
              <w:t>acţiunilor</w:t>
            </w:r>
            <w:proofErr w:type="spellEnd"/>
            <w:r w:rsidR="00460653" w:rsidRPr="00C8254F">
              <w:rPr>
                <w:lang w:val="en-US"/>
              </w:rPr>
              <w:t xml:space="preserve"> </w:t>
            </w:r>
            <w:proofErr w:type="spellStart"/>
            <w:r w:rsidR="00460653" w:rsidRPr="00C8254F">
              <w:rPr>
                <w:lang w:val="en-US"/>
              </w:rPr>
              <w:t>atmosferice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apei</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w:t>
            </w:r>
            <w:proofErr w:type="spellStart"/>
            <w:r w:rsidR="00460653" w:rsidRPr="00C8254F">
              <w:rPr>
                <w:lang w:val="en-US"/>
              </w:rPr>
              <w:t>îndepărteze</w:t>
            </w:r>
            <w:proofErr w:type="spellEnd"/>
            <w:r w:rsidR="00460653" w:rsidRPr="00C8254F">
              <w:rPr>
                <w:lang w:val="en-US"/>
              </w:rPr>
              <w:t xml:space="preserve"> </w:t>
            </w:r>
            <w:proofErr w:type="spellStart"/>
            <w:r w:rsidR="00460653" w:rsidRPr="00C8254F">
              <w:rPr>
                <w:lang w:val="en-US"/>
              </w:rPr>
              <w:t>zăpada</w:t>
            </w:r>
            <w:proofErr w:type="spellEnd"/>
            <w:r w:rsidR="00460653" w:rsidRPr="00C8254F">
              <w:rPr>
                <w:lang w:val="en-US"/>
              </w:rPr>
              <w:t xml:space="preserve"> </w:t>
            </w:r>
            <w:proofErr w:type="spellStart"/>
            <w:r w:rsidR="00460653" w:rsidRPr="00C8254F">
              <w:rPr>
                <w:lang w:val="en-US"/>
              </w:rPr>
              <w:t>şi</w:t>
            </w:r>
            <w:proofErr w:type="spellEnd"/>
            <w:r w:rsidR="00C33344" w:rsidRPr="00C8254F">
              <w:rPr>
                <w:lang w:val="en-US"/>
              </w:rPr>
              <w:t xml:space="preserve"> </w:t>
            </w:r>
            <w:proofErr w:type="spellStart"/>
            <w:r w:rsidR="00460653" w:rsidRPr="00C8254F">
              <w:rPr>
                <w:lang w:val="en-US"/>
              </w:rPr>
              <w:t>gheaţa</w:t>
            </w:r>
            <w:proofErr w:type="spellEnd"/>
            <w:r w:rsidR="00460653" w:rsidRPr="00C8254F">
              <w:rPr>
                <w:lang w:val="en-US"/>
              </w:rPr>
              <w:t xml:space="preserve">. </w:t>
            </w:r>
          </w:p>
          <w:p w14:paraId="399BD9F0"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10.7.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nerespectarea</w:t>
            </w:r>
            <w:proofErr w:type="spellEnd"/>
            <w:r w:rsidR="00460653" w:rsidRPr="00C8254F">
              <w:rPr>
                <w:lang w:val="en-US"/>
              </w:rPr>
              <w:t xml:space="preserve"> de </w:t>
            </w:r>
            <w:proofErr w:type="spellStart"/>
            <w:r w:rsidR="00460653" w:rsidRPr="00C8254F">
              <w:rPr>
                <w:lang w:val="en-US"/>
              </w:rPr>
              <w:t>către</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a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oricărui</w:t>
            </w:r>
            <w:proofErr w:type="spellEnd"/>
            <w:r w:rsidR="00460653" w:rsidRPr="00C8254F">
              <w:rPr>
                <w:lang w:val="en-US"/>
              </w:rPr>
              <w:t xml:space="preserve"> </w:t>
            </w:r>
            <w:proofErr w:type="spellStart"/>
            <w:r w:rsidR="00460653" w:rsidRPr="00C8254F">
              <w:rPr>
                <w:lang w:val="en-US"/>
              </w:rPr>
              <w:t>regulament</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hotărâri</w:t>
            </w:r>
            <w:proofErr w:type="spellEnd"/>
            <w:r w:rsidR="00460653" w:rsidRPr="00C8254F">
              <w:rPr>
                <w:lang w:val="en-US"/>
              </w:rPr>
              <w:t xml:space="preserve"> ale </w:t>
            </w:r>
            <w:proofErr w:type="spellStart"/>
            <w:r w:rsidR="00460653" w:rsidRPr="00C8254F">
              <w:rPr>
                <w:lang w:val="en-US"/>
              </w:rPr>
              <w:t>autorităţilor</w:t>
            </w:r>
            <w:proofErr w:type="spellEnd"/>
            <w:r w:rsidR="00C33344" w:rsidRPr="00C8254F">
              <w:rPr>
                <w:lang w:val="en-US"/>
              </w:rPr>
              <w:t xml:space="preserve"> </w:t>
            </w:r>
            <w:proofErr w:type="spellStart"/>
            <w:r w:rsidR="00460653" w:rsidRPr="00C8254F">
              <w:rPr>
                <w:lang w:val="en-US"/>
              </w:rPr>
              <w:t>administraţiei</w:t>
            </w:r>
            <w:proofErr w:type="spellEnd"/>
            <w:r w:rsidR="00460653" w:rsidRPr="00C8254F">
              <w:rPr>
                <w:lang w:val="en-US"/>
              </w:rPr>
              <w:t xml:space="preserve"> </w:t>
            </w:r>
            <w:proofErr w:type="spellStart"/>
            <w:r w:rsidR="00460653" w:rsidRPr="00C8254F">
              <w:rPr>
                <w:lang w:val="en-US"/>
              </w:rPr>
              <w:t>publice</w:t>
            </w:r>
            <w:proofErr w:type="spellEnd"/>
            <w:r w:rsidR="00460653" w:rsidRPr="00C8254F">
              <w:rPr>
                <w:lang w:val="en-US"/>
              </w:rPr>
              <w:t xml:space="preserve"> locale </w:t>
            </w:r>
            <w:proofErr w:type="spellStart"/>
            <w:r w:rsidR="00460653" w:rsidRPr="00C8254F">
              <w:rPr>
                <w:lang w:val="en-US"/>
              </w:rPr>
              <w:t>sau</w:t>
            </w:r>
            <w:proofErr w:type="spellEnd"/>
            <w:r w:rsidR="00460653" w:rsidRPr="00C8254F">
              <w:rPr>
                <w:lang w:val="en-US"/>
              </w:rPr>
              <w:t xml:space="preserve"> ale </w:t>
            </w:r>
            <w:proofErr w:type="spellStart"/>
            <w:r w:rsidR="00460653" w:rsidRPr="00C8254F">
              <w:rPr>
                <w:lang w:val="en-US"/>
              </w:rPr>
              <w:t>altor</w:t>
            </w:r>
            <w:proofErr w:type="spellEnd"/>
            <w:r w:rsidR="00460653" w:rsidRPr="00C8254F">
              <w:rPr>
                <w:lang w:val="en-US"/>
              </w:rPr>
              <w:t xml:space="preserve"> </w:t>
            </w:r>
            <w:proofErr w:type="spellStart"/>
            <w:r w:rsidR="00460653" w:rsidRPr="00C8254F">
              <w:rPr>
                <w:lang w:val="en-US"/>
              </w:rPr>
              <w:t>organe</w:t>
            </w:r>
            <w:proofErr w:type="spellEnd"/>
            <w:r w:rsidR="00460653" w:rsidRPr="00C8254F">
              <w:rPr>
                <w:lang w:val="en-US"/>
              </w:rPr>
              <w:t xml:space="preserve"> locale, legal </w:t>
            </w:r>
            <w:proofErr w:type="spellStart"/>
            <w:r w:rsidR="00460653" w:rsidRPr="00C8254F">
              <w:rPr>
                <w:lang w:val="en-US"/>
              </w:rPr>
              <w:t>constituite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care au </w:t>
            </w:r>
            <w:proofErr w:type="spellStart"/>
            <w:r w:rsidR="00460653" w:rsidRPr="00C8254F">
              <w:rPr>
                <w:lang w:val="en-US"/>
              </w:rPr>
              <w:t>caracter</w:t>
            </w:r>
            <w:proofErr w:type="spellEnd"/>
            <w:r w:rsidR="00460653" w:rsidRPr="00C8254F">
              <w:rPr>
                <w:lang w:val="en-US"/>
              </w:rPr>
              <w:t xml:space="preserve"> </w:t>
            </w:r>
            <w:proofErr w:type="spellStart"/>
            <w:r w:rsidR="00460653" w:rsidRPr="00C8254F">
              <w:rPr>
                <w:lang w:val="en-US"/>
              </w:rPr>
              <w:t>obligatoriu</w:t>
            </w:r>
            <w:proofErr w:type="spellEnd"/>
            <w:r w:rsidR="00460653" w:rsidRPr="00C8254F">
              <w:rPr>
                <w:lang w:val="en-US"/>
              </w:rPr>
              <w:t xml:space="preserve"> la </w:t>
            </w:r>
            <w:proofErr w:type="spellStart"/>
            <w:r w:rsidR="00460653" w:rsidRPr="00C8254F">
              <w:rPr>
                <w:lang w:val="en-US"/>
              </w:rPr>
              <w:t>executarea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provoacă</w:t>
            </w:r>
            <w:proofErr w:type="spellEnd"/>
            <w:r w:rsidR="00460653" w:rsidRPr="00C8254F">
              <w:rPr>
                <w:lang w:val="en-US"/>
              </w:rPr>
              <w:t xml:space="preserve"> </w:t>
            </w:r>
            <w:proofErr w:type="spellStart"/>
            <w:r w:rsidR="00460653" w:rsidRPr="00C8254F">
              <w:rPr>
                <w:lang w:val="en-US"/>
              </w:rPr>
              <w:t>pagube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Beneficiar</w:t>
            </w:r>
            <w:proofErr w:type="spellEnd"/>
            <w:r w:rsidR="00460653" w:rsidRPr="00C8254F">
              <w:rPr>
                <w:lang w:val="en-US"/>
              </w:rPr>
              <w:t xml:space="preserve">, </w:t>
            </w:r>
            <w:proofErr w:type="spellStart"/>
            <w:r w:rsidR="00460653" w:rsidRPr="00C8254F">
              <w:rPr>
                <w:lang w:val="en-US"/>
              </w:rPr>
              <w:t>acesta</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lastRenderedPageBreak/>
              <w:t>despăgubit</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mărimea</w:t>
            </w:r>
            <w:proofErr w:type="spellEnd"/>
            <w:r w:rsidR="00460653" w:rsidRPr="00C8254F">
              <w:rPr>
                <w:lang w:val="en-US"/>
              </w:rPr>
              <w:t xml:space="preserve"> </w:t>
            </w:r>
            <w:proofErr w:type="spellStart"/>
            <w:r w:rsidR="00460653" w:rsidRPr="00C8254F">
              <w:rPr>
                <w:lang w:val="en-US"/>
              </w:rPr>
              <w:t>sumei</w:t>
            </w:r>
            <w:proofErr w:type="spellEnd"/>
            <w:r w:rsidR="00460653" w:rsidRPr="00C8254F">
              <w:rPr>
                <w:lang w:val="en-US"/>
              </w:rPr>
              <w:t xml:space="preserve"> </w:t>
            </w:r>
            <w:proofErr w:type="spellStart"/>
            <w:r w:rsidR="00460653" w:rsidRPr="00C8254F">
              <w:rPr>
                <w:lang w:val="en-US"/>
              </w:rPr>
              <w:t>prejudiciului</w:t>
            </w:r>
            <w:proofErr w:type="spellEnd"/>
            <w:r w:rsidR="00460653" w:rsidRPr="00C8254F">
              <w:rPr>
                <w:lang w:val="en-US"/>
              </w:rPr>
              <w:t xml:space="preserve">. </w:t>
            </w:r>
          </w:p>
          <w:p w14:paraId="2B049099"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10.8.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motivele</w:t>
            </w:r>
            <w:proofErr w:type="spellEnd"/>
            <w:r w:rsidR="00460653" w:rsidRPr="00C8254F">
              <w:rPr>
                <w:lang w:val="en-US"/>
              </w:rPr>
              <w:t xml:space="preserve"> </w:t>
            </w:r>
            <w:proofErr w:type="spellStart"/>
            <w:r w:rsidR="00460653" w:rsidRPr="00C8254F">
              <w:rPr>
                <w:lang w:val="en-US"/>
              </w:rPr>
              <w:t>const</w:t>
            </w:r>
            <w:r w:rsidR="00183D79" w:rsidRPr="00C8254F">
              <w:rPr>
                <w:lang w:val="en-US"/>
              </w:rPr>
              <w:t>rângerii</w:t>
            </w:r>
            <w:proofErr w:type="spellEnd"/>
            <w:r w:rsidR="00183D79" w:rsidRPr="00C8254F">
              <w:rPr>
                <w:lang w:val="en-US"/>
              </w:rPr>
              <w:t xml:space="preserve"> </w:t>
            </w:r>
            <w:proofErr w:type="spellStart"/>
            <w:r w:rsidR="00183D79" w:rsidRPr="00C8254F">
              <w:rPr>
                <w:lang w:val="en-US"/>
              </w:rPr>
              <w:t>sau</w:t>
            </w:r>
            <w:proofErr w:type="spellEnd"/>
            <w:r w:rsidR="00183D79" w:rsidRPr="00C8254F">
              <w:rPr>
                <w:lang w:val="en-US"/>
              </w:rPr>
              <w:t xml:space="preserve"> ale </w:t>
            </w:r>
            <w:proofErr w:type="spellStart"/>
            <w:r w:rsidR="00183D79" w:rsidRPr="00C8254F">
              <w:rPr>
                <w:lang w:val="en-US"/>
              </w:rPr>
              <w:t>întreruperii</w:t>
            </w:r>
            <w:proofErr w:type="spellEnd"/>
            <w:r w:rsidR="00183D79" w:rsidRPr="00C8254F">
              <w:rPr>
                <w:lang w:val="en-US"/>
              </w:rPr>
              <w:t xml:space="preserve"> su</w:t>
            </w:r>
            <w:r w:rsidR="00460653" w:rsidRPr="00C8254F">
              <w:rPr>
                <w:lang w:val="en-US"/>
              </w:rPr>
              <w:t xml:space="preserve">nt </w:t>
            </w:r>
            <w:proofErr w:type="spellStart"/>
            <w:r w:rsidR="00460653" w:rsidRPr="00C8254F">
              <w:rPr>
                <w:lang w:val="en-US"/>
              </w:rPr>
              <w:t>imputabile</w:t>
            </w:r>
            <w:proofErr w:type="spellEnd"/>
            <w:r w:rsidR="00460653" w:rsidRPr="00C8254F">
              <w:rPr>
                <w:lang w:val="en-US"/>
              </w:rPr>
              <w:t xml:space="preserve"> </w:t>
            </w:r>
            <w:proofErr w:type="spellStart"/>
            <w:r w:rsidR="00460653" w:rsidRPr="00C8254F">
              <w:rPr>
                <w:lang w:val="en-US"/>
              </w:rPr>
              <w:t>uneia</w:t>
            </w:r>
            <w:proofErr w:type="spellEnd"/>
            <w:r w:rsidR="00460653" w:rsidRPr="00C8254F">
              <w:rPr>
                <w:lang w:val="en-US"/>
              </w:rPr>
              <w:t xml:space="preserve"> </w:t>
            </w:r>
            <w:proofErr w:type="spellStart"/>
            <w:r w:rsidR="00460653" w:rsidRPr="00C8254F">
              <w:rPr>
                <w:lang w:val="en-US"/>
              </w:rPr>
              <w:t>dintre</w:t>
            </w:r>
            <w:proofErr w:type="spellEnd"/>
            <w:r w:rsidR="00460653" w:rsidRPr="00C8254F">
              <w:rPr>
                <w:lang w:val="en-US"/>
              </w:rPr>
              <w:t xml:space="preserve"> </w:t>
            </w:r>
            <w:proofErr w:type="spellStart"/>
            <w:r w:rsidR="00460653" w:rsidRPr="00C8254F">
              <w:rPr>
                <w:lang w:val="en-US"/>
              </w:rPr>
              <w:t>părţile</w:t>
            </w:r>
            <w:proofErr w:type="spellEnd"/>
            <w:r w:rsidR="00460653" w:rsidRPr="00C8254F">
              <w:rPr>
                <w:lang w:val="en-US"/>
              </w:rPr>
              <w:t xml:space="preserve"> </w:t>
            </w:r>
            <w:proofErr w:type="spellStart"/>
            <w:r w:rsidR="00460653" w:rsidRPr="00C8254F">
              <w:rPr>
                <w:lang w:val="en-US"/>
              </w:rPr>
              <w:t>contractante</w:t>
            </w:r>
            <w:proofErr w:type="spellEnd"/>
            <w:r w:rsidR="00460653" w:rsidRPr="00C8254F">
              <w:rPr>
                <w:lang w:val="en-US"/>
              </w:rPr>
              <w:t xml:space="preserve">, </w:t>
            </w:r>
            <w:proofErr w:type="spellStart"/>
            <w:r w:rsidR="00460653" w:rsidRPr="00C8254F">
              <w:rPr>
                <w:lang w:val="en-US"/>
              </w:rPr>
              <w:t>atunci</w:t>
            </w:r>
            <w:proofErr w:type="spellEnd"/>
            <w:r w:rsidR="00460653" w:rsidRPr="00C8254F">
              <w:rPr>
                <w:lang w:val="en-US"/>
              </w:rPr>
              <w:t xml:space="preserve"> </w:t>
            </w:r>
            <w:proofErr w:type="spellStart"/>
            <w:r w:rsidR="00460653" w:rsidRPr="00C8254F">
              <w:rPr>
                <w:lang w:val="en-US"/>
              </w:rPr>
              <w:t>cealaltă</w:t>
            </w:r>
            <w:proofErr w:type="spellEnd"/>
            <w:r w:rsidR="00460653" w:rsidRPr="00C8254F">
              <w:rPr>
                <w:lang w:val="en-US"/>
              </w:rPr>
              <w:t xml:space="preserve"> </w:t>
            </w:r>
            <w:proofErr w:type="spellStart"/>
            <w:r w:rsidR="00460653" w:rsidRPr="00C8254F">
              <w:rPr>
                <w:lang w:val="en-US"/>
              </w:rPr>
              <w:t>parte</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w:t>
            </w:r>
            <w:proofErr w:type="spellStart"/>
            <w:r w:rsidR="00460653" w:rsidRPr="00C8254F">
              <w:rPr>
                <w:lang w:val="en-US"/>
              </w:rPr>
              <w:t>emite</w:t>
            </w:r>
            <w:proofErr w:type="spellEnd"/>
            <w:r w:rsidR="00460653" w:rsidRPr="00C8254F">
              <w:rPr>
                <w:lang w:val="en-US"/>
              </w:rPr>
              <w:t xml:space="preserve"> </w:t>
            </w:r>
            <w:proofErr w:type="spellStart"/>
            <w:r w:rsidR="00460653" w:rsidRPr="00C8254F">
              <w:rPr>
                <w:lang w:val="en-US"/>
              </w:rPr>
              <w:t>pretenţii</w:t>
            </w:r>
            <w:proofErr w:type="spellEnd"/>
            <w:r w:rsidR="00460653" w:rsidRPr="00C8254F">
              <w:rPr>
                <w:lang w:val="en-US"/>
              </w:rPr>
              <w:t xml:space="preserve"> </w:t>
            </w:r>
            <w:proofErr w:type="spellStart"/>
            <w:r w:rsidR="00460653" w:rsidRPr="00C8254F">
              <w:rPr>
                <w:lang w:val="en-US"/>
              </w:rPr>
              <w:t>privind</w:t>
            </w:r>
            <w:proofErr w:type="spellEnd"/>
            <w:r w:rsidR="00460653" w:rsidRPr="00C8254F">
              <w:rPr>
                <w:lang w:val="en-US"/>
              </w:rPr>
              <w:t xml:space="preserve"> </w:t>
            </w:r>
            <w:proofErr w:type="spellStart"/>
            <w:r w:rsidR="00460653" w:rsidRPr="00C8254F">
              <w:rPr>
                <w:lang w:val="en-US"/>
              </w:rPr>
              <w:t>despăgubirea</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daunele</w:t>
            </w:r>
            <w:proofErr w:type="spellEnd"/>
            <w:r w:rsidR="00460653" w:rsidRPr="00C8254F">
              <w:rPr>
                <w:lang w:val="en-US"/>
              </w:rPr>
              <w:t xml:space="preserve"> </w:t>
            </w:r>
            <w:proofErr w:type="spellStart"/>
            <w:r w:rsidR="00460653" w:rsidRPr="00C8254F">
              <w:rPr>
                <w:lang w:val="en-US"/>
              </w:rPr>
              <w:t>intervenite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care pot fi </w:t>
            </w:r>
            <w:proofErr w:type="spellStart"/>
            <w:r w:rsidR="00460653" w:rsidRPr="00C8254F">
              <w:rPr>
                <w:lang w:val="en-US"/>
              </w:rPr>
              <w:t>dovedite</w:t>
            </w:r>
            <w:proofErr w:type="spellEnd"/>
            <w:r w:rsidR="00460653" w:rsidRPr="00C8254F">
              <w:rPr>
                <w:lang w:val="en-US"/>
              </w:rPr>
              <w:t xml:space="preserve">. </w:t>
            </w:r>
          </w:p>
          <w:p w14:paraId="692C1133"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10.9.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întârzierea</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execu</w:t>
            </w:r>
            <w:r w:rsidR="0001066E" w:rsidRPr="00C8254F">
              <w:rPr>
                <w:lang w:val="en-US"/>
              </w:rPr>
              <w:t>ţia</w:t>
            </w:r>
            <w:proofErr w:type="spellEnd"/>
            <w:r w:rsidR="0001066E" w:rsidRPr="00C8254F">
              <w:rPr>
                <w:lang w:val="en-US"/>
              </w:rPr>
              <w:t xml:space="preserve"> </w:t>
            </w:r>
            <w:proofErr w:type="spellStart"/>
            <w:r w:rsidR="0001066E" w:rsidRPr="00C8254F">
              <w:rPr>
                <w:lang w:val="en-US"/>
              </w:rPr>
              <w:t>lucrărilor</w:t>
            </w:r>
            <w:proofErr w:type="spellEnd"/>
            <w:r w:rsidR="0001066E" w:rsidRPr="00C8254F">
              <w:rPr>
                <w:lang w:val="en-US"/>
              </w:rPr>
              <w:t xml:space="preserve"> </w:t>
            </w:r>
            <w:proofErr w:type="spellStart"/>
            <w:r w:rsidR="0001066E" w:rsidRPr="00C8254F">
              <w:rPr>
                <w:lang w:val="en-US"/>
              </w:rPr>
              <w:t>este</w:t>
            </w:r>
            <w:proofErr w:type="spellEnd"/>
            <w:r w:rsidR="0001066E" w:rsidRPr="00C8254F">
              <w:rPr>
                <w:lang w:val="en-US"/>
              </w:rPr>
              <w:t xml:space="preserve"> </w:t>
            </w:r>
            <w:r w:rsidR="001278C6" w:rsidRPr="00C8254F">
              <w:rPr>
                <w:lang w:val="en-US"/>
              </w:rPr>
              <w:t>din</w:t>
            </w:r>
            <w:r w:rsidR="0001066E" w:rsidRPr="00C8254F">
              <w:rPr>
                <w:lang w:val="en-US"/>
              </w:rPr>
              <w:t xml:space="preserve"> culpa </w:t>
            </w:r>
            <w:proofErr w:type="spellStart"/>
            <w:r w:rsidR="0001066E" w:rsidRPr="00C8254F">
              <w:rPr>
                <w:lang w:val="en-US"/>
              </w:rPr>
              <w:t>uneia</w:t>
            </w:r>
            <w:proofErr w:type="spellEnd"/>
            <w:r w:rsidR="00460653" w:rsidRPr="00C8254F">
              <w:rPr>
                <w:lang w:val="en-US"/>
              </w:rPr>
              <w:t xml:space="preserve"> </w:t>
            </w:r>
            <w:proofErr w:type="spellStart"/>
            <w:r w:rsidR="00460653" w:rsidRPr="00C8254F">
              <w:rPr>
                <w:lang w:val="en-US"/>
              </w:rPr>
              <w:t>din</w:t>
            </w:r>
            <w:r w:rsidR="0001066E" w:rsidRPr="00C8254F">
              <w:rPr>
                <w:lang w:val="en-US"/>
              </w:rPr>
              <w:t>tre</w:t>
            </w:r>
            <w:proofErr w:type="spellEnd"/>
            <w:r w:rsidR="00460653" w:rsidRPr="00C8254F">
              <w:rPr>
                <w:lang w:val="en-US"/>
              </w:rPr>
              <w:t xml:space="preserve"> </w:t>
            </w:r>
            <w:proofErr w:type="spellStart"/>
            <w:r w:rsidR="00460653" w:rsidRPr="00C8254F">
              <w:rPr>
                <w:lang w:val="en-US"/>
              </w:rPr>
              <w:t>părţi</w:t>
            </w:r>
            <w:r w:rsidR="0001066E" w:rsidRPr="00C8254F">
              <w:rPr>
                <w:lang w:val="en-US"/>
              </w:rPr>
              <w:t>le</w:t>
            </w:r>
            <w:proofErr w:type="spellEnd"/>
            <w:r w:rsidR="0001066E" w:rsidRPr="00C8254F">
              <w:rPr>
                <w:lang w:val="en-US"/>
              </w:rPr>
              <w:t xml:space="preserve"> </w:t>
            </w:r>
            <w:proofErr w:type="spellStart"/>
            <w:r w:rsidR="0001066E" w:rsidRPr="00C8254F">
              <w:rPr>
                <w:lang w:val="en-US"/>
              </w:rPr>
              <w:t>contractante</w:t>
            </w:r>
            <w:proofErr w:type="spellEnd"/>
            <w:r w:rsidR="00460653" w:rsidRPr="00C8254F">
              <w:rPr>
                <w:lang w:val="en-US"/>
              </w:rPr>
              <w:t xml:space="preserve">, </w:t>
            </w:r>
            <w:proofErr w:type="spellStart"/>
            <w:r w:rsidR="00460653" w:rsidRPr="00C8254F">
              <w:rPr>
                <w:lang w:val="en-US"/>
              </w:rPr>
              <w:t>partea</w:t>
            </w:r>
            <w:proofErr w:type="spellEnd"/>
            <w:r w:rsidR="00460653" w:rsidRPr="00C8254F">
              <w:rPr>
                <w:lang w:val="en-US"/>
              </w:rPr>
              <w:t xml:space="preserve"> </w:t>
            </w:r>
            <w:proofErr w:type="spellStart"/>
            <w:r w:rsidR="00460653" w:rsidRPr="00C8254F">
              <w:rPr>
                <w:lang w:val="en-US"/>
              </w:rPr>
              <w:t>culpabilă</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plăti</w:t>
            </w:r>
            <w:proofErr w:type="spellEnd"/>
            <w:r w:rsidR="00460653" w:rsidRPr="00C8254F">
              <w:rPr>
                <w:lang w:val="en-US"/>
              </w:rPr>
              <w:t xml:space="preserve"> </w:t>
            </w:r>
            <w:proofErr w:type="spellStart"/>
            <w:r w:rsidR="00460653" w:rsidRPr="00C8254F">
              <w:rPr>
                <w:lang w:val="en-US"/>
              </w:rPr>
              <w:t>celeilalte</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w:t>
            </w:r>
            <w:proofErr w:type="spellStart"/>
            <w:r w:rsidR="00460653" w:rsidRPr="00C8254F">
              <w:rPr>
                <w:lang w:val="en-US"/>
              </w:rPr>
              <w:t>penalizări</w:t>
            </w:r>
            <w:proofErr w:type="spellEnd"/>
            <w:r w:rsidR="0001066E" w:rsidRPr="00C8254F">
              <w:rPr>
                <w:lang w:val="en-US"/>
              </w:rPr>
              <w:t xml:space="preserve"> </w:t>
            </w:r>
            <w:proofErr w:type="spellStart"/>
            <w:r w:rsidR="0001066E" w:rsidRPr="00C8254F">
              <w:rPr>
                <w:lang w:val="en-US"/>
              </w:rPr>
              <w:t>şi</w:t>
            </w:r>
            <w:proofErr w:type="spellEnd"/>
            <w:r w:rsidR="0001066E" w:rsidRPr="00C8254F">
              <w:rPr>
                <w:lang w:val="en-US"/>
              </w:rPr>
              <w:t>/</w:t>
            </w:r>
            <w:proofErr w:type="spellStart"/>
            <w:r w:rsidR="0001066E" w:rsidRPr="00C8254F">
              <w:rPr>
                <w:lang w:val="en-US"/>
              </w:rPr>
              <w:t>sau</w:t>
            </w:r>
            <w:proofErr w:type="spellEnd"/>
            <w:r w:rsidR="0001066E" w:rsidRPr="00C8254F">
              <w:rPr>
                <w:lang w:val="en-US"/>
              </w:rPr>
              <w:t xml:space="preserve"> </w:t>
            </w:r>
            <w:proofErr w:type="spellStart"/>
            <w:r w:rsidR="0001066E" w:rsidRPr="00C8254F">
              <w:rPr>
                <w:lang w:val="en-US"/>
              </w:rPr>
              <w:t>despăgubiri</w:t>
            </w:r>
            <w:proofErr w:type="spellEnd"/>
            <w:r w:rsidR="0001066E" w:rsidRPr="00C8254F">
              <w:rPr>
                <w:lang w:val="en-US"/>
              </w:rPr>
              <w:t xml:space="preserve"> </w:t>
            </w:r>
            <w:proofErr w:type="spellStart"/>
            <w:r w:rsidR="0001066E" w:rsidRPr="00C8254F">
              <w:rPr>
                <w:lang w:val="en-US"/>
              </w:rPr>
              <w:t>în</w:t>
            </w:r>
            <w:proofErr w:type="spellEnd"/>
            <w:r w:rsidR="0001066E" w:rsidRPr="00C8254F">
              <w:rPr>
                <w:lang w:val="en-US"/>
              </w:rPr>
              <w:t xml:space="preserve"> </w:t>
            </w:r>
            <w:proofErr w:type="spellStart"/>
            <w:r w:rsidR="0001066E" w:rsidRPr="00C8254F">
              <w:rPr>
                <w:lang w:val="en-US"/>
              </w:rPr>
              <w:t>cuantum</w:t>
            </w:r>
            <w:proofErr w:type="spellEnd"/>
            <w:r w:rsidR="0001066E" w:rsidRPr="00C8254F">
              <w:rPr>
                <w:lang w:val="en-US"/>
              </w:rPr>
              <w:t xml:space="preserve"> de la 0,01% </w:t>
            </w:r>
            <w:proofErr w:type="spellStart"/>
            <w:r w:rsidR="0001066E" w:rsidRPr="00C8254F">
              <w:rPr>
                <w:lang w:val="en-US"/>
              </w:rPr>
              <w:t>până</w:t>
            </w:r>
            <w:proofErr w:type="spellEnd"/>
            <w:r w:rsidR="0001066E" w:rsidRPr="00C8254F">
              <w:rPr>
                <w:lang w:val="en-US"/>
              </w:rPr>
              <w:t xml:space="preserve"> la 0,1%</w:t>
            </w:r>
            <w:r w:rsidR="00460653" w:rsidRPr="00C8254F">
              <w:rPr>
                <w:lang w:val="en-US"/>
              </w:rPr>
              <w:t xml:space="preserve"> din </w:t>
            </w:r>
            <w:proofErr w:type="spellStart"/>
            <w:r w:rsidR="00460653" w:rsidRPr="00C8254F">
              <w:rPr>
                <w:lang w:val="en-US"/>
              </w:rPr>
              <w:t>valoarea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D74B95" w:rsidRPr="00C8254F">
              <w:rPr>
                <w:lang w:val="en-US"/>
              </w:rPr>
              <w:t>rămase</w:t>
            </w:r>
            <w:r w:rsidR="00460653" w:rsidRPr="00C8254F">
              <w:rPr>
                <w:lang w:val="en-US"/>
              </w:rPr>
              <w:t>de</w:t>
            </w:r>
            <w:proofErr w:type="spellEnd"/>
            <w:r w:rsidR="00460653" w:rsidRPr="00C8254F">
              <w:rPr>
                <w:lang w:val="en-US"/>
              </w:rPr>
              <w:t xml:space="preserve"> </w:t>
            </w:r>
            <w:proofErr w:type="spellStart"/>
            <w:r w:rsidR="00460653" w:rsidRPr="00C8254F">
              <w:rPr>
                <w:lang w:val="en-US"/>
              </w:rPr>
              <w:t>executat</w:t>
            </w:r>
            <w:proofErr w:type="spellEnd"/>
            <w:r w:rsidR="00460653" w:rsidRPr="00C8254F">
              <w:rPr>
                <w:lang w:val="en-US"/>
              </w:rPr>
              <w:t>/</w:t>
            </w:r>
            <w:proofErr w:type="spellStart"/>
            <w:r w:rsidR="00460653" w:rsidRPr="00C8254F">
              <w:rPr>
                <w:lang w:val="en-US"/>
              </w:rPr>
              <w:t>neonorate</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fiecare</w:t>
            </w:r>
            <w:proofErr w:type="spellEnd"/>
            <w:r w:rsidR="00460653" w:rsidRPr="00C8254F">
              <w:rPr>
                <w:lang w:val="en-US"/>
              </w:rPr>
              <w:t xml:space="preserve"> zi de </w:t>
            </w:r>
            <w:proofErr w:type="spellStart"/>
            <w:r w:rsidR="00460653" w:rsidRPr="00C8254F">
              <w:rPr>
                <w:lang w:val="en-US"/>
              </w:rPr>
              <w:t>întârziere</w:t>
            </w:r>
            <w:proofErr w:type="spellEnd"/>
            <w:r w:rsidR="00460653" w:rsidRPr="00C8254F">
              <w:rPr>
                <w:lang w:val="en-US"/>
              </w:rPr>
              <w:t xml:space="preserve">. </w:t>
            </w:r>
            <w:proofErr w:type="spellStart"/>
            <w:r w:rsidR="00460653" w:rsidRPr="00C8254F">
              <w:rPr>
                <w:lang w:val="en-US"/>
              </w:rPr>
              <w:t>Penalizarea</w:t>
            </w:r>
            <w:proofErr w:type="spellEnd"/>
            <w:r w:rsidR="00460653" w:rsidRPr="00C8254F">
              <w:rPr>
                <w:lang w:val="en-US"/>
              </w:rPr>
              <w:t xml:space="preserve"> </w:t>
            </w:r>
            <w:proofErr w:type="spellStart"/>
            <w:r w:rsidR="00460653" w:rsidRPr="00C8254F">
              <w:rPr>
                <w:lang w:val="en-US"/>
              </w:rPr>
              <w:t>devine</w:t>
            </w:r>
            <w:proofErr w:type="spellEnd"/>
            <w:r w:rsidR="00460653" w:rsidRPr="00C8254F">
              <w:rPr>
                <w:lang w:val="en-US"/>
              </w:rPr>
              <w:t xml:space="preserve"> </w:t>
            </w:r>
            <w:proofErr w:type="spellStart"/>
            <w:r w:rsidR="00460653" w:rsidRPr="00C8254F">
              <w:rPr>
                <w:lang w:val="en-US"/>
              </w:rPr>
              <w:t>operantă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momentul</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care </w:t>
            </w:r>
            <w:proofErr w:type="spellStart"/>
            <w:r w:rsidR="00460653" w:rsidRPr="00C8254F">
              <w:rPr>
                <w:lang w:val="en-US"/>
              </w:rPr>
              <w:t>partea</w:t>
            </w:r>
            <w:proofErr w:type="spellEnd"/>
            <w:r w:rsidR="00460653" w:rsidRPr="00C8254F">
              <w:rPr>
                <w:lang w:val="en-US"/>
              </w:rPr>
              <w:t xml:space="preserve"> </w:t>
            </w:r>
            <w:proofErr w:type="spellStart"/>
            <w:r w:rsidR="00BB2CB2" w:rsidRPr="00C8254F">
              <w:rPr>
                <w:lang w:val="en-US"/>
              </w:rPr>
              <w:t>î</w:t>
            </w:r>
            <w:r w:rsidR="00460653" w:rsidRPr="00C8254F">
              <w:rPr>
                <w:lang w:val="en-US"/>
              </w:rPr>
              <w:t>nculpă</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intrat</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întârziere</w:t>
            </w:r>
            <w:proofErr w:type="spellEnd"/>
            <w:r w:rsidR="00460653" w:rsidRPr="00C8254F">
              <w:rPr>
                <w:lang w:val="en-US"/>
              </w:rPr>
              <w:t xml:space="preserve">. </w:t>
            </w:r>
          </w:p>
          <w:p w14:paraId="5A9CC6A4" w14:textId="77777777" w:rsidR="00460653" w:rsidRPr="00C8254F" w:rsidRDefault="00D53233" w:rsidP="00ED42B7">
            <w:pPr>
              <w:pStyle w:val="NormalWeb"/>
              <w:numPr>
                <w:ilvl w:val="1"/>
                <w:numId w:val="16"/>
              </w:numPr>
              <w:tabs>
                <w:tab w:val="left" w:pos="567"/>
                <w:tab w:val="left" w:pos="1890"/>
              </w:tabs>
              <w:spacing w:line="276" w:lineRule="auto"/>
              <w:ind w:left="0" w:hanging="567"/>
              <w:rPr>
                <w:lang w:val="en-US"/>
              </w:rPr>
            </w:pPr>
            <w:r w:rsidRPr="00C8254F">
              <w:rPr>
                <w:lang w:val="en-US"/>
              </w:rPr>
              <w:t xml:space="preserve">10.10. </w:t>
            </w:r>
            <w:proofErr w:type="spellStart"/>
            <w:r w:rsidR="00460653" w:rsidRPr="00C8254F">
              <w:rPr>
                <w:lang w:val="en-US"/>
              </w:rPr>
              <w:t>Beneficiarul</w:t>
            </w:r>
            <w:proofErr w:type="spellEnd"/>
            <w:r w:rsidR="00460653" w:rsidRPr="00C8254F">
              <w:rPr>
                <w:lang w:val="en-US"/>
              </w:rPr>
              <w:t xml:space="preserve"> nu </w:t>
            </w:r>
            <w:proofErr w:type="spellStart"/>
            <w:r w:rsidR="00460653" w:rsidRPr="00C8254F">
              <w:rPr>
                <w:lang w:val="en-US"/>
              </w:rPr>
              <w:t>va</w:t>
            </w:r>
            <w:proofErr w:type="spellEnd"/>
            <w:r w:rsidR="00460653" w:rsidRPr="00C8254F">
              <w:rPr>
                <w:lang w:val="en-US"/>
              </w:rPr>
              <w:t xml:space="preserve"> fi </w:t>
            </w:r>
            <w:proofErr w:type="spellStart"/>
            <w:r w:rsidR="00460653" w:rsidRPr="00C8254F">
              <w:rPr>
                <w:lang w:val="en-US"/>
              </w:rPr>
              <w:t>responsabil</w:t>
            </w:r>
            <w:proofErr w:type="spellEnd"/>
            <w:r w:rsidR="00460653" w:rsidRPr="00C8254F">
              <w:rPr>
                <w:lang w:val="en-US"/>
              </w:rPr>
              <w:t xml:space="preserve"> </w:t>
            </w:r>
            <w:proofErr w:type="spellStart"/>
            <w:r w:rsidR="00460653" w:rsidRPr="00C8254F">
              <w:rPr>
                <w:lang w:val="en-US"/>
              </w:rPr>
              <w:t>pentru</w:t>
            </w:r>
            <w:proofErr w:type="spellEnd"/>
            <w:r w:rsidR="00460653" w:rsidRPr="00C8254F">
              <w:rPr>
                <w:lang w:val="en-US"/>
              </w:rPr>
              <w:t xml:space="preserve"> </w:t>
            </w:r>
            <w:proofErr w:type="spellStart"/>
            <w:r w:rsidR="00460653" w:rsidRPr="00C8254F">
              <w:rPr>
                <w:lang w:val="en-US"/>
              </w:rPr>
              <w:t>nici</w:t>
            </w:r>
            <w:proofErr w:type="spellEnd"/>
            <w:r w:rsidR="00460653" w:rsidRPr="00C8254F">
              <w:rPr>
                <w:lang w:val="en-US"/>
              </w:rPr>
              <w:t xml:space="preserve"> un </w:t>
            </w:r>
            <w:proofErr w:type="spellStart"/>
            <w:r w:rsidR="00460653" w:rsidRPr="00C8254F">
              <w:rPr>
                <w:lang w:val="en-US"/>
              </w:rPr>
              <w:t>fel</w:t>
            </w:r>
            <w:proofErr w:type="spellEnd"/>
            <w:r w:rsidR="00460653" w:rsidRPr="00C8254F">
              <w:rPr>
                <w:lang w:val="en-US"/>
              </w:rPr>
              <w:t xml:space="preserve"> de </w:t>
            </w:r>
            <w:proofErr w:type="spellStart"/>
            <w:r w:rsidR="00460653" w:rsidRPr="00C8254F">
              <w:rPr>
                <w:lang w:val="en-US"/>
              </w:rPr>
              <w:t>daune</w:t>
            </w:r>
            <w:r w:rsidR="00C33344" w:rsidRPr="00C8254F">
              <w:rPr>
                <w:lang w:val="en-US"/>
              </w:rPr>
              <w:t>-</w:t>
            </w:r>
            <w:r w:rsidR="00460653" w:rsidRPr="00C8254F">
              <w:rPr>
                <w:lang w:val="en-US"/>
              </w:rPr>
              <w:t>interese</w:t>
            </w:r>
            <w:proofErr w:type="spellEnd"/>
            <w:r w:rsidR="00460653" w:rsidRPr="00C8254F">
              <w:rPr>
                <w:lang w:val="en-US"/>
              </w:rPr>
              <w:t xml:space="preserve">, </w:t>
            </w:r>
            <w:proofErr w:type="spellStart"/>
            <w:r w:rsidR="00460653" w:rsidRPr="00C8254F">
              <w:rPr>
                <w:lang w:val="en-US"/>
              </w:rPr>
              <w:t>compensaţii</w:t>
            </w:r>
            <w:proofErr w:type="spellEnd"/>
            <w:r w:rsidR="00460653" w:rsidRPr="00C8254F">
              <w:rPr>
                <w:lang w:val="en-US"/>
              </w:rPr>
              <w:t xml:space="preserve"> </w:t>
            </w:r>
            <w:proofErr w:type="spellStart"/>
            <w:r w:rsidR="00460653" w:rsidRPr="00C8254F">
              <w:rPr>
                <w:lang w:val="en-US"/>
              </w:rPr>
              <w:t>plătibile</w:t>
            </w:r>
            <w:proofErr w:type="spellEnd"/>
            <w:r w:rsidR="00460653" w:rsidRPr="00C8254F">
              <w:rPr>
                <w:lang w:val="en-US"/>
              </w:rPr>
              <w:t xml:space="preserve"> conform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legale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privinţa</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ca </w:t>
            </w:r>
            <w:proofErr w:type="spellStart"/>
            <w:r w:rsidR="00460653" w:rsidRPr="00C8254F">
              <w:rPr>
                <w:lang w:val="en-US"/>
              </w:rPr>
              <w:t>urmare</w:t>
            </w:r>
            <w:proofErr w:type="spellEnd"/>
            <w:r w:rsidR="00460653" w:rsidRPr="00C8254F">
              <w:rPr>
                <w:lang w:val="en-US"/>
              </w:rPr>
              <w:t xml:space="preserve"> a </w:t>
            </w:r>
            <w:proofErr w:type="spellStart"/>
            <w:r w:rsidR="00460653" w:rsidRPr="00C8254F">
              <w:rPr>
                <w:lang w:val="en-US"/>
              </w:rPr>
              <w:t>unui</w:t>
            </w:r>
            <w:proofErr w:type="spellEnd"/>
            <w:r w:rsidR="00460653" w:rsidRPr="00C8254F">
              <w:rPr>
                <w:lang w:val="en-US"/>
              </w:rPr>
              <w:t xml:space="preserve"> accident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prejudiciu</w:t>
            </w:r>
            <w:proofErr w:type="spellEnd"/>
            <w:r w:rsidR="00460653" w:rsidRPr="00C8254F">
              <w:rPr>
                <w:lang w:val="en-US"/>
              </w:rPr>
              <w:t xml:space="preserve"> </w:t>
            </w:r>
            <w:proofErr w:type="spellStart"/>
            <w:r w:rsidR="00460653" w:rsidRPr="00C8254F">
              <w:rPr>
                <w:lang w:val="en-US"/>
              </w:rPr>
              <w:t>adus</w:t>
            </w:r>
            <w:proofErr w:type="spellEnd"/>
            <w:r w:rsidR="00460653" w:rsidRPr="00C8254F">
              <w:rPr>
                <w:lang w:val="en-US"/>
              </w:rPr>
              <w:t xml:space="preserve"> </w:t>
            </w:r>
            <w:proofErr w:type="spellStart"/>
            <w:r w:rsidR="00460653" w:rsidRPr="00C8254F">
              <w:rPr>
                <w:lang w:val="en-US"/>
              </w:rPr>
              <w:t>unui</w:t>
            </w:r>
            <w:proofErr w:type="spellEnd"/>
            <w:r w:rsidR="00460653" w:rsidRPr="00C8254F">
              <w:rPr>
                <w:lang w:val="en-US"/>
              </w:rPr>
              <w:t xml:space="preserve"> </w:t>
            </w:r>
            <w:proofErr w:type="spellStart"/>
            <w:r w:rsidR="00460653" w:rsidRPr="00C8254F">
              <w:rPr>
                <w:lang w:val="en-US"/>
              </w:rPr>
              <w:t>muncitor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altei</w:t>
            </w:r>
            <w:proofErr w:type="spellEnd"/>
            <w:r w:rsidR="00460653" w:rsidRPr="00C8254F">
              <w:rPr>
                <w:lang w:val="en-US"/>
              </w:rPr>
              <w:t xml:space="preserve"> </w:t>
            </w:r>
            <w:proofErr w:type="spellStart"/>
            <w:r w:rsidR="00460653" w:rsidRPr="00C8254F">
              <w:rPr>
                <w:lang w:val="en-US"/>
              </w:rPr>
              <w:t>persoane</w:t>
            </w:r>
            <w:proofErr w:type="spellEnd"/>
            <w:r w:rsidR="00460653" w:rsidRPr="00C8254F">
              <w:rPr>
                <w:lang w:val="en-US"/>
              </w:rPr>
              <w:t xml:space="preserve"> </w:t>
            </w:r>
            <w:proofErr w:type="spellStart"/>
            <w:r w:rsidR="00460653" w:rsidRPr="00C8254F">
              <w:rPr>
                <w:lang w:val="en-US"/>
              </w:rPr>
              <w:t>angajate</w:t>
            </w:r>
            <w:proofErr w:type="spellEnd"/>
            <w:r w:rsidR="00460653" w:rsidRPr="00C8254F">
              <w:rPr>
                <w:lang w:val="en-US"/>
              </w:rPr>
              <w:t xml:space="preserve"> de </w:t>
            </w:r>
            <w:proofErr w:type="spellStart"/>
            <w:r w:rsidR="00460653" w:rsidRPr="00C8254F">
              <w:rPr>
                <w:lang w:val="en-US"/>
              </w:rPr>
              <w:t>Antreprenor</w:t>
            </w:r>
            <w:proofErr w:type="spellEnd"/>
            <w:r w:rsidR="00460653" w:rsidRPr="00C8254F">
              <w:rPr>
                <w:lang w:val="en-US"/>
              </w:rPr>
              <w:t xml:space="preserve">, cu </w:t>
            </w:r>
            <w:proofErr w:type="spellStart"/>
            <w:r w:rsidR="00460653" w:rsidRPr="00C8254F">
              <w:rPr>
                <w:lang w:val="en-US"/>
              </w:rPr>
              <w:t>excepţia</w:t>
            </w:r>
            <w:proofErr w:type="spellEnd"/>
            <w:r w:rsidR="00460653" w:rsidRPr="00C8254F">
              <w:rPr>
                <w:lang w:val="en-US"/>
              </w:rPr>
              <w:t xml:space="preserve"> </w:t>
            </w:r>
            <w:proofErr w:type="spellStart"/>
            <w:r w:rsidR="00460653" w:rsidRPr="00C8254F">
              <w:rPr>
                <w:lang w:val="en-US"/>
              </w:rPr>
              <w:t>unui</w:t>
            </w:r>
            <w:proofErr w:type="spellEnd"/>
            <w:r w:rsidR="00460653" w:rsidRPr="00C8254F">
              <w:rPr>
                <w:lang w:val="en-US"/>
              </w:rPr>
              <w:t xml:space="preserve"> accident </w:t>
            </w:r>
            <w:proofErr w:type="spellStart"/>
            <w:r w:rsidR="00460653" w:rsidRPr="00C8254F">
              <w:rPr>
                <w:lang w:val="en-US"/>
              </w:rPr>
              <w:t>sau</w:t>
            </w:r>
            <w:proofErr w:type="spellEnd"/>
            <w:r w:rsidR="00460653" w:rsidRPr="00C8254F">
              <w:rPr>
                <w:lang w:val="en-US"/>
              </w:rPr>
              <w:t xml:space="preserve"> </w:t>
            </w:r>
            <w:proofErr w:type="spellStart"/>
            <w:r w:rsidR="00460653" w:rsidRPr="00C8254F">
              <w:rPr>
                <w:lang w:val="en-US"/>
              </w:rPr>
              <w:t>prejudiciu</w:t>
            </w:r>
            <w:proofErr w:type="spellEnd"/>
            <w:r w:rsidR="00460653" w:rsidRPr="00C8254F">
              <w:rPr>
                <w:lang w:val="en-US"/>
              </w:rPr>
              <w:t xml:space="preserve"> </w:t>
            </w:r>
            <w:proofErr w:type="spellStart"/>
            <w:r w:rsidR="00460653" w:rsidRPr="00C8254F">
              <w:rPr>
                <w:lang w:val="en-US"/>
              </w:rPr>
              <w:t>rezult</w:t>
            </w:r>
            <w:r w:rsidR="00D74B95" w:rsidRPr="00C8254F">
              <w:rPr>
                <w:lang w:val="en-US"/>
              </w:rPr>
              <w:t>î</w:t>
            </w:r>
            <w:r w:rsidR="00460653" w:rsidRPr="00C8254F">
              <w:rPr>
                <w:lang w:val="en-US"/>
              </w:rPr>
              <w:t>nd</w:t>
            </w:r>
            <w:proofErr w:type="spellEnd"/>
            <w:r w:rsidR="00460653" w:rsidRPr="00C8254F">
              <w:rPr>
                <w:lang w:val="en-US"/>
              </w:rPr>
              <w:t xml:space="preserve"> din vina </w:t>
            </w:r>
            <w:proofErr w:type="spellStart"/>
            <w:r w:rsidR="00460653" w:rsidRPr="00C8254F">
              <w:rPr>
                <w:lang w:val="en-US"/>
              </w:rPr>
              <w:t>Beneficiarului</w:t>
            </w:r>
            <w:proofErr w:type="spellEnd"/>
            <w:r w:rsidR="00460653" w:rsidRPr="00C8254F">
              <w:rPr>
                <w:lang w:val="en-US"/>
              </w:rPr>
              <w:t xml:space="preserve">, </w:t>
            </w:r>
            <w:proofErr w:type="gramStart"/>
            <w:r w:rsidR="00460653" w:rsidRPr="00C8254F">
              <w:rPr>
                <w:lang w:val="en-US"/>
              </w:rPr>
              <w:t>a</w:t>
            </w:r>
            <w:proofErr w:type="gramEnd"/>
            <w:r w:rsidR="00460653" w:rsidRPr="00C8254F">
              <w:rPr>
                <w:lang w:val="en-US"/>
              </w:rPr>
              <w:t xml:space="preserve"> </w:t>
            </w:r>
            <w:proofErr w:type="spellStart"/>
            <w:r w:rsidR="00460653" w:rsidRPr="00C8254F">
              <w:rPr>
                <w:lang w:val="en-US"/>
              </w:rPr>
              <w:t>agenţilor</w:t>
            </w:r>
            <w:proofErr w:type="spellEnd"/>
            <w:r w:rsidR="00460653" w:rsidRPr="00C8254F">
              <w:rPr>
                <w:lang w:val="en-US"/>
              </w:rPr>
              <w:t xml:space="preserve"> </w:t>
            </w:r>
            <w:proofErr w:type="spellStart"/>
            <w:r w:rsidR="00460653" w:rsidRPr="00C8254F">
              <w:rPr>
                <w:lang w:val="en-US"/>
              </w:rPr>
              <w:t>sau</w:t>
            </w:r>
            <w:proofErr w:type="spellEnd"/>
            <w:r w:rsidR="00460653" w:rsidRPr="00C8254F">
              <w:rPr>
                <w:lang w:val="en-US"/>
              </w:rPr>
              <w:t xml:space="preserve"> a </w:t>
            </w:r>
            <w:proofErr w:type="spellStart"/>
            <w:r w:rsidR="00460653" w:rsidRPr="00C8254F">
              <w:rPr>
                <w:lang w:val="en-US"/>
              </w:rPr>
              <w:t>angajaţilor</w:t>
            </w:r>
            <w:proofErr w:type="spellEnd"/>
            <w:r w:rsidR="00460653" w:rsidRPr="00C8254F">
              <w:rPr>
                <w:lang w:val="en-US"/>
              </w:rPr>
              <w:t xml:space="preserve"> </w:t>
            </w:r>
            <w:proofErr w:type="spellStart"/>
            <w:r w:rsidR="00460653" w:rsidRPr="00C8254F">
              <w:rPr>
                <w:lang w:val="en-US"/>
              </w:rPr>
              <w:t>acestora</w:t>
            </w:r>
            <w:proofErr w:type="spellEnd"/>
            <w:r w:rsidR="00460653" w:rsidRPr="00C8254F">
              <w:rPr>
                <w:lang w:val="en-US"/>
              </w:rPr>
              <w:t>.</w:t>
            </w:r>
          </w:p>
          <w:p w14:paraId="4B7D57BF" w14:textId="77777777" w:rsidR="00460653" w:rsidRPr="00C8254F" w:rsidRDefault="00D53233" w:rsidP="00ED42B7">
            <w:pPr>
              <w:pStyle w:val="NormalWeb"/>
              <w:numPr>
                <w:ilvl w:val="1"/>
                <w:numId w:val="16"/>
              </w:numPr>
              <w:tabs>
                <w:tab w:val="left" w:pos="567"/>
                <w:tab w:val="left" w:pos="1890"/>
              </w:tabs>
              <w:spacing w:line="276" w:lineRule="auto"/>
              <w:ind w:left="0" w:hanging="567"/>
              <w:rPr>
                <w:lang w:val="en-US"/>
              </w:rPr>
            </w:pPr>
            <w:r w:rsidRPr="00C8254F">
              <w:rPr>
                <w:lang w:val="en-US"/>
              </w:rPr>
              <w:t xml:space="preserve">10.11.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subantreprenorii</w:t>
            </w:r>
            <w:proofErr w:type="spellEnd"/>
            <w:r w:rsidR="00460653" w:rsidRPr="00C8254F">
              <w:rPr>
                <w:lang w:val="en-US"/>
              </w:rPr>
              <w:t xml:space="preserve"> </w:t>
            </w:r>
            <w:proofErr w:type="spellStart"/>
            <w:r w:rsidR="00460653" w:rsidRPr="00C8254F">
              <w:rPr>
                <w:lang w:val="en-US"/>
              </w:rPr>
              <w:t>răspund</w:t>
            </w:r>
            <w:proofErr w:type="spellEnd"/>
            <w:r w:rsidR="00460653" w:rsidRPr="00C8254F">
              <w:rPr>
                <w:lang w:val="en-US"/>
              </w:rPr>
              <w:t xml:space="preserve"> </w:t>
            </w:r>
            <w:proofErr w:type="spellStart"/>
            <w:r w:rsidR="00460653" w:rsidRPr="00C8254F">
              <w:rPr>
                <w:lang w:val="en-US"/>
              </w:rPr>
              <w:t>soli</w:t>
            </w:r>
            <w:r w:rsidR="00DA1062" w:rsidRPr="00C8254F">
              <w:rPr>
                <w:lang w:val="en-US"/>
              </w:rPr>
              <w:t>dar</w:t>
            </w:r>
            <w:proofErr w:type="spellEnd"/>
            <w:r w:rsidR="00DA1062" w:rsidRPr="00C8254F">
              <w:rPr>
                <w:lang w:val="en-US"/>
              </w:rPr>
              <w:t xml:space="preserve"> </w:t>
            </w:r>
            <w:proofErr w:type="spellStart"/>
            <w:r w:rsidR="00DA1062" w:rsidRPr="00C8254F">
              <w:rPr>
                <w:lang w:val="en-US"/>
              </w:rPr>
              <w:t>pentru</w:t>
            </w:r>
            <w:proofErr w:type="spellEnd"/>
            <w:r w:rsidR="00DA1062" w:rsidRPr="00C8254F">
              <w:rPr>
                <w:lang w:val="en-US"/>
              </w:rPr>
              <w:t xml:space="preserve"> </w:t>
            </w:r>
            <w:proofErr w:type="spellStart"/>
            <w:r w:rsidR="00DA1062" w:rsidRPr="00C8254F">
              <w:rPr>
                <w:lang w:val="en-US"/>
              </w:rPr>
              <w:t>neexecutarea</w:t>
            </w:r>
            <w:proofErr w:type="spellEnd"/>
            <w:r w:rsidR="00DA1062" w:rsidRPr="00C8254F">
              <w:rPr>
                <w:lang w:val="en-US"/>
              </w:rPr>
              <w:t xml:space="preserve"> </w:t>
            </w:r>
            <w:proofErr w:type="spellStart"/>
            <w:r w:rsidR="00DA1062" w:rsidRPr="00C8254F">
              <w:rPr>
                <w:lang w:val="en-US"/>
              </w:rPr>
              <w:t>obligaț</w:t>
            </w:r>
            <w:r w:rsidR="00460653" w:rsidRPr="00C8254F">
              <w:rPr>
                <w:lang w:val="en-US"/>
              </w:rPr>
              <w:t>iil</w:t>
            </w:r>
            <w:r w:rsidR="00BB2CB2" w:rsidRPr="00C8254F">
              <w:rPr>
                <w:lang w:val="en-US"/>
              </w:rPr>
              <w:t>or</w:t>
            </w:r>
            <w:proofErr w:type="spellEnd"/>
            <w:r w:rsidR="00460653" w:rsidRPr="00C8254F">
              <w:rPr>
                <w:lang w:val="en-US"/>
              </w:rPr>
              <w:t xml:space="preserve"> </w:t>
            </w:r>
            <w:proofErr w:type="spellStart"/>
            <w:r w:rsidR="00460653" w:rsidRPr="00C8254F">
              <w:rPr>
                <w:lang w:val="en-US"/>
              </w:rPr>
              <w:t>contractuale</w:t>
            </w:r>
            <w:proofErr w:type="spellEnd"/>
            <w:r w:rsidR="00460653" w:rsidRPr="00C8254F">
              <w:rPr>
                <w:lang w:val="en-US"/>
              </w:rPr>
              <w:t>.</w:t>
            </w:r>
          </w:p>
          <w:p w14:paraId="229C0FE2" w14:textId="77777777" w:rsidR="00460653" w:rsidRPr="00C8254F"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D42B7">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D42B7">
            <w:pPr>
              <w:pStyle w:val="ListParagraph"/>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D42B7">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8254F" w:rsidRDefault="00D53233" w:rsidP="00D53233">
            <w:pPr>
              <w:pStyle w:val="NormalWeb"/>
              <w:tabs>
                <w:tab w:val="left" w:pos="567"/>
              </w:tabs>
              <w:spacing w:line="276" w:lineRule="auto"/>
              <w:ind w:firstLine="0"/>
              <w:rPr>
                <w:lang w:val="en-US"/>
              </w:rPr>
            </w:pPr>
            <w:r w:rsidRPr="00C8254F">
              <w:rPr>
                <w:lang w:val="en-US"/>
              </w:rPr>
              <w:t xml:space="preserve">12.1. </w:t>
            </w:r>
            <w:proofErr w:type="spellStart"/>
            <w:r w:rsidR="00460653" w:rsidRPr="00C8254F">
              <w:rPr>
                <w:lang w:val="en-US"/>
              </w:rPr>
              <w:t>Antreprenorul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cere </w:t>
            </w:r>
            <w:proofErr w:type="spellStart"/>
            <w:r w:rsidR="00BB2CB2" w:rsidRPr="00C8254F">
              <w:rPr>
                <w:lang w:val="en-US"/>
              </w:rPr>
              <w:t>rezoluțiunea</w:t>
            </w:r>
            <w:proofErr w:type="spellEnd"/>
            <w:r w:rsidR="0001066E"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8254F" w:rsidRDefault="00D53233" w:rsidP="00ED42B7">
            <w:pPr>
              <w:pStyle w:val="NormalWeb"/>
              <w:numPr>
                <w:ilvl w:val="1"/>
                <w:numId w:val="16"/>
              </w:numPr>
              <w:tabs>
                <w:tab w:val="left" w:pos="567"/>
              </w:tabs>
              <w:spacing w:line="276" w:lineRule="auto"/>
              <w:ind w:left="0" w:hanging="567"/>
              <w:rPr>
                <w:lang w:val="en-US"/>
              </w:rPr>
            </w:pPr>
            <w:r w:rsidRPr="00C8254F">
              <w:rPr>
                <w:lang w:val="en-US"/>
              </w:rPr>
              <w:t xml:space="preserve">12.2.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cere </w:t>
            </w:r>
            <w:proofErr w:type="spellStart"/>
            <w:r w:rsidR="00BB2CB2" w:rsidRPr="00C8254F">
              <w:rPr>
                <w:lang w:val="en-US"/>
              </w:rPr>
              <w:t>rezoluțiunea</w:t>
            </w:r>
            <w:proofErr w:type="spellEnd"/>
            <w:r w:rsidR="00C33344"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12.3. </w:t>
            </w:r>
            <w:proofErr w:type="spellStart"/>
            <w:r w:rsidR="00460653" w:rsidRPr="00C8254F">
              <w:rPr>
                <w:lang w:val="en-US"/>
              </w:rPr>
              <w:t>Contractul</w:t>
            </w:r>
            <w:proofErr w:type="spellEnd"/>
            <w:r w:rsidR="00460653" w:rsidRPr="00C8254F">
              <w:rPr>
                <w:lang w:val="en-US"/>
              </w:rPr>
              <w:t xml:space="preserve"> se </w:t>
            </w:r>
            <w:proofErr w:type="spellStart"/>
            <w:r w:rsidR="00460653" w:rsidRPr="00C8254F">
              <w:rPr>
                <w:lang w:val="en-US"/>
              </w:rPr>
              <w:t>consideră</w:t>
            </w:r>
            <w:proofErr w:type="spellEnd"/>
            <w:r w:rsidR="00460653" w:rsidRPr="00C8254F">
              <w:rPr>
                <w:lang w:val="en-US"/>
              </w:rPr>
              <w:t xml:space="preserve"> </w:t>
            </w:r>
            <w:proofErr w:type="spellStart"/>
            <w:r w:rsidR="00BB2CB2" w:rsidRPr="00C8254F">
              <w:rPr>
                <w:lang w:val="en-US"/>
              </w:rPr>
              <w:t>rezolvit</w:t>
            </w:r>
            <w:proofErr w:type="spellEnd"/>
            <w:r w:rsidR="00460653" w:rsidRPr="00C8254F">
              <w:rPr>
                <w:lang w:val="en-US"/>
              </w:rPr>
              <w:t xml:space="preserve">, </w:t>
            </w:r>
            <w:proofErr w:type="spellStart"/>
            <w:r w:rsidR="00460653" w:rsidRPr="00C8254F">
              <w:rPr>
                <w:lang w:val="en-US"/>
              </w:rPr>
              <w:t>dacă</w:t>
            </w:r>
            <w:proofErr w:type="spellEnd"/>
            <w:r w:rsidR="00460653" w:rsidRPr="00C8254F">
              <w:rPr>
                <w:lang w:val="en-US"/>
              </w:rPr>
              <w:t xml:space="preserve"> </w:t>
            </w:r>
            <w:proofErr w:type="spellStart"/>
            <w:r w:rsidR="00460653" w:rsidRPr="00C8254F">
              <w:rPr>
                <w:lang w:val="en-US"/>
              </w:rPr>
              <w:t>partea</w:t>
            </w:r>
            <w:proofErr w:type="spellEnd"/>
            <w:r w:rsidR="00460653" w:rsidRPr="00C8254F">
              <w:rPr>
                <w:lang w:val="en-US"/>
              </w:rPr>
              <w:t xml:space="preserve"> </w:t>
            </w:r>
            <w:proofErr w:type="spellStart"/>
            <w:r w:rsidR="00460653" w:rsidRPr="00C8254F">
              <w:rPr>
                <w:lang w:val="en-US"/>
              </w:rPr>
              <w:t>contractantă</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comunica</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scris</w:t>
            </w:r>
            <w:proofErr w:type="spellEnd"/>
            <w:r w:rsidR="00460653" w:rsidRPr="00C8254F">
              <w:rPr>
                <w:lang w:val="en-US"/>
              </w:rPr>
              <w:t xml:space="preserve"> </w:t>
            </w:r>
            <w:proofErr w:type="spellStart"/>
            <w:r w:rsidR="00460653" w:rsidRPr="00C8254F">
              <w:rPr>
                <w:lang w:val="en-US"/>
              </w:rPr>
              <w:t>cele</w:t>
            </w:r>
            <w:r w:rsidRPr="00C8254F">
              <w:rPr>
                <w:lang w:val="en-US"/>
              </w:rPr>
              <w:t>i</w:t>
            </w:r>
            <w:r w:rsidR="00460653" w:rsidRPr="00C8254F">
              <w:rPr>
                <w:lang w:val="en-US"/>
              </w:rPr>
              <w:t>lalte</w:t>
            </w:r>
            <w:proofErr w:type="spellEnd"/>
            <w:r w:rsidR="00460653" w:rsidRPr="00C8254F">
              <w:rPr>
                <w:lang w:val="en-US"/>
              </w:rPr>
              <w:t xml:space="preserve"> </w:t>
            </w:r>
            <w:proofErr w:type="spellStart"/>
            <w:r w:rsidR="00460653" w:rsidRPr="00C8254F">
              <w:rPr>
                <w:lang w:val="en-US"/>
              </w:rPr>
              <w:t>părţi</w:t>
            </w:r>
            <w:proofErr w:type="spellEnd"/>
            <w:r w:rsidR="00460653" w:rsidRPr="00C8254F">
              <w:rPr>
                <w:lang w:val="en-US"/>
              </w:rPr>
              <w:t xml:space="preserve"> </w:t>
            </w:r>
            <w:proofErr w:type="spellStart"/>
            <w:r w:rsidR="00460653" w:rsidRPr="00C8254F">
              <w:rPr>
                <w:lang w:val="en-US"/>
              </w:rPr>
              <w:t>contractante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termen de 15 </w:t>
            </w:r>
            <w:proofErr w:type="spellStart"/>
            <w:r w:rsidR="00460653" w:rsidRPr="00C8254F">
              <w:rPr>
                <w:lang w:val="en-US"/>
              </w:rPr>
              <w:t>zile</w:t>
            </w:r>
            <w:proofErr w:type="spellEnd"/>
            <w:r w:rsidR="00460653" w:rsidRPr="00C8254F">
              <w:rPr>
                <w:lang w:val="en-US"/>
              </w:rPr>
              <w:t xml:space="preserve"> </w:t>
            </w:r>
            <w:proofErr w:type="spellStart"/>
            <w:r w:rsidR="00460653" w:rsidRPr="00C8254F">
              <w:rPr>
                <w:lang w:val="en-US"/>
              </w:rPr>
              <w:t>motivele</w:t>
            </w:r>
            <w:proofErr w:type="spellEnd"/>
            <w:r w:rsidR="00460653" w:rsidRPr="00C8254F">
              <w:rPr>
                <w:lang w:val="en-US"/>
              </w:rPr>
              <w:t xml:space="preserve"> indicate la </w:t>
            </w:r>
            <w:proofErr w:type="spellStart"/>
            <w:r w:rsidR="00460653" w:rsidRPr="00C8254F">
              <w:rPr>
                <w:lang w:val="en-US"/>
              </w:rPr>
              <w:t>punctele</w:t>
            </w:r>
            <w:proofErr w:type="spellEnd"/>
            <w:r w:rsidR="00460653" w:rsidRPr="00C8254F">
              <w:rPr>
                <w:lang w:val="en-US"/>
              </w:rPr>
              <w:t xml:space="preserve"> 1</w:t>
            </w:r>
            <w:r w:rsidR="00D379F6" w:rsidRPr="00C8254F">
              <w:rPr>
                <w:lang w:val="en-US"/>
              </w:rPr>
              <w:t>2</w:t>
            </w:r>
            <w:r w:rsidR="00460653" w:rsidRPr="00C8254F">
              <w:rPr>
                <w:lang w:val="en-US"/>
              </w:rPr>
              <w:t xml:space="preserve">.1 </w:t>
            </w:r>
            <w:proofErr w:type="spellStart"/>
            <w:r w:rsidR="00460653" w:rsidRPr="00C8254F">
              <w:rPr>
                <w:lang w:val="en-US"/>
              </w:rPr>
              <w:t>şi</w:t>
            </w:r>
            <w:proofErr w:type="spellEnd"/>
            <w:r w:rsidR="00460653" w:rsidRPr="00C8254F">
              <w:rPr>
                <w:lang w:val="en-US"/>
              </w:rPr>
              <w:t xml:space="preserve"> 1</w:t>
            </w:r>
            <w:r w:rsidR="00D379F6" w:rsidRPr="00C8254F">
              <w:rPr>
                <w:lang w:val="en-US"/>
              </w:rPr>
              <w:t>2</w:t>
            </w:r>
            <w:r w:rsidR="00460653" w:rsidRPr="00C8254F">
              <w:rPr>
                <w:lang w:val="en-US"/>
              </w:rPr>
              <w:t xml:space="preserve">.2 din </w:t>
            </w:r>
            <w:proofErr w:type="spellStart"/>
            <w:r w:rsidR="00460653" w:rsidRPr="00C8254F">
              <w:rPr>
                <w:lang w:val="en-US"/>
              </w:rPr>
              <w:t>prezentul</w:t>
            </w:r>
            <w:proofErr w:type="spellEnd"/>
            <w:r w:rsidR="00460653" w:rsidRPr="00C8254F">
              <w:rPr>
                <w:lang w:val="en-US"/>
              </w:rPr>
              <w:t xml:space="preserve"> contract.  </w:t>
            </w:r>
          </w:p>
          <w:p w14:paraId="40D783CE"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12.4.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w:t>
            </w:r>
            <w:proofErr w:type="spellEnd"/>
            <w:r w:rsidR="00460653" w:rsidRPr="00C8254F">
              <w:rPr>
                <w:lang w:val="en-US"/>
              </w:rPr>
              <w:t xml:space="preserve"> de </w:t>
            </w:r>
            <w:proofErr w:type="spellStart"/>
            <w:r w:rsidR="00BB2CB2" w:rsidRPr="00C8254F">
              <w:rPr>
                <w:lang w:val="en-US"/>
              </w:rPr>
              <w:t>rezoluțiune</w:t>
            </w:r>
            <w:r w:rsidR="00460653" w:rsidRPr="00C8254F">
              <w:rPr>
                <w:lang w:val="en-US"/>
              </w:rPr>
              <w:t>a</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convoca</w:t>
            </w:r>
            <w:proofErr w:type="spellEnd"/>
            <w:r w:rsidR="00460653" w:rsidRPr="00C8254F">
              <w:rPr>
                <w:lang w:val="en-US"/>
              </w:rPr>
              <w:t xml:space="preserve"> </w:t>
            </w:r>
            <w:proofErr w:type="spellStart"/>
            <w:r w:rsidR="00460653" w:rsidRPr="00C8254F">
              <w:rPr>
                <w:lang w:val="en-US"/>
              </w:rPr>
              <w:t>comisia</w:t>
            </w:r>
            <w:proofErr w:type="spellEnd"/>
            <w:r w:rsidR="00460653" w:rsidRPr="00C8254F">
              <w:rPr>
                <w:lang w:val="en-US"/>
              </w:rPr>
              <w:t xml:space="preserve"> de </w:t>
            </w:r>
            <w:proofErr w:type="spellStart"/>
            <w:r w:rsidR="00460653" w:rsidRPr="00C8254F">
              <w:rPr>
                <w:lang w:val="en-US"/>
              </w:rPr>
              <w:t>recepţie</w:t>
            </w:r>
            <w:proofErr w:type="spellEnd"/>
            <w:r w:rsidR="00460653" w:rsidRPr="00C8254F">
              <w:rPr>
                <w:lang w:val="en-US"/>
              </w:rPr>
              <w:t xml:space="preserve"> care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efectua</w:t>
            </w:r>
            <w:proofErr w:type="spellEnd"/>
            <w:r w:rsidR="00460653" w:rsidRPr="00C8254F">
              <w:rPr>
                <w:lang w:val="en-US"/>
              </w:rPr>
              <w:t xml:space="preserve"> </w:t>
            </w:r>
            <w:proofErr w:type="spellStart"/>
            <w:r w:rsidR="00460653" w:rsidRPr="00C8254F">
              <w:rPr>
                <w:lang w:val="en-US"/>
              </w:rPr>
              <w:t>recepţia</w:t>
            </w:r>
            <w:proofErr w:type="spellEnd"/>
            <w:r w:rsidR="00460653" w:rsidRPr="00C8254F">
              <w:rPr>
                <w:lang w:val="en-US"/>
              </w:rPr>
              <w:t xml:space="preserve"> </w:t>
            </w:r>
            <w:proofErr w:type="spellStart"/>
            <w:r w:rsidR="00460653" w:rsidRPr="00C8254F">
              <w:rPr>
                <w:lang w:val="en-US"/>
              </w:rPr>
              <w:t>cantitativă</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calitativ</w:t>
            </w:r>
            <w:r w:rsidR="00D74B95" w:rsidRPr="00C8254F">
              <w:rPr>
                <w:lang w:val="en-US"/>
              </w:rPr>
              <w:t>ă</w:t>
            </w:r>
            <w:proofErr w:type="spellEnd"/>
            <w:r w:rsidR="00460653" w:rsidRPr="00C8254F">
              <w:rPr>
                <w:lang w:val="en-US"/>
              </w:rPr>
              <w:t xml:space="preserve"> a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executate</w:t>
            </w:r>
            <w:proofErr w:type="spellEnd"/>
            <w:r w:rsidR="00D74B95" w:rsidRPr="00C8254F">
              <w:rPr>
                <w:lang w:val="en-US"/>
              </w:rPr>
              <w:t>,</w:t>
            </w:r>
            <w:r w:rsidR="00C33344" w:rsidRPr="00C8254F">
              <w:rPr>
                <w:lang w:val="en-US"/>
              </w:rPr>
              <w:t xml:space="preserve"> </w:t>
            </w:r>
            <w:proofErr w:type="spellStart"/>
            <w:r w:rsidR="00D74B95" w:rsidRPr="00C8254F">
              <w:rPr>
                <w:lang w:val="en-US"/>
              </w:rPr>
              <w:t>în</w:t>
            </w:r>
            <w:proofErr w:type="spellEnd"/>
            <w:r w:rsidR="00D74B95" w:rsidRPr="00C8254F">
              <w:rPr>
                <w:lang w:val="en-US"/>
              </w:rPr>
              <w:t xml:space="preserve"> maximum 15 </w:t>
            </w:r>
            <w:proofErr w:type="spellStart"/>
            <w:r w:rsidR="00D74B95" w:rsidRPr="00C8254F">
              <w:rPr>
                <w:lang w:val="en-US"/>
              </w:rPr>
              <w:t>zile</w:t>
            </w:r>
            <w:proofErr w:type="spellEnd"/>
            <w:r w:rsidR="00D74B95" w:rsidRPr="00C8254F">
              <w:rPr>
                <w:lang w:val="en-US"/>
              </w:rPr>
              <w:t xml:space="preserve"> de la data </w:t>
            </w:r>
            <w:proofErr w:type="spellStart"/>
            <w:r w:rsidR="00BB2CB2" w:rsidRPr="00C8254F">
              <w:rPr>
                <w:lang w:val="en-US"/>
              </w:rPr>
              <w:t>rezoluțiunii</w:t>
            </w:r>
            <w:proofErr w:type="spellEnd"/>
            <w:r w:rsidR="00C33344" w:rsidRPr="00C8254F">
              <w:rPr>
                <w:lang w:val="en-US"/>
              </w:rPr>
              <w:t xml:space="preserve"> </w:t>
            </w:r>
            <w:proofErr w:type="spellStart"/>
            <w:r w:rsidR="00D74B95" w:rsidRPr="00C8254F">
              <w:rPr>
                <w:lang w:val="en-US"/>
              </w:rPr>
              <w:t>contractului</w:t>
            </w:r>
            <w:proofErr w:type="spellEnd"/>
            <w:r w:rsidR="00D74B95" w:rsidRPr="00C8254F">
              <w:rPr>
                <w:lang w:val="en-US"/>
              </w:rPr>
              <w:t>.</w:t>
            </w:r>
          </w:p>
          <w:p w14:paraId="26E83AD9"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12.5.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cazul</w:t>
            </w:r>
            <w:proofErr w:type="spellEnd"/>
            <w:r w:rsidR="00460653" w:rsidRPr="00C8254F">
              <w:rPr>
                <w:lang w:val="en-US"/>
              </w:rPr>
              <w:t xml:space="preserve"> </w:t>
            </w:r>
            <w:proofErr w:type="spellStart"/>
            <w:r w:rsidR="00BB2CB2" w:rsidRPr="00C8254F">
              <w:rPr>
                <w:lang w:val="en-US"/>
              </w:rPr>
              <w:t>rezoluțiunii</w:t>
            </w:r>
            <w:proofErr w:type="spellEnd"/>
            <w:r w:rsidR="00C33344"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va</w:t>
            </w:r>
            <w:proofErr w:type="spellEnd"/>
            <w:r w:rsidR="00460653" w:rsidRPr="00C8254F">
              <w:rPr>
                <w:lang w:val="en-US"/>
              </w:rPr>
              <w:t xml:space="preserve"> </w:t>
            </w:r>
            <w:proofErr w:type="spellStart"/>
            <w:r w:rsidR="00460653" w:rsidRPr="00C8254F">
              <w:rPr>
                <w:lang w:val="en-US"/>
              </w:rPr>
              <w:t>întocmi</w:t>
            </w:r>
            <w:proofErr w:type="spellEnd"/>
            <w:r w:rsidR="00460653" w:rsidRPr="00C8254F">
              <w:rPr>
                <w:lang w:val="en-US"/>
              </w:rPr>
              <w:t xml:space="preserve"> </w:t>
            </w:r>
            <w:proofErr w:type="spellStart"/>
            <w:r w:rsidR="00460653" w:rsidRPr="00C8254F">
              <w:rPr>
                <w:lang w:val="en-US"/>
              </w:rPr>
              <w:t>situaţia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efectiv</w:t>
            </w:r>
            <w:proofErr w:type="spellEnd"/>
            <w:r w:rsidR="00460653" w:rsidRPr="00C8254F">
              <w:rPr>
                <w:lang w:val="en-US"/>
              </w:rPr>
              <w:t xml:space="preserve"> </w:t>
            </w:r>
            <w:proofErr w:type="spellStart"/>
            <w:r w:rsidR="00460653" w:rsidRPr="00C8254F">
              <w:rPr>
                <w:lang w:val="en-US"/>
              </w:rPr>
              <w:t>executate</w:t>
            </w:r>
            <w:proofErr w:type="spellEnd"/>
            <w:r w:rsidR="00460653" w:rsidRPr="00C8254F">
              <w:rPr>
                <w:lang w:val="en-US"/>
              </w:rPr>
              <w:t xml:space="preserve">, </w:t>
            </w:r>
            <w:proofErr w:type="spellStart"/>
            <w:r w:rsidR="00460653" w:rsidRPr="00C8254F">
              <w:rPr>
                <w:lang w:val="en-US"/>
              </w:rPr>
              <w:t>inventarul</w:t>
            </w:r>
            <w:proofErr w:type="spellEnd"/>
            <w:r w:rsidR="00460653" w:rsidRPr="00C8254F">
              <w:rPr>
                <w:lang w:val="en-US"/>
              </w:rPr>
              <w:t xml:space="preserve"> </w:t>
            </w:r>
            <w:proofErr w:type="spellStart"/>
            <w:r w:rsidR="00460653" w:rsidRPr="00C8254F">
              <w:rPr>
                <w:lang w:val="en-US"/>
              </w:rPr>
              <w:t>materialelor</w:t>
            </w:r>
            <w:proofErr w:type="spellEnd"/>
            <w:r w:rsidR="00460653" w:rsidRPr="00C8254F">
              <w:rPr>
                <w:lang w:val="en-US"/>
              </w:rPr>
              <w:t xml:space="preserve">, </w:t>
            </w:r>
            <w:proofErr w:type="spellStart"/>
            <w:r w:rsidR="00460653" w:rsidRPr="00C8254F">
              <w:rPr>
                <w:lang w:val="en-US"/>
              </w:rPr>
              <w:t>utilajelor</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w:t>
            </w:r>
            <w:proofErr w:type="spellStart"/>
            <w:r w:rsidR="00460653" w:rsidRPr="00C8254F">
              <w:rPr>
                <w:lang w:val="en-US"/>
              </w:rPr>
              <w:t>provizorii</w:t>
            </w:r>
            <w:proofErr w:type="spellEnd"/>
            <w:r w:rsidR="00460653" w:rsidRPr="00C8254F">
              <w:rPr>
                <w:lang w:val="en-US"/>
              </w:rPr>
              <w:t xml:space="preserve">, </w:t>
            </w:r>
            <w:proofErr w:type="spellStart"/>
            <w:r w:rsidR="00460653" w:rsidRPr="00C8254F">
              <w:rPr>
                <w:lang w:val="en-US"/>
              </w:rPr>
              <w:t>după</w:t>
            </w:r>
            <w:proofErr w:type="spellEnd"/>
            <w:r w:rsidR="00460653" w:rsidRPr="00C8254F">
              <w:rPr>
                <w:lang w:val="en-US"/>
              </w:rPr>
              <w:t xml:space="preserve"> care se </w:t>
            </w:r>
            <w:proofErr w:type="spellStart"/>
            <w:r w:rsidR="00460653" w:rsidRPr="00C8254F">
              <w:rPr>
                <w:lang w:val="en-US"/>
              </w:rPr>
              <w:t>vor</w:t>
            </w:r>
            <w:proofErr w:type="spellEnd"/>
            <w:r w:rsidR="00460653" w:rsidRPr="00C8254F">
              <w:rPr>
                <w:lang w:val="en-US"/>
              </w:rPr>
              <w:t xml:space="preserve"> </w:t>
            </w:r>
            <w:proofErr w:type="spellStart"/>
            <w:r w:rsidR="00460653" w:rsidRPr="00C8254F">
              <w:rPr>
                <w:lang w:val="en-US"/>
              </w:rPr>
              <w:t>stabili</w:t>
            </w:r>
            <w:proofErr w:type="spellEnd"/>
            <w:r w:rsidR="00460653" w:rsidRPr="00C8254F">
              <w:rPr>
                <w:lang w:val="en-US"/>
              </w:rPr>
              <w:t xml:space="preserve"> </w:t>
            </w:r>
            <w:proofErr w:type="spellStart"/>
            <w:r w:rsidR="00460653" w:rsidRPr="00C8254F">
              <w:rPr>
                <w:lang w:val="en-US"/>
              </w:rPr>
              <w:t>sumele</w:t>
            </w:r>
            <w:proofErr w:type="spellEnd"/>
            <w:r w:rsidR="00460653" w:rsidRPr="00C8254F">
              <w:rPr>
                <w:lang w:val="en-US"/>
              </w:rPr>
              <w:t xml:space="preserve"> care </w:t>
            </w:r>
            <w:proofErr w:type="spellStart"/>
            <w:r w:rsidR="00460653" w:rsidRPr="00C8254F">
              <w:rPr>
                <w:lang w:val="en-US"/>
              </w:rPr>
              <w:t>urmează</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le </w:t>
            </w:r>
            <w:proofErr w:type="spellStart"/>
            <w:r w:rsidR="00460653" w:rsidRPr="00C8254F">
              <w:rPr>
                <w:lang w:val="en-US"/>
              </w:rPr>
              <w:t>plătească</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conformitate</w:t>
            </w:r>
            <w:proofErr w:type="spellEnd"/>
            <w:r w:rsidR="00460653" w:rsidRPr="00C8254F">
              <w:rPr>
                <w:lang w:val="en-US"/>
              </w:rPr>
              <w:t xml:space="preserve"> cu </w:t>
            </w:r>
            <w:proofErr w:type="spellStart"/>
            <w:r w:rsidR="00460653" w:rsidRPr="00C8254F">
              <w:rPr>
                <w:lang w:val="en-US"/>
              </w:rPr>
              <w:t>prevederile</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precum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daunele</w:t>
            </w:r>
            <w:proofErr w:type="spellEnd"/>
            <w:r w:rsidR="00460653" w:rsidRPr="00C8254F">
              <w:rPr>
                <w:lang w:val="en-US"/>
              </w:rPr>
              <w:t xml:space="preserve"> pe care </w:t>
            </w:r>
            <w:proofErr w:type="spellStart"/>
            <w:r w:rsidR="00460653" w:rsidRPr="00C8254F">
              <w:rPr>
                <w:lang w:val="en-US"/>
              </w:rPr>
              <w:t>trebuie</w:t>
            </w:r>
            <w:proofErr w:type="spellEnd"/>
            <w:r w:rsidR="00460653" w:rsidRPr="00C8254F">
              <w:rPr>
                <w:lang w:val="en-US"/>
              </w:rPr>
              <w:t xml:space="preserve"> </w:t>
            </w:r>
            <w:proofErr w:type="spellStart"/>
            <w:r w:rsidR="00460653" w:rsidRPr="00C8254F">
              <w:rPr>
                <w:lang w:val="en-US"/>
              </w:rPr>
              <w:t>să</w:t>
            </w:r>
            <w:proofErr w:type="spellEnd"/>
            <w:r w:rsidR="00460653" w:rsidRPr="00C8254F">
              <w:rPr>
                <w:lang w:val="en-US"/>
              </w:rPr>
              <w:t xml:space="preserve"> le </w:t>
            </w:r>
            <w:proofErr w:type="spellStart"/>
            <w:r w:rsidR="00460653" w:rsidRPr="00C8254F">
              <w:rPr>
                <w:lang w:val="en-US"/>
              </w:rPr>
              <w:t>suporte</w:t>
            </w:r>
            <w:proofErr w:type="spellEnd"/>
            <w:r w:rsidR="00460653" w:rsidRPr="00C8254F">
              <w:rPr>
                <w:lang w:val="en-US"/>
              </w:rPr>
              <w:t xml:space="preserve"> </w:t>
            </w:r>
            <w:proofErr w:type="spellStart"/>
            <w:r w:rsidR="00460653" w:rsidRPr="00C8254F">
              <w:rPr>
                <w:lang w:val="en-US"/>
              </w:rPr>
              <w:t>Antreprenorul</w:t>
            </w:r>
            <w:proofErr w:type="spellEnd"/>
            <w:r w:rsidR="00460653" w:rsidRPr="00C8254F">
              <w:rPr>
                <w:lang w:val="en-US"/>
              </w:rPr>
              <w:t xml:space="preserve"> din vina </w:t>
            </w:r>
            <w:proofErr w:type="spellStart"/>
            <w:r w:rsidR="00460653" w:rsidRPr="00C8254F">
              <w:rPr>
                <w:lang w:val="en-US"/>
              </w:rPr>
              <w:t>căruia</w:t>
            </w:r>
            <w:proofErr w:type="spellEnd"/>
            <w:r w:rsidR="00460653" w:rsidRPr="00C8254F">
              <w:rPr>
                <w:lang w:val="en-US"/>
              </w:rPr>
              <w:t xml:space="preserve"> s-a </w:t>
            </w:r>
            <w:proofErr w:type="spellStart"/>
            <w:r w:rsidR="00BB2CB2" w:rsidRPr="00C8254F">
              <w:rPr>
                <w:lang w:val="en-US"/>
              </w:rPr>
              <w:t>rezolvit</w:t>
            </w:r>
            <w:proofErr w:type="spellEnd"/>
            <w:r w:rsidR="00C33344" w:rsidRPr="00C8254F">
              <w:rPr>
                <w:lang w:val="en-US"/>
              </w:rPr>
              <w:t xml:space="preserve"> </w:t>
            </w:r>
            <w:proofErr w:type="spellStart"/>
            <w:r w:rsidR="00460653" w:rsidRPr="00C8254F">
              <w:rPr>
                <w:lang w:val="en-US"/>
              </w:rPr>
              <w:t>contractul</w:t>
            </w:r>
            <w:proofErr w:type="spellEnd"/>
            <w:r w:rsidR="00460653" w:rsidRPr="00C8254F">
              <w:rPr>
                <w:lang w:val="en-US"/>
              </w:rPr>
              <w:t xml:space="preserve">. </w:t>
            </w:r>
          </w:p>
          <w:p w14:paraId="36265579"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12.6. </w:t>
            </w:r>
            <w:proofErr w:type="spellStart"/>
            <w:r w:rsidR="00460653" w:rsidRPr="00C8254F">
              <w:rPr>
                <w:lang w:val="en-US"/>
              </w:rPr>
              <w:t>După</w:t>
            </w:r>
            <w:proofErr w:type="spellEnd"/>
            <w:r w:rsidR="00460653" w:rsidRPr="00C8254F">
              <w:rPr>
                <w:lang w:val="en-US"/>
              </w:rPr>
              <w:t xml:space="preserve"> </w:t>
            </w:r>
            <w:proofErr w:type="spellStart"/>
            <w:r w:rsidR="00460653" w:rsidRPr="00C8254F">
              <w:rPr>
                <w:lang w:val="en-US"/>
              </w:rPr>
              <w:t>rez</w:t>
            </w:r>
            <w:r w:rsidR="00892A6D" w:rsidRPr="00C8254F">
              <w:rPr>
                <w:lang w:val="en-US"/>
              </w:rPr>
              <w:t>oluțiunea</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Beneficiarul</w:t>
            </w:r>
            <w:proofErr w:type="spellEnd"/>
            <w:r w:rsidR="00460653" w:rsidRPr="00C8254F">
              <w:rPr>
                <w:lang w:val="en-US"/>
              </w:rPr>
              <w:t xml:space="preserve"> </w:t>
            </w:r>
            <w:proofErr w:type="spellStart"/>
            <w:r w:rsidR="00460653" w:rsidRPr="00C8254F">
              <w:rPr>
                <w:lang w:val="en-US"/>
              </w:rPr>
              <w:t>poate</w:t>
            </w:r>
            <w:proofErr w:type="spellEnd"/>
            <w:r w:rsidR="00460653" w:rsidRPr="00C8254F">
              <w:rPr>
                <w:lang w:val="en-US"/>
              </w:rPr>
              <w:t xml:space="preserve"> continua </w:t>
            </w:r>
            <w:proofErr w:type="spellStart"/>
            <w:r w:rsidR="00460653" w:rsidRPr="00C8254F">
              <w:rPr>
                <w:lang w:val="en-US"/>
              </w:rPr>
              <w:t>execuţia</w:t>
            </w:r>
            <w:proofErr w:type="spellEnd"/>
            <w:r w:rsidR="00460653" w:rsidRPr="00C8254F">
              <w:rPr>
                <w:lang w:val="en-US"/>
              </w:rPr>
              <w:t xml:space="preserve"> </w:t>
            </w:r>
            <w:proofErr w:type="spellStart"/>
            <w:r w:rsidR="00460653" w:rsidRPr="00C8254F">
              <w:rPr>
                <w:lang w:val="en-US"/>
              </w:rPr>
              <w:t>lucrărilor</w:t>
            </w:r>
            <w:proofErr w:type="spellEnd"/>
            <w:r w:rsidR="00460653" w:rsidRPr="00C8254F">
              <w:rPr>
                <w:lang w:val="en-US"/>
              </w:rPr>
              <w:t xml:space="preserve"> cu </w:t>
            </w:r>
            <w:proofErr w:type="spellStart"/>
            <w:r w:rsidR="00460653" w:rsidRPr="00C8254F">
              <w:rPr>
                <w:lang w:val="en-US"/>
              </w:rPr>
              <w:t>respectarea</w:t>
            </w:r>
            <w:proofErr w:type="spellEnd"/>
            <w:r w:rsidR="00460653" w:rsidRPr="00C8254F">
              <w:rPr>
                <w:lang w:val="en-US"/>
              </w:rPr>
              <w:t xml:space="preserve"> </w:t>
            </w:r>
            <w:proofErr w:type="spellStart"/>
            <w:r w:rsidR="00460653" w:rsidRPr="00C8254F">
              <w:rPr>
                <w:lang w:val="en-US"/>
              </w:rPr>
              <w:t>prevederilor</w:t>
            </w:r>
            <w:proofErr w:type="spellEnd"/>
            <w:r w:rsidR="00460653" w:rsidRPr="00C8254F">
              <w:rPr>
                <w:lang w:val="en-US"/>
              </w:rPr>
              <w:t xml:space="preserve"> </w:t>
            </w:r>
            <w:proofErr w:type="spellStart"/>
            <w:r w:rsidR="00460653" w:rsidRPr="00C8254F">
              <w:rPr>
                <w:lang w:val="en-US"/>
              </w:rPr>
              <w:t>legale</w:t>
            </w:r>
            <w:proofErr w:type="spellEnd"/>
            <w:r w:rsidR="00460653" w:rsidRPr="00C8254F">
              <w:rPr>
                <w:lang w:val="en-US"/>
              </w:rPr>
              <w:t xml:space="preserve">. </w:t>
            </w:r>
          </w:p>
          <w:p w14:paraId="77A9D719" w14:textId="77777777" w:rsidR="00E22640" w:rsidRPr="00C8254F" w:rsidRDefault="00E22640" w:rsidP="00E22640">
            <w:pPr>
              <w:pStyle w:val="NormalWeb"/>
              <w:tabs>
                <w:tab w:val="left" w:pos="567"/>
                <w:tab w:val="left" w:pos="2070"/>
              </w:tabs>
              <w:ind w:firstLine="0"/>
              <w:rPr>
                <w:lang w:val="en-US"/>
              </w:rPr>
            </w:pPr>
            <w:r w:rsidRPr="00C8254F">
              <w:rPr>
                <w:lang w:val="en-US"/>
              </w:rPr>
              <w:t xml:space="preserve">12.7. </w:t>
            </w:r>
            <w:proofErr w:type="spellStart"/>
            <w:r w:rsidRPr="00C8254F">
              <w:rPr>
                <w:lang w:val="en-US"/>
              </w:rPr>
              <w:t>Cazuri</w:t>
            </w:r>
            <w:proofErr w:type="spellEnd"/>
            <w:r w:rsidRPr="00C8254F">
              <w:rPr>
                <w:lang w:val="en-US"/>
              </w:rPr>
              <w:t xml:space="preserve"> </w:t>
            </w:r>
            <w:proofErr w:type="spellStart"/>
            <w:r w:rsidRPr="00C8254F">
              <w:rPr>
                <w:lang w:val="en-US"/>
              </w:rPr>
              <w:t>specifice</w:t>
            </w:r>
            <w:proofErr w:type="spellEnd"/>
            <w:r w:rsidRPr="00C8254F">
              <w:rPr>
                <w:lang w:val="en-US"/>
              </w:rPr>
              <w:t xml:space="preserve"> de </w:t>
            </w:r>
            <w:proofErr w:type="spellStart"/>
            <w:r w:rsidRPr="00C8254F">
              <w:rPr>
                <w:lang w:val="en-US"/>
              </w:rPr>
              <w:t>încetare</w:t>
            </w:r>
            <w:proofErr w:type="spellEnd"/>
            <w:r w:rsidRPr="00C8254F">
              <w:rPr>
                <w:lang w:val="en-US"/>
              </w:rPr>
              <w:t xml:space="preserve"> a </w:t>
            </w:r>
            <w:proofErr w:type="spellStart"/>
            <w:r w:rsidRPr="00C8254F">
              <w:rPr>
                <w:lang w:val="en-US"/>
              </w:rPr>
              <w:t>contractului</w:t>
            </w:r>
            <w:proofErr w:type="spellEnd"/>
            <w:r w:rsidRPr="00C8254F">
              <w:rPr>
                <w:lang w:val="en-US"/>
              </w:rPr>
              <w:t xml:space="preserve"> de </w:t>
            </w:r>
            <w:proofErr w:type="spellStart"/>
            <w:r w:rsidRPr="00C8254F">
              <w:rPr>
                <w:lang w:val="en-US"/>
              </w:rPr>
              <w:t>achiziţii</w:t>
            </w:r>
            <w:proofErr w:type="spellEnd"/>
            <w:r w:rsidRPr="00C8254F">
              <w:rPr>
                <w:lang w:val="en-US"/>
              </w:rPr>
              <w:t xml:space="preserve"> </w:t>
            </w:r>
            <w:proofErr w:type="spellStart"/>
            <w:r w:rsidRPr="00C8254F">
              <w:rPr>
                <w:lang w:val="en-US"/>
              </w:rPr>
              <w:t>publice</w:t>
            </w:r>
            <w:proofErr w:type="spellEnd"/>
            <w:r w:rsidRPr="00C8254F">
              <w:rPr>
                <w:lang w:val="en-US"/>
              </w:rPr>
              <w:t>:</w:t>
            </w:r>
          </w:p>
          <w:p w14:paraId="49ADD99C" w14:textId="15DBE3A9" w:rsidR="00E22640" w:rsidRPr="00C8254F" w:rsidRDefault="00E22640" w:rsidP="00E22640">
            <w:pPr>
              <w:pStyle w:val="NormalWeb"/>
              <w:tabs>
                <w:tab w:val="left" w:pos="567"/>
                <w:tab w:val="left" w:pos="2070"/>
              </w:tabs>
              <w:ind w:firstLine="284"/>
              <w:rPr>
                <w:lang w:val="en-US"/>
              </w:rPr>
            </w:pPr>
            <w:r w:rsidRPr="00C8254F">
              <w:rPr>
                <w:lang w:val="en-US"/>
              </w:rPr>
              <w:t xml:space="preserve">     </w:t>
            </w:r>
            <w:proofErr w:type="spellStart"/>
            <w:r w:rsidR="00F168DC" w:rsidRPr="00C8254F">
              <w:rPr>
                <w:lang w:val="en-US"/>
              </w:rPr>
              <w:t>Beneficiarul</w:t>
            </w:r>
            <w:proofErr w:type="spellEnd"/>
            <w:r w:rsidRPr="00C8254F">
              <w:rPr>
                <w:lang w:val="en-US"/>
              </w:rPr>
              <w:t xml:space="preserve"> are </w:t>
            </w:r>
            <w:proofErr w:type="spellStart"/>
            <w:r w:rsidRPr="00C8254F">
              <w:rPr>
                <w:lang w:val="en-US"/>
              </w:rPr>
              <w:t>dreptul</w:t>
            </w:r>
            <w:proofErr w:type="spellEnd"/>
            <w:r w:rsidRPr="00C8254F">
              <w:rPr>
                <w:lang w:val="en-US"/>
              </w:rPr>
              <w:t xml:space="preserve"> de a </w:t>
            </w:r>
            <w:proofErr w:type="spellStart"/>
            <w:r w:rsidR="0060188C" w:rsidRPr="00C8254F">
              <w:rPr>
                <w:lang w:val="en-US"/>
              </w:rPr>
              <w:t>rezolvi</w:t>
            </w:r>
            <w:proofErr w:type="spellEnd"/>
            <w:r w:rsidR="00C33344" w:rsidRPr="00C8254F">
              <w:rPr>
                <w:lang w:val="en-US"/>
              </w:rPr>
              <w:t xml:space="preserve"> </w:t>
            </w:r>
            <w:r w:rsidRPr="00C8254F">
              <w:rPr>
                <w:lang w:val="en-US"/>
              </w:rPr>
              <w:t xml:space="preserve">unilateral un contract de </w:t>
            </w:r>
            <w:proofErr w:type="spellStart"/>
            <w:r w:rsidRPr="00C8254F">
              <w:rPr>
                <w:lang w:val="en-US"/>
              </w:rPr>
              <w:t>achiziţii</w:t>
            </w:r>
            <w:proofErr w:type="spellEnd"/>
            <w:r w:rsidRPr="00C8254F">
              <w:rPr>
                <w:lang w:val="en-US"/>
              </w:rPr>
              <w:t xml:space="preserve"> </w:t>
            </w:r>
            <w:proofErr w:type="spellStart"/>
            <w:r w:rsidRPr="00C8254F">
              <w:rPr>
                <w:lang w:val="en-US"/>
              </w:rPr>
              <w:t>publice</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perioada</w:t>
            </w:r>
            <w:proofErr w:type="spellEnd"/>
            <w:r w:rsidRPr="00C8254F">
              <w:rPr>
                <w:lang w:val="en-US"/>
              </w:rPr>
              <w:t xml:space="preserve"> de </w:t>
            </w:r>
            <w:proofErr w:type="spellStart"/>
            <w:r w:rsidRPr="00C8254F">
              <w:rPr>
                <w:lang w:val="en-US"/>
              </w:rPr>
              <w:lastRenderedPageBreak/>
              <w:t>valabilitate</w:t>
            </w:r>
            <w:proofErr w:type="spellEnd"/>
            <w:r w:rsidRPr="00C8254F">
              <w:rPr>
                <w:lang w:val="en-US"/>
              </w:rPr>
              <w:t xml:space="preserve"> </w:t>
            </w:r>
            <w:proofErr w:type="gramStart"/>
            <w:r w:rsidRPr="00C8254F">
              <w:rPr>
                <w:lang w:val="en-US"/>
              </w:rPr>
              <w:t>a</w:t>
            </w:r>
            <w:proofErr w:type="gramEnd"/>
            <w:r w:rsidRPr="00C8254F">
              <w:rPr>
                <w:lang w:val="en-US"/>
              </w:rPr>
              <w:t xml:space="preserve"> </w:t>
            </w:r>
            <w:proofErr w:type="spellStart"/>
            <w:r w:rsidRPr="00C8254F">
              <w:rPr>
                <w:lang w:val="en-US"/>
              </w:rPr>
              <w:t>acestuia</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una</w:t>
            </w:r>
            <w:proofErr w:type="spellEnd"/>
            <w:r w:rsidRPr="00C8254F">
              <w:rPr>
                <w:lang w:val="en-US"/>
              </w:rPr>
              <w:t xml:space="preserve"> </w:t>
            </w:r>
            <w:proofErr w:type="spellStart"/>
            <w:r w:rsidRPr="00C8254F">
              <w:rPr>
                <w:lang w:val="en-US"/>
              </w:rPr>
              <w:t>dintre</w:t>
            </w:r>
            <w:proofErr w:type="spellEnd"/>
            <w:r w:rsidRPr="00C8254F">
              <w:rPr>
                <w:lang w:val="en-US"/>
              </w:rPr>
              <w:t xml:space="preserve"> </w:t>
            </w:r>
            <w:proofErr w:type="spellStart"/>
            <w:r w:rsidRPr="00C8254F">
              <w:rPr>
                <w:lang w:val="en-US"/>
              </w:rPr>
              <w:t>următoarele</w:t>
            </w:r>
            <w:proofErr w:type="spellEnd"/>
            <w:r w:rsidRPr="00C8254F">
              <w:rPr>
                <w:lang w:val="en-US"/>
              </w:rPr>
              <w:t xml:space="preserve"> </w:t>
            </w:r>
            <w:proofErr w:type="spellStart"/>
            <w:r w:rsidRPr="00C8254F">
              <w:rPr>
                <w:lang w:val="en-US"/>
              </w:rPr>
              <w:t>situaţii</w:t>
            </w:r>
            <w:proofErr w:type="spellEnd"/>
            <w:r w:rsidRPr="00C8254F">
              <w:rPr>
                <w:lang w:val="en-US"/>
              </w:rPr>
              <w:t>:</w:t>
            </w:r>
          </w:p>
          <w:p w14:paraId="2D821582" w14:textId="57F8FC30" w:rsidR="00E22640" w:rsidRPr="00C8254F" w:rsidRDefault="00E22640" w:rsidP="00E22640">
            <w:pPr>
              <w:pStyle w:val="NormalWeb"/>
              <w:tabs>
                <w:tab w:val="left" w:pos="567"/>
                <w:tab w:val="left" w:pos="2070"/>
              </w:tabs>
              <w:rPr>
                <w:lang w:val="en-US"/>
              </w:rPr>
            </w:pPr>
            <w:r w:rsidRPr="00C8254F">
              <w:rPr>
                <w:lang w:val="en-US"/>
              </w:rPr>
              <w:t xml:space="preserve">    a) </w:t>
            </w:r>
            <w:proofErr w:type="spellStart"/>
            <w:r w:rsidRPr="00C8254F">
              <w:rPr>
                <w:lang w:val="en-US"/>
              </w:rPr>
              <w:t>contractantul</w:t>
            </w:r>
            <w:proofErr w:type="spellEnd"/>
            <w:r w:rsidRPr="00C8254F">
              <w:rPr>
                <w:lang w:val="en-US"/>
              </w:rPr>
              <w:t xml:space="preserve"> se </w:t>
            </w:r>
            <w:proofErr w:type="spellStart"/>
            <w:r w:rsidRPr="00C8254F">
              <w:rPr>
                <w:lang w:val="en-US"/>
              </w:rPr>
              <w:t>afla</w:t>
            </w:r>
            <w:proofErr w:type="spellEnd"/>
            <w:r w:rsidRPr="00C8254F">
              <w:rPr>
                <w:lang w:val="en-US"/>
              </w:rPr>
              <w:t xml:space="preserve">, la </w:t>
            </w:r>
            <w:proofErr w:type="spellStart"/>
            <w:r w:rsidRPr="00C8254F">
              <w:rPr>
                <w:lang w:val="en-US"/>
              </w:rPr>
              <w:t>momentul</w:t>
            </w:r>
            <w:proofErr w:type="spellEnd"/>
            <w:r w:rsidRPr="00C8254F">
              <w:rPr>
                <w:lang w:val="en-US"/>
              </w:rPr>
              <w:t xml:space="preserve"> </w:t>
            </w:r>
            <w:proofErr w:type="spellStart"/>
            <w:r w:rsidRPr="00C8254F">
              <w:rPr>
                <w:lang w:val="en-US"/>
              </w:rPr>
              <w:t>atribuirii</w:t>
            </w:r>
            <w:proofErr w:type="spellEnd"/>
            <w:r w:rsidRPr="00C8254F">
              <w:rPr>
                <w:lang w:val="en-US"/>
              </w:rPr>
              <w:t xml:space="preserve"> </w:t>
            </w:r>
            <w:proofErr w:type="spellStart"/>
            <w:r w:rsidRPr="00C8254F">
              <w:rPr>
                <w:lang w:val="en-US"/>
              </w:rPr>
              <w:t>lui</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una</w:t>
            </w:r>
            <w:proofErr w:type="spellEnd"/>
            <w:r w:rsidRPr="00C8254F">
              <w:rPr>
                <w:lang w:val="en-US"/>
              </w:rPr>
              <w:t xml:space="preserve"> </w:t>
            </w:r>
            <w:proofErr w:type="spellStart"/>
            <w:r w:rsidRPr="00C8254F">
              <w:rPr>
                <w:lang w:val="en-US"/>
              </w:rPr>
              <w:t>dintre</w:t>
            </w:r>
            <w:proofErr w:type="spellEnd"/>
            <w:r w:rsidRPr="00C8254F">
              <w:rPr>
                <w:lang w:val="en-US"/>
              </w:rPr>
              <w:t xml:space="preserve"> </w:t>
            </w:r>
            <w:proofErr w:type="spellStart"/>
            <w:r w:rsidRPr="00C8254F">
              <w:rPr>
                <w:lang w:val="en-US"/>
              </w:rPr>
              <w:t>situaţiile</w:t>
            </w:r>
            <w:proofErr w:type="spellEnd"/>
            <w:r w:rsidRPr="00C8254F">
              <w:rPr>
                <w:lang w:val="en-US"/>
              </w:rPr>
              <w:t xml:space="preserve"> care </w:t>
            </w:r>
            <w:proofErr w:type="spellStart"/>
            <w:r w:rsidRPr="00C8254F">
              <w:rPr>
                <w:lang w:val="en-US"/>
              </w:rPr>
              <w:t>ar</w:t>
            </w:r>
            <w:proofErr w:type="spellEnd"/>
            <w:r w:rsidRPr="00C8254F">
              <w:rPr>
                <w:lang w:val="en-US"/>
              </w:rPr>
              <w:t xml:space="preserve"> fi </w:t>
            </w:r>
            <w:proofErr w:type="spellStart"/>
            <w:r w:rsidRPr="00C8254F">
              <w:rPr>
                <w:lang w:val="en-US"/>
              </w:rPr>
              <w:t>determinat</w:t>
            </w:r>
            <w:proofErr w:type="spellEnd"/>
            <w:r w:rsidRPr="00C8254F">
              <w:rPr>
                <w:lang w:val="en-US"/>
              </w:rPr>
              <w:t xml:space="preserve"> </w:t>
            </w:r>
            <w:proofErr w:type="spellStart"/>
            <w:r w:rsidRPr="00C8254F">
              <w:rPr>
                <w:lang w:val="en-US"/>
              </w:rPr>
              <w:t>excluderea</w:t>
            </w:r>
            <w:proofErr w:type="spellEnd"/>
            <w:r w:rsidRPr="00C8254F">
              <w:rPr>
                <w:lang w:val="en-US"/>
              </w:rPr>
              <w:t xml:space="preserve"> </w:t>
            </w:r>
            <w:proofErr w:type="spellStart"/>
            <w:r w:rsidRPr="00C8254F">
              <w:rPr>
                <w:lang w:val="en-US"/>
              </w:rPr>
              <w:t>sa</w:t>
            </w:r>
            <w:proofErr w:type="spellEnd"/>
            <w:r w:rsidRPr="00C8254F">
              <w:rPr>
                <w:lang w:val="en-US"/>
              </w:rPr>
              <w:t xml:space="preserve"> din </w:t>
            </w:r>
            <w:proofErr w:type="spellStart"/>
            <w:r w:rsidRPr="00C8254F">
              <w:rPr>
                <w:lang w:val="en-US"/>
              </w:rPr>
              <w:t>proce</w:t>
            </w:r>
            <w:r w:rsidR="00C33344" w:rsidRPr="00C8254F">
              <w:rPr>
                <w:lang w:val="en-US"/>
              </w:rPr>
              <w:t>dura</w:t>
            </w:r>
            <w:proofErr w:type="spellEnd"/>
            <w:r w:rsidR="00C33344" w:rsidRPr="00C8254F">
              <w:rPr>
                <w:lang w:val="en-US"/>
              </w:rPr>
              <w:t xml:space="preserve"> de </w:t>
            </w:r>
            <w:proofErr w:type="spellStart"/>
            <w:r w:rsidR="00C33344" w:rsidRPr="00C8254F">
              <w:rPr>
                <w:lang w:val="en-US"/>
              </w:rPr>
              <w:t>atribuire</w:t>
            </w:r>
            <w:proofErr w:type="spellEnd"/>
            <w:r w:rsidR="00C33344" w:rsidRPr="00C8254F">
              <w:rPr>
                <w:lang w:val="en-US"/>
              </w:rPr>
              <w:t xml:space="preserve"> </w:t>
            </w:r>
            <w:proofErr w:type="spellStart"/>
            <w:r w:rsidR="00C33344" w:rsidRPr="00C8254F">
              <w:rPr>
                <w:lang w:val="en-US"/>
              </w:rPr>
              <w:t>potrivit</w:t>
            </w:r>
            <w:proofErr w:type="spellEnd"/>
            <w:r w:rsidR="00C33344" w:rsidRPr="00C8254F">
              <w:rPr>
                <w:lang w:val="en-US"/>
              </w:rPr>
              <w:t xml:space="preserve"> art.</w:t>
            </w:r>
            <w:r w:rsidR="00DF4DCF" w:rsidRPr="00C8254F">
              <w:rPr>
                <w:lang w:val="en-US"/>
              </w:rPr>
              <w:t xml:space="preserve"> </w:t>
            </w:r>
            <w:r w:rsidRPr="00C8254F">
              <w:rPr>
                <w:lang w:val="en-US"/>
              </w:rPr>
              <w:t>19</w:t>
            </w:r>
            <w:r w:rsidR="00802287" w:rsidRPr="00C8254F">
              <w:rPr>
                <w:lang w:val="en-US"/>
              </w:rPr>
              <w:t xml:space="preserve"> al </w:t>
            </w:r>
            <w:proofErr w:type="spellStart"/>
            <w:r w:rsidR="00802287" w:rsidRPr="00C8254F">
              <w:rPr>
                <w:lang w:val="en-US"/>
              </w:rPr>
              <w:t>Legii</w:t>
            </w:r>
            <w:proofErr w:type="spellEnd"/>
            <w:r w:rsidR="00802287" w:rsidRPr="00C8254F">
              <w:rPr>
                <w:lang w:val="en-US"/>
              </w:rPr>
              <w:t xml:space="preserve"> </w:t>
            </w:r>
            <w:r w:rsidR="0060188C" w:rsidRPr="00C8254F">
              <w:rPr>
                <w:lang w:val="en-US"/>
              </w:rPr>
              <w:t>nr.</w:t>
            </w:r>
            <w:r w:rsidR="00FF5CB2" w:rsidRPr="00C8254F">
              <w:rPr>
                <w:lang w:val="en-US"/>
              </w:rPr>
              <w:t xml:space="preserve"> </w:t>
            </w:r>
            <w:r w:rsidR="00802287" w:rsidRPr="00C8254F">
              <w:rPr>
                <w:lang w:val="en-US"/>
              </w:rPr>
              <w:t xml:space="preserve">131/2015 </w:t>
            </w:r>
            <w:proofErr w:type="spellStart"/>
            <w:r w:rsidR="00802287" w:rsidRPr="00C8254F">
              <w:rPr>
                <w:lang w:val="en-US"/>
              </w:rPr>
              <w:t>privind</w:t>
            </w:r>
            <w:proofErr w:type="spellEnd"/>
            <w:r w:rsidR="00802287" w:rsidRPr="00C8254F">
              <w:rPr>
                <w:lang w:val="en-US"/>
              </w:rPr>
              <w:t xml:space="preserve"> </w:t>
            </w:r>
            <w:proofErr w:type="spellStart"/>
            <w:r w:rsidR="00802287" w:rsidRPr="00C8254F">
              <w:rPr>
                <w:lang w:val="en-US"/>
              </w:rPr>
              <w:t>achizițiile</w:t>
            </w:r>
            <w:proofErr w:type="spellEnd"/>
            <w:r w:rsidR="00802287" w:rsidRPr="00C8254F">
              <w:rPr>
                <w:lang w:val="en-US"/>
              </w:rPr>
              <w:t xml:space="preserve"> </w:t>
            </w:r>
            <w:proofErr w:type="spellStart"/>
            <w:r w:rsidR="00802287" w:rsidRPr="00C8254F">
              <w:rPr>
                <w:lang w:val="en-US"/>
              </w:rPr>
              <w:t>publice</w:t>
            </w:r>
            <w:proofErr w:type="spellEnd"/>
            <w:r w:rsidRPr="00C8254F">
              <w:rPr>
                <w:lang w:val="en-US"/>
              </w:rPr>
              <w:t>;</w:t>
            </w:r>
          </w:p>
          <w:p w14:paraId="727FDBEA" w14:textId="16282731" w:rsidR="00E22640" w:rsidRPr="00C8254F" w:rsidRDefault="00E22640" w:rsidP="00E22640">
            <w:pPr>
              <w:pStyle w:val="NormalWeb"/>
              <w:tabs>
                <w:tab w:val="left" w:pos="567"/>
                <w:tab w:val="left" w:pos="2070"/>
              </w:tabs>
              <w:rPr>
                <w:lang w:val="en-US"/>
              </w:rPr>
            </w:pPr>
            <w:r w:rsidRPr="00C8254F">
              <w:rPr>
                <w:lang w:val="en-US"/>
              </w:rPr>
              <w:t xml:space="preserve">    b) </w:t>
            </w:r>
            <w:proofErr w:type="spellStart"/>
            <w:r w:rsidRPr="00C8254F">
              <w:rPr>
                <w:lang w:val="en-US"/>
              </w:rPr>
              <w:t>contractul</w:t>
            </w:r>
            <w:proofErr w:type="spellEnd"/>
            <w:r w:rsidRPr="00C8254F">
              <w:rPr>
                <w:lang w:val="en-US"/>
              </w:rPr>
              <w:t xml:space="preserve"> a </w:t>
            </w:r>
            <w:proofErr w:type="spellStart"/>
            <w:r w:rsidRPr="00C8254F">
              <w:rPr>
                <w:lang w:val="en-US"/>
              </w:rPr>
              <w:t>făcut</w:t>
            </w:r>
            <w:proofErr w:type="spellEnd"/>
            <w:r w:rsidRPr="00C8254F">
              <w:rPr>
                <w:lang w:val="en-US"/>
              </w:rPr>
              <w:t xml:space="preserve"> </w:t>
            </w:r>
            <w:proofErr w:type="spellStart"/>
            <w:r w:rsidRPr="00C8254F">
              <w:rPr>
                <w:lang w:val="en-US"/>
              </w:rPr>
              <w:t>obiectul</w:t>
            </w:r>
            <w:proofErr w:type="spellEnd"/>
            <w:r w:rsidRPr="00C8254F">
              <w:rPr>
                <w:lang w:val="en-US"/>
              </w:rPr>
              <w:t xml:space="preserve"> </w:t>
            </w:r>
            <w:proofErr w:type="spellStart"/>
            <w:r w:rsidRPr="00C8254F">
              <w:rPr>
                <w:lang w:val="en-US"/>
              </w:rPr>
              <w:t>unei</w:t>
            </w:r>
            <w:proofErr w:type="spellEnd"/>
            <w:r w:rsidRPr="00C8254F">
              <w:rPr>
                <w:lang w:val="en-US"/>
              </w:rPr>
              <w:t xml:space="preserve"> </w:t>
            </w:r>
            <w:proofErr w:type="spellStart"/>
            <w:r w:rsidRPr="00C8254F">
              <w:rPr>
                <w:lang w:val="en-US"/>
              </w:rPr>
              <w:t>modificări</w:t>
            </w:r>
            <w:proofErr w:type="spellEnd"/>
            <w:r w:rsidRPr="00C8254F">
              <w:rPr>
                <w:lang w:val="en-US"/>
              </w:rPr>
              <w:t xml:space="preserve"> </w:t>
            </w:r>
            <w:proofErr w:type="spellStart"/>
            <w:r w:rsidRPr="00C8254F">
              <w:rPr>
                <w:lang w:val="en-US"/>
              </w:rPr>
              <w:t>substanțiale</w:t>
            </w:r>
            <w:proofErr w:type="spellEnd"/>
            <w:r w:rsidRPr="00C8254F">
              <w:rPr>
                <w:lang w:val="en-US"/>
              </w:rPr>
              <w:t xml:space="preserve"> care </w:t>
            </w:r>
            <w:proofErr w:type="spellStart"/>
            <w:r w:rsidRPr="00C8254F">
              <w:rPr>
                <w:lang w:val="en-US"/>
              </w:rPr>
              <w:t>necesita</w:t>
            </w:r>
            <w:proofErr w:type="spellEnd"/>
            <w:r w:rsidRPr="00C8254F">
              <w:rPr>
                <w:lang w:val="en-US"/>
              </w:rPr>
              <w:t xml:space="preserve"> o </w:t>
            </w:r>
            <w:proofErr w:type="spellStart"/>
            <w:r w:rsidRPr="00C8254F">
              <w:rPr>
                <w:lang w:val="en-US"/>
              </w:rPr>
              <w:t>nouă</w:t>
            </w:r>
            <w:proofErr w:type="spellEnd"/>
            <w:r w:rsidRPr="00C8254F">
              <w:rPr>
                <w:lang w:val="en-US"/>
              </w:rPr>
              <w:t xml:space="preserve"> </w:t>
            </w:r>
            <w:proofErr w:type="spellStart"/>
            <w:r w:rsidRPr="00C8254F">
              <w:rPr>
                <w:lang w:val="en-US"/>
              </w:rPr>
              <w:t>procedură</w:t>
            </w:r>
            <w:proofErr w:type="spellEnd"/>
            <w:r w:rsidRPr="00C8254F">
              <w:rPr>
                <w:lang w:val="en-US"/>
              </w:rPr>
              <w:t xml:space="preserve"> de </w:t>
            </w:r>
            <w:proofErr w:type="spellStart"/>
            <w:r w:rsidRPr="00C8254F">
              <w:rPr>
                <w:lang w:val="en-US"/>
              </w:rPr>
              <w:t>achiziție</w:t>
            </w:r>
            <w:proofErr w:type="spellEnd"/>
            <w:r w:rsidRPr="00C8254F">
              <w:rPr>
                <w:lang w:val="en-US"/>
              </w:rPr>
              <w:t xml:space="preserve"> </w:t>
            </w:r>
            <w:proofErr w:type="spellStart"/>
            <w:r w:rsidRPr="00C8254F">
              <w:rPr>
                <w:lang w:val="en-US"/>
              </w:rPr>
              <w:t>publică</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conformitate</w:t>
            </w:r>
            <w:proofErr w:type="spellEnd"/>
            <w:r w:rsidRPr="00C8254F">
              <w:rPr>
                <w:lang w:val="en-US"/>
              </w:rPr>
              <w:t xml:space="preserve"> cu art. 76</w:t>
            </w:r>
            <w:r w:rsidR="00802287" w:rsidRPr="00C8254F">
              <w:rPr>
                <w:lang w:val="en-US"/>
              </w:rPr>
              <w:t xml:space="preserve"> al </w:t>
            </w:r>
            <w:proofErr w:type="spellStart"/>
            <w:r w:rsidR="00802287" w:rsidRPr="00C8254F">
              <w:rPr>
                <w:lang w:val="en-US"/>
              </w:rPr>
              <w:t>Legii</w:t>
            </w:r>
            <w:proofErr w:type="spellEnd"/>
            <w:r w:rsidR="00802287" w:rsidRPr="00C8254F">
              <w:rPr>
                <w:lang w:val="en-US"/>
              </w:rPr>
              <w:t xml:space="preserve"> </w:t>
            </w:r>
            <w:r w:rsidR="0060188C" w:rsidRPr="00C8254F">
              <w:rPr>
                <w:lang w:val="en-US"/>
              </w:rPr>
              <w:t>nr.</w:t>
            </w:r>
            <w:r w:rsidR="00DF4DCF" w:rsidRPr="00C8254F">
              <w:rPr>
                <w:lang w:val="en-US"/>
              </w:rPr>
              <w:t xml:space="preserve"> </w:t>
            </w:r>
            <w:r w:rsidR="00802287" w:rsidRPr="00C8254F">
              <w:rPr>
                <w:lang w:val="en-US"/>
              </w:rPr>
              <w:t xml:space="preserve">131/2015 </w:t>
            </w:r>
            <w:proofErr w:type="spellStart"/>
            <w:r w:rsidR="00802287" w:rsidRPr="00C8254F">
              <w:rPr>
                <w:lang w:val="en-US"/>
              </w:rPr>
              <w:t>privind</w:t>
            </w:r>
            <w:proofErr w:type="spellEnd"/>
            <w:r w:rsidR="00802287" w:rsidRPr="00C8254F">
              <w:rPr>
                <w:lang w:val="en-US"/>
              </w:rPr>
              <w:t xml:space="preserve"> </w:t>
            </w:r>
            <w:proofErr w:type="spellStart"/>
            <w:r w:rsidR="00802287" w:rsidRPr="00C8254F">
              <w:rPr>
                <w:lang w:val="en-US"/>
              </w:rPr>
              <w:t>achizițiile</w:t>
            </w:r>
            <w:proofErr w:type="spellEnd"/>
            <w:r w:rsidR="00802287" w:rsidRPr="00C8254F">
              <w:rPr>
                <w:lang w:val="en-US"/>
              </w:rPr>
              <w:t xml:space="preserve"> </w:t>
            </w:r>
            <w:proofErr w:type="spellStart"/>
            <w:r w:rsidR="00802287" w:rsidRPr="00C8254F">
              <w:rPr>
                <w:lang w:val="en-US"/>
              </w:rPr>
              <w:t>publice</w:t>
            </w:r>
            <w:proofErr w:type="spellEnd"/>
            <w:r w:rsidRPr="00C8254F">
              <w:rPr>
                <w:lang w:val="en-US"/>
              </w:rPr>
              <w:t>;</w:t>
            </w:r>
          </w:p>
          <w:p w14:paraId="2E2488FC" w14:textId="1D7433BB" w:rsidR="00E22640" w:rsidRPr="00C8254F" w:rsidRDefault="00E22640" w:rsidP="00E22640">
            <w:pPr>
              <w:pStyle w:val="NormalWeb"/>
              <w:tabs>
                <w:tab w:val="left" w:pos="567"/>
                <w:tab w:val="left" w:pos="2070"/>
              </w:tabs>
              <w:rPr>
                <w:lang w:val="en-US"/>
              </w:rPr>
            </w:pPr>
            <w:r w:rsidRPr="00C8254F">
              <w:rPr>
                <w:lang w:val="en-US"/>
              </w:rPr>
              <w:t xml:space="preserve">    c) </w:t>
            </w:r>
            <w:proofErr w:type="spellStart"/>
            <w:r w:rsidRPr="00C8254F">
              <w:rPr>
                <w:lang w:val="en-US"/>
              </w:rPr>
              <w:t>contractul</w:t>
            </w:r>
            <w:proofErr w:type="spellEnd"/>
            <w:r w:rsidRPr="00C8254F">
              <w:rPr>
                <w:lang w:val="en-US"/>
              </w:rPr>
              <w:t xml:space="preserve"> nu </w:t>
            </w:r>
            <w:proofErr w:type="spellStart"/>
            <w:r w:rsidRPr="00C8254F">
              <w:rPr>
                <w:lang w:val="en-US"/>
              </w:rPr>
              <w:t>ar</w:t>
            </w:r>
            <w:proofErr w:type="spellEnd"/>
            <w:r w:rsidRPr="00C8254F">
              <w:rPr>
                <w:lang w:val="en-US"/>
              </w:rPr>
              <w:t xml:space="preserve"> fi </w:t>
            </w:r>
            <w:proofErr w:type="spellStart"/>
            <w:r w:rsidRPr="00C8254F">
              <w:rPr>
                <w:lang w:val="en-US"/>
              </w:rPr>
              <w:t>trebuit</w:t>
            </w:r>
            <w:proofErr w:type="spellEnd"/>
            <w:r w:rsidRPr="00C8254F">
              <w:rPr>
                <w:lang w:val="en-US"/>
              </w:rPr>
              <w:t xml:space="preserve"> </w:t>
            </w:r>
            <w:proofErr w:type="spellStart"/>
            <w:r w:rsidRPr="00C8254F">
              <w:rPr>
                <w:lang w:val="en-US"/>
              </w:rPr>
              <w:t>să</w:t>
            </w:r>
            <w:proofErr w:type="spellEnd"/>
            <w:r w:rsidRPr="00C8254F">
              <w:rPr>
                <w:lang w:val="en-US"/>
              </w:rPr>
              <w:t xml:space="preserve"> fie </w:t>
            </w:r>
            <w:proofErr w:type="spellStart"/>
            <w:r w:rsidRPr="00C8254F">
              <w:rPr>
                <w:lang w:val="en-US"/>
              </w:rPr>
              <w:t>atribui</w:t>
            </w:r>
            <w:r w:rsidR="00C33344" w:rsidRPr="00C8254F">
              <w:rPr>
                <w:lang w:val="en-US"/>
              </w:rPr>
              <w:t>t</w:t>
            </w:r>
            <w:proofErr w:type="spellEnd"/>
            <w:r w:rsidR="00C33344" w:rsidRPr="00C8254F">
              <w:rPr>
                <w:lang w:val="en-US"/>
              </w:rPr>
              <w:t xml:space="preserve"> </w:t>
            </w:r>
            <w:proofErr w:type="spellStart"/>
            <w:r w:rsidR="00C33344" w:rsidRPr="00C8254F">
              <w:rPr>
                <w:lang w:val="en-US"/>
              </w:rPr>
              <w:t>contractantului</w:t>
            </w:r>
            <w:proofErr w:type="spellEnd"/>
            <w:r w:rsidR="00C33344" w:rsidRPr="00C8254F">
              <w:rPr>
                <w:lang w:val="en-US"/>
              </w:rPr>
              <w:t xml:space="preserve"> </w:t>
            </w:r>
            <w:proofErr w:type="spellStart"/>
            <w:r w:rsidR="00C33344" w:rsidRPr="00C8254F">
              <w:rPr>
                <w:lang w:val="en-US"/>
              </w:rPr>
              <w:t>respectiv</w:t>
            </w:r>
            <w:proofErr w:type="spellEnd"/>
            <w:r w:rsidR="00C33344" w:rsidRPr="00C8254F">
              <w:rPr>
                <w:lang w:val="en-US"/>
              </w:rPr>
              <w:t xml:space="preserve">, </w:t>
            </w:r>
            <w:proofErr w:type="spellStart"/>
            <w:r w:rsidR="00C33344" w:rsidRPr="00C8254F">
              <w:rPr>
                <w:lang w:val="en-US"/>
              </w:rPr>
              <w:t>avâ</w:t>
            </w:r>
            <w:r w:rsidRPr="00C8254F">
              <w:rPr>
                <w:lang w:val="en-US"/>
              </w:rPr>
              <w:t>nd</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vedere</w:t>
            </w:r>
            <w:proofErr w:type="spellEnd"/>
            <w:r w:rsidRPr="00C8254F">
              <w:rPr>
                <w:lang w:val="en-US"/>
              </w:rPr>
              <w:t xml:space="preserve"> o </w:t>
            </w:r>
            <w:proofErr w:type="spellStart"/>
            <w:r w:rsidRPr="00C8254F">
              <w:rPr>
                <w:lang w:val="en-US"/>
              </w:rPr>
              <w:t>încălcare</w:t>
            </w:r>
            <w:proofErr w:type="spellEnd"/>
            <w:r w:rsidRPr="00C8254F">
              <w:rPr>
                <w:lang w:val="en-US"/>
              </w:rPr>
              <w:t xml:space="preserve"> </w:t>
            </w:r>
            <w:proofErr w:type="spellStart"/>
            <w:r w:rsidRPr="00C8254F">
              <w:rPr>
                <w:lang w:val="en-US"/>
              </w:rPr>
              <w:t>gravă</w:t>
            </w:r>
            <w:proofErr w:type="spellEnd"/>
            <w:r w:rsidRPr="00C8254F">
              <w:rPr>
                <w:lang w:val="en-US"/>
              </w:rPr>
              <w:t xml:space="preserve"> </w:t>
            </w:r>
            <w:proofErr w:type="gramStart"/>
            <w:r w:rsidRPr="00C8254F">
              <w:rPr>
                <w:lang w:val="en-US"/>
              </w:rPr>
              <w:t>a</w:t>
            </w:r>
            <w:proofErr w:type="gramEnd"/>
            <w:r w:rsidRPr="00C8254F">
              <w:rPr>
                <w:lang w:val="en-US"/>
              </w:rPr>
              <w:t xml:space="preserve"> </w:t>
            </w:r>
            <w:proofErr w:type="spellStart"/>
            <w:r w:rsidRPr="00C8254F">
              <w:rPr>
                <w:lang w:val="en-US"/>
              </w:rPr>
              <w:t>obligaţiilor</w:t>
            </w:r>
            <w:proofErr w:type="spellEnd"/>
            <w:r w:rsidRPr="00C8254F">
              <w:rPr>
                <w:lang w:val="en-US"/>
              </w:rPr>
              <w:t xml:space="preserve"> </w:t>
            </w:r>
            <w:proofErr w:type="spellStart"/>
            <w:r w:rsidRPr="00C8254F">
              <w:rPr>
                <w:lang w:val="en-US"/>
              </w:rPr>
              <w:t>ce</w:t>
            </w:r>
            <w:proofErr w:type="spellEnd"/>
            <w:r w:rsidRPr="00C8254F">
              <w:rPr>
                <w:lang w:val="en-US"/>
              </w:rPr>
              <w:t xml:space="preserve"> </w:t>
            </w:r>
            <w:proofErr w:type="spellStart"/>
            <w:r w:rsidRPr="00C8254F">
              <w:rPr>
                <w:lang w:val="en-US"/>
              </w:rPr>
              <w:t>rezultă</w:t>
            </w:r>
            <w:proofErr w:type="spellEnd"/>
            <w:r w:rsidRPr="00C8254F">
              <w:rPr>
                <w:lang w:val="en-US"/>
              </w:rPr>
              <w:t xml:space="preserve"> din </w:t>
            </w:r>
            <w:proofErr w:type="spellStart"/>
            <w:r w:rsidR="00802287" w:rsidRPr="00C8254F">
              <w:rPr>
                <w:lang w:val="en-US"/>
              </w:rPr>
              <w:t>Legea</w:t>
            </w:r>
            <w:proofErr w:type="spellEnd"/>
            <w:r w:rsidR="00802287" w:rsidRPr="00C8254F">
              <w:rPr>
                <w:lang w:val="en-US"/>
              </w:rPr>
              <w:t xml:space="preserve"> </w:t>
            </w:r>
            <w:r w:rsidR="0060188C" w:rsidRPr="00C8254F">
              <w:rPr>
                <w:lang w:val="en-US"/>
              </w:rPr>
              <w:t>nr.</w:t>
            </w:r>
            <w:r w:rsidR="00DF4DCF" w:rsidRPr="00C8254F">
              <w:rPr>
                <w:lang w:val="en-US"/>
              </w:rPr>
              <w:t xml:space="preserve"> </w:t>
            </w:r>
            <w:r w:rsidR="00802287" w:rsidRPr="00C8254F">
              <w:rPr>
                <w:lang w:val="en-US"/>
              </w:rPr>
              <w:t xml:space="preserve">131/2015 </w:t>
            </w:r>
            <w:proofErr w:type="spellStart"/>
            <w:r w:rsidR="00802287" w:rsidRPr="00C8254F">
              <w:rPr>
                <w:lang w:val="en-US"/>
              </w:rPr>
              <w:t>priviind</w:t>
            </w:r>
            <w:proofErr w:type="spellEnd"/>
            <w:r w:rsidR="00802287" w:rsidRPr="00C8254F">
              <w:rPr>
                <w:lang w:val="en-US"/>
              </w:rPr>
              <w:t xml:space="preserve"> </w:t>
            </w:r>
            <w:proofErr w:type="spellStart"/>
            <w:r w:rsidR="00802287" w:rsidRPr="00C8254F">
              <w:rPr>
                <w:lang w:val="en-US"/>
              </w:rPr>
              <w:t>achizițiile</w:t>
            </w:r>
            <w:proofErr w:type="spellEnd"/>
            <w:r w:rsidR="00802287" w:rsidRPr="00C8254F">
              <w:rPr>
                <w:lang w:val="en-US"/>
              </w:rPr>
              <w:t xml:space="preserve"> </w:t>
            </w:r>
            <w:proofErr w:type="spellStart"/>
            <w:r w:rsidR="00802287" w:rsidRPr="00C8254F">
              <w:rPr>
                <w:lang w:val="en-US"/>
              </w:rPr>
              <w:t>publice</w:t>
            </w:r>
            <w:proofErr w:type="spellEnd"/>
            <w:r w:rsidRPr="00C8254F">
              <w:rPr>
                <w:lang w:val="en-US"/>
              </w:rPr>
              <w:t xml:space="preserve"> </w:t>
            </w:r>
            <w:proofErr w:type="spellStart"/>
            <w:r w:rsidRPr="00C8254F">
              <w:rPr>
                <w:lang w:val="en-US"/>
              </w:rPr>
              <w:t>și</w:t>
            </w:r>
            <w:proofErr w:type="spellEnd"/>
            <w:r w:rsidRPr="00C8254F">
              <w:rPr>
                <w:lang w:val="en-US"/>
              </w:rPr>
              <w:t>/</w:t>
            </w:r>
            <w:proofErr w:type="spellStart"/>
            <w:r w:rsidRPr="00C8254F">
              <w:rPr>
                <w:lang w:val="en-US"/>
              </w:rPr>
              <w:t>sau</w:t>
            </w:r>
            <w:proofErr w:type="spellEnd"/>
            <w:r w:rsidRPr="00C8254F">
              <w:rPr>
                <w:lang w:val="en-US"/>
              </w:rPr>
              <w:t xml:space="preserve"> </w:t>
            </w:r>
            <w:proofErr w:type="spellStart"/>
            <w:r w:rsidRPr="00C8254F">
              <w:rPr>
                <w:lang w:val="en-US"/>
              </w:rPr>
              <w:t>tratatele</w:t>
            </w:r>
            <w:proofErr w:type="spellEnd"/>
            <w:r w:rsidRPr="00C8254F">
              <w:rPr>
                <w:lang w:val="en-US"/>
              </w:rPr>
              <w:t xml:space="preserve"> </w:t>
            </w:r>
            <w:proofErr w:type="spellStart"/>
            <w:r w:rsidRPr="00C8254F">
              <w:rPr>
                <w:lang w:val="en-US"/>
              </w:rPr>
              <w:t>internaţionale</w:t>
            </w:r>
            <w:proofErr w:type="spellEnd"/>
            <w:r w:rsidRPr="00C8254F">
              <w:rPr>
                <w:lang w:val="en-US"/>
              </w:rPr>
              <w:t xml:space="preserve"> la care </w:t>
            </w:r>
            <w:proofErr w:type="spellStart"/>
            <w:r w:rsidRPr="00C8254F">
              <w:rPr>
                <w:lang w:val="en-US"/>
              </w:rPr>
              <w:t>Republica</w:t>
            </w:r>
            <w:proofErr w:type="spellEnd"/>
            <w:r w:rsidRPr="00C8254F">
              <w:rPr>
                <w:lang w:val="en-US"/>
              </w:rPr>
              <w:t xml:space="preserve"> Moldova </w:t>
            </w:r>
            <w:proofErr w:type="spellStart"/>
            <w:r w:rsidRPr="00C8254F">
              <w:rPr>
                <w:lang w:val="en-US"/>
              </w:rPr>
              <w:t>este</w:t>
            </w:r>
            <w:proofErr w:type="spellEnd"/>
            <w:r w:rsidRPr="00C8254F">
              <w:rPr>
                <w:lang w:val="en-US"/>
              </w:rPr>
              <w:t xml:space="preserve"> </w:t>
            </w:r>
            <w:proofErr w:type="spellStart"/>
            <w:r w:rsidRPr="00C8254F">
              <w:rPr>
                <w:lang w:val="en-US"/>
              </w:rPr>
              <w:t>parte</w:t>
            </w:r>
            <w:proofErr w:type="spellEnd"/>
            <w:r w:rsidRPr="00C8254F">
              <w:rPr>
                <w:lang w:val="en-US"/>
              </w:rPr>
              <w:t xml:space="preserve">, care a </w:t>
            </w:r>
            <w:proofErr w:type="spellStart"/>
            <w:r w:rsidRPr="00C8254F">
              <w:rPr>
                <w:lang w:val="en-US"/>
              </w:rPr>
              <w:t>fost</w:t>
            </w:r>
            <w:proofErr w:type="spellEnd"/>
            <w:r w:rsidRPr="00C8254F">
              <w:rPr>
                <w:lang w:val="en-US"/>
              </w:rPr>
              <w:t xml:space="preserve"> </w:t>
            </w:r>
            <w:proofErr w:type="spellStart"/>
            <w:r w:rsidRPr="00C8254F">
              <w:rPr>
                <w:lang w:val="en-US"/>
              </w:rPr>
              <w:t>constatată</w:t>
            </w:r>
            <w:proofErr w:type="spellEnd"/>
            <w:r w:rsidRPr="00C8254F">
              <w:rPr>
                <w:lang w:val="en-US"/>
              </w:rPr>
              <w:t xml:space="preserve"> </w:t>
            </w:r>
            <w:proofErr w:type="spellStart"/>
            <w:r w:rsidRPr="00C8254F">
              <w:rPr>
                <w:lang w:val="en-US"/>
              </w:rPr>
              <w:t>printr</w:t>
            </w:r>
            <w:proofErr w:type="spellEnd"/>
            <w:r w:rsidRPr="00C8254F">
              <w:rPr>
                <w:lang w:val="en-US"/>
              </w:rPr>
              <w:t xml:space="preserve">-o </w:t>
            </w:r>
            <w:proofErr w:type="spellStart"/>
            <w:r w:rsidRPr="00C8254F">
              <w:rPr>
                <w:lang w:val="en-US"/>
              </w:rPr>
              <w:t>decizie</w:t>
            </w:r>
            <w:proofErr w:type="spellEnd"/>
            <w:r w:rsidRPr="00C8254F">
              <w:rPr>
                <w:lang w:val="en-US"/>
              </w:rPr>
              <w:t xml:space="preserve"> a </w:t>
            </w:r>
            <w:proofErr w:type="spellStart"/>
            <w:r w:rsidRPr="00C8254F">
              <w:rPr>
                <w:lang w:val="en-US"/>
              </w:rPr>
              <w:t>unei</w:t>
            </w:r>
            <w:proofErr w:type="spellEnd"/>
            <w:r w:rsidRPr="00C8254F">
              <w:rPr>
                <w:lang w:val="en-US"/>
              </w:rPr>
              <w:t xml:space="preserve"> </w:t>
            </w:r>
            <w:proofErr w:type="spellStart"/>
            <w:r w:rsidRPr="00C8254F">
              <w:rPr>
                <w:lang w:val="en-US"/>
              </w:rPr>
              <w:t>instanțe</w:t>
            </w:r>
            <w:proofErr w:type="spellEnd"/>
            <w:r w:rsidRPr="00C8254F">
              <w:rPr>
                <w:lang w:val="en-US"/>
              </w:rPr>
              <w:t xml:space="preserve"> </w:t>
            </w:r>
            <w:proofErr w:type="spellStart"/>
            <w:r w:rsidRPr="00C8254F">
              <w:rPr>
                <w:lang w:val="en-US"/>
              </w:rPr>
              <w:t>judecătorești</w:t>
            </w:r>
            <w:proofErr w:type="spellEnd"/>
            <w:r w:rsidRPr="00C8254F">
              <w:rPr>
                <w:lang w:val="en-US"/>
              </w:rPr>
              <w:t xml:space="preserve"> </w:t>
            </w:r>
            <w:proofErr w:type="spellStart"/>
            <w:r w:rsidRPr="00C8254F">
              <w:rPr>
                <w:lang w:val="en-US"/>
              </w:rPr>
              <w:t>naționale</w:t>
            </w:r>
            <w:proofErr w:type="spellEnd"/>
            <w:r w:rsidRPr="00C8254F">
              <w:rPr>
                <w:lang w:val="en-US"/>
              </w:rPr>
              <w:t xml:space="preserve"> </w:t>
            </w:r>
            <w:proofErr w:type="spellStart"/>
            <w:r w:rsidRPr="00C8254F">
              <w:rPr>
                <w:lang w:val="en-US"/>
              </w:rPr>
              <w:t>sau</w:t>
            </w:r>
            <w:proofErr w:type="spellEnd"/>
            <w:r w:rsidRPr="00C8254F">
              <w:rPr>
                <w:lang w:val="en-US"/>
              </w:rPr>
              <w:t xml:space="preserve">, </w:t>
            </w:r>
            <w:proofErr w:type="spellStart"/>
            <w:r w:rsidRPr="00C8254F">
              <w:rPr>
                <w:lang w:val="en-US"/>
              </w:rPr>
              <w:t>după</w:t>
            </w:r>
            <w:proofErr w:type="spellEnd"/>
            <w:r w:rsidRPr="00C8254F">
              <w:rPr>
                <w:lang w:val="en-US"/>
              </w:rPr>
              <w:t xml:space="preserve"> </w:t>
            </w:r>
            <w:proofErr w:type="spellStart"/>
            <w:r w:rsidRPr="00C8254F">
              <w:rPr>
                <w:lang w:val="en-US"/>
              </w:rPr>
              <w:t>caz</w:t>
            </w:r>
            <w:proofErr w:type="spellEnd"/>
            <w:r w:rsidRPr="00C8254F">
              <w:rPr>
                <w:lang w:val="en-US"/>
              </w:rPr>
              <w:t xml:space="preserve">, </w:t>
            </w:r>
            <w:proofErr w:type="spellStart"/>
            <w:r w:rsidRPr="00C8254F">
              <w:rPr>
                <w:lang w:val="en-US"/>
              </w:rPr>
              <w:t>internaționale</w:t>
            </w:r>
            <w:proofErr w:type="spellEnd"/>
            <w:r w:rsidRPr="00C8254F">
              <w:rPr>
                <w:lang w:val="en-US"/>
              </w:rPr>
              <w:t>.</w:t>
            </w:r>
          </w:p>
          <w:p w14:paraId="4AA7F174" w14:textId="77777777" w:rsidR="00E22640" w:rsidRPr="00C8254F" w:rsidRDefault="00E22640" w:rsidP="00802287">
            <w:pPr>
              <w:pStyle w:val="NormalWeb"/>
              <w:tabs>
                <w:tab w:val="left" w:pos="567"/>
                <w:tab w:val="left" w:pos="2070"/>
              </w:tabs>
              <w:ind w:firstLine="0"/>
              <w:rPr>
                <w:lang w:val="en-US"/>
              </w:rPr>
            </w:pPr>
          </w:p>
          <w:p w14:paraId="27E6DB0A" w14:textId="77777777" w:rsidR="00460653" w:rsidRPr="00FF430B" w:rsidRDefault="007323B6" w:rsidP="00ED42B7">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13.1. </w:t>
            </w:r>
            <w:proofErr w:type="spellStart"/>
            <w:r w:rsidR="00460653" w:rsidRPr="00C8254F">
              <w:rPr>
                <w:lang w:val="en-US"/>
              </w:rPr>
              <w:t>Următoarele</w:t>
            </w:r>
            <w:proofErr w:type="spellEnd"/>
            <w:r w:rsidR="00460653" w:rsidRPr="00C8254F">
              <w:rPr>
                <w:lang w:val="en-US"/>
              </w:rPr>
              <w:t xml:space="preserve"> </w:t>
            </w:r>
            <w:proofErr w:type="spellStart"/>
            <w:r w:rsidR="00460653" w:rsidRPr="00C8254F">
              <w:rPr>
                <w:lang w:val="en-US"/>
              </w:rPr>
              <w:t>documente</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citite</w:t>
            </w:r>
            <w:proofErr w:type="spellEnd"/>
            <w:r w:rsidR="00460653" w:rsidRPr="00C8254F">
              <w:rPr>
                <w:lang w:val="en-US"/>
              </w:rPr>
              <w:t xml:space="preserve"> </w:t>
            </w:r>
            <w:proofErr w:type="spellStart"/>
            <w:r w:rsidR="00460653" w:rsidRPr="00C8254F">
              <w:rPr>
                <w:lang w:val="en-US"/>
              </w:rPr>
              <w:t>şi</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interpretate ca </w:t>
            </w:r>
            <w:proofErr w:type="spellStart"/>
            <w:r w:rsidR="00460653" w:rsidRPr="00C8254F">
              <w:rPr>
                <w:lang w:val="en-US"/>
              </w:rPr>
              <w:t>fiind</w:t>
            </w:r>
            <w:proofErr w:type="spellEnd"/>
            <w:r w:rsidR="00460653" w:rsidRPr="00C8254F">
              <w:rPr>
                <w:lang w:val="en-US"/>
              </w:rPr>
              <w:t xml:space="preserve"> </w:t>
            </w:r>
            <w:proofErr w:type="spellStart"/>
            <w:r w:rsidR="00460653" w:rsidRPr="00C8254F">
              <w:rPr>
                <w:lang w:val="en-US"/>
              </w:rPr>
              <w:t>parte</w:t>
            </w:r>
            <w:proofErr w:type="spellEnd"/>
            <w:r w:rsidR="00460653" w:rsidRPr="00C8254F">
              <w:rPr>
                <w:lang w:val="en-US"/>
              </w:rPr>
              <w:t xml:space="preserve"> </w:t>
            </w:r>
            <w:proofErr w:type="spellStart"/>
            <w:r w:rsidR="00460653" w:rsidRPr="00C8254F">
              <w:rPr>
                <w:lang w:val="en-US"/>
              </w:rPr>
              <w:t>integrantă</w:t>
            </w:r>
            <w:proofErr w:type="spellEnd"/>
            <w:r w:rsidR="00460653" w:rsidRPr="00C8254F">
              <w:rPr>
                <w:lang w:val="en-US"/>
              </w:rPr>
              <w:t xml:space="preserve"> a </w:t>
            </w:r>
            <w:proofErr w:type="spellStart"/>
            <w:r w:rsidR="00460653" w:rsidRPr="00C8254F">
              <w:rPr>
                <w:lang w:val="en-US"/>
              </w:rPr>
              <w:t>prezentului</w:t>
            </w:r>
            <w:proofErr w:type="spellEnd"/>
            <w:r w:rsidR="00460653" w:rsidRPr="00C8254F">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8254F" w:rsidRDefault="007323B6" w:rsidP="00ED42B7">
            <w:pPr>
              <w:pStyle w:val="NormalWeb"/>
              <w:numPr>
                <w:ilvl w:val="1"/>
                <w:numId w:val="16"/>
              </w:numPr>
              <w:tabs>
                <w:tab w:val="left" w:pos="567"/>
              </w:tabs>
              <w:ind w:left="0" w:hanging="567"/>
              <w:rPr>
                <w:lang w:val="en-US"/>
              </w:rPr>
            </w:pPr>
            <w:r w:rsidRPr="00C8254F">
              <w:rPr>
                <w:lang w:val="en-US"/>
              </w:rPr>
              <w:t xml:space="preserve">13.2. </w:t>
            </w:r>
            <w:proofErr w:type="spellStart"/>
            <w:r w:rsidR="00460653" w:rsidRPr="00C8254F">
              <w:rPr>
                <w:lang w:val="en-US"/>
              </w:rPr>
              <w:t>Documentele</w:t>
            </w:r>
            <w:proofErr w:type="spellEnd"/>
            <w:r w:rsidR="00460653" w:rsidRPr="00C8254F">
              <w:rPr>
                <w:lang w:val="en-US"/>
              </w:rPr>
              <w:t xml:space="preserve"> </w:t>
            </w:r>
            <w:proofErr w:type="spellStart"/>
            <w:r w:rsidR="00460653" w:rsidRPr="00C8254F">
              <w:rPr>
                <w:lang w:val="en-US"/>
              </w:rPr>
              <w:t>contractului</w:t>
            </w:r>
            <w:proofErr w:type="spellEnd"/>
            <w:r w:rsidR="00460653" w:rsidRPr="00C8254F">
              <w:rPr>
                <w:lang w:val="en-US"/>
              </w:rPr>
              <w:t xml:space="preserve"> </w:t>
            </w:r>
            <w:proofErr w:type="spellStart"/>
            <w:r w:rsidR="00460653" w:rsidRPr="00C8254F">
              <w:rPr>
                <w:lang w:val="en-US"/>
              </w:rPr>
              <w:t>vor</w:t>
            </w:r>
            <w:proofErr w:type="spellEnd"/>
            <w:r w:rsidR="00460653" w:rsidRPr="00C8254F">
              <w:rPr>
                <w:lang w:val="en-US"/>
              </w:rPr>
              <w:t xml:space="preserve"> fi </w:t>
            </w:r>
            <w:proofErr w:type="spellStart"/>
            <w:r w:rsidR="00460653" w:rsidRPr="00C8254F">
              <w:rPr>
                <w:lang w:val="en-US"/>
              </w:rPr>
              <w:t>întocmite</w:t>
            </w:r>
            <w:proofErr w:type="spellEnd"/>
            <w:r w:rsidR="00460653" w:rsidRPr="00C8254F">
              <w:rPr>
                <w:lang w:val="en-US"/>
              </w:rPr>
              <w:t xml:space="preserve"> </w:t>
            </w:r>
            <w:proofErr w:type="spellStart"/>
            <w:r w:rsidR="00460653" w:rsidRPr="00C8254F">
              <w:rPr>
                <w:lang w:val="en-US"/>
              </w:rPr>
              <w:t>în</w:t>
            </w:r>
            <w:proofErr w:type="spellEnd"/>
            <w:r w:rsidR="00460653" w:rsidRPr="00C8254F">
              <w:rPr>
                <w:lang w:val="en-US"/>
              </w:rPr>
              <w:t xml:space="preserve"> </w:t>
            </w:r>
            <w:proofErr w:type="spellStart"/>
            <w:r w:rsidR="00460653" w:rsidRPr="00C8254F">
              <w:rPr>
                <w:lang w:val="en-US"/>
              </w:rPr>
              <w:t>limba</w:t>
            </w:r>
            <w:proofErr w:type="spellEnd"/>
            <w:r w:rsidR="00460653" w:rsidRPr="00C8254F">
              <w:rPr>
                <w:lang w:val="en-US"/>
              </w:rPr>
              <w:t xml:space="preserve"> </w:t>
            </w:r>
            <w:proofErr w:type="spellStart"/>
            <w:r w:rsidR="00460653" w:rsidRPr="00C8254F">
              <w:rPr>
                <w:lang w:val="en-US"/>
              </w:rPr>
              <w:t>română</w:t>
            </w:r>
            <w:proofErr w:type="spellEnd"/>
            <w:r w:rsidR="00460653" w:rsidRPr="00C8254F">
              <w:rPr>
                <w:lang w:val="en-US"/>
              </w:rPr>
              <w:t>.</w:t>
            </w:r>
          </w:p>
          <w:p w14:paraId="61C0B172" w14:textId="77777777" w:rsidR="00D379F6" w:rsidRPr="00C8254F" w:rsidRDefault="007323B6" w:rsidP="00ED42B7">
            <w:pPr>
              <w:pStyle w:val="NormalWeb"/>
              <w:numPr>
                <w:ilvl w:val="1"/>
                <w:numId w:val="16"/>
              </w:numPr>
              <w:tabs>
                <w:tab w:val="left" w:pos="567"/>
              </w:tabs>
              <w:ind w:left="0" w:hanging="567"/>
              <w:rPr>
                <w:lang w:val="en-US"/>
              </w:rPr>
            </w:pPr>
            <w:r w:rsidRPr="00C8254F">
              <w:rPr>
                <w:lang w:val="en-US"/>
              </w:rPr>
              <w:t>13.</w:t>
            </w:r>
            <w:r w:rsidR="001873A6" w:rsidRPr="00C8254F">
              <w:rPr>
                <w:lang w:val="en-US"/>
              </w:rPr>
              <w:t>3</w:t>
            </w:r>
            <w:r w:rsidRPr="00C8254F">
              <w:rPr>
                <w:lang w:val="en-US"/>
              </w:rPr>
              <w:t xml:space="preserve">. </w:t>
            </w:r>
            <w:proofErr w:type="spellStart"/>
            <w:r w:rsidR="00D379F6" w:rsidRPr="00C8254F">
              <w:rPr>
                <w:lang w:val="en-US"/>
              </w:rPr>
              <w:t>Prezentul</w:t>
            </w:r>
            <w:proofErr w:type="spellEnd"/>
            <w:r w:rsidR="00D379F6" w:rsidRPr="00C8254F">
              <w:rPr>
                <w:lang w:val="en-US"/>
              </w:rPr>
              <w:t xml:space="preserve"> Contract </w:t>
            </w:r>
            <w:proofErr w:type="spellStart"/>
            <w:r w:rsidR="00D379F6" w:rsidRPr="00C8254F">
              <w:rPr>
                <w:lang w:val="en-US"/>
              </w:rPr>
              <w:t>reprezintă</w:t>
            </w:r>
            <w:proofErr w:type="spellEnd"/>
            <w:r w:rsidR="00D379F6" w:rsidRPr="00C8254F">
              <w:rPr>
                <w:lang w:val="en-US"/>
              </w:rPr>
              <w:t xml:space="preserve"> </w:t>
            </w:r>
            <w:proofErr w:type="spellStart"/>
            <w:r w:rsidR="00D379F6" w:rsidRPr="00C8254F">
              <w:rPr>
                <w:lang w:val="en-US"/>
              </w:rPr>
              <w:t>acordul</w:t>
            </w:r>
            <w:proofErr w:type="spellEnd"/>
            <w:r w:rsidR="00D379F6" w:rsidRPr="00C8254F">
              <w:rPr>
                <w:lang w:val="en-US"/>
              </w:rPr>
              <w:t xml:space="preserve"> de </w:t>
            </w:r>
            <w:proofErr w:type="spellStart"/>
            <w:r w:rsidR="00D379F6" w:rsidRPr="00C8254F">
              <w:rPr>
                <w:lang w:val="en-US"/>
              </w:rPr>
              <w:t>voinţă</w:t>
            </w:r>
            <w:proofErr w:type="spellEnd"/>
            <w:r w:rsidR="00D379F6" w:rsidRPr="00C8254F">
              <w:rPr>
                <w:lang w:val="en-US"/>
              </w:rPr>
              <w:t xml:space="preserve"> al </w:t>
            </w:r>
            <w:proofErr w:type="spellStart"/>
            <w:r w:rsidR="00D379F6" w:rsidRPr="00C8254F">
              <w:rPr>
                <w:lang w:val="en-US"/>
              </w:rPr>
              <w:t>părţilor</w:t>
            </w:r>
            <w:proofErr w:type="spellEnd"/>
            <w:r w:rsidR="00C33344" w:rsidRPr="00C8254F">
              <w:rPr>
                <w:lang w:val="en-US"/>
              </w:rPr>
              <w:t xml:space="preserve"> </w:t>
            </w:r>
            <w:proofErr w:type="spellStart"/>
            <w:r w:rsidR="00D379F6" w:rsidRPr="00C8254F">
              <w:rPr>
                <w:lang w:val="en-US"/>
              </w:rPr>
              <w:t>şi</w:t>
            </w:r>
            <w:proofErr w:type="spellEnd"/>
            <w:r w:rsidR="00D379F6" w:rsidRPr="00C8254F">
              <w:rPr>
                <w:lang w:val="en-US"/>
              </w:rPr>
              <w:t xml:space="preserve"> se </w:t>
            </w:r>
            <w:proofErr w:type="spellStart"/>
            <w:r w:rsidR="00D379F6" w:rsidRPr="00C8254F">
              <w:rPr>
                <w:lang w:val="en-US"/>
              </w:rPr>
              <w:t>consideră</w:t>
            </w:r>
            <w:proofErr w:type="spellEnd"/>
            <w:r w:rsidR="00D379F6" w:rsidRPr="00C8254F">
              <w:rPr>
                <w:lang w:val="en-US"/>
              </w:rPr>
              <w:t xml:space="preserve"> </w:t>
            </w:r>
            <w:proofErr w:type="spellStart"/>
            <w:r w:rsidR="00D379F6" w:rsidRPr="00C8254F">
              <w:rPr>
                <w:lang w:val="en-US"/>
              </w:rPr>
              <w:t>semnat</w:t>
            </w:r>
            <w:proofErr w:type="spellEnd"/>
            <w:r w:rsidR="00D379F6" w:rsidRPr="00C8254F">
              <w:rPr>
                <w:lang w:val="en-US"/>
              </w:rPr>
              <w:t xml:space="preserve"> la data </w:t>
            </w:r>
            <w:proofErr w:type="spellStart"/>
            <w:r w:rsidR="00D379F6" w:rsidRPr="00C8254F">
              <w:rPr>
                <w:lang w:val="en-US"/>
              </w:rPr>
              <w:t>aplicării</w:t>
            </w:r>
            <w:proofErr w:type="spellEnd"/>
            <w:r w:rsidR="00D379F6" w:rsidRPr="00C8254F">
              <w:rPr>
                <w:lang w:val="en-US"/>
              </w:rPr>
              <w:t xml:space="preserve"> </w:t>
            </w:r>
            <w:proofErr w:type="spellStart"/>
            <w:r w:rsidR="00D379F6" w:rsidRPr="00C8254F">
              <w:rPr>
                <w:lang w:val="en-US"/>
              </w:rPr>
              <w:t>ultimei</w:t>
            </w:r>
            <w:proofErr w:type="spellEnd"/>
            <w:r w:rsidR="00D379F6" w:rsidRPr="00C8254F">
              <w:rPr>
                <w:lang w:val="en-US"/>
              </w:rPr>
              <w:t xml:space="preserve"> </w:t>
            </w:r>
            <w:proofErr w:type="spellStart"/>
            <w:r w:rsidR="00D379F6" w:rsidRPr="00C8254F">
              <w:rPr>
                <w:lang w:val="en-US"/>
              </w:rPr>
              <w:t>semnături</w:t>
            </w:r>
            <w:proofErr w:type="spellEnd"/>
            <w:r w:rsidR="00D379F6" w:rsidRPr="00C8254F">
              <w:rPr>
                <w:lang w:val="en-US"/>
              </w:rPr>
              <w:t xml:space="preserve"> de </w:t>
            </w:r>
            <w:proofErr w:type="spellStart"/>
            <w:r w:rsidR="00D379F6" w:rsidRPr="00C8254F">
              <w:rPr>
                <w:lang w:val="en-US"/>
              </w:rPr>
              <w:t>către</w:t>
            </w:r>
            <w:proofErr w:type="spellEnd"/>
            <w:r w:rsidR="00D379F6" w:rsidRPr="00C8254F">
              <w:rPr>
                <w:lang w:val="en-US"/>
              </w:rPr>
              <w:t xml:space="preserve"> </w:t>
            </w:r>
            <w:proofErr w:type="spellStart"/>
            <w:r w:rsidR="00D379F6" w:rsidRPr="00C8254F">
              <w:rPr>
                <w:lang w:val="en-US"/>
              </w:rPr>
              <w:t>una</w:t>
            </w:r>
            <w:proofErr w:type="spellEnd"/>
            <w:r w:rsidR="00D379F6" w:rsidRPr="00C8254F">
              <w:rPr>
                <w:lang w:val="en-US"/>
              </w:rPr>
              <w:t xml:space="preserve"> </w:t>
            </w:r>
            <w:proofErr w:type="spellStart"/>
            <w:r w:rsidR="00D379F6" w:rsidRPr="00C8254F">
              <w:rPr>
                <w:lang w:val="en-US"/>
              </w:rPr>
              <w:t>dintre</w:t>
            </w:r>
            <w:proofErr w:type="spellEnd"/>
            <w:r w:rsidR="00D379F6" w:rsidRPr="00C8254F">
              <w:rPr>
                <w:lang w:val="en-US"/>
              </w:rPr>
              <w:t xml:space="preserve"> </w:t>
            </w:r>
            <w:proofErr w:type="spellStart"/>
            <w:r w:rsidR="00D379F6" w:rsidRPr="00C8254F">
              <w:rPr>
                <w:lang w:val="en-US"/>
              </w:rPr>
              <w:t>părți</w:t>
            </w:r>
            <w:proofErr w:type="spellEnd"/>
            <w:r w:rsidR="00D379F6" w:rsidRPr="00C8254F">
              <w:rPr>
                <w:lang w:val="en-US"/>
              </w:rPr>
              <w:t>.</w:t>
            </w:r>
          </w:p>
          <w:p w14:paraId="38644E03" w14:textId="0C6D1857" w:rsidR="00460653" w:rsidRPr="00C8254F" w:rsidRDefault="007323B6" w:rsidP="00ED42B7">
            <w:pPr>
              <w:pStyle w:val="NormalWeb"/>
              <w:numPr>
                <w:ilvl w:val="1"/>
                <w:numId w:val="16"/>
              </w:numPr>
              <w:tabs>
                <w:tab w:val="left" w:pos="567"/>
                <w:tab w:val="left" w:pos="4005"/>
              </w:tabs>
              <w:ind w:left="0" w:hanging="567"/>
              <w:contextualSpacing/>
              <w:rPr>
                <w:lang w:val="en-US"/>
              </w:rPr>
            </w:pPr>
            <w:r w:rsidRPr="00C8254F">
              <w:rPr>
                <w:lang w:val="en-US"/>
              </w:rPr>
              <w:t>13.</w:t>
            </w:r>
            <w:r w:rsidR="001873A6" w:rsidRPr="00C8254F">
              <w:rPr>
                <w:lang w:val="en-US"/>
              </w:rPr>
              <w:t>4</w:t>
            </w:r>
            <w:r w:rsidRPr="00C8254F">
              <w:rPr>
                <w:lang w:val="en-US"/>
              </w:rPr>
              <w:t xml:space="preserve">. </w:t>
            </w:r>
            <w:proofErr w:type="spellStart"/>
            <w:r w:rsidR="00D379F6" w:rsidRPr="00C8254F">
              <w:rPr>
                <w:lang w:val="en-US"/>
              </w:rPr>
              <w:t>Pentru</w:t>
            </w:r>
            <w:proofErr w:type="spellEnd"/>
            <w:r w:rsidR="00D379F6" w:rsidRPr="00C8254F">
              <w:rPr>
                <w:lang w:val="en-US"/>
              </w:rPr>
              <w:t xml:space="preserve"> </w:t>
            </w:r>
            <w:proofErr w:type="spellStart"/>
            <w:r w:rsidR="00D379F6" w:rsidRPr="00C8254F">
              <w:rPr>
                <w:lang w:val="en-US"/>
              </w:rPr>
              <w:t>confirmarea</w:t>
            </w:r>
            <w:proofErr w:type="spellEnd"/>
            <w:r w:rsidR="00D379F6" w:rsidRPr="00C8254F">
              <w:rPr>
                <w:lang w:val="en-US"/>
              </w:rPr>
              <w:t xml:space="preserve"> </w:t>
            </w:r>
            <w:proofErr w:type="spellStart"/>
            <w:r w:rsidR="00D379F6" w:rsidRPr="00C8254F">
              <w:rPr>
                <w:lang w:val="en-US"/>
              </w:rPr>
              <w:t>celor</w:t>
            </w:r>
            <w:proofErr w:type="spellEnd"/>
            <w:r w:rsidR="00D379F6" w:rsidRPr="00C8254F">
              <w:rPr>
                <w:lang w:val="en-US"/>
              </w:rPr>
              <w:t xml:space="preserve"> </w:t>
            </w:r>
            <w:proofErr w:type="spellStart"/>
            <w:r w:rsidR="00D379F6" w:rsidRPr="00C8254F">
              <w:rPr>
                <w:lang w:val="en-US"/>
              </w:rPr>
              <w:t>menţionate</w:t>
            </w:r>
            <w:proofErr w:type="spellEnd"/>
            <w:r w:rsidR="00D379F6" w:rsidRPr="00C8254F">
              <w:rPr>
                <w:lang w:val="en-US"/>
              </w:rPr>
              <w:t xml:space="preserve">, </w:t>
            </w:r>
            <w:proofErr w:type="spellStart"/>
            <w:r w:rsidR="009D3792" w:rsidRPr="00C8254F">
              <w:rPr>
                <w:lang w:val="en-US"/>
              </w:rPr>
              <w:t>p</w:t>
            </w:r>
            <w:r w:rsidR="00D379F6" w:rsidRPr="00C8254F">
              <w:rPr>
                <w:lang w:val="en-US"/>
              </w:rPr>
              <w:t>ărţile</w:t>
            </w:r>
            <w:proofErr w:type="spellEnd"/>
            <w:r w:rsidR="00D379F6" w:rsidRPr="00C8254F">
              <w:rPr>
                <w:lang w:val="en-US"/>
              </w:rPr>
              <w:t xml:space="preserve"> au </w:t>
            </w:r>
            <w:proofErr w:type="spellStart"/>
            <w:r w:rsidR="00D379F6" w:rsidRPr="00C8254F">
              <w:rPr>
                <w:lang w:val="en-US"/>
              </w:rPr>
              <w:t>semnat</w:t>
            </w:r>
            <w:proofErr w:type="spellEnd"/>
            <w:r w:rsidR="00D379F6" w:rsidRPr="00C8254F">
              <w:rPr>
                <w:lang w:val="en-US"/>
              </w:rPr>
              <w:t xml:space="preserve"> </w:t>
            </w:r>
            <w:proofErr w:type="spellStart"/>
            <w:r w:rsidR="00D379F6" w:rsidRPr="00C8254F">
              <w:rPr>
                <w:lang w:val="en-US"/>
              </w:rPr>
              <w:t>prezentul</w:t>
            </w:r>
            <w:proofErr w:type="spellEnd"/>
            <w:r w:rsidR="00D379F6" w:rsidRPr="00C8254F">
              <w:rPr>
                <w:lang w:val="en-US"/>
              </w:rPr>
              <w:t xml:space="preserve"> Contract </w:t>
            </w:r>
            <w:proofErr w:type="spellStart"/>
            <w:r w:rsidR="00D379F6" w:rsidRPr="00C8254F">
              <w:rPr>
                <w:lang w:val="en-US"/>
              </w:rPr>
              <w:t>în</w:t>
            </w:r>
            <w:proofErr w:type="spellEnd"/>
            <w:r w:rsidR="00D379F6" w:rsidRPr="00C8254F">
              <w:rPr>
                <w:lang w:val="en-US"/>
              </w:rPr>
              <w:t xml:space="preserve"> </w:t>
            </w:r>
            <w:proofErr w:type="spellStart"/>
            <w:r w:rsidR="00D379F6" w:rsidRPr="00C8254F">
              <w:rPr>
                <w:lang w:val="en-US"/>
              </w:rPr>
              <w:t>conformitate</w:t>
            </w:r>
            <w:proofErr w:type="spellEnd"/>
            <w:r w:rsidR="00D379F6" w:rsidRPr="00C8254F">
              <w:rPr>
                <w:lang w:val="en-US"/>
              </w:rPr>
              <w:t xml:space="preserve"> cu </w:t>
            </w:r>
            <w:proofErr w:type="spellStart"/>
            <w:r w:rsidR="00D379F6" w:rsidRPr="00C8254F">
              <w:rPr>
                <w:lang w:val="en-US"/>
              </w:rPr>
              <w:t>legislaţia</w:t>
            </w:r>
            <w:proofErr w:type="spellEnd"/>
            <w:r w:rsidR="00D379F6" w:rsidRPr="00C8254F">
              <w:rPr>
                <w:lang w:val="en-US"/>
              </w:rPr>
              <w:t xml:space="preserve"> </w:t>
            </w:r>
            <w:proofErr w:type="spellStart"/>
            <w:r w:rsidR="00D379F6" w:rsidRPr="00C8254F">
              <w:rPr>
                <w:lang w:val="en-US"/>
              </w:rPr>
              <w:t>Republicii</w:t>
            </w:r>
            <w:proofErr w:type="spellEnd"/>
            <w:r w:rsidR="00D379F6" w:rsidRPr="00C8254F">
              <w:rPr>
                <w:lang w:val="en-US"/>
              </w:rPr>
              <w:t xml:space="preserve"> Moldova, la data </w:t>
            </w:r>
            <w:proofErr w:type="spellStart"/>
            <w:r w:rsidR="00D379F6" w:rsidRPr="00C8254F">
              <w:rPr>
                <w:lang w:val="en-US"/>
              </w:rPr>
              <w:t>şi</w:t>
            </w:r>
            <w:proofErr w:type="spellEnd"/>
            <w:r w:rsidR="00D379F6" w:rsidRPr="00C8254F">
              <w:rPr>
                <w:lang w:val="en-US"/>
              </w:rPr>
              <w:t xml:space="preserve"> </w:t>
            </w:r>
            <w:proofErr w:type="spellStart"/>
            <w:r w:rsidR="00D379F6" w:rsidRPr="00C8254F">
              <w:rPr>
                <w:lang w:val="en-US"/>
              </w:rPr>
              <w:t>anul</w:t>
            </w:r>
            <w:proofErr w:type="spellEnd"/>
            <w:r w:rsidR="00D379F6" w:rsidRPr="00C8254F">
              <w:rPr>
                <w:lang w:val="en-US"/>
              </w:rPr>
              <w:t xml:space="preserve"> indicate, </w:t>
            </w:r>
            <w:proofErr w:type="spellStart"/>
            <w:r w:rsidR="00460653" w:rsidRPr="00C8254F">
              <w:rPr>
                <w:lang w:val="en-US"/>
              </w:rPr>
              <w:t>fiind</w:t>
            </w:r>
            <w:proofErr w:type="spellEnd"/>
            <w:r w:rsidR="00460653" w:rsidRPr="00C8254F">
              <w:rPr>
                <w:lang w:val="en-US"/>
              </w:rPr>
              <w:t xml:space="preserve"> </w:t>
            </w:r>
            <w:proofErr w:type="spellStart"/>
            <w:r w:rsidR="00460653" w:rsidRPr="00C8254F">
              <w:rPr>
                <w:lang w:val="en-US"/>
              </w:rPr>
              <w:t>valabil</w:t>
            </w:r>
            <w:proofErr w:type="spellEnd"/>
            <w:r w:rsidR="00460653" w:rsidRPr="00C8254F">
              <w:rPr>
                <w:lang w:val="en-US"/>
              </w:rPr>
              <w:t xml:space="preserve"> </w:t>
            </w:r>
            <w:proofErr w:type="spellStart"/>
            <w:r w:rsidR="00460653" w:rsidRPr="00C8254F">
              <w:rPr>
                <w:lang w:val="en-US"/>
              </w:rPr>
              <w:t>până</w:t>
            </w:r>
            <w:proofErr w:type="spellEnd"/>
            <w:r w:rsidR="00460653" w:rsidRPr="00C8254F">
              <w:rPr>
                <w:lang w:val="en-US"/>
              </w:rPr>
              <w:t xml:space="preserve"> la </w:t>
            </w:r>
            <w:r w:rsidR="00315837">
              <w:rPr>
                <w:lang w:val="en-US"/>
              </w:rPr>
              <w:t>31.12.2024</w:t>
            </w:r>
            <w:r w:rsidR="00684D44" w:rsidRPr="00C8254F">
              <w:rPr>
                <w:lang w:val="en-US"/>
              </w:rPr>
              <w:t>./</w:t>
            </w:r>
            <w:proofErr w:type="spellStart"/>
            <w:r w:rsidR="00D379F6" w:rsidRPr="00C8254F">
              <w:rPr>
                <w:lang w:val="en-US"/>
              </w:rPr>
              <w:t>recepția</w:t>
            </w:r>
            <w:proofErr w:type="spellEnd"/>
            <w:r w:rsidR="00D379F6" w:rsidRPr="00C8254F">
              <w:rPr>
                <w:lang w:val="en-US"/>
              </w:rPr>
              <w:t xml:space="preserve"> </w:t>
            </w:r>
            <w:proofErr w:type="spellStart"/>
            <w:r w:rsidR="00D379F6" w:rsidRPr="00C8254F">
              <w:rPr>
                <w:lang w:val="en-US"/>
              </w:rPr>
              <w:t>finală</w:t>
            </w:r>
            <w:proofErr w:type="spellEnd"/>
            <w:r w:rsidR="00D379F6" w:rsidRPr="00C8254F">
              <w:rPr>
                <w:lang w:val="en-US"/>
              </w:rPr>
              <w:t xml:space="preserve"> a </w:t>
            </w:r>
            <w:proofErr w:type="spellStart"/>
            <w:r w:rsidR="00D379F6" w:rsidRPr="00C8254F">
              <w:rPr>
                <w:lang w:val="en-US"/>
              </w:rPr>
              <w:t>lucrărilor</w:t>
            </w:r>
            <w:proofErr w:type="spellEnd"/>
            <w:r w:rsidR="00460653" w:rsidRPr="00C8254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1A24F838" w14:textId="77777777" w:rsidR="00460653" w:rsidRPr="00FF430B" w:rsidRDefault="00C33344" w:rsidP="00ED42B7">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479"/>
            </w:tblGrid>
            <w:tr w:rsidR="00460653" w:rsidRPr="00EC30C2" w14:paraId="75D52193" w14:textId="77777777" w:rsidTr="00C825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5479"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C825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5479" w:type="dxa"/>
                  <w:tcBorders>
                    <w:top w:val="nil"/>
                    <w:left w:val="nil"/>
                    <w:bottom w:val="nil"/>
                    <w:right w:val="nil"/>
                  </w:tcBorders>
                  <w:vAlign w:val="center"/>
                </w:tcPr>
                <w:p w14:paraId="25428F94" w14:textId="597DC385" w:rsidR="00D76BD0" w:rsidRPr="00FF430B" w:rsidRDefault="00D76BD0" w:rsidP="00C8254F">
                  <w:pPr>
                    <w:tabs>
                      <w:tab w:val="left" w:pos="1134"/>
                      <w:tab w:val="left" w:pos="4680"/>
                      <w:tab w:val="left" w:pos="7020"/>
                    </w:tabs>
                    <w:suppressAutoHyphens/>
                    <w:ind w:firstLine="567"/>
                    <w:jc w:val="both"/>
                  </w:pPr>
                  <w:r w:rsidRPr="00FF430B">
                    <w:t>Adresa poştală:</w:t>
                  </w:r>
                  <w:r w:rsidR="00C8254F">
                    <w:t xml:space="preserve"> or.Strășeni, str. T. Ciorbă 11/1</w:t>
                  </w:r>
                </w:p>
              </w:tc>
            </w:tr>
            <w:tr w:rsidR="00D76BD0" w:rsidRPr="00EC30C2" w14:paraId="250B8719" w14:textId="77777777" w:rsidTr="00C825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5479" w:type="dxa"/>
                  <w:tcBorders>
                    <w:top w:val="nil"/>
                    <w:left w:val="nil"/>
                    <w:bottom w:val="nil"/>
                    <w:right w:val="nil"/>
                  </w:tcBorders>
                  <w:vAlign w:val="center"/>
                </w:tcPr>
                <w:p w14:paraId="194FCA2B" w14:textId="60E74F79" w:rsidR="00D76BD0" w:rsidRPr="00FF430B" w:rsidRDefault="00D76BD0" w:rsidP="00196AB4">
                  <w:pPr>
                    <w:tabs>
                      <w:tab w:val="left" w:pos="1134"/>
                      <w:tab w:val="left" w:pos="4680"/>
                      <w:tab w:val="left" w:pos="7020"/>
                    </w:tabs>
                    <w:suppressAutoHyphens/>
                    <w:ind w:firstLine="567"/>
                    <w:jc w:val="both"/>
                  </w:pPr>
                  <w:r w:rsidRPr="00FF430B">
                    <w:t>Telefon:</w:t>
                  </w:r>
                  <w:r w:rsidR="00BD171D">
                    <w:t xml:space="preserve"> 0237-22448</w:t>
                  </w:r>
                </w:p>
              </w:tc>
            </w:tr>
            <w:tr w:rsidR="00D76BD0" w:rsidRPr="00EC30C2" w14:paraId="168D6717" w14:textId="77777777" w:rsidTr="00C825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5479" w:type="dxa"/>
                  <w:tcBorders>
                    <w:top w:val="nil"/>
                    <w:left w:val="nil"/>
                    <w:bottom w:val="nil"/>
                    <w:right w:val="nil"/>
                  </w:tcBorders>
                  <w:vAlign w:val="center"/>
                </w:tcPr>
                <w:p w14:paraId="37461481" w14:textId="4CCA6A21" w:rsidR="00D76BD0" w:rsidRPr="00FF430B" w:rsidRDefault="00D76BD0" w:rsidP="00196AB4">
                  <w:pPr>
                    <w:tabs>
                      <w:tab w:val="left" w:pos="1134"/>
                      <w:tab w:val="left" w:pos="4680"/>
                      <w:tab w:val="left" w:pos="7020"/>
                    </w:tabs>
                    <w:suppressAutoHyphens/>
                    <w:ind w:firstLine="567"/>
                    <w:jc w:val="both"/>
                  </w:pPr>
                  <w:r w:rsidRPr="00FF430B">
                    <w:t>Cod fiscal:</w:t>
                  </w:r>
                  <w:r w:rsidR="00BD171D">
                    <w:t xml:space="preserve"> </w:t>
                  </w:r>
                  <w:r w:rsidR="00BD171D" w:rsidRPr="00BD171D">
                    <w:t>1003600158309</w:t>
                  </w:r>
                </w:p>
              </w:tc>
            </w:tr>
            <w:tr w:rsidR="00D76BD0" w:rsidRPr="00EC30C2" w14:paraId="43B489B0" w14:textId="77777777" w:rsidTr="00C825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5479" w:type="dxa"/>
                  <w:tcBorders>
                    <w:top w:val="nil"/>
                    <w:left w:val="nil"/>
                    <w:bottom w:val="nil"/>
                    <w:right w:val="nil"/>
                  </w:tcBorders>
                  <w:vAlign w:val="center"/>
                </w:tcPr>
                <w:p w14:paraId="4C3C6326" w14:textId="1F1CB419" w:rsidR="00D76BD0" w:rsidRPr="00FF430B" w:rsidRDefault="00D76BD0" w:rsidP="00196AB4">
                  <w:pPr>
                    <w:tabs>
                      <w:tab w:val="left" w:pos="1134"/>
                      <w:tab w:val="left" w:pos="4680"/>
                      <w:tab w:val="left" w:pos="7020"/>
                    </w:tabs>
                    <w:suppressAutoHyphens/>
                    <w:ind w:firstLine="567"/>
                    <w:jc w:val="both"/>
                  </w:pPr>
                  <w:r w:rsidRPr="00FF430B">
                    <w:t>Banca:</w:t>
                  </w:r>
                  <w:r w:rsidR="00BD171D">
                    <w:t xml:space="preserve"> MF-TT de Stat</w:t>
                  </w:r>
                </w:p>
              </w:tc>
            </w:tr>
            <w:tr w:rsidR="00D76BD0" w:rsidRPr="00EC30C2" w14:paraId="4EC923E2" w14:textId="77777777" w:rsidTr="00C825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5479" w:type="dxa"/>
                  <w:tcBorders>
                    <w:top w:val="nil"/>
                    <w:left w:val="nil"/>
                    <w:bottom w:val="nil"/>
                    <w:right w:val="nil"/>
                  </w:tcBorders>
                  <w:vAlign w:val="center"/>
                </w:tcPr>
                <w:p w14:paraId="72F8D325" w14:textId="0E2E4815" w:rsidR="00D76BD0" w:rsidRPr="00FF430B" w:rsidRDefault="00D76BD0" w:rsidP="00196AB4">
                  <w:pPr>
                    <w:tabs>
                      <w:tab w:val="left" w:pos="1134"/>
                      <w:tab w:val="left" w:pos="4680"/>
                      <w:tab w:val="left" w:pos="7020"/>
                    </w:tabs>
                    <w:suppressAutoHyphens/>
                    <w:ind w:firstLine="567"/>
                    <w:jc w:val="both"/>
                  </w:pPr>
                  <w:r w:rsidRPr="00FF430B">
                    <w:t>Cod:</w:t>
                  </w:r>
                  <w:r w:rsidR="00BD171D">
                    <w:t xml:space="preserve"> TREZMD2X</w:t>
                  </w:r>
                </w:p>
              </w:tc>
            </w:tr>
            <w:tr w:rsidR="00D76BD0" w:rsidRPr="00EC30C2" w14:paraId="428D84C3" w14:textId="77777777" w:rsidTr="00C825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5479" w:type="dxa"/>
                  <w:tcBorders>
                    <w:top w:val="nil"/>
                    <w:left w:val="nil"/>
                    <w:bottom w:val="nil"/>
                    <w:right w:val="nil"/>
                  </w:tcBorders>
                  <w:vAlign w:val="center"/>
                </w:tcPr>
                <w:p w14:paraId="30D9E1C5" w14:textId="59172FF6" w:rsidR="00BD171D" w:rsidRDefault="00D76BD0" w:rsidP="00BD171D">
                  <w:pPr>
                    <w:tabs>
                      <w:tab w:val="left" w:pos="1134"/>
                      <w:tab w:val="left" w:pos="4680"/>
                      <w:tab w:val="left" w:pos="7020"/>
                    </w:tabs>
                    <w:suppressAutoHyphens/>
                    <w:ind w:firstLine="567"/>
                    <w:jc w:val="both"/>
                  </w:pPr>
                  <w:r w:rsidRPr="00FF430B">
                    <w:t>IBAN</w:t>
                  </w:r>
                  <w:r w:rsidR="00BD171D">
                    <w:t>: MD26TRPCCQ518430A00084AA</w:t>
                  </w:r>
                </w:p>
                <w:p w14:paraId="642D8D2B" w14:textId="31B71E6E" w:rsidR="00D76BD0" w:rsidRPr="00FF430B" w:rsidRDefault="00BD171D" w:rsidP="00BD171D">
                  <w:pPr>
                    <w:tabs>
                      <w:tab w:val="left" w:pos="1134"/>
                      <w:tab w:val="left" w:pos="4680"/>
                      <w:tab w:val="left" w:pos="7020"/>
                    </w:tabs>
                    <w:suppressAutoHyphens/>
                    <w:ind w:firstLine="567"/>
                    <w:jc w:val="both"/>
                  </w:pPr>
                  <w:r>
                    <w:t xml:space="preserve">           MD25ML000000002251324288</w:t>
                  </w:r>
                </w:p>
              </w:tc>
            </w:tr>
            <w:tr w:rsidR="00D76BD0" w:rsidRPr="00EC30C2" w14:paraId="36F192AB" w14:textId="77777777" w:rsidTr="00C8254F">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5479"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Default="006A7C1C" w:rsidP="00196AB4">
            <w:pPr>
              <w:tabs>
                <w:tab w:val="left" w:pos="2295"/>
              </w:tabs>
              <w:jc w:val="both"/>
            </w:pPr>
          </w:p>
          <w:p w14:paraId="3CC2E057" w14:textId="77777777" w:rsidR="000F04CB" w:rsidRDefault="000F04CB" w:rsidP="00196AB4">
            <w:pPr>
              <w:tabs>
                <w:tab w:val="left" w:pos="2295"/>
              </w:tabs>
              <w:jc w:val="both"/>
            </w:pPr>
          </w:p>
          <w:p w14:paraId="7EBBFF0B" w14:textId="77777777" w:rsidR="000F04CB" w:rsidRDefault="000F04CB" w:rsidP="00196AB4">
            <w:pPr>
              <w:tabs>
                <w:tab w:val="left" w:pos="2295"/>
              </w:tabs>
              <w:jc w:val="both"/>
            </w:pPr>
          </w:p>
          <w:p w14:paraId="2A0B79B9" w14:textId="77777777" w:rsidR="000F04CB" w:rsidRDefault="000F04CB" w:rsidP="00196AB4">
            <w:pPr>
              <w:tabs>
                <w:tab w:val="left" w:pos="2295"/>
              </w:tabs>
              <w:jc w:val="both"/>
            </w:pPr>
          </w:p>
          <w:p w14:paraId="4045ADEC" w14:textId="77777777" w:rsidR="000F04CB" w:rsidRDefault="000F04CB" w:rsidP="00196AB4">
            <w:pPr>
              <w:tabs>
                <w:tab w:val="left" w:pos="2295"/>
              </w:tabs>
              <w:jc w:val="both"/>
            </w:pPr>
          </w:p>
          <w:p w14:paraId="1B9B2778" w14:textId="77777777" w:rsidR="000F04CB" w:rsidRPr="00FF430B" w:rsidRDefault="000F04CB"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D42B7">
            <w:pPr>
              <w:pStyle w:val="ListParagraph"/>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D42B7">
            <w:pPr>
              <w:numPr>
                <w:ilvl w:val="0"/>
                <w:numId w:val="29"/>
              </w:numPr>
              <w:suppressAutoHyphens/>
              <w:ind w:left="0" w:firstLine="720"/>
              <w:jc w:val="both"/>
            </w:pPr>
            <w:r w:rsidRPr="00FF430B">
              <w:t>Formularul Contractului;</w:t>
            </w:r>
          </w:p>
          <w:p w14:paraId="62BECD35" w14:textId="77777777" w:rsidR="00AD32DD" w:rsidRPr="00FF430B" w:rsidRDefault="004C7DFB" w:rsidP="00ED42B7">
            <w:pPr>
              <w:numPr>
                <w:ilvl w:val="0"/>
                <w:numId w:val="29"/>
              </w:numPr>
              <w:suppressAutoHyphens/>
              <w:ind w:left="0" w:firstLine="720"/>
              <w:jc w:val="both"/>
              <w:rPr>
                <w:i/>
              </w:rPr>
            </w:pPr>
            <w:r w:rsidRPr="00FF430B">
              <w:t>Formularul ofertei;</w:t>
            </w:r>
          </w:p>
          <w:p w14:paraId="4CD35ADF" w14:textId="77777777" w:rsidR="00AD32DD" w:rsidRPr="00FF430B" w:rsidRDefault="004C7DFB" w:rsidP="00ED42B7">
            <w:pPr>
              <w:numPr>
                <w:ilvl w:val="0"/>
                <w:numId w:val="29"/>
              </w:numPr>
              <w:suppressAutoHyphens/>
              <w:ind w:left="0" w:firstLine="720"/>
              <w:jc w:val="both"/>
              <w:rPr>
                <w:i/>
              </w:rPr>
            </w:pPr>
            <w:r w:rsidRPr="00FF430B">
              <w:t>Caietul de sarcini;</w:t>
            </w:r>
          </w:p>
          <w:p w14:paraId="6351F713" w14:textId="77777777" w:rsidR="00AD32DD" w:rsidRPr="00FF430B" w:rsidRDefault="004C7DFB" w:rsidP="00ED42B7">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D42B7">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D42B7">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D42B7">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D42B7">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D42B7">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D42B7">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D42B7">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D42B7">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8254F" w:rsidRDefault="008A2F19" w:rsidP="00ED42B7">
            <w:pPr>
              <w:pStyle w:val="NormalWeb"/>
              <w:numPr>
                <w:ilvl w:val="0"/>
                <w:numId w:val="33"/>
              </w:numPr>
              <w:tabs>
                <w:tab w:val="clear" w:pos="1854"/>
                <w:tab w:val="left" w:pos="0"/>
                <w:tab w:val="num" w:pos="1135"/>
                <w:tab w:val="left" w:pos="2070"/>
              </w:tabs>
              <w:ind w:left="0" w:firstLine="710"/>
              <w:rPr>
                <w:lang w:val="en-US"/>
              </w:rPr>
            </w:pPr>
            <w:proofErr w:type="spellStart"/>
            <w:r w:rsidRPr="00C8254F">
              <w:rPr>
                <w:lang w:val="en-US"/>
              </w:rPr>
              <w:t>contractul</w:t>
            </w:r>
            <w:proofErr w:type="spellEnd"/>
            <w:r w:rsidRPr="00C8254F">
              <w:rPr>
                <w:lang w:val="en-US"/>
              </w:rPr>
              <w:t xml:space="preserve"> a </w:t>
            </w:r>
            <w:proofErr w:type="spellStart"/>
            <w:r w:rsidRPr="00C8254F">
              <w:rPr>
                <w:lang w:val="en-US"/>
              </w:rPr>
              <w:t>făcut</w:t>
            </w:r>
            <w:proofErr w:type="spellEnd"/>
            <w:r w:rsidRPr="00C8254F">
              <w:rPr>
                <w:lang w:val="en-US"/>
              </w:rPr>
              <w:t xml:space="preserve"> </w:t>
            </w:r>
            <w:proofErr w:type="spellStart"/>
            <w:r w:rsidRPr="00C8254F">
              <w:rPr>
                <w:lang w:val="en-US"/>
              </w:rPr>
              <w:t>obiectul</w:t>
            </w:r>
            <w:proofErr w:type="spellEnd"/>
            <w:r w:rsidRPr="00C8254F">
              <w:rPr>
                <w:lang w:val="en-US"/>
              </w:rPr>
              <w:t xml:space="preserve"> </w:t>
            </w:r>
            <w:proofErr w:type="spellStart"/>
            <w:r w:rsidRPr="00C8254F">
              <w:rPr>
                <w:lang w:val="en-US"/>
              </w:rPr>
              <w:t>unei</w:t>
            </w:r>
            <w:proofErr w:type="spellEnd"/>
            <w:r w:rsidRPr="00C8254F">
              <w:rPr>
                <w:lang w:val="en-US"/>
              </w:rPr>
              <w:t xml:space="preserve"> </w:t>
            </w:r>
            <w:proofErr w:type="spellStart"/>
            <w:r w:rsidRPr="00C8254F">
              <w:rPr>
                <w:lang w:val="en-US"/>
              </w:rPr>
              <w:t>modificări</w:t>
            </w:r>
            <w:proofErr w:type="spellEnd"/>
            <w:r w:rsidRPr="00C8254F">
              <w:rPr>
                <w:lang w:val="en-US"/>
              </w:rPr>
              <w:t xml:space="preserve"> </w:t>
            </w:r>
            <w:proofErr w:type="spellStart"/>
            <w:r w:rsidRPr="00C8254F">
              <w:rPr>
                <w:lang w:val="en-US"/>
              </w:rPr>
              <w:t>substanțiale</w:t>
            </w:r>
            <w:proofErr w:type="spellEnd"/>
            <w:r w:rsidRPr="00C8254F">
              <w:rPr>
                <w:lang w:val="en-US"/>
              </w:rPr>
              <w:t xml:space="preserve"> care </w:t>
            </w:r>
            <w:proofErr w:type="spellStart"/>
            <w:r w:rsidRPr="00C8254F">
              <w:rPr>
                <w:lang w:val="en-US"/>
              </w:rPr>
              <w:t>necesita</w:t>
            </w:r>
            <w:proofErr w:type="spellEnd"/>
            <w:r w:rsidRPr="00C8254F">
              <w:rPr>
                <w:lang w:val="en-US"/>
              </w:rPr>
              <w:t xml:space="preserve"> o </w:t>
            </w:r>
            <w:proofErr w:type="spellStart"/>
            <w:r w:rsidRPr="00C8254F">
              <w:rPr>
                <w:lang w:val="en-US"/>
              </w:rPr>
              <w:t>nouă</w:t>
            </w:r>
            <w:proofErr w:type="spellEnd"/>
            <w:r w:rsidRPr="00C8254F">
              <w:rPr>
                <w:lang w:val="en-US"/>
              </w:rPr>
              <w:t xml:space="preserve"> </w:t>
            </w:r>
            <w:proofErr w:type="spellStart"/>
            <w:r w:rsidRPr="00C8254F">
              <w:rPr>
                <w:lang w:val="en-US"/>
              </w:rPr>
              <w:t>procedură</w:t>
            </w:r>
            <w:proofErr w:type="spellEnd"/>
            <w:r w:rsidRPr="00C8254F">
              <w:rPr>
                <w:lang w:val="en-US"/>
              </w:rPr>
              <w:t xml:space="preserve"> de </w:t>
            </w:r>
            <w:proofErr w:type="spellStart"/>
            <w:r w:rsidRPr="00C8254F">
              <w:rPr>
                <w:lang w:val="en-US"/>
              </w:rPr>
              <w:t>achiziție</w:t>
            </w:r>
            <w:proofErr w:type="spellEnd"/>
            <w:r w:rsidRPr="00C8254F">
              <w:rPr>
                <w:lang w:val="en-US"/>
              </w:rPr>
              <w:t xml:space="preserve"> </w:t>
            </w:r>
            <w:proofErr w:type="spellStart"/>
            <w:r w:rsidRPr="00C8254F">
              <w:rPr>
                <w:lang w:val="en-US"/>
              </w:rPr>
              <w:t>publi</w:t>
            </w:r>
            <w:r w:rsidR="00283820" w:rsidRPr="00C8254F">
              <w:rPr>
                <w:lang w:val="en-US"/>
              </w:rPr>
              <w:t>că</w:t>
            </w:r>
            <w:proofErr w:type="spellEnd"/>
            <w:r w:rsidR="00283820" w:rsidRPr="00C8254F">
              <w:rPr>
                <w:lang w:val="en-US"/>
              </w:rPr>
              <w:t xml:space="preserve"> </w:t>
            </w:r>
            <w:proofErr w:type="spellStart"/>
            <w:r w:rsidR="00283820" w:rsidRPr="00C8254F">
              <w:rPr>
                <w:lang w:val="en-US"/>
              </w:rPr>
              <w:t>în</w:t>
            </w:r>
            <w:proofErr w:type="spellEnd"/>
            <w:r w:rsidR="00283820" w:rsidRPr="00C8254F">
              <w:rPr>
                <w:lang w:val="en-US"/>
              </w:rPr>
              <w:t xml:space="preserve"> </w:t>
            </w:r>
            <w:proofErr w:type="spellStart"/>
            <w:r w:rsidR="00283820" w:rsidRPr="00C8254F">
              <w:rPr>
                <w:lang w:val="en-US"/>
              </w:rPr>
              <w:t>conformitate</w:t>
            </w:r>
            <w:proofErr w:type="spellEnd"/>
            <w:r w:rsidR="00283820" w:rsidRPr="00C8254F">
              <w:rPr>
                <w:lang w:val="en-US"/>
              </w:rPr>
              <w:t xml:space="preserve"> cu art.</w:t>
            </w:r>
            <w:r w:rsidR="003B210E" w:rsidRPr="00C8254F">
              <w:rPr>
                <w:lang w:val="en-US"/>
              </w:rPr>
              <w:t xml:space="preserve"> </w:t>
            </w:r>
            <w:r w:rsidRPr="00C8254F">
              <w:rPr>
                <w:lang w:val="en-US"/>
              </w:rPr>
              <w:t xml:space="preserve">76 al </w:t>
            </w:r>
            <w:proofErr w:type="spellStart"/>
            <w:r w:rsidRPr="00C8254F">
              <w:rPr>
                <w:lang w:val="en-US"/>
              </w:rPr>
              <w:t>Legii</w:t>
            </w:r>
            <w:proofErr w:type="spellEnd"/>
            <w:r w:rsidRPr="00C8254F">
              <w:rPr>
                <w:lang w:val="en-US"/>
              </w:rPr>
              <w:t xml:space="preserve"> </w:t>
            </w:r>
            <w:r w:rsidR="00E10240" w:rsidRPr="00C8254F">
              <w:rPr>
                <w:lang w:val="en-US"/>
              </w:rPr>
              <w:t>nr.</w:t>
            </w:r>
            <w:r w:rsidR="003B210E" w:rsidRPr="00C8254F">
              <w:rPr>
                <w:lang w:val="en-US"/>
              </w:rPr>
              <w:t xml:space="preserve"> </w:t>
            </w:r>
            <w:r w:rsidRPr="00C8254F">
              <w:rPr>
                <w:lang w:val="en-US"/>
              </w:rPr>
              <w:t xml:space="preserve">131/2015 </w:t>
            </w:r>
            <w:proofErr w:type="spellStart"/>
            <w:r w:rsidRPr="00C8254F">
              <w:rPr>
                <w:lang w:val="en-US"/>
              </w:rPr>
              <w:t>privind</w:t>
            </w:r>
            <w:proofErr w:type="spellEnd"/>
            <w:r w:rsidRPr="00C8254F">
              <w:rPr>
                <w:lang w:val="en-US"/>
              </w:rPr>
              <w:t xml:space="preserve"> </w:t>
            </w:r>
            <w:proofErr w:type="spellStart"/>
            <w:r w:rsidRPr="00C8254F">
              <w:rPr>
                <w:lang w:val="en-US"/>
              </w:rPr>
              <w:t>achizițiile</w:t>
            </w:r>
            <w:proofErr w:type="spellEnd"/>
            <w:r w:rsidRPr="00C8254F">
              <w:rPr>
                <w:lang w:val="en-US"/>
              </w:rPr>
              <w:t xml:space="preserve"> </w:t>
            </w:r>
            <w:proofErr w:type="spellStart"/>
            <w:r w:rsidRPr="00C8254F">
              <w:rPr>
                <w:lang w:val="en-US"/>
              </w:rPr>
              <w:t>publice</w:t>
            </w:r>
            <w:proofErr w:type="spellEnd"/>
            <w:r w:rsidRPr="00C8254F">
              <w:rPr>
                <w:lang w:val="en-US"/>
              </w:rPr>
              <w:t>;</w:t>
            </w:r>
          </w:p>
          <w:p w14:paraId="64438E73" w14:textId="6A6AB7BE" w:rsidR="00AD32DD" w:rsidRPr="00C8254F" w:rsidRDefault="008A2F19" w:rsidP="00ED42B7">
            <w:pPr>
              <w:pStyle w:val="NormalWeb"/>
              <w:numPr>
                <w:ilvl w:val="0"/>
                <w:numId w:val="33"/>
              </w:numPr>
              <w:tabs>
                <w:tab w:val="clear" w:pos="1854"/>
                <w:tab w:val="left" w:pos="0"/>
                <w:tab w:val="num" w:pos="1135"/>
                <w:tab w:val="left" w:pos="2070"/>
              </w:tabs>
              <w:ind w:left="0" w:firstLine="710"/>
              <w:rPr>
                <w:lang w:val="en-US"/>
              </w:rPr>
            </w:pPr>
            <w:proofErr w:type="spellStart"/>
            <w:r w:rsidRPr="00C8254F">
              <w:rPr>
                <w:lang w:val="en-US"/>
              </w:rPr>
              <w:t>contractul</w:t>
            </w:r>
            <w:proofErr w:type="spellEnd"/>
            <w:r w:rsidRPr="00C8254F">
              <w:rPr>
                <w:lang w:val="en-US"/>
              </w:rPr>
              <w:t xml:space="preserve"> nu </w:t>
            </w:r>
            <w:proofErr w:type="spellStart"/>
            <w:r w:rsidR="00073EB7" w:rsidRPr="00C8254F">
              <w:rPr>
                <w:lang w:val="en-US"/>
              </w:rPr>
              <w:t>urma</w:t>
            </w:r>
            <w:proofErr w:type="spellEnd"/>
            <w:r w:rsidRPr="00C8254F">
              <w:rPr>
                <w:lang w:val="en-US"/>
              </w:rPr>
              <w:t xml:space="preserve"> </w:t>
            </w:r>
            <w:proofErr w:type="spellStart"/>
            <w:r w:rsidRPr="00C8254F">
              <w:rPr>
                <w:lang w:val="en-US"/>
              </w:rPr>
              <w:t>să</w:t>
            </w:r>
            <w:proofErr w:type="spellEnd"/>
            <w:r w:rsidRPr="00C8254F">
              <w:rPr>
                <w:lang w:val="en-US"/>
              </w:rPr>
              <w:t xml:space="preserve"> fie </w:t>
            </w:r>
            <w:proofErr w:type="spellStart"/>
            <w:r w:rsidRPr="00C8254F">
              <w:rPr>
                <w:lang w:val="en-US"/>
              </w:rPr>
              <w:t>atribuit</w:t>
            </w:r>
            <w:proofErr w:type="spellEnd"/>
            <w:r w:rsidRPr="00C8254F">
              <w:rPr>
                <w:lang w:val="en-US"/>
              </w:rPr>
              <w:t xml:space="preserve"> </w:t>
            </w:r>
            <w:proofErr w:type="spellStart"/>
            <w:r w:rsidRPr="00C8254F">
              <w:rPr>
                <w:lang w:val="en-US"/>
              </w:rPr>
              <w:t>contractantului</w:t>
            </w:r>
            <w:proofErr w:type="spellEnd"/>
            <w:r w:rsidRPr="00C8254F">
              <w:rPr>
                <w:lang w:val="en-US"/>
              </w:rPr>
              <w:t xml:space="preserve"> </w:t>
            </w:r>
            <w:proofErr w:type="spellStart"/>
            <w:r w:rsidRPr="00C8254F">
              <w:rPr>
                <w:lang w:val="en-US"/>
              </w:rPr>
              <w:t>respectiv</w:t>
            </w:r>
            <w:proofErr w:type="spellEnd"/>
            <w:r w:rsidRPr="00C8254F">
              <w:rPr>
                <w:lang w:val="en-US"/>
              </w:rPr>
              <w:t xml:space="preserve">, </w:t>
            </w:r>
            <w:proofErr w:type="spellStart"/>
            <w:r w:rsidRPr="00C8254F">
              <w:rPr>
                <w:lang w:val="en-US"/>
              </w:rPr>
              <w:t>avînd</w:t>
            </w:r>
            <w:proofErr w:type="spellEnd"/>
            <w:r w:rsidRPr="00C8254F">
              <w:rPr>
                <w:lang w:val="en-US"/>
              </w:rPr>
              <w:t xml:space="preserve"> </w:t>
            </w:r>
            <w:proofErr w:type="spellStart"/>
            <w:r w:rsidRPr="00C8254F">
              <w:rPr>
                <w:lang w:val="en-US"/>
              </w:rPr>
              <w:t>în</w:t>
            </w:r>
            <w:proofErr w:type="spellEnd"/>
            <w:r w:rsidRPr="00C8254F">
              <w:rPr>
                <w:lang w:val="en-US"/>
              </w:rPr>
              <w:t xml:space="preserve"> </w:t>
            </w:r>
            <w:proofErr w:type="spellStart"/>
            <w:r w:rsidRPr="00C8254F">
              <w:rPr>
                <w:lang w:val="en-US"/>
              </w:rPr>
              <w:t>vedere</w:t>
            </w:r>
            <w:proofErr w:type="spellEnd"/>
            <w:r w:rsidRPr="00C8254F">
              <w:rPr>
                <w:lang w:val="en-US"/>
              </w:rPr>
              <w:t xml:space="preserve"> o </w:t>
            </w:r>
            <w:proofErr w:type="spellStart"/>
            <w:r w:rsidRPr="00C8254F">
              <w:rPr>
                <w:lang w:val="en-US"/>
              </w:rPr>
              <w:t>încălcare</w:t>
            </w:r>
            <w:proofErr w:type="spellEnd"/>
            <w:r w:rsidRPr="00C8254F">
              <w:rPr>
                <w:lang w:val="en-US"/>
              </w:rPr>
              <w:t xml:space="preserve"> </w:t>
            </w:r>
            <w:proofErr w:type="spellStart"/>
            <w:r w:rsidRPr="00C8254F">
              <w:rPr>
                <w:lang w:val="en-US"/>
              </w:rPr>
              <w:t>gravă</w:t>
            </w:r>
            <w:proofErr w:type="spellEnd"/>
            <w:r w:rsidRPr="00C8254F">
              <w:rPr>
                <w:lang w:val="en-US"/>
              </w:rPr>
              <w:t xml:space="preserve"> </w:t>
            </w:r>
            <w:proofErr w:type="gramStart"/>
            <w:r w:rsidRPr="00C8254F">
              <w:rPr>
                <w:lang w:val="en-US"/>
              </w:rPr>
              <w:t>a</w:t>
            </w:r>
            <w:proofErr w:type="gramEnd"/>
            <w:r w:rsidRPr="00C8254F">
              <w:rPr>
                <w:lang w:val="en-US"/>
              </w:rPr>
              <w:t xml:space="preserve"> </w:t>
            </w:r>
            <w:proofErr w:type="spellStart"/>
            <w:r w:rsidRPr="00C8254F">
              <w:rPr>
                <w:lang w:val="en-US"/>
              </w:rPr>
              <w:t>obligaţiilor</w:t>
            </w:r>
            <w:proofErr w:type="spellEnd"/>
            <w:r w:rsidRPr="00C8254F">
              <w:rPr>
                <w:lang w:val="en-US"/>
              </w:rPr>
              <w:t xml:space="preserve"> </w:t>
            </w:r>
            <w:proofErr w:type="spellStart"/>
            <w:r w:rsidRPr="00C8254F">
              <w:rPr>
                <w:lang w:val="en-US"/>
              </w:rPr>
              <w:t>ce</w:t>
            </w:r>
            <w:proofErr w:type="spellEnd"/>
            <w:r w:rsidRPr="00C8254F">
              <w:rPr>
                <w:lang w:val="en-US"/>
              </w:rPr>
              <w:t xml:space="preserve"> </w:t>
            </w:r>
            <w:proofErr w:type="spellStart"/>
            <w:r w:rsidRPr="00C8254F">
              <w:rPr>
                <w:lang w:val="en-US"/>
              </w:rPr>
              <w:t>rezultă</w:t>
            </w:r>
            <w:proofErr w:type="spellEnd"/>
            <w:r w:rsidRPr="00C8254F">
              <w:rPr>
                <w:lang w:val="en-US"/>
              </w:rPr>
              <w:t xml:space="preserve"> din </w:t>
            </w:r>
            <w:proofErr w:type="spellStart"/>
            <w:r w:rsidRPr="00C8254F">
              <w:rPr>
                <w:lang w:val="en-US"/>
              </w:rPr>
              <w:t>Legea</w:t>
            </w:r>
            <w:proofErr w:type="spellEnd"/>
            <w:r w:rsidRPr="00C8254F">
              <w:rPr>
                <w:lang w:val="en-US"/>
              </w:rPr>
              <w:t xml:space="preserve"> </w:t>
            </w:r>
            <w:r w:rsidR="00E10240" w:rsidRPr="00C8254F">
              <w:rPr>
                <w:lang w:val="en-US"/>
              </w:rPr>
              <w:t>nr.</w:t>
            </w:r>
            <w:r w:rsidR="00FF5CB2" w:rsidRPr="00C8254F">
              <w:rPr>
                <w:lang w:val="en-US"/>
              </w:rPr>
              <w:t xml:space="preserve"> </w:t>
            </w:r>
            <w:r w:rsidRPr="00C8254F">
              <w:rPr>
                <w:lang w:val="en-US"/>
              </w:rPr>
              <w:t xml:space="preserve">131/2015 </w:t>
            </w:r>
            <w:proofErr w:type="spellStart"/>
            <w:r w:rsidRPr="00C8254F">
              <w:rPr>
                <w:lang w:val="en-US"/>
              </w:rPr>
              <w:t>priviind</w:t>
            </w:r>
            <w:proofErr w:type="spellEnd"/>
            <w:r w:rsidRPr="00C8254F">
              <w:rPr>
                <w:lang w:val="en-US"/>
              </w:rPr>
              <w:t xml:space="preserve"> </w:t>
            </w:r>
            <w:proofErr w:type="spellStart"/>
            <w:r w:rsidRPr="00C8254F">
              <w:rPr>
                <w:lang w:val="en-US"/>
              </w:rPr>
              <w:t>achizițiile</w:t>
            </w:r>
            <w:proofErr w:type="spellEnd"/>
            <w:r w:rsidRPr="00C8254F">
              <w:rPr>
                <w:lang w:val="en-US"/>
              </w:rPr>
              <w:t xml:space="preserve"> </w:t>
            </w:r>
            <w:proofErr w:type="spellStart"/>
            <w:r w:rsidRPr="00C8254F">
              <w:rPr>
                <w:lang w:val="en-US"/>
              </w:rPr>
              <w:t>publice</w:t>
            </w:r>
            <w:proofErr w:type="spellEnd"/>
            <w:r w:rsidRPr="00C8254F">
              <w:rPr>
                <w:lang w:val="en-US"/>
              </w:rPr>
              <w:t xml:space="preserve"> </w:t>
            </w:r>
            <w:proofErr w:type="spellStart"/>
            <w:r w:rsidRPr="00C8254F">
              <w:rPr>
                <w:lang w:val="en-US"/>
              </w:rPr>
              <w:t>și</w:t>
            </w:r>
            <w:proofErr w:type="spellEnd"/>
            <w:r w:rsidRPr="00C8254F">
              <w:rPr>
                <w:lang w:val="en-US"/>
              </w:rPr>
              <w:t>/</w:t>
            </w:r>
            <w:proofErr w:type="spellStart"/>
            <w:r w:rsidRPr="00C8254F">
              <w:rPr>
                <w:lang w:val="en-US"/>
              </w:rPr>
              <w:t>sau</w:t>
            </w:r>
            <w:proofErr w:type="spellEnd"/>
            <w:r w:rsidRPr="00C8254F">
              <w:rPr>
                <w:lang w:val="en-US"/>
              </w:rPr>
              <w:t xml:space="preserve"> </w:t>
            </w:r>
            <w:proofErr w:type="spellStart"/>
            <w:r w:rsidRPr="00C8254F">
              <w:rPr>
                <w:lang w:val="en-US"/>
              </w:rPr>
              <w:t>tratatele</w:t>
            </w:r>
            <w:proofErr w:type="spellEnd"/>
            <w:r w:rsidRPr="00C8254F">
              <w:rPr>
                <w:lang w:val="en-US"/>
              </w:rPr>
              <w:t xml:space="preserve"> </w:t>
            </w:r>
            <w:proofErr w:type="spellStart"/>
            <w:r w:rsidRPr="00C8254F">
              <w:rPr>
                <w:lang w:val="en-US"/>
              </w:rPr>
              <w:t>internaţionale</w:t>
            </w:r>
            <w:proofErr w:type="spellEnd"/>
            <w:r w:rsidRPr="00C8254F">
              <w:rPr>
                <w:lang w:val="en-US"/>
              </w:rPr>
              <w:t xml:space="preserve"> la care </w:t>
            </w:r>
            <w:proofErr w:type="spellStart"/>
            <w:r w:rsidRPr="00C8254F">
              <w:rPr>
                <w:lang w:val="en-US"/>
              </w:rPr>
              <w:t>Republica</w:t>
            </w:r>
            <w:proofErr w:type="spellEnd"/>
            <w:r w:rsidRPr="00C8254F">
              <w:rPr>
                <w:lang w:val="en-US"/>
              </w:rPr>
              <w:t xml:space="preserve"> Moldova </w:t>
            </w:r>
            <w:proofErr w:type="spellStart"/>
            <w:r w:rsidRPr="00C8254F">
              <w:rPr>
                <w:lang w:val="en-US"/>
              </w:rPr>
              <w:t>este</w:t>
            </w:r>
            <w:proofErr w:type="spellEnd"/>
            <w:r w:rsidRPr="00C8254F">
              <w:rPr>
                <w:lang w:val="en-US"/>
              </w:rPr>
              <w:t xml:space="preserve"> </w:t>
            </w:r>
            <w:proofErr w:type="spellStart"/>
            <w:r w:rsidRPr="00C8254F">
              <w:rPr>
                <w:lang w:val="en-US"/>
              </w:rPr>
              <w:t>parte</w:t>
            </w:r>
            <w:proofErr w:type="spellEnd"/>
            <w:r w:rsidRPr="00C8254F">
              <w:rPr>
                <w:lang w:val="en-US"/>
              </w:rPr>
              <w:t xml:space="preserve">, care a </w:t>
            </w:r>
            <w:proofErr w:type="spellStart"/>
            <w:r w:rsidRPr="00C8254F">
              <w:rPr>
                <w:lang w:val="en-US"/>
              </w:rPr>
              <w:t>fost</w:t>
            </w:r>
            <w:proofErr w:type="spellEnd"/>
            <w:r w:rsidRPr="00C8254F">
              <w:rPr>
                <w:lang w:val="en-US"/>
              </w:rPr>
              <w:t xml:space="preserve"> </w:t>
            </w:r>
            <w:proofErr w:type="spellStart"/>
            <w:r w:rsidRPr="00C8254F">
              <w:rPr>
                <w:lang w:val="en-US"/>
              </w:rPr>
              <w:t>constatată</w:t>
            </w:r>
            <w:proofErr w:type="spellEnd"/>
            <w:r w:rsidRPr="00C8254F">
              <w:rPr>
                <w:lang w:val="en-US"/>
              </w:rPr>
              <w:t xml:space="preserve"> </w:t>
            </w:r>
            <w:proofErr w:type="spellStart"/>
            <w:r w:rsidRPr="00C8254F">
              <w:rPr>
                <w:lang w:val="en-US"/>
              </w:rPr>
              <w:t>printr</w:t>
            </w:r>
            <w:proofErr w:type="spellEnd"/>
            <w:r w:rsidRPr="00C8254F">
              <w:rPr>
                <w:lang w:val="en-US"/>
              </w:rPr>
              <w:t xml:space="preserve">-o </w:t>
            </w:r>
            <w:proofErr w:type="spellStart"/>
            <w:r w:rsidRPr="00C8254F">
              <w:rPr>
                <w:lang w:val="en-US"/>
              </w:rPr>
              <w:t>decizie</w:t>
            </w:r>
            <w:proofErr w:type="spellEnd"/>
            <w:r w:rsidRPr="00C8254F">
              <w:rPr>
                <w:lang w:val="en-US"/>
              </w:rPr>
              <w:t xml:space="preserve"> a </w:t>
            </w:r>
            <w:proofErr w:type="spellStart"/>
            <w:r w:rsidRPr="00C8254F">
              <w:rPr>
                <w:lang w:val="en-US"/>
              </w:rPr>
              <w:t>unei</w:t>
            </w:r>
            <w:proofErr w:type="spellEnd"/>
            <w:r w:rsidRPr="00C8254F">
              <w:rPr>
                <w:lang w:val="en-US"/>
              </w:rPr>
              <w:t xml:space="preserve"> </w:t>
            </w:r>
            <w:proofErr w:type="spellStart"/>
            <w:r w:rsidRPr="00C8254F">
              <w:rPr>
                <w:lang w:val="en-US"/>
              </w:rPr>
              <w:t>instanțe</w:t>
            </w:r>
            <w:proofErr w:type="spellEnd"/>
            <w:r w:rsidRPr="00C8254F">
              <w:rPr>
                <w:lang w:val="en-US"/>
              </w:rPr>
              <w:t xml:space="preserve"> </w:t>
            </w:r>
            <w:proofErr w:type="spellStart"/>
            <w:r w:rsidRPr="00C8254F">
              <w:rPr>
                <w:lang w:val="en-US"/>
              </w:rPr>
              <w:t>judecătorești</w:t>
            </w:r>
            <w:proofErr w:type="spellEnd"/>
            <w:r w:rsidRPr="00C8254F">
              <w:rPr>
                <w:lang w:val="en-US"/>
              </w:rPr>
              <w:t xml:space="preserve"> </w:t>
            </w:r>
            <w:proofErr w:type="spellStart"/>
            <w:r w:rsidRPr="00C8254F">
              <w:rPr>
                <w:lang w:val="en-US"/>
              </w:rPr>
              <w:t>naționale</w:t>
            </w:r>
            <w:proofErr w:type="spellEnd"/>
            <w:r w:rsidRPr="00C8254F">
              <w:rPr>
                <w:lang w:val="en-US"/>
              </w:rPr>
              <w:t xml:space="preserve"> </w:t>
            </w:r>
            <w:proofErr w:type="spellStart"/>
            <w:r w:rsidRPr="00C8254F">
              <w:rPr>
                <w:lang w:val="en-US"/>
              </w:rPr>
              <w:t>sau</w:t>
            </w:r>
            <w:proofErr w:type="spellEnd"/>
            <w:r w:rsidRPr="00C8254F">
              <w:rPr>
                <w:lang w:val="en-US"/>
              </w:rPr>
              <w:t xml:space="preserve">, </w:t>
            </w:r>
            <w:proofErr w:type="spellStart"/>
            <w:r w:rsidRPr="00C8254F">
              <w:rPr>
                <w:lang w:val="en-US"/>
              </w:rPr>
              <w:t>după</w:t>
            </w:r>
            <w:proofErr w:type="spellEnd"/>
            <w:r w:rsidRPr="00C8254F">
              <w:rPr>
                <w:lang w:val="en-US"/>
              </w:rPr>
              <w:t xml:space="preserve"> </w:t>
            </w:r>
            <w:proofErr w:type="spellStart"/>
            <w:r w:rsidRPr="00C8254F">
              <w:rPr>
                <w:lang w:val="en-US"/>
              </w:rPr>
              <w:t>caz</w:t>
            </w:r>
            <w:proofErr w:type="spellEnd"/>
            <w:r w:rsidRPr="00C8254F">
              <w:rPr>
                <w:lang w:val="en-US"/>
              </w:rPr>
              <w:t xml:space="preserve">, </w:t>
            </w:r>
            <w:proofErr w:type="spellStart"/>
            <w:r w:rsidRPr="00C8254F">
              <w:rPr>
                <w:lang w:val="en-US"/>
              </w:rPr>
              <w:t>internaționale</w:t>
            </w:r>
            <w:proofErr w:type="spellEnd"/>
            <w:r w:rsidRPr="00C8254F">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D42B7">
            <w:pPr>
              <w:pStyle w:val="ListParagraph"/>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D42B7">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6D5B44D0" w14:textId="77777777" w:rsidR="000F04CB" w:rsidRDefault="000F04CB" w:rsidP="004D7C86">
            <w:pPr>
              <w:tabs>
                <w:tab w:val="left" w:pos="2295"/>
              </w:tabs>
              <w:jc w:val="right"/>
            </w:pPr>
          </w:p>
          <w:p w14:paraId="7EAE5F66" w14:textId="77777777" w:rsidR="000F04CB" w:rsidRDefault="000F04CB" w:rsidP="004D7C86">
            <w:pPr>
              <w:tabs>
                <w:tab w:val="left" w:pos="2295"/>
              </w:tabs>
              <w:jc w:val="right"/>
            </w:pPr>
          </w:p>
          <w:p w14:paraId="49FD91B9" w14:textId="616BC696"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D93CB87" w14:textId="77777777" w:rsidR="000F04CB" w:rsidRDefault="000F04CB" w:rsidP="006537B3">
            <w:pPr>
              <w:jc w:val="both"/>
              <w:rPr>
                <w:noProof w:val="0"/>
              </w:rPr>
            </w:pPr>
          </w:p>
          <w:p w14:paraId="59597F2E" w14:textId="77777777" w:rsidR="000F04CB" w:rsidRDefault="000F04CB"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5A5E91D5" w14:textId="77777777" w:rsidR="000F04CB" w:rsidRDefault="000F04CB" w:rsidP="000C5DFB">
            <w:pPr>
              <w:jc w:val="right"/>
              <w:rPr>
                <w:noProof w:val="0"/>
              </w:rPr>
            </w:pPr>
          </w:p>
          <w:p w14:paraId="17561851" w14:textId="77777777" w:rsidR="000F04CB" w:rsidRDefault="000F04CB" w:rsidP="000C5DFB">
            <w:pPr>
              <w:jc w:val="right"/>
              <w:rPr>
                <w:noProof w:val="0"/>
              </w:rPr>
            </w:pPr>
          </w:p>
          <w:p w14:paraId="41D74A3F" w14:textId="790D8938"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8254F"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D42B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D42B7">
            <w:pPr>
              <w:pStyle w:val="ListParagraph"/>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D42B7">
            <w:pPr>
              <w:pStyle w:val="ListParagraph"/>
              <w:numPr>
                <w:ilvl w:val="0"/>
                <w:numId w:val="36"/>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ED42B7">
            <w:pPr>
              <w:pStyle w:val="ListParagraph"/>
              <w:numPr>
                <w:ilvl w:val="0"/>
                <w:numId w:val="36"/>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D42B7">
            <w:pPr>
              <w:pStyle w:val="ListParagraph"/>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645CB" w14:textId="77777777" w:rsidR="00ED42B7" w:rsidRDefault="00ED42B7" w:rsidP="00A20ACF">
      <w:r>
        <w:separator/>
      </w:r>
    </w:p>
  </w:endnote>
  <w:endnote w:type="continuationSeparator" w:id="0">
    <w:p w14:paraId="68CB3C57" w14:textId="77777777" w:rsidR="00ED42B7" w:rsidRDefault="00ED42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C8254F" w:rsidRDefault="00C8254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C8254F" w:rsidRDefault="00C8254F">
        <w:pPr>
          <w:pStyle w:val="Footer"/>
          <w:jc w:val="right"/>
        </w:pPr>
        <w:r>
          <w:fldChar w:fldCharType="begin"/>
        </w:r>
        <w:r>
          <w:instrText xml:space="preserve"> PAGE   \* MERGEFORMAT </w:instrText>
        </w:r>
        <w:r>
          <w:fldChar w:fldCharType="separate"/>
        </w:r>
        <w:r w:rsidR="00C64830">
          <w:t>69</w:t>
        </w:r>
        <w:r>
          <w:fldChar w:fldCharType="end"/>
        </w:r>
      </w:p>
    </w:sdtContent>
  </w:sdt>
  <w:p w14:paraId="075618FA" w14:textId="77777777" w:rsidR="00C8254F" w:rsidRDefault="00C82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012E7" w14:textId="77777777" w:rsidR="00ED42B7" w:rsidRDefault="00ED42B7" w:rsidP="00A20ACF">
      <w:r>
        <w:separator/>
      </w:r>
    </w:p>
  </w:footnote>
  <w:footnote w:type="continuationSeparator" w:id="0">
    <w:p w14:paraId="496B4A76" w14:textId="77777777" w:rsidR="00ED42B7" w:rsidRDefault="00ED42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5335C8"/>
    <w:multiLevelType w:val="hybridMultilevel"/>
    <w:tmpl w:val="18FCDD02"/>
    <w:lvl w:ilvl="0" w:tplc="69B0E8FE">
      <w:start w:val="5"/>
      <w:numFmt w:val="bullet"/>
      <w:lvlText w:val="-"/>
      <w:lvlJc w:val="left"/>
      <w:pPr>
        <w:ind w:left="720" w:hanging="360"/>
      </w:pPr>
      <w:rPr>
        <w:rFonts w:ascii="Times New Roman" w:eastAsia="Cambr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EA36B6"/>
    <w:multiLevelType w:val="hybridMultilevel"/>
    <w:tmpl w:val="3FC02ED6"/>
    <w:lvl w:ilvl="0" w:tplc="85D47A1E">
      <w:start w:val="1"/>
      <w:numFmt w:val="decimal"/>
      <w:lvlText w:val="%1."/>
      <w:lvlJc w:val="left"/>
      <w:pPr>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7376108">
    <w:abstractNumId w:val="31"/>
  </w:num>
  <w:num w:numId="2" w16cid:durableId="23990165">
    <w:abstractNumId w:val="37"/>
  </w:num>
  <w:num w:numId="3" w16cid:durableId="761608699">
    <w:abstractNumId w:val="28"/>
  </w:num>
  <w:num w:numId="4" w16cid:durableId="2131967692">
    <w:abstractNumId w:val="27"/>
  </w:num>
  <w:num w:numId="5" w16cid:durableId="1823351193">
    <w:abstractNumId w:val="13"/>
  </w:num>
  <w:num w:numId="6" w16cid:durableId="621691390">
    <w:abstractNumId w:val="16"/>
  </w:num>
  <w:num w:numId="7" w16cid:durableId="1204175586">
    <w:abstractNumId w:val="14"/>
  </w:num>
  <w:num w:numId="8" w16cid:durableId="555043565">
    <w:abstractNumId w:val="7"/>
  </w:num>
  <w:num w:numId="9" w16cid:durableId="1019162655">
    <w:abstractNumId w:val="26"/>
  </w:num>
  <w:num w:numId="10" w16cid:durableId="1097364851">
    <w:abstractNumId w:val="11"/>
  </w:num>
  <w:num w:numId="11" w16cid:durableId="1782721594">
    <w:abstractNumId w:val="20"/>
  </w:num>
  <w:num w:numId="12" w16cid:durableId="1464808510">
    <w:abstractNumId w:val="21"/>
  </w:num>
  <w:num w:numId="13" w16cid:durableId="1550189831">
    <w:abstractNumId w:val="33"/>
  </w:num>
  <w:num w:numId="14" w16cid:durableId="388068633">
    <w:abstractNumId w:val="25"/>
  </w:num>
  <w:num w:numId="15" w16cid:durableId="1967195759">
    <w:abstractNumId w:val="6"/>
  </w:num>
  <w:num w:numId="16" w16cid:durableId="1420981854">
    <w:abstractNumId w:val="23"/>
  </w:num>
  <w:num w:numId="17" w16cid:durableId="924454590">
    <w:abstractNumId w:val="9"/>
  </w:num>
  <w:num w:numId="18" w16cid:durableId="669217586">
    <w:abstractNumId w:val="35"/>
  </w:num>
  <w:num w:numId="19" w16cid:durableId="452404079">
    <w:abstractNumId w:val="30"/>
  </w:num>
  <w:num w:numId="20" w16cid:durableId="1273592117">
    <w:abstractNumId w:val="10"/>
  </w:num>
  <w:num w:numId="21" w16cid:durableId="355690483">
    <w:abstractNumId w:val="29"/>
  </w:num>
  <w:num w:numId="22" w16cid:durableId="200632039">
    <w:abstractNumId w:val="17"/>
  </w:num>
  <w:num w:numId="23" w16cid:durableId="281763636">
    <w:abstractNumId w:val="24"/>
  </w:num>
  <w:num w:numId="24" w16cid:durableId="799346182">
    <w:abstractNumId w:val="19"/>
  </w:num>
  <w:num w:numId="25" w16cid:durableId="493182527">
    <w:abstractNumId w:val="34"/>
  </w:num>
  <w:num w:numId="26" w16cid:durableId="338124435">
    <w:abstractNumId w:val="12"/>
  </w:num>
  <w:num w:numId="27" w16cid:durableId="1353917497">
    <w:abstractNumId w:val="8"/>
  </w:num>
  <w:num w:numId="28" w16cid:durableId="2083333823">
    <w:abstractNumId w:val="18"/>
  </w:num>
  <w:num w:numId="29" w16cid:durableId="652291299">
    <w:abstractNumId w:val="3"/>
  </w:num>
  <w:num w:numId="30" w16cid:durableId="784814280">
    <w:abstractNumId w:val="0"/>
  </w:num>
  <w:num w:numId="31" w16cid:durableId="1699117880">
    <w:abstractNumId w:val="2"/>
  </w:num>
  <w:num w:numId="32" w16cid:durableId="1231889599">
    <w:abstractNumId w:val="4"/>
  </w:num>
  <w:num w:numId="33" w16cid:durableId="695934192">
    <w:abstractNumId w:val="1"/>
  </w:num>
  <w:num w:numId="34" w16cid:durableId="87240075">
    <w:abstractNumId w:val="32"/>
  </w:num>
  <w:num w:numId="35" w16cid:durableId="1088113858">
    <w:abstractNumId w:val="15"/>
  </w:num>
  <w:num w:numId="36" w16cid:durableId="1415321370">
    <w:abstractNumId w:val="36"/>
  </w:num>
  <w:num w:numId="37" w16cid:durableId="1662276606">
    <w:abstractNumId w:val="5"/>
  </w:num>
  <w:num w:numId="38" w16cid:durableId="1226646311">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4CB"/>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02A"/>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960"/>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83"/>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837"/>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A2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040"/>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A4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1A1"/>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1C2"/>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171D"/>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E7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83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254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14E"/>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2B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B1D"/>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A4B6AB0-157E-476A-9B9E-CFA737D2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straseni@ms.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AB437-A97A-412B-8A07-0457ED7E0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79</Pages>
  <Words>27810</Words>
  <Characters>158523</Characters>
  <Application>Microsoft Office Word</Application>
  <DocSecurity>0</DocSecurity>
  <Lines>1321</Lines>
  <Paragraphs>371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2024-03-27T15:28:00Z</cp:lastPrinted>
  <dcterms:created xsi:type="dcterms:W3CDTF">2024-03-13T15:27:00Z</dcterms:created>
  <dcterms:modified xsi:type="dcterms:W3CDTF">2024-06-11T17:20:00Z</dcterms:modified>
</cp:coreProperties>
</file>