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5C319" w14:textId="77777777" w:rsidR="00D276BF" w:rsidRPr="0030652C" w:rsidRDefault="00D276BF" w:rsidP="00D276BF">
      <w:pPr>
        <w:jc w:val="right"/>
        <w:rPr>
          <w:b/>
          <w:caps/>
        </w:rPr>
      </w:pPr>
      <w:r w:rsidRPr="0030652C">
        <w:rPr>
          <w:b/>
          <w:caps/>
        </w:rPr>
        <w:t>APROBAT:</w:t>
      </w:r>
    </w:p>
    <w:p w14:paraId="56DA8127" w14:textId="77777777" w:rsidR="00D276BF" w:rsidRDefault="00D276BF" w:rsidP="00D276BF">
      <w:pPr>
        <w:tabs>
          <w:tab w:val="left" w:pos="5103"/>
          <w:tab w:val="left" w:pos="10348"/>
        </w:tabs>
        <w:ind w:firstLine="4710"/>
        <w:jc w:val="right"/>
        <w:rPr>
          <w:noProof w:val="0"/>
          <w:lang w:val="ro-MD" w:eastAsia="ru-RU"/>
        </w:rPr>
      </w:pPr>
      <w:r w:rsidRPr="00FF430B">
        <w:rPr>
          <w:noProof w:val="0"/>
          <w:lang w:val="ro-MD" w:eastAsia="ru-RU"/>
        </w:rPr>
        <w:t>prin</w:t>
      </w:r>
      <w:r>
        <w:rPr>
          <w:noProof w:val="0"/>
          <w:lang w:val="ro-MD" w:eastAsia="ru-RU"/>
        </w:rPr>
        <w:t xml:space="preserve"> </w:t>
      </w:r>
      <w:r w:rsidRPr="002B779A">
        <w:t xml:space="preserve">Ordinul  </w:t>
      </w:r>
      <w:r>
        <w:t xml:space="preserve">nr. </w:t>
      </w:r>
      <w:r w:rsidRPr="003C2DB3">
        <w:t>69</w:t>
      </w:r>
      <w:r w:rsidRPr="002B779A">
        <w:t xml:space="preserve"> din </w:t>
      </w:r>
      <w:r>
        <w:t>0</w:t>
      </w:r>
      <w:r w:rsidRPr="002B779A">
        <w:t>7.05.2021</w:t>
      </w:r>
    </w:p>
    <w:p w14:paraId="1799A4BD" w14:textId="77777777" w:rsidR="00D276BF" w:rsidRPr="0030652C" w:rsidRDefault="00D276BF" w:rsidP="00D276BF">
      <w:pPr>
        <w:jc w:val="right"/>
      </w:pPr>
      <w:r w:rsidRPr="0030652C">
        <w:t>Ministerul Finanțelor</w:t>
      </w:r>
    </w:p>
    <w:p w14:paraId="7C51ABE4" w14:textId="77777777" w:rsidR="00D276BF" w:rsidRPr="0030652C" w:rsidRDefault="00D276BF" w:rsidP="00D276BF">
      <w:pPr>
        <w:jc w:val="right"/>
        <w:rPr>
          <w:caps/>
        </w:rPr>
      </w:pPr>
    </w:p>
    <w:p w14:paraId="643C43BC" w14:textId="77777777" w:rsidR="00D276BF" w:rsidRPr="0030652C" w:rsidRDefault="00D276BF" w:rsidP="00D276BF">
      <w:pPr>
        <w:jc w:val="center"/>
        <w:rPr>
          <w:b/>
          <w:caps/>
          <w:sz w:val="60"/>
          <w:szCs w:val="60"/>
        </w:rPr>
      </w:pPr>
    </w:p>
    <w:p w14:paraId="76FF7183" w14:textId="77777777" w:rsidR="00D276BF" w:rsidRPr="0030652C" w:rsidRDefault="00D276BF" w:rsidP="00D276BF">
      <w:pPr>
        <w:rPr>
          <w:rFonts w:asciiTheme="majorHAnsi" w:hAnsiTheme="majorHAnsi" w:cstheme="majorHAnsi"/>
          <w:b/>
          <w:caps/>
          <w:sz w:val="32"/>
          <w:szCs w:val="32"/>
        </w:rPr>
      </w:pPr>
    </w:p>
    <w:p w14:paraId="40B2B636" w14:textId="77777777" w:rsidR="00D276BF" w:rsidRPr="0030652C" w:rsidRDefault="00D276BF" w:rsidP="00D276BF">
      <w:pPr>
        <w:rPr>
          <w:rFonts w:asciiTheme="majorHAnsi" w:hAnsiTheme="majorHAnsi" w:cstheme="majorHAnsi"/>
          <w:b/>
          <w:caps/>
          <w:sz w:val="32"/>
          <w:szCs w:val="32"/>
        </w:rPr>
      </w:pPr>
    </w:p>
    <w:p w14:paraId="230506C4" w14:textId="77777777" w:rsidR="00D276BF" w:rsidRPr="00C60D06" w:rsidRDefault="00D276BF" w:rsidP="00D276BF">
      <w:pPr>
        <w:jc w:val="center"/>
        <w:rPr>
          <w:b/>
          <w:caps/>
          <w:sz w:val="60"/>
          <w:szCs w:val="60"/>
        </w:rPr>
      </w:pPr>
      <w:r w:rsidRPr="00C60D06">
        <w:rPr>
          <w:b/>
          <w:caps/>
          <w:sz w:val="60"/>
          <w:szCs w:val="60"/>
        </w:rPr>
        <w:t>DOCUMENTAŢIA STANDARD</w:t>
      </w:r>
    </w:p>
    <w:p w14:paraId="12E15C2E" w14:textId="77777777" w:rsidR="00D276BF" w:rsidRPr="00C60D06" w:rsidRDefault="00D276BF" w:rsidP="00D276BF">
      <w:pPr>
        <w:jc w:val="center"/>
        <w:rPr>
          <w:b/>
          <w:sz w:val="40"/>
          <w:szCs w:val="40"/>
        </w:rPr>
      </w:pPr>
      <w:r w:rsidRPr="00C60D06">
        <w:rPr>
          <w:b/>
          <w:sz w:val="40"/>
          <w:szCs w:val="40"/>
        </w:rPr>
        <w:t>pentru realizarea achiziţiilor publice</w:t>
      </w:r>
    </w:p>
    <w:p w14:paraId="6A9A156B" w14:textId="77777777" w:rsidR="00D276BF" w:rsidRPr="00C60D06" w:rsidRDefault="00D276BF" w:rsidP="00D276BF">
      <w:pPr>
        <w:jc w:val="center"/>
        <w:rPr>
          <w:b/>
          <w:sz w:val="40"/>
          <w:szCs w:val="40"/>
        </w:rPr>
      </w:pPr>
      <w:r>
        <w:rPr>
          <w:b/>
          <w:sz w:val="40"/>
          <w:szCs w:val="40"/>
        </w:rPr>
        <w:t>de lucrări</w:t>
      </w:r>
    </w:p>
    <w:p w14:paraId="3434995E" w14:textId="77777777" w:rsidR="00D276BF" w:rsidRPr="0030652C" w:rsidRDefault="00D276BF" w:rsidP="00D276BF">
      <w:pPr>
        <w:jc w:val="center"/>
        <w:rPr>
          <w:rFonts w:asciiTheme="majorHAnsi" w:hAnsiTheme="majorHAnsi" w:cstheme="majorHAnsi"/>
          <w:b/>
          <w:sz w:val="32"/>
          <w:szCs w:val="32"/>
        </w:rPr>
      </w:pPr>
    </w:p>
    <w:p w14:paraId="60EC696A" w14:textId="77777777" w:rsidR="00D276BF" w:rsidRPr="0030652C" w:rsidRDefault="00D276BF" w:rsidP="00D276BF">
      <w:pPr>
        <w:ind w:firstLine="709"/>
        <w:jc w:val="both"/>
        <w:rPr>
          <w:rFonts w:asciiTheme="majorHAnsi" w:hAnsiTheme="majorHAnsi" w:cstheme="majorHAnsi"/>
          <w:b/>
          <w:sz w:val="32"/>
          <w:szCs w:val="32"/>
        </w:rPr>
      </w:pPr>
    </w:p>
    <w:p w14:paraId="6894DF2C" w14:textId="77777777" w:rsidR="00D276BF" w:rsidRPr="0030652C" w:rsidRDefault="00D276BF" w:rsidP="00D276BF">
      <w:pPr>
        <w:ind w:firstLine="709"/>
        <w:jc w:val="both"/>
        <w:rPr>
          <w:rFonts w:asciiTheme="majorHAnsi" w:hAnsiTheme="majorHAnsi" w:cstheme="majorHAnsi"/>
          <w:b/>
          <w:sz w:val="32"/>
          <w:szCs w:val="32"/>
        </w:rPr>
      </w:pPr>
    </w:p>
    <w:p w14:paraId="324288C1" w14:textId="77777777" w:rsidR="00D276BF" w:rsidRPr="0030652C" w:rsidRDefault="00D276BF" w:rsidP="00D276BF">
      <w:pPr>
        <w:ind w:firstLine="709"/>
        <w:jc w:val="both"/>
        <w:rPr>
          <w:rFonts w:asciiTheme="majorHAnsi" w:hAnsiTheme="majorHAnsi" w:cstheme="majorHAnsi"/>
          <w:b/>
          <w:sz w:val="32"/>
          <w:szCs w:val="32"/>
        </w:rPr>
      </w:pPr>
    </w:p>
    <w:p w14:paraId="3D8531ED" w14:textId="77777777" w:rsidR="00D276BF" w:rsidRPr="0030652C" w:rsidRDefault="00D276BF" w:rsidP="00D276BF">
      <w:pPr>
        <w:ind w:firstLine="709"/>
        <w:jc w:val="both"/>
        <w:rPr>
          <w:rFonts w:asciiTheme="majorHAnsi" w:hAnsiTheme="majorHAnsi" w:cstheme="majorHAnsi"/>
          <w:b/>
          <w:sz w:val="32"/>
          <w:szCs w:val="32"/>
        </w:rPr>
      </w:pPr>
    </w:p>
    <w:p w14:paraId="412BC190" w14:textId="39923F37" w:rsidR="00D276BF" w:rsidRPr="00D276BF" w:rsidRDefault="00D276BF" w:rsidP="00D276BF">
      <w:pPr>
        <w:spacing w:line="360" w:lineRule="auto"/>
      </w:pPr>
      <w:r w:rsidRPr="00EB1FF8">
        <w:rPr>
          <w:sz w:val="32"/>
          <w:szCs w:val="32"/>
        </w:rPr>
        <w:t>Obiectul achiziţiei:</w:t>
      </w:r>
      <w:r>
        <w:rPr>
          <w:sz w:val="32"/>
          <w:szCs w:val="32"/>
        </w:rPr>
        <w:t xml:space="preserve"> </w:t>
      </w:r>
      <w:r w:rsidRPr="00D276BF">
        <w:rPr>
          <w:b/>
          <w:bCs/>
          <w:i/>
          <w:iCs/>
          <w:sz w:val="32"/>
          <w:szCs w:val="32"/>
        </w:rPr>
        <w:t>Teren sportiv in incinta Liceului Teoretic "Vadul lui Voda" or. Vadul lui Vodă, mun. Chișinău (teren nr. cad. 31582040187)</w:t>
      </w:r>
    </w:p>
    <w:p w14:paraId="39D91475" w14:textId="46AD8DEC" w:rsidR="00D276BF" w:rsidRPr="00464878" w:rsidRDefault="00D276BF" w:rsidP="00D276BF">
      <w:pPr>
        <w:tabs>
          <w:tab w:val="left" w:pos="2730"/>
        </w:tabs>
        <w:spacing w:line="360" w:lineRule="auto"/>
        <w:ind w:left="3014" w:hanging="2977"/>
        <w:rPr>
          <w:b/>
          <w:sz w:val="28"/>
          <w:szCs w:val="28"/>
        </w:rPr>
      </w:pPr>
    </w:p>
    <w:p w14:paraId="57F2B1A8" w14:textId="77777777" w:rsidR="00D276BF" w:rsidRPr="00EB1FF8" w:rsidRDefault="00D276BF" w:rsidP="00D276BF">
      <w:pPr>
        <w:spacing w:line="360" w:lineRule="auto"/>
        <w:ind w:left="2552" w:hanging="2410"/>
        <w:jc w:val="both"/>
        <w:rPr>
          <w:sz w:val="32"/>
          <w:szCs w:val="32"/>
        </w:rPr>
      </w:pPr>
    </w:p>
    <w:p w14:paraId="14965C1E" w14:textId="24A011BF" w:rsidR="00D276BF" w:rsidRPr="00EB1FF8" w:rsidRDefault="00D276BF" w:rsidP="00D276BF">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D276BF">
        <w:rPr>
          <w:b/>
          <w:bCs/>
          <w:noProof w:val="0"/>
          <w:sz w:val="32"/>
          <w:szCs w:val="32"/>
          <w:lang w:val="ro-MD" w:eastAsia="ru-RU"/>
        </w:rPr>
        <w:t>45212221-1</w:t>
      </w:r>
      <w:r w:rsidRPr="00D276BF">
        <w:rPr>
          <w:b/>
          <w:bCs/>
          <w:sz w:val="32"/>
          <w:szCs w:val="32"/>
        </w:rPr>
        <w:tab/>
      </w:r>
      <w:r w:rsidRPr="00EB1FF8">
        <w:rPr>
          <w:b/>
          <w:sz w:val="32"/>
          <w:szCs w:val="32"/>
        </w:rPr>
        <w:tab/>
      </w:r>
    </w:p>
    <w:p w14:paraId="67589575" w14:textId="77777777" w:rsidR="00D276BF" w:rsidRPr="00EB1FF8" w:rsidRDefault="00D276BF" w:rsidP="00D276BF">
      <w:pPr>
        <w:spacing w:line="360" w:lineRule="auto"/>
        <w:jc w:val="both"/>
        <w:rPr>
          <w:sz w:val="32"/>
          <w:szCs w:val="32"/>
        </w:rPr>
      </w:pPr>
    </w:p>
    <w:p w14:paraId="4C6A89F0" w14:textId="77777777" w:rsidR="00D276BF" w:rsidRPr="00EB1FF8" w:rsidRDefault="00D276BF" w:rsidP="00D276BF">
      <w:pPr>
        <w:spacing w:line="360" w:lineRule="auto"/>
        <w:jc w:val="both"/>
        <w:rPr>
          <w:sz w:val="32"/>
          <w:szCs w:val="32"/>
        </w:rPr>
      </w:pPr>
      <w:r w:rsidRPr="00EB1FF8">
        <w:rPr>
          <w:sz w:val="32"/>
          <w:szCs w:val="32"/>
        </w:rPr>
        <w:t>Autoritat</w:t>
      </w:r>
      <w:r>
        <w:rPr>
          <w:sz w:val="32"/>
          <w:szCs w:val="32"/>
        </w:rPr>
        <w:t>ea c</w:t>
      </w:r>
      <w:r w:rsidRPr="00EB1FF8">
        <w:rPr>
          <w:sz w:val="32"/>
          <w:szCs w:val="32"/>
        </w:rPr>
        <w:t>ontractantă:</w:t>
      </w:r>
      <w:r w:rsidRPr="00EB1FF8">
        <w:rPr>
          <w:sz w:val="32"/>
          <w:szCs w:val="32"/>
        </w:rPr>
        <w:tab/>
      </w:r>
      <w:r w:rsidRPr="005274C4">
        <w:rPr>
          <w:b/>
          <w:bCs/>
          <w:sz w:val="32"/>
          <w:szCs w:val="32"/>
        </w:rPr>
        <w:t>Primăria or. Vadul lui Vodă</w:t>
      </w:r>
    </w:p>
    <w:p w14:paraId="2E3A8D43" w14:textId="77777777" w:rsidR="00D276BF" w:rsidRPr="00EB1FF8" w:rsidRDefault="00D276BF" w:rsidP="00D276BF">
      <w:pPr>
        <w:spacing w:line="360" w:lineRule="auto"/>
        <w:jc w:val="both"/>
        <w:rPr>
          <w:sz w:val="32"/>
          <w:szCs w:val="32"/>
        </w:rPr>
      </w:pPr>
    </w:p>
    <w:p w14:paraId="174A0B59" w14:textId="77777777" w:rsidR="00D276BF" w:rsidRPr="00EB1FF8" w:rsidRDefault="00D276BF" w:rsidP="00D276BF">
      <w:pPr>
        <w:spacing w:line="360" w:lineRule="auto"/>
        <w:jc w:val="both"/>
        <w:rPr>
          <w:sz w:val="32"/>
          <w:szCs w:val="32"/>
        </w:rPr>
      </w:pPr>
    </w:p>
    <w:p w14:paraId="0EA21E2A" w14:textId="77777777" w:rsidR="00D276BF" w:rsidRDefault="00D276BF" w:rsidP="00D276BF">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Pr="005274C4">
        <w:rPr>
          <w:b/>
          <w:bCs/>
          <w:sz w:val="32"/>
          <w:szCs w:val="32"/>
        </w:rPr>
        <w:t>COP</w:t>
      </w:r>
    </w:p>
    <w:p w14:paraId="0E9E4C9A" w14:textId="77777777" w:rsidR="00D276BF" w:rsidRDefault="00D276BF" w:rsidP="000E2FC0">
      <w:pPr>
        <w:tabs>
          <w:tab w:val="left" w:pos="5103"/>
          <w:tab w:val="left" w:pos="10348"/>
        </w:tabs>
        <w:ind w:hanging="567"/>
        <w:jc w:val="right"/>
      </w:pPr>
    </w:p>
    <w:p w14:paraId="72060A54" w14:textId="77777777" w:rsidR="00227994" w:rsidRDefault="00227994">
      <w:pPr>
        <w:spacing w:after="160" w:line="259" w:lineRule="auto"/>
      </w:pPr>
      <w:r>
        <w:br w:type="page"/>
      </w:r>
    </w:p>
    <w:p w14:paraId="2660383A" w14:textId="0B0C4D81" w:rsidR="000E2FC0" w:rsidRDefault="000E2FC0" w:rsidP="00227994">
      <w:pPr>
        <w:tabs>
          <w:tab w:val="left" w:pos="5103"/>
          <w:tab w:val="left" w:pos="10348"/>
        </w:tabs>
        <w:jc w:val="right"/>
      </w:pPr>
      <w:r>
        <w:lastRenderedPageBreak/>
        <w:t xml:space="preserve">APROBAT: </w:t>
      </w:r>
    </w:p>
    <w:p w14:paraId="12DF4A4F" w14:textId="77777777" w:rsidR="000E2FC0" w:rsidRDefault="000E2FC0" w:rsidP="000E2FC0">
      <w:pPr>
        <w:tabs>
          <w:tab w:val="left" w:pos="5103"/>
          <w:tab w:val="left" w:pos="10348"/>
        </w:tabs>
        <w:ind w:hanging="567"/>
        <w:jc w:val="right"/>
      </w:pPr>
      <w:r>
        <w:t>prin Ordinul nr. 69 din 07.05.2021</w:t>
      </w:r>
    </w:p>
    <w:p w14:paraId="49A2A71F" w14:textId="5459C4CA" w:rsidR="008F1D40" w:rsidRPr="00FF430B" w:rsidRDefault="000E2FC0" w:rsidP="000E2FC0">
      <w:pPr>
        <w:tabs>
          <w:tab w:val="left" w:pos="5103"/>
          <w:tab w:val="left" w:pos="10348"/>
        </w:tabs>
        <w:ind w:hanging="567"/>
        <w:jc w:val="right"/>
        <w:rPr>
          <w:noProof w:val="0"/>
          <w:lang w:val="ro-MD" w:eastAsia="ru-RU"/>
        </w:rPr>
      </w:pPr>
      <w:r>
        <w:t xml:space="preserve"> Ministerul Finanțelor</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6181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7A362A93" w14:textId="77777777" w:rsidR="00227994" w:rsidRDefault="00227994">
      <w:pPr>
        <w:spacing w:after="160" w:line="259" w:lineRule="auto"/>
        <w:rPr>
          <w:noProof w:val="0"/>
          <w:color w:val="00B050"/>
          <w:lang w:val="ro-MD"/>
        </w:rPr>
      </w:pPr>
      <w:bookmarkStart w:id="45" w:name="_Toc449692096"/>
      <w:r>
        <w:rPr>
          <w:noProof w:val="0"/>
          <w:color w:val="00B050"/>
          <w:lang w:val="ro-MD"/>
        </w:rPr>
        <w:br w:type="page"/>
      </w:r>
    </w:p>
    <w:p w14:paraId="0DF2F1BB" w14:textId="7491033D" w:rsidR="00B65C93" w:rsidRPr="00FA1429" w:rsidRDefault="00BA7FF4" w:rsidP="00FA1429">
      <w:pPr>
        <w:jc w:val="right"/>
        <w:rPr>
          <w:noProof w:val="0"/>
          <w:color w:val="00B050"/>
          <w:sz w:val="22"/>
          <w:szCs w:val="22"/>
          <w:lang w:val="ro-MD"/>
        </w:rPr>
      </w:pPr>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8</w:t>
      </w: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EAED2C4" w:rsidR="00BE49DD" w:rsidRPr="00FA1429" w:rsidRDefault="00BE49DD" w:rsidP="00BE49DD">
      <w:pPr>
        <w:jc w:val="right"/>
        <w:rPr>
          <w:noProof w:val="0"/>
          <w:color w:val="00B050"/>
          <w:sz w:val="22"/>
          <w:szCs w:val="22"/>
          <w:lang w:val="ro-MD"/>
        </w:rPr>
      </w:pPr>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9</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4FCCB41F" w14:textId="77777777" w:rsidR="00D61819" w:rsidRDefault="00A227F2" w:rsidP="00D61819">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BAN</w:t>
      </w:r>
      <w:r w:rsidR="00D61819">
        <w:rPr>
          <w:rFonts w:ascii="Times New Roman" w:hAnsi="Times New Roman"/>
          <w:b/>
          <w:szCs w:val="24"/>
          <w:lang w:val="ro-MD"/>
        </w:rPr>
        <w:t>CA</w:t>
      </w:r>
    </w:p>
    <w:p w14:paraId="67B9F63C" w14:textId="0CF5E130" w:rsidR="00AA1372" w:rsidRPr="00D61819" w:rsidRDefault="00A227F2" w:rsidP="00D61819">
      <w:pPr>
        <w:pStyle w:val="a7"/>
        <w:tabs>
          <w:tab w:val="left" w:pos="567"/>
        </w:tabs>
        <w:jc w:val="center"/>
        <w:rPr>
          <w:rFonts w:ascii="Times New Roman" w:hAnsi="Times New Roman"/>
          <w:b/>
          <w:szCs w:val="24"/>
          <w:lang w:val="ro-MD"/>
        </w:rPr>
      </w:pPr>
      <w:r w:rsidRPr="00FF430B">
        <w:rPr>
          <w:rFonts w:ascii="Times New Roman" w:hAnsi="Times New Roman"/>
          <w:szCs w:val="24"/>
          <w:lang w:val="ro-MD"/>
        </w:rPr>
        <w:t>(denumirea)</w:t>
      </w:r>
    </w:p>
    <w:p w14:paraId="642853FB" w14:textId="77777777" w:rsidR="00AA1372" w:rsidRPr="00FF430B" w:rsidRDefault="00AA1372" w:rsidP="00FA1429">
      <w:pPr>
        <w:pStyle w:val="a7"/>
        <w:tabs>
          <w:tab w:val="left" w:pos="567"/>
        </w:tabs>
        <w:jc w:val="center"/>
        <w:rPr>
          <w:rFonts w:ascii="Times New Roman" w:hAnsi="Times New Roman"/>
          <w:b/>
          <w:szCs w:val="24"/>
          <w:lang w:val="ro-MD"/>
        </w:rPr>
      </w:pPr>
    </w:p>
    <w:p w14:paraId="7A2AAB82" w14:textId="77777777" w:rsidR="00AA1372" w:rsidRPr="00FF430B" w:rsidRDefault="00A227F2" w:rsidP="00FA1429">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FA1429">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1888F512" w:rsidR="00AA1372" w:rsidRPr="00FF430B" w:rsidRDefault="00A227F2" w:rsidP="00D61819">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w:t>
      </w:r>
    </w:p>
    <w:p w14:paraId="1F705420" w14:textId="77777777" w:rsidR="00AA1372" w:rsidRPr="00FF430B" w:rsidRDefault="00A227F2" w:rsidP="00D6181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0E98B58C" w:rsidR="00AA1372" w:rsidRPr="00FF430B" w:rsidRDefault="00A227F2" w:rsidP="00D6181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w:t>
      </w:r>
    </w:p>
    <w:p w14:paraId="79BE4A1D" w14:textId="7BA3B5F9" w:rsidR="00AA1372" w:rsidRPr="00FF430B" w:rsidRDefault="00A227F2" w:rsidP="00D61819">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w:t>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6C105940" w:rsidR="00E319CD" w:rsidRPr="00FF430B" w:rsidRDefault="00A227F2" w:rsidP="00D61819">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FF430B" w:rsidRDefault="00A227F2" w:rsidP="00D61819">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159AAB4A" w:rsidR="00AA1372" w:rsidRPr="00D61819" w:rsidRDefault="00A227F2" w:rsidP="00D61819">
      <w:pPr>
        <w:pStyle w:val="a7"/>
        <w:tabs>
          <w:tab w:val="left" w:pos="567"/>
        </w:tabs>
        <w:rPr>
          <w:rFonts w:ascii="Times New Roman" w:hAnsi="Times New Roman"/>
          <w:szCs w:val="24"/>
          <w:u w:val="single"/>
          <w:lang w:val="ro-MD"/>
        </w:rPr>
      </w:pPr>
      <w:r w:rsidRPr="00FF430B">
        <w:rPr>
          <w:rFonts w:ascii="Times New Roman" w:hAnsi="Times New Roman"/>
          <w:szCs w:val="24"/>
          <w:lang w:val="ro-MD"/>
        </w:rPr>
        <w:t xml:space="preserve"> înregistrat la</w:t>
      </w:r>
      <w:r w:rsidR="00D61819">
        <w:rPr>
          <w:rFonts w:ascii="Times New Roman" w:hAnsi="Times New Roman"/>
          <w:szCs w:val="24"/>
          <w:u w:val="single"/>
          <w:lang w:val="ro-MD"/>
        </w:rPr>
        <w:t>________________________________________________________________</w:t>
      </w:r>
    </w:p>
    <w:p w14:paraId="4331B42F" w14:textId="77777777" w:rsidR="00AA1372" w:rsidRPr="00FF430B" w:rsidRDefault="00A227F2" w:rsidP="00D61819">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4BC1D598" w:rsidR="00E319CD" w:rsidRPr="00FF430B" w:rsidRDefault="00A227F2" w:rsidP="00D61819">
      <w:pPr>
        <w:pStyle w:val="a7"/>
        <w:tabs>
          <w:tab w:val="left" w:pos="567"/>
        </w:tabs>
        <w:rPr>
          <w:rFonts w:ascii="Times New Roman" w:hAnsi="Times New Roman"/>
          <w:szCs w:val="24"/>
          <w:lang w:val="ro-MD"/>
        </w:rPr>
      </w:pPr>
      <w:r w:rsidRPr="00FF430B">
        <w:rPr>
          <w:rFonts w:ascii="Times New Roman" w:hAnsi="Times New Roman"/>
          <w:szCs w:val="24"/>
          <w:lang w:val="ro-MD"/>
        </w:rPr>
        <w:t>ne  obligăm faţă de</w:t>
      </w:r>
      <w:r w:rsidR="00D61819" w:rsidRPr="00D61819">
        <w:rPr>
          <w:rFonts w:ascii="Times New Roman" w:hAnsi="Times New Roman"/>
          <w:szCs w:val="24"/>
          <w:lang w:val="ro-MD"/>
        </w:rPr>
        <w:t>_________________________________________________________</w:t>
      </w:r>
      <w:r w:rsidRPr="00D61819">
        <w:rPr>
          <w:rFonts w:ascii="Times New Roman" w:hAnsi="Times New Roman"/>
          <w:szCs w:val="24"/>
          <w:lang w:val="ro-MD"/>
        </w:rPr>
        <w:t xml:space="preserve"> </w:t>
      </w:r>
      <w:r w:rsidRPr="00FF430B">
        <w:rPr>
          <w:rFonts w:ascii="Times New Roman" w:hAnsi="Times New Roman"/>
          <w:szCs w:val="24"/>
          <w:lang w:val="ro-MD"/>
        </w:rPr>
        <w:t xml:space="preserve">să </w:t>
      </w:r>
    </w:p>
    <w:p w14:paraId="27AA2DF9" w14:textId="77777777" w:rsidR="00AA1372" w:rsidRPr="00FF430B" w:rsidRDefault="00A227F2" w:rsidP="00D6181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563255CA" w:rsidR="00AA1372" w:rsidRPr="00FF430B" w:rsidRDefault="00A227F2" w:rsidP="00D61819">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w:t>
      </w:r>
      <w:r w:rsidR="00D61819">
        <w:rPr>
          <w:rFonts w:ascii="Times New Roman" w:hAnsi="Times New Roman"/>
          <w:szCs w:val="24"/>
          <w:u w:val="single"/>
          <w:lang w:val="ro-MD"/>
        </w:rPr>
        <w:t>___________________________________________</w:t>
      </w:r>
      <w:r w:rsidRPr="00FF430B">
        <w:rPr>
          <w:rFonts w:ascii="Times New Roman" w:hAnsi="Times New Roman"/>
          <w:szCs w:val="24"/>
          <w:lang w:val="ro-MD"/>
        </w:rPr>
        <w:t>, la prima sa cerere scrisă şi</w:t>
      </w:r>
      <w:r w:rsidR="00D61819">
        <w:rPr>
          <w:rFonts w:ascii="Times New Roman" w:hAnsi="Times New Roman"/>
          <w:szCs w:val="24"/>
          <w:lang w:val="ro-MD"/>
        </w:rPr>
        <w:t xml:space="preserve"> </w:t>
      </w:r>
      <w:r w:rsidRPr="00FF430B">
        <w:rPr>
          <w:rFonts w:ascii="Times New Roman" w:hAnsi="Times New Roman"/>
          <w:szCs w:val="24"/>
          <w:lang w:val="ro-MD"/>
        </w:rPr>
        <w:t xml:space="preserve">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46434670" w:rsidR="00AA1372" w:rsidRDefault="00A227F2" w:rsidP="00D61819">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w:t>
      </w:r>
      <w:r w:rsidR="00D61819">
        <w:rPr>
          <w:rFonts w:ascii="Times New Roman" w:hAnsi="Times New Roman"/>
          <w:szCs w:val="24"/>
          <w:lang w:val="ro-MD"/>
        </w:rPr>
        <w:t xml:space="preserve"> </w:t>
      </w:r>
      <w:r w:rsidRPr="00D61819">
        <w:rPr>
          <w:rFonts w:ascii="Times New Roman" w:hAnsi="Times New Roman"/>
          <w:szCs w:val="24"/>
          <w:lang w:val="ro-MD"/>
        </w:rPr>
        <w:t>_______________________________________</w:t>
      </w:r>
      <w:r w:rsidR="00D61819">
        <w:rPr>
          <w:rFonts w:ascii="Times New Roman" w:hAnsi="Times New Roman"/>
          <w:szCs w:val="24"/>
          <w:lang w:val="ro-MD"/>
        </w:rPr>
        <w:t xml:space="preserve"> </w:t>
      </w:r>
    </w:p>
    <w:p w14:paraId="59656AF6" w14:textId="5B76D8B0"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06E22977" w:rsidR="00AA1372" w:rsidRPr="00D61819" w:rsidRDefault="00A227F2" w:rsidP="00D61819">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w:t>
      </w:r>
      <w:r w:rsidRPr="00D61819">
        <w:rPr>
          <w:rFonts w:ascii="Times New Roman" w:hAnsi="Times New Roman"/>
          <w:szCs w:val="24"/>
          <w:lang w:val="ro-MD"/>
        </w:rPr>
        <w:t xml:space="preserve">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1E73FBBE" w14:textId="77777777" w:rsidR="00D61819" w:rsidRDefault="00E706C1" w:rsidP="00D6181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bookmarkStart w:id="46" w:name="_Toc449692097"/>
    </w:p>
    <w:p w14:paraId="54002888" w14:textId="0099919E" w:rsidR="00BA7FF4" w:rsidRPr="00D61819" w:rsidRDefault="00BA7FF4" w:rsidP="00D61819">
      <w:pPr>
        <w:pStyle w:val="a7"/>
        <w:tabs>
          <w:tab w:val="left" w:pos="567"/>
        </w:tabs>
        <w:jc w:val="right"/>
        <w:rPr>
          <w:rFonts w:ascii="Times New Roman" w:hAnsi="Times New Roman"/>
          <w:szCs w:val="24"/>
          <w:lang w:val="ro-MD"/>
        </w:rPr>
      </w:pPr>
      <w:r w:rsidRPr="00FA1429">
        <w:rPr>
          <w:color w:val="00B050"/>
          <w:lang w:val="ro-MD"/>
        </w:rPr>
        <w:lastRenderedPageBreak/>
        <w:t>Anexa nr.</w:t>
      </w:r>
      <w:r w:rsidR="00FF430B" w:rsidRPr="00FA1429">
        <w:rPr>
          <w:color w:val="00B050"/>
          <w:lang w:val="ro-MD"/>
        </w:rPr>
        <w:t xml:space="preserve"> </w:t>
      </w:r>
      <w:r w:rsidR="00BE49DD" w:rsidRPr="00FA1429">
        <w:rPr>
          <w:color w:val="00B050"/>
          <w:lang w:val="ro-MD"/>
        </w:rPr>
        <w:t>10</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07E34268" w14:textId="07E3DBAB" w:rsidR="00BA7FF4" w:rsidRPr="00FA1429" w:rsidRDefault="00BA7FF4" w:rsidP="00BA7FF4">
      <w:pPr>
        <w:jc w:val="right"/>
        <w:rPr>
          <w:noProof w:val="0"/>
          <w:color w:val="00B050"/>
          <w:sz w:val="22"/>
          <w:szCs w:val="22"/>
          <w:lang w:val="ro-MD"/>
        </w:rPr>
      </w:pPr>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1</w:t>
      </w:r>
      <w:r w:rsidR="00BE49DD" w:rsidRPr="00FA1429">
        <w:rPr>
          <w:noProof w:val="0"/>
          <w:color w:val="00B050"/>
          <w:lang w:val="ro-MD"/>
        </w:rPr>
        <w:t>2</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603BEC9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7C4B20E6" w14:textId="1B805B90" w:rsidR="002D6E71" w:rsidRDefault="00A227F2" w:rsidP="007D35D6">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bookmarkStart w:id="48" w:name="_Toc449692109"/>
    </w:p>
    <w:p w14:paraId="40DAFFC2" w14:textId="79D503C8" w:rsidR="00BA7FF4" w:rsidRPr="00FA1429" w:rsidRDefault="00BA7FF4" w:rsidP="00BA7FF4">
      <w:pPr>
        <w:jc w:val="right"/>
        <w:rPr>
          <w:noProof w:val="0"/>
          <w:color w:val="00B050"/>
          <w:sz w:val="22"/>
          <w:szCs w:val="22"/>
          <w:lang w:val="ro-MD"/>
        </w:rPr>
      </w:pPr>
      <w:bookmarkStart w:id="49" w:name="_Toc449692110"/>
      <w:bookmarkEnd w:id="48"/>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1</w:t>
      </w:r>
      <w:r w:rsidR="00EF4276" w:rsidRPr="00FA1429">
        <w:rPr>
          <w:noProof w:val="0"/>
          <w:color w:val="00B05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0C766FFF" w14:textId="65192DC3" w:rsidR="00BA7FF4" w:rsidRPr="00FA1429" w:rsidRDefault="00BA7FF4" w:rsidP="00BA7FF4">
      <w:pPr>
        <w:jc w:val="right"/>
        <w:rPr>
          <w:noProof w:val="0"/>
          <w:color w:val="00B050"/>
          <w:sz w:val="22"/>
          <w:szCs w:val="22"/>
          <w:lang w:val="ro-MD"/>
        </w:rPr>
      </w:pPr>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1</w:t>
      </w:r>
      <w:r w:rsidR="00EF4276" w:rsidRPr="00FA1429">
        <w:rPr>
          <w:noProof w:val="0"/>
          <w:color w:val="00B050"/>
          <w:lang w:val="ro-MD"/>
        </w:rPr>
        <w:t>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B9AD359" w14:textId="0295D3D9" w:rsidR="00BA7FF4" w:rsidRPr="00FA1429" w:rsidRDefault="00BA7FF4" w:rsidP="00BA7FF4">
      <w:pPr>
        <w:jc w:val="right"/>
        <w:rPr>
          <w:noProof w:val="0"/>
          <w:color w:val="00B050"/>
          <w:sz w:val="22"/>
          <w:szCs w:val="22"/>
          <w:lang w:val="ro-MD"/>
        </w:rPr>
      </w:pPr>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1</w:t>
      </w:r>
      <w:r w:rsidR="00EF4276" w:rsidRPr="00FA1429">
        <w:rPr>
          <w:noProof w:val="0"/>
          <w:color w:val="00B050"/>
          <w:lang w:val="ro-MD"/>
        </w:rPr>
        <w:t>6</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2E143286" w:rsidR="00BA7FF4" w:rsidRPr="00FA1429" w:rsidRDefault="00BA7FF4" w:rsidP="00BA7FF4">
      <w:pPr>
        <w:jc w:val="right"/>
        <w:rPr>
          <w:noProof w:val="0"/>
          <w:color w:val="00B050"/>
          <w:sz w:val="22"/>
          <w:szCs w:val="22"/>
          <w:lang w:val="ro-MD"/>
        </w:rPr>
      </w:pPr>
      <w:r w:rsidRPr="00FA1429">
        <w:rPr>
          <w:noProof w:val="0"/>
          <w:color w:val="00B050"/>
          <w:lang w:val="ro-MD"/>
        </w:rPr>
        <w:lastRenderedPageBreak/>
        <w:t>Anexa nr.</w:t>
      </w:r>
      <w:r w:rsidR="00FF430B" w:rsidRPr="00FA1429">
        <w:rPr>
          <w:noProof w:val="0"/>
          <w:color w:val="00B050"/>
          <w:lang w:val="ro-MD"/>
        </w:rPr>
        <w:t xml:space="preserve"> </w:t>
      </w:r>
      <w:r w:rsidRPr="00FA1429">
        <w:rPr>
          <w:noProof w:val="0"/>
          <w:color w:val="00B050"/>
          <w:lang w:val="ro-MD"/>
        </w:rPr>
        <w:t>1</w:t>
      </w:r>
      <w:r w:rsidR="00EF4276" w:rsidRPr="00FA1429">
        <w:rPr>
          <w:noProof w:val="0"/>
          <w:color w:val="00B050"/>
          <w:lang w:val="ro-MD"/>
        </w:rPr>
        <w:t>7</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356EE6F3" w14:textId="4010F9C7" w:rsidR="00AA1372" w:rsidRPr="007D35D6" w:rsidRDefault="0003591A" w:rsidP="007D35D6">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w:t>
      </w:r>
      <w:r w:rsidRPr="007D35D6">
        <w:rPr>
          <w:lang w:val="ro-MD"/>
        </w:rPr>
        <w:t>_</w:t>
      </w:r>
    </w:p>
    <w:p w14:paraId="7A9EBCC2" w14:textId="40CA6359"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46EE4608"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w:t>
      </w:r>
    </w:p>
    <w:p w14:paraId="3A365C45" w14:textId="1EE6D64B"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w:t>
      </w:r>
    </w:p>
    <w:p w14:paraId="527E90EB" w14:textId="794D42A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1B8D2FE2" w14:textId="01C809C5" w:rsidR="00BA7FF4" w:rsidRPr="00FA1429" w:rsidRDefault="00BA7FF4" w:rsidP="007D35D6">
      <w:pPr>
        <w:jc w:val="right"/>
        <w:rPr>
          <w:noProof w:val="0"/>
          <w:color w:val="00B050"/>
          <w:sz w:val="22"/>
          <w:szCs w:val="22"/>
          <w:lang w:val="ro-MD"/>
        </w:rPr>
      </w:pPr>
      <w:r w:rsidRPr="00FA1429">
        <w:rPr>
          <w:noProof w:val="0"/>
          <w:color w:val="00B050"/>
          <w:lang w:val="ro-MD"/>
        </w:rPr>
        <w:t>Anexa nr.</w:t>
      </w:r>
      <w:r w:rsidR="00FF430B" w:rsidRPr="00FA1429">
        <w:rPr>
          <w:noProof w:val="0"/>
          <w:color w:val="00B050"/>
          <w:lang w:val="ro-MD"/>
        </w:rPr>
        <w:t xml:space="preserve"> </w:t>
      </w:r>
      <w:r w:rsidRPr="00FA1429">
        <w:rPr>
          <w:noProof w:val="0"/>
          <w:color w:val="00B050"/>
          <w:lang w:val="ro-MD"/>
        </w:rPr>
        <w:t>1</w:t>
      </w:r>
      <w:r w:rsidR="00EF4276" w:rsidRPr="00FA1429">
        <w:rPr>
          <w:noProof w:val="0"/>
          <w:color w:val="00B050"/>
          <w:lang w:val="ro-MD"/>
        </w:rPr>
        <w:t>8</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w:t>
      </w:r>
      <w:r w:rsidRPr="00FF430B">
        <w:rPr>
          <w:spacing w:val="-1"/>
          <w:lang w:val="ro-MD"/>
        </w:rPr>
        <w:lastRenderedPageBreak/>
        <w:t>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31C61973" w14:textId="77777777" w:rsidR="00FA1429" w:rsidRDefault="00FA1429" w:rsidP="00BA7FF4">
      <w:pPr>
        <w:jc w:val="right"/>
        <w:rPr>
          <w:noProof w:val="0"/>
          <w:lang w:val="ro-MD"/>
        </w:rPr>
      </w:pPr>
    </w:p>
    <w:p w14:paraId="65EA1B31" w14:textId="77777777" w:rsidR="00FA1429" w:rsidRDefault="00FA1429" w:rsidP="00BA7FF4">
      <w:pPr>
        <w:jc w:val="right"/>
        <w:rPr>
          <w:noProof w:val="0"/>
          <w:lang w:val="ro-MD"/>
        </w:rPr>
      </w:pPr>
    </w:p>
    <w:p w14:paraId="62DCCB65" w14:textId="17CB1B7C" w:rsidR="00BA7FF4" w:rsidRPr="00FA1429" w:rsidRDefault="00BA7FF4" w:rsidP="00BA7FF4">
      <w:pPr>
        <w:jc w:val="right"/>
        <w:rPr>
          <w:noProof w:val="0"/>
          <w:color w:val="00B050"/>
          <w:sz w:val="22"/>
          <w:szCs w:val="22"/>
          <w:lang w:val="ro-MD"/>
        </w:rPr>
      </w:pPr>
      <w:r w:rsidRPr="00FA1429">
        <w:rPr>
          <w:noProof w:val="0"/>
          <w:color w:val="00B050"/>
          <w:lang w:val="ro-MD"/>
        </w:rPr>
        <w:t>Anexa nr.</w:t>
      </w:r>
      <w:r w:rsidR="00FF430B" w:rsidRPr="00FA1429">
        <w:rPr>
          <w:noProof w:val="0"/>
          <w:color w:val="00B050"/>
          <w:lang w:val="ro-MD"/>
        </w:rPr>
        <w:t xml:space="preserve"> </w:t>
      </w:r>
      <w:r w:rsidR="00EF4276" w:rsidRPr="00FA1429">
        <w:rPr>
          <w:noProof w:val="0"/>
          <w:color w:val="00B050"/>
          <w:lang w:val="ro-MD"/>
        </w:rPr>
        <w:t>19</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w:t>
      </w:r>
      <w:r w:rsidRPr="00FF430B">
        <w:rPr>
          <w:lang w:val="ro-MD"/>
        </w:rPr>
        <w:lastRenderedPageBreak/>
        <w:t>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47337B9" w14:textId="77777777" w:rsidR="00FA1429" w:rsidRDefault="00FA1429" w:rsidP="00BA7FF4">
      <w:pPr>
        <w:jc w:val="right"/>
        <w:rPr>
          <w:noProof w:val="0"/>
          <w:lang w:val="ro-MD"/>
        </w:rPr>
      </w:pPr>
    </w:p>
    <w:p w14:paraId="0C71A641" w14:textId="77777777" w:rsidR="00FA1429" w:rsidRDefault="00FA1429" w:rsidP="00BA7FF4">
      <w:pPr>
        <w:jc w:val="right"/>
        <w:rPr>
          <w:noProof w:val="0"/>
          <w:lang w:val="ro-MD"/>
        </w:rPr>
      </w:pPr>
    </w:p>
    <w:p w14:paraId="4991AC43" w14:textId="032DBB28" w:rsidR="00BA7FF4" w:rsidRPr="00FA1429" w:rsidRDefault="00BA7FF4" w:rsidP="00BA7FF4">
      <w:pPr>
        <w:jc w:val="right"/>
        <w:rPr>
          <w:noProof w:val="0"/>
          <w:color w:val="00B050"/>
          <w:sz w:val="22"/>
          <w:szCs w:val="22"/>
          <w:lang w:val="ro-MD"/>
        </w:rPr>
      </w:pPr>
      <w:r w:rsidRPr="00FA1429">
        <w:rPr>
          <w:noProof w:val="0"/>
          <w:color w:val="00B050"/>
          <w:lang w:val="ro-MD"/>
        </w:rPr>
        <w:t>Anexa nr.</w:t>
      </w:r>
      <w:r w:rsidR="00FF430B" w:rsidRPr="00FA1429">
        <w:rPr>
          <w:noProof w:val="0"/>
          <w:color w:val="00B050"/>
          <w:lang w:val="ro-MD"/>
        </w:rPr>
        <w:t xml:space="preserve"> </w:t>
      </w:r>
      <w:r w:rsidRPr="00FA1429">
        <w:rPr>
          <w:noProof w:val="0"/>
          <w:color w:val="00B050"/>
          <w:lang w:val="ro-MD"/>
        </w:rPr>
        <w:t>2</w:t>
      </w:r>
      <w:r w:rsidR="00EF4276" w:rsidRPr="00FA1429">
        <w:rPr>
          <w:noProof w:val="0"/>
          <w:color w:val="00B050"/>
          <w:lang w:val="ro-MD"/>
        </w:rPr>
        <w:t>0</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50A97CC9" w14:textId="77777777" w:rsidR="00FA1429" w:rsidRDefault="00FA1429" w:rsidP="00BA7FF4">
      <w:pPr>
        <w:jc w:val="right"/>
        <w:rPr>
          <w:noProof w:val="0"/>
          <w:lang w:val="ro-MD"/>
        </w:rPr>
      </w:pPr>
    </w:p>
    <w:p w14:paraId="52C84E26" w14:textId="77777777" w:rsidR="00FA1429" w:rsidRDefault="00FA1429" w:rsidP="00BA7FF4">
      <w:pPr>
        <w:jc w:val="right"/>
        <w:rPr>
          <w:noProof w:val="0"/>
          <w:lang w:val="ro-MD"/>
        </w:rPr>
      </w:pPr>
    </w:p>
    <w:p w14:paraId="19AFB7A3" w14:textId="1124FB45" w:rsidR="00BA7FF4" w:rsidRPr="00FA1429" w:rsidRDefault="00BA7FF4" w:rsidP="00BA7FF4">
      <w:pPr>
        <w:jc w:val="right"/>
        <w:rPr>
          <w:noProof w:val="0"/>
          <w:color w:val="00B050"/>
          <w:sz w:val="22"/>
          <w:szCs w:val="22"/>
          <w:lang w:val="ro-MD"/>
        </w:rPr>
      </w:pPr>
      <w:r w:rsidRPr="00FA1429">
        <w:rPr>
          <w:noProof w:val="0"/>
          <w:color w:val="00B050"/>
          <w:lang w:val="ro-MD"/>
        </w:rPr>
        <w:t>Anexa nr.</w:t>
      </w:r>
      <w:r w:rsidR="00FF430B" w:rsidRPr="00FA1429">
        <w:rPr>
          <w:noProof w:val="0"/>
          <w:color w:val="00B050"/>
          <w:lang w:val="ro-MD"/>
        </w:rPr>
        <w:t xml:space="preserve"> </w:t>
      </w:r>
      <w:r w:rsidRPr="00FA1429">
        <w:rPr>
          <w:noProof w:val="0"/>
          <w:color w:val="00B050"/>
          <w:lang w:val="ro-MD"/>
        </w:rPr>
        <w:t>2</w:t>
      </w:r>
      <w:r w:rsidR="00EF4276" w:rsidRPr="00FA1429">
        <w:rPr>
          <w:noProof w:val="0"/>
          <w:color w:val="00B050"/>
          <w:lang w:val="ro-MD"/>
        </w:rPr>
        <w:t>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2DE19F1" w14:textId="77777777" w:rsidR="00FA1429" w:rsidRDefault="00FA1429" w:rsidP="00BA7FF4">
      <w:pPr>
        <w:jc w:val="right"/>
        <w:rPr>
          <w:noProof w:val="0"/>
          <w:lang w:val="ro-MD"/>
        </w:rPr>
      </w:pPr>
    </w:p>
    <w:p w14:paraId="74AE0F9D" w14:textId="696AD79A" w:rsidR="00BA7FF4" w:rsidRPr="00FA1429" w:rsidRDefault="00BA7FF4" w:rsidP="00BA7FF4">
      <w:pPr>
        <w:jc w:val="right"/>
        <w:rPr>
          <w:noProof w:val="0"/>
          <w:color w:val="00B050"/>
          <w:sz w:val="22"/>
          <w:szCs w:val="22"/>
          <w:lang w:val="ro-MD"/>
        </w:rPr>
      </w:pPr>
      <w:r w:rsidRPr="00FA1429">
        <w:rPr>
          <w:noProof w:val="0"/>
          <w:color w:val="00B050"/>
          <w:lang w:val="ro-MD"/>
        </w:rPr>
        <w:t>Anexa nr.</w:t>
      </w:r>
      <w:r w:rsidR="00FF5CB2" w:rsidRPr="00FA1429">
        <w:rPr>
          <w:noProof w:val="0"/>
          <w:color w:val="00B050"/>
          <w:lang w:val="ro-MD"/>
        </w:rPr>
        <w:t xml:space="preserve"> </w:t>
      </w:r>
      <w:r w:rsidRPr="00FA1429">
        <w:rPr>
          <w:noProof w:val="0"/>
          <w:color w:val="00B050"/>
          <w:lang w:val="ro-MD"/>
        </w:rPr>
        <w:t>2</w:t>
      </w:r>
      <w:r w:rsidR="00EF4276" w:rsidRPr="00FA1429">
        <w:rPr>
          <w:noProof w:val="0"/>
          <w:color w:val="00B050"/>
          <w:lang w:val="ro-MD"/>
        </w:rPr>
        <w:t>2</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lastRenderedPageBreak/>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24030392" w:rsidR="002D6E71" w:rsidRDefault="002D6E71" w:rsidP="006C4C0E">
      <w:pPr>
        <w:tabs>
          <w:tab w:val="left" w:leader="underscore" w:pos="6465"/>
          <w:tab w:val="right" w:leader="underscore" w:pos="9777"/>
        </w:tabs>
        <w:spacing w:line="302" w:lineRule="auto"/>
        <w:rPr>
          <w:rFonts w:eastAsia="PMingLiU"/>
          <w:lang w:val="ro-MD" w:eastAsia="zh-CN"/>
        </w:rPr>
      </w:pPr>
    </w:p>
    <w:p w14:paraId="22ACB81B" w14:textId="77777777" w:rsidR="007D35D6" w:rsidRDefault="007D35D6"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0605112F" w14:textId="4145877A" w:rsidR="000C5DFB" w:rsidRPr="0059023C" w:rsidRDefault="000C5DFB" w:rsidP="000C5DFB">
      <w:pPr>
        <w:jc w:val="right"/>
        <w:rPr>
          <w:noProof w:val="0"/>
          <w:color w:val="00B050"/>
          <w:sz w:val="22"/>
          <w:szCs w:val="22"/>
          <w:lang w:val="ro-MD"/>
        </w:rPr>
      </w:pPr>
      <w:r w:rsidRPr="0059023C">
        <w:rPr>
          <w:noProof w:val="0"/>
          <w:color w:val="00B050"/>
          <w:lang w:val="ro-MD"/>
        </w:rPr>
        <w:t>Anexa nr.</w:t>
      </w:r>
      <w:r w:rsidR="00FF5CB2" w:rsidRPr="0059023C">
        <w:rPr>
          <w:noProof w:val="0"/>
          <w:color w:val="00B050"/>
          <w:lang w:val="ro-MD"/>
        </w:rPr>
        <w:t xml:space="preserve"> </w:t>
      </w:r>
      <w:r w:rsidR="00D8130E" w:rsidRPr="0059023C">
        <w:rPr>
          <w:noProof w:val="0"/>
          <w:color w:val="00B050"/>
          <w:lang w:val="ro-MD"/>
        </w:rPr>
        <w:t>25</w:t>
      </w: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5E0C6D48"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A09F5CA"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59023C">
              <w:rPr>
                <w:b/>
                <w:lang w:val="ro-MD"/>
              </w:rPr>
              <w:t xml:space="preserve"> COP</w:t>
            </w:r>
            <w:r w:rsidR="00112F50" w:rsidRPr="00FF430B">
              <w:rPr>
                <w:b/>
                <w:lang w:val="ro-MD"/>
              </w:rPr>
              <w:t>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50EB9753" w:rsidR="00460653" w:rsidRPr="00FF430B" w:rsidRDefault="0019071C" w:rsidP="009453D7">
            <w:pPr>
              <w:jc w:val="center"/>
              <w:rPr>
                <w:lang w:val="ro-MD"/>
              </w:rPr>
            </w:pPr>
            <w:r w:rsidRPr="00FF430B">
              <w:rPr>
                <w:sz w:val="20"/>
                <w:szCs w:val="20"/>
                <w:lang w:val="ro-MD"/>
              </w:rPr>
              <w:t xml:space="preserve">                                                                                                                                </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lastRenderedPageBreak/>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9FD2298"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7D35D6" w:rsidRPr="007D35D6">
              <w:rPr>
                <w:highlight w:val="yellow"/>
                <w:lang w:val="ro-MD"/>
              </w:rPr>
              <w:t>2 luni</w:t>
            </w:r>
            <w:r w:rsidR="00EB65F6" w:rsidRPr="00FF430B">
              <w:rPr>
                <w:lang w:val="ro-MD"/>
              </w:rPr>
              <w:t>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w:t>
            </w:r>
            <w:r w:rsidR="00460653" w:rsidRPr="00FF430B">
              <w:rPr>
                <w:lang w:val="ro-MD"/>
              </w:rPr>
              <w:lastRenderedPageBreak/>
              <w:t xml:space="preserve">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lastRenderedPageBreak/>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DEBD25C"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7D35D6">
              <w:rPr>
                <w:lang w:val="ro-MD"/>
              </w:rPr>
              <w:t xml:space="preserve">minim </w:t>
            </w:r>
            <w:r w:rsidR="007D35D6" w:rsidRPr="007D35D6">
              <w:rPr>
                <w:highlight w:val="yellow"/>
                <w:lang w:val="ro-MD"/>
              </w:rPr>
              <w:t>5 ani</w:t>
            </w:r>
            <w:r w:rsidR="00460653" w:rsidRPr="007D35D6">
              <w:rPr>
                <w:highlight w:val="yellow"/>
                <w:lang w:val="ro-MD"/>
              </w:rPr>
              <w:t>.</w:t>
            </w:r>
            <w:r w:rsidR="00460653" w:rsidRPr="00FF430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46545532" w:rsidR="00460653" w:rsidRPr="0059023C" w:rsidRDefault="00D83EE1" w:rsidP="0059023C">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lastRenderedPageBreak/>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lastRenderedPageBreak/>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41AB9C30" w14:textId="731D0159" w:rsidR="00877B36" w:rsidRPr="0059023C" w:rsidRDefault="007323B6" w:rsidP="00196AB4">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7D35D6" w:rsidRPr="007D35D6">
              <w:rPr>
                <w:highlight w:val="yellow"/>
                <w:lang w:val="ro-MD"/>
              </w:rPr>
              <w:t>31.12.2023</w:t>
            </w:r>
            <w:r w:rsidR="00460653" w:rsidRPr="007D35D6">
              <w:rPr>
                <w:highlight w:val="yellow"/>
                <w:lang w:val="ro-MD"/>
              </w:rPr>
              <w:t>.</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9023C">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D61819" w:rsidRDefault="00D61819" w:rsidP="00A20ACF">
      <w:r>
        <w:separator/>
      </w:r>
    </w:p>
  </w:endnote>
  <w:endnote w:type="continuationSeparator" w:id="0">
    <w:p w14:paraId="770B7629" w14:textId="77777777" w:rsidR="00D61819" w:rsidRDefault="00D618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Content>
      <w:p w14:paraId="16FD1D34" w14:textId="701F7225" w:rsidR="00D61819" w:rsidRDefault="00D61819">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D61819" w:rsidRDefault="00D6181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D61819" w:rsidRDefault="00D61819" w:rsidP="00A20ACF">
      <w:r>
        <w:separator/>
      </w:r>
    </w:p>
  </w:footnote>
  <w:footnote w:type="continuationSeparator" w:id="0">
    <w:p w14:paraId="79A0C91B" w14:textId="77777777" w:rsidR="00D61819" w:rsidRDefault="00D618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FC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27994"/>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2DB3"/>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4C4"/>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23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D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008"/>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BF"/>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1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429"/>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39</Pages>
  <Words>15580</Words>
  <Characters>88807</Characters>
  <Application>Microsoft Office Word</Application>
  <DocSecurity>0</DocSecurity>
  <Lines>740</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2021-06-01T11:52:00Z</cp:lastPrinted>
  <dcterms:created xsi:type="dcterms:W3CDTF">2021-06-14T10:00:00Z</dcterms:created>
  <dcterms:modified xsi:type="dcterms:W3CDTF">2023-05-23T20:06:00Z</dcterms:modified>
</cp:coreProperties>
</file>