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9270C"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2973B3" w:rsidRDefault="00E71F7B" w:rsidP="00196AB4">
      <w:pPr>
        <w:pStyle w:val="a"/>
        <w:numPr>
          <w:ilvl w:val="0"/>
          <w:numId w:val="0"/>
        </w:numPr>
      </w:pPr>
    </w:p>
    <w:p w14:paraId="3FE3C444" w14:textId="2656CD1F" w:rsidR="00233538" w:rsidRPr="00390B51" w:rsidRDefault="002973B3" w:rsidP="00196AB4">
      <w:pPr>
        <w:ind w:firstLine="709"/>
        <w:jc w:val="both"/>
        <w:rPr>
          <w:lang w:val="en-US"/>
        </w:rPr>
      </w:pPr>
      <w:r>
        <w:t>Obiectu</w:t>
      </w:r>
      <w:r w:rsidRPr="002973B3">
        <w:rPr>
          <w:lang w:val="en-US"/>
        </w:rPr>
        <w:t xml:space="preserve"> </w:t>
      </w:r>
      <w:r w:rsidRPr="002973B3">
        <w:rPr>
          <w:b/>
          <w:bCs/>
          <w:sz w:val="28"/>
          <w:szCs w:val="28"/>
          <w:u w:val="single"/>
          <w:lang w:val="en-US"/>
        </w:rPr>
        <w:t>Revitalizarea (restabilirea) centrului satului Copceac prin parteneriat public-privat și implicarea diasporei</w:t>
      </w:r>
    </w:p>
    <w:p w14:paraId="1FED3E8B" w14:textId="77777777" w:rsidR="00233538" w:rsidRPr="00FF430B" w:rsidRDefault="0003591A" w:rsidP="00196AB4">
      <w:pPr>
        <w:ind w:firstLine="709"/>
        <w:jc w:val="center"/>
      </w:pPr>
      <w:r w:rsidRPr="00FF430B">
        <w:rPr>
          <w:i/>
        </w:rPr>
        <w:t>(denumirea, adresa)</w:t>
      </w:r>
    </w:p>
    <w:p w14:paraId="6B852C2A" w14:textId="3E1748F3"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390B51">
        <w:rPr>
          <w:b/>
          <w:bCs/>
          <w:sz w:val="28"/>
          <w:szCs w:val="28"/>
          <w:u w:val="single"/>
          <w:lang w:val="en-US"/>
        </w:rPr>
        <w:t>Primaria s.Copceac</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D3C2003"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F066A98" w:rsidR="00460653" w:rsidRPr="00FF430B" w:rsidRDefault="00A43EA3" w:rsidP="00385C85">
            <w:pPr>
              <w:tabs>
                <w:tab w:val="left" w:pos="567"/>
                <w:tab w:val="right" w:pos="9531"/>
              </w:tabs>
              <w:jc w:val="both"/>
            </w:pPr>
            <w:r w:rsidRPr="00A43EA3">
              <w:rPr>
                <w:noProof w:val="0"/>
                <w:lang w:val="en-US" w:eastAsia="ru-RU"/>
              </w:rPr>
              <w:t xml:space="preserve">Prezentul contract este încheiat în urma procedurii de achiziție </w:t>
            </w:r>
            <w:r w:rsidR="003F397E" w:rsidRPr="003F397E">
              <w:rPr>
                <w:noProof w:val="0"/>
                <w:lang w:val="en-US" w:eastAsia="ru-RU"/>
              </w:rPr>
              <w:t xml:space="preserve">№ </w:t>
            </w:r>
            <w:r w:rsidR="00390B51">
              <w:rPr>
                <w:noProof w:val="0"/>
                <w:lang w:val="en-US" w:eastAsia="ru-RU"/>
              </w:rPr>
              <w:t>__________________________</w:t>
            </w:r>
            <w:r w:rsidRPr="00A43EA3">
              <w:rPr>
                <w:noProof w:val="0"/>
                <w:lang w:val="en-US" w:eastAsia="ru-RU"/>
              </w:rPr>
              <w:t xml:space="preserve"> din data </w:t>
            </w:r>
            <w:r w:rsidR="00390B51">
              <w:rPr>
                <w:noProof w:val="0"/>
                <w:lang w:val="en-US" w:eastAsia="ru-RU"/>
              </w:rPr>
              <w:t>________________</w:t>
            </w:r>
            <w:r w:rsidRPr="00A43EA3">
              <w:rPr>
                <w:noProof w:val="0"/>
                <w:lang w:val="en-US" w:eastAsia="ru-RU"/>
              </w:rPr>
              <w:t xml:space="preserve">, între </w:t>
            </w:r>
            <w:r>
              <w:rPr>
                <w:noProof w:val="0"/>
                <w:lang w:val="en-US" w:eastAsia="ru-RU"/>
              </w:rPr>
              <w:t>Primaria s.Copceac</w:t>
            </w:r>
            <w:r w:rsidRPr="00A43EA3">
              <w:rPr>
                <w:noProof w:val="0"/>
                <w:lang w:val="en-US" w:eastAsia="ru-RU"/>
              </w:rPr>
              <w:t xml:space="preserve">, IDNO </w:t>
            </w:r>
            <w:r w:rsidR="001333B2" w:rsidRPr="009D30E9">
              <w:rPr>
                <w:lang w:eastAsia="ru-RU"/>
              </w:rPr>
              <w:t>1007601010747</w:t>
            </w:r>
            <w:r w:rsidRPr="00A43EA3">
              <w:rPr>
                <w:noProof w:val="0"/>
                <w:lang w:val="en-US" w:eastAsia="ru-RU"/>
              </w:rPr>
              <w:t xml:space="preserve"> cu sediul în </w:t>
            </w:r>
            <w:r w:rsidR="001333B2">
              <w:rPr>
                <w:noProof w:val="0"/>
                <w:lang w:val="en-US" w:eastAsia="ru-RU"/>
              </w:rPr>
              <w:t>s.Copceac</w:t>
            </w:r>
            <w:r w:rsidRPr="00A43EA3">
              <w:rPr>
                <w:noProof w:val="0"/>
                <w:lang w:val="en-US" w:eastAsia="ru-RU"/>
              </w:rPr>
              <w:t xml:space="preserve">,  str. </w:t>
            </w:r>
            <w:r w:rsidR="001333B2">
              <w:rPr>
                <w:noProof w:val="0"/>
                <w:lang w:val="en-US" w:eastAsia="ru-RU"/>
              </w:rPr>
              <w:t>Lenin</w:t>
            </w:r>
            <w:r w:rsidRPr="00A43EA3">
              <w:rPr>
                <w:noProof w:val="0"/>
                <w:lang w:val="en-US" w:eastAsia="ru-RU"/>
              </w:rPr>
              <w:t xml:space="preserve"> nr. 1</w:t>
            </w:r>
            <w:r w:rsidR="001333B2">
              <w:rPr>
                <w:noProof w:val="0"/>
                <w:lang w:val="en-US" w:eastAsia="ru-RU"/>
              </w:rPr>
              <w:t>24</w:t>
            </w:r>
            <w:r w:rsidRPr="00A43EA3">
              <w:rPr>
                <w:noProof w:val="0"/>
                <w:lang w:val="en-US" w:eastAsia="ru-RU"/>
              </w:rPr>
              <w:t xml:space="preserve">, telefon: </w:t>
            </w:r>
            <w:r w:rsidR="001333B2" w:rsidRPr="009D30E9">
              <w:rPr>
                <w:lang w:eastAsia="ru-RU"/>
              </w:rPr>
              <w:t>0294 50238</w:t>
            </w:r>
            <w:r w:rsidRPr="00A43EA3">
              <w:rPr>
                <w:noProof w:val="0"/>
                <w:lang w:val="en-US" w:eastAsia="ru-RU"/>
              </w:rPr>
              <w:t xml:space="preserve">, fax: </w:t>
            </w:r>
            <w:r w:rsidR="001333B2" w:rsidRPr="009D30E9">
              <w:rPr>
                <w:lang w:eastAsia="ru-RU"/>
              </w:rPr>
              <w:t>0294 50236</w:t>
            </w:r>
            <w:r w:rsidRPr="00A43EA3">
              <w:rPr>
                <w:noProof w:val="0"/>
                <w:lang w:val="en-US" w:eastAsia="ru-RU"/>
              </w:rPr>
              <w:t xml:space="preserve">, reprezentat prin </w:t>
            </w:r>
            <w:r w:rsidR="001333B2">
              <w:rPr>
                <w:noProof w:val="0"/>
                <w:lang w:val="en-US" w:eastAsia="ru-RU"/>
              </w:rPr>
              <w:t>primar Garizan Oleg</w:t>
            </w:r>
            <w:r w:rsidRPr="00A43EA3">
              <w:rPr>
                <w:noProof w:val="0"/>
                <w:lang w:val="en-US" w:eastAsia="ru-RU"/>
              </w:rPr>
              <w:t xml:space="preserve"> în calitate de Beneficiar, pe de o parte,</w:t>
            </w:r>
            <w:r>
              <w:rPr>
                <w:noProof w:val="0"/>
                <w:lang w:val="en-US" w:eastAsia="ru-RU"/>
              </w:rPr>
              <w:t xml:space="preserve"> </w:t>
            </w:r>
            <w:r w:rsidR="00B51B6E" w:rsidRPr="00FF430B">
              <w:t>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14:paraId="43F2E82E" w14:textId="77777777"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1DADC68"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2973B3" w:rsidRPr="002973B3">
              <w:rPr>
                <w:b/>
                <w:sz w:val="22"/>
                <w:szCs w:val="22"/>
              </w:rPr>
              <w:t>Revitalizarea (restabilirea) centrului satului Copceac prin parteneriat public-privat și implicarea diasporei</w:t>
            </w:r>
            <w:r w:rsidR="002973B3" w:rsidRPr="002973B3">
              <w:rPr>
                <w:b/>
                <w:sz w:val="22"/>
                <w:szCs w:val="22"/>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0F321B2" w:rsidR="00460653" w:rsidRPr="00A719A1"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este de </w:t>
            </w:r>
            <w:r w:rsidR="0069270C">
              <w:rPr>
                <w:lang w:val="en-US"/>
              </w:rPr>
              <w:t>2</w:t>
            </w:r>
            <w:r w:rsidR="0013517E" w:rsidRPr="0013517E">
              <w:rPr>
                <w:lang w:val="en-US"/>
              </w:rPr>
              <w:t xml:space="preserve"> luni din data emiterii ordinului de începere a lucrărilor</w:t>
            </w:r>
            <w:r w:rsidR="0013517E">
              <w:rPr>
                <w:lang w:val="en-US"/>
              </w:rPr>
              <w:t>.</w:t>
            </w:r>
          </w:p>
          <w:p w14:paraId="0D18755A"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14:paraId="7E5AA4F4" w14:textId="77777777" w:rsidR="00460653" w:rsidRPr="00A719A1" w:rsidRDefault="00A156C0" w:rsidP="00196AB4">
            <w:pPr>
              <w:pStyle w:val="af2"/>
              <w:tabs>
                <w:tab w:val="left" w:pos="567"/>
              </w:tabs>
              <w:spacing w:line="276" w:lineRule="auto"/>
              <w:ind w:firstLine="0"/>
              <w:rPr>
                <w:lang w:val="en-US"/>
              </w:rPr>
            </w:pPr>
            <w:r w:rsidRPr="00A719A1">
              <w:rPr>
                <w:lang w:val="en-US"/>
              </w:rPr>
              <w:lastRenderedPageBreak/>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BD3587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0732D8" w:rsidRDefault="00E503F9" w:rsidP="00196AB4">
            <w:pPr>
              <w:jc w:val="both"/>
              <w:rPr>
                <w:i/>
                <w:sz w:val="20"/>
                <w:szCs w:val="20"/>
                <w:lang w:val="en-US"/>
              </w:rPr>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2604440A" w14:textId="77777777" w:rsidR="000732D8" w:rsidRDefault="000732D8" w:rsidP="00196AB4">
            <w:pPr>
              <w:pStyle w:val="af2"/>
              <w:tabs>
                <w:tab w:val="left" w:pos="321"/>
              </w:tabs>
              <w:spacing w:line="276" w:lineRule="auto"/>
              <w:ind w:firstLine="0"/>
              <w:rPr>
                <w:lang w:val="en-US"/>
              </w:rPr>
            </w:pPr>
          </w:p>
          <w:p w14:paraId="63A4C47A" w14:textId="77777777"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14:paraId="4312716F" w14:textId="77777777"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14:paraId="3596857E" w14:textId="77777777"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14:paraId="6A8C0844" w14:textId="77777777"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14:paraId="1925FC36" w14:textId="77777777"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 xml:space="preserve">.Garanţia de bună execuţie se va restitui Antreprenorului în baza notificării Beneficiarului către </w:t>
            </w:r>
            <w:r w:rsidR="00A227F2" w:rsidRPr="00A719A1">
              <w:rPr>
                <w:lang w:val="en-US"/>
              </w:rPr>
              <w:lastRenderedPageBreak/>
              <w:t>agentul bancar. Notificarea se va face după semnarea procesului-verbal de recepţie la terminarea 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61495F7C" w14:textId="77777777" w:rsidR="00A156C0" w:rsidRPr="00A719A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14:paraId="56A353E0"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14:paraId="52D590A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14:paraId="20A67A6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14:paraId="2DB323DA" w14:textId="77777777"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4C7338E3" w14:textId="77777777"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 xml:space="preserve">t el nu şi-a îndeplinit </w:t>
            </w:r>
            <w:r w:rsidR="00460653" w:rsidRPr="00A719A1">
              <w:rPr>
                <w:lang w:val="en-US"/>
              </w:rPr>
              <w:lastRenderedPageBreak/>
              <w:t>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14:paraId="7B5A3C5F"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14:paraId="383A4756"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14:paraId="5A7959BE"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14:paraId="23331121"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14:paraId="7924F23B"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14:paraId="42DBA1FC"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w:t>
            </w:r>
            <w:r w:rsidR="00460653" w:rsidRPr="00A719A1">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14:paraId="42718144" w14:textId="77777777"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719A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14:paraId="0797AEC6"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14:paraId="05BB78E2" w14:textId="77777777"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14:paraId="04191B6B" w14:textId="77777777" w:rsidR="00684D44" w:rsidRPr="00A719A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14:paraId="122D8C18"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 xml:space="preserve">Lucrările care devin ascunse nu vor fi acoperite fără aprobarea responsabilului tehnic atestat </w:t>
            </w:r>
            <w:r w:rsidR="00460653" w:rsidRPr="00A719A1">
              <w:rPr>
                <w:lang w:val="en-US"/>
              </w:rPr>
              <w:lastRenderedPageBreak/>
              <w:t>şi, după caz, a proiectantului, Antreprenorul asigurând posibilitatea acestora să examineze şi să 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14:paraId="78641E60"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14:paraId="33EE48C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14:paraId="0F7D7213" w14:textId="77777777" w:rsidR="00460653" w:rsidRPr="00A719A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5D56158"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0732D8">
              <w:rPr>
                <w:b/>
                <w:lang w:val="en-US"/>
              </w:rPr>
              <w:t>5</w:t>
            </w:r>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14:paraId="1CEFAD7D"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14:paraId="31DF6482"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14:paraId="621FAFBC" w14:textId="77777777" w:rsidR="00460653" w:rsidRPr="00A719A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14:paraId="377C0C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w:t>
            </w:r>
            <w:r w:rsidR="00460653" w:rsidRPr="00A719A1">
              <w:rPr>
                <w:lang w:val="en-US"/>
              </w:rPr>
              <w:lastRenderedPageBreak/>
              <w:t xml:space="preserve">depozitarea de pământ, materiale sau alte obiecte, precum şi ca urmare a unor îngrădiri sau limitări din proprie vină. </w:t>
            </w:r>
          </w:p>
          <w:p w14:paraId="12EA17B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14:paraId="399BD9F0"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14:paraId="5A9CC6A4"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14:paraId="4B7D57BF"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14:paraId="229C0FE2" w14:textId="77777777" w:rsidR="00460653" w:rsidRPr="00A719A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14:paraId="40D783CE"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 xml:space="preserve">a contractului, va convoca comisia de recepţie care va </w:t>
            </w:r>
            <w:r w:rsidR="00460653" w:rsidRPr="00A719A1">
              <w:rPr>
                <w:lang w:val="en-US"/>
              </w:rPr>
              <w:lastRenderedPageBreak/>
              <w:t>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t>rezoluțiunii</w:t>
            </w:r>
            <w:r w:rsidR="00C33344" w:rsidRPr="00A719A1">
              <w:rPr>
                <w:lang w:val="en-US"/>
              </w:rPr>
              <w:t xml:space="preserve"> </w:t>
            </w:r>
            <w:r w:rsidR="00D74B95" w:rsidRPr="00A719A1">
              <w:rPr>
                <w:lang w:val="en-US"/>
              </w:rPr>
              <w:t>contractului.</w:t>
            </w:r>
          </w:p>
          <w:p w14:paraId="26E83AD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14:paraId="3626557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14:paraId="77A9D719" w14:textId="77777777"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14:paraId="49ADD99C" w14:textId="15DBE3A9"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14:paraId="2D821582" w14:textId="57F8FC30"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14:paraId="727FDBEA" w14:textId="16282731"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14:paraId="2E2488FC" w14:textId="1D7433BB"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719A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14:paraId="61C0B172" w14:textId="77777777"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14:paraId="38644E03" w14:textId="066C4247" w:rsidR="00460653" w:rsidRPr="00A719A1" w:rsidRDefault="007323B6" w:rsidP="002F556B">
            <w:pPr>
              <w:pStyle w:val="af2"/>
              <w:numPr>
                <w:ilvl w:val="1"/>
                <w:numId w:val="17"/>
              </w:numPr>
              <w:tabs>
                <w:tab w:val="left" w:pos="567"/>
                <w:tab w:val="left" w:pos="4005"/>
              </w:tabs>
              <w:ind w:left="0" w:hanging="567"/>
              <w:contextualSpacing/>
              <w:rPr>
                <w:lang w:val="en-US"/>
              </w:rPr>
            </w:pPr>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D019FC" w:rsidRPr="00D019FC">
              <w:rPr>
                <w:lang w:val="en-US"/>
              </w:rPr>
              <w:t>31.12.202</w:t>
            </w:r>
            <w:r w:rsidR="0069270C">
              <w:rPr>
                <w:lang w:val="en-US"/>
              </w:rPr>
              <w:t>7</w:t>
            </w:r>
            <w:r w:rsidR="00D019FC" w:rsidRPr="00D019FC">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417297CC" w:rsidR="00D76BD0" w:rsidRPr="00FF430B" w:rsidRDefault="00D76BD0" w:rsidP="0083008A">
                  <w:pPr>
                    <w:tabs>
                      <w:tab w:val="left" w:pos="1134"/>
                      <w:tab w:val="left" w:pos="4680"/>
                      <w:tab w:val="left" w:pos="7020"/>
                    </w:tabs>
                    <w:suppressAutoHyphens/>
                    <w:ind w:firstLine="567"/>
                    <w:jc w:val="both"/>
                  </w:pPr>
                  <w:r w:rsidRPr="00FF430B">
                    <w:t>Adresa poştală:</w:t>
                  </w:r>
                  <w:r w:rsidR="0083008A" w:rsidRPr="0004525B">
                    <w:rPr>
                      <w:i/>
                    </w:rPr>
                    <w:t>UTA Gagauzia</w:t>
                  </w:r>
                  <w:r w:rsidR="0083008A">
                    <w:rPr>
                      <w:i/>
                    </w:rPr>
                    <w:t>,</w:t>
                  </w:r>
                  <w:r w:rsidR="0083008A" w:rsidRPr="0004525B">
                    <w:rPr>
                      <w:i/>
                    </w:rPr>
                    <w:t xml:space="preserve"> </w:t>
                  </w:r>
                  <w:r w:rsidR="0083008A">
                    <w:rPr>
                      <w:i/>
                    </w:rPr>
                    <w:t xml:space="preserve"> </w:t>
                  </w:r>
                  <w:r w:rsidR="0024109A" w:rsidRPr="0004525B">
                    <w:rPr>
                      <w:i/>
                    </w:rPr>
                    <w:t>s.Copceac</w:t>
                  </w:r>
                  <w:r w:rsidR="0004525B" w:rsidRPr="0004525B">
                    <w:rPr>
                      <w:i/>
                    </w:rPr>
                    <w:t>,          srt.Lenin 124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E9DBC6"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04525B" w:rsidRPr="0004525B">
                    <w:rPr>
                      <w:i/>
                      <w:sz w:val="22"/>
                      <w:szCs w:val="22"/>
                    </w:rPr>
                    <w:t>0294-50-238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6C27BD"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04525B" w:rsidRPr="0004525B">
                    <w:rPr>
                      <w:i/>
                      <w:sz w:val="22"/>
                      <w:szCs w:val="22"/>
                    </w:rPr>
                    <w:t>1007601010747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2E653995"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5FAF2C1"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34A83322" w:rsidR="00D76BD0" w:rsidRPr="00FF430B" w:rsidRDefault="00D76BD0" w:rsidP="0083008A">
                  <w:pPr>
                    <w:tabs>
                      <w:tab w:val="left" w:pos="1134"/>
                      <w:tab w:val="left" w:pos="4680"/>
                      <w:tab w:val="left" w:pos="7020"/>
                    </w:tabs>
                    <w:suppressAutoHyphens/>
                    <w:ind w:firstLine="567"/>
                    <w:jc w:val="both"/>
                  </w:pPr>
                  <w:r w:rsidRPr="00FF430B">
                    <w:t>IBAN</w:t>
                  </w:r>
                  <w:r w:rsidR="0004525B">
                    <w:t xml:space="preserve"> </w:t>
                  </w:r>
                  <w:bookmarkStart w:id="63" w:name="_GoBack"/>
                  <w:r w:rsidR="00324360" w:rsidRPr="00324360">
                    <w:t>MD</w:t>
                  </w:r>
                  <w:r w:rsidR="0083008A">
                    <w:t>10</w:t>
                  </w:r>
                  <w:r w:rsidR="00324360" w:rsidRPr="00324360">
                    <w:t>TRPDAR</w:t>
                  </w:r>
                  <w:r w:rsidR="0083008A">
                    <w:t>30000001117500</w:t>
                  </w:r>
                  <w:bookmarkEnd w:id="63"/>
                  <w:r w:rsidR="00324360">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lastRenderedPageBreak/>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14:paraId="64438E73" w14:textId="6A6AB7B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w:t>
            </w:r>
            <w:r w:rsidRPr="00FF430B">
              <w:lastRenderedPageBreak/>
              <w:t xml:space="preserve">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719A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190F2" w14:textId="77777777" w:rsidR="00FD2487" w:rsidRDefault="00FD2487" w:rsidP="00A20ACF">
      <w:r>
        <w:separator/>
      </w:r>
    </w:p>
  </w:endnote>
  <w:endnote w:type="continuationSeparator" w:id="0">
    <w:p w14:paraId="026BD723" w14:textId="77777777" w:rsidR="00FD2487" w:rsidRDefault="00FD24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69270C" w:rsidRDefault="0069270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69270C" w:rsidRDefault="0069270C">
        <w:pPr>
          <w:pStyle w:val="a4"/>
          <w:jc w:val="right"/>
        </w:pPr>
        <w:r>
          <w:fldChar w:fldCharType="begin"/>
        </w:r>
        <w:r>
          <w:instrText xml:space="preserve"> PAGE   \* MERGEFORMAT </w:instrText>
        </w:r>
        <w:r>
          <w:fldChar w:fldCharType="separate"/>
        </w:r>
        <w:r w:rsidR="006B30BB">
          <w:t>59</w:t>
        </w:r>
        <w:r>
          <w:fldChar w:fldCharType="end"/>
        </w:r>
      </w:p>
    </w:sdtContent>
  </w:sdt>
  <w:p w14:paraId="075618FA" w14:textId="77777777" w:rsidR="0069270C" w:rsidRDefault="006927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0FC42" w14:textId="77777777" w:rsidR="00FD2487" w:rsidRDefault="00FD2487" w:rsidP="00A20ACF">
      <w:r>
        <w:separator/>
      </w:r>
    </w:p>
  </w:footnote>
  <w:footnote w:type="continuationSeparator" w:id="0">
    <w:p w14:paraId="7A5B7E02" w14:textId="77777777" w:rsidR="00FD2487" w:rsidRDefault="00FD24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D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3B3"/>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B5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64F"/>
    <w:rsid w:val="00673164"/>
    <w:rsid w:val="0067392B"/>
    <w:rsid w:val="00674E63"/>
    <w:rsid w:val="006755A1"/>
    <w:rsid w:val="0067769C"/>
    <w:rsid w:val="00680AC9"/>
    <w:rsid w:val="006819B2"/>
    <w:rsid w:val="0068226E"/>
    <w:rsid w:val="00684D44"/>
    <w:rsid w:val="006901DE"/>
    <w:rsid w:val="006904AB"/>
    <w:rsid w:val="006911D3"/>
    <w:rsid w:val="0069270C"/>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0BB"/>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2F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34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46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F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487"/>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1454A-C301-4548-801D-FE51EEB74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69</Pages>
  <Words>24569</Words>
  <Characters>140047</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Петр Коджебаш</cp:lastModifiedBy>
  <cp:revision>10</cp:revision>
  <cp:lastPrinted>2021-06-01T11:52:00Z</cp:lastPrinted>
  <dcterms:created xsi:type="dcterms:W3CDTF">2021-06-14T10:00:00Z</dcterms:created>
  <dcterms:modified xsi:type="dcterms:W3CDTF">2026-05-22T08:22:00Z</dcterms:modified>
</cp:coreProperties>
</file>