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1ADFA75C" w14:textId="77777777" w:rsidR="00582048" w:rsidRPr="00582048" w:rsidRDefault="00BA7FF4" w:rsidP="00582048">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582048" w:rsidRPr="00582048">
        <w:rPr>
          <w:rFonts w:ascii="Helvetica" w:eastAsiaTheme="majorEastAsia" w:hAnsi="Helvetica"/>
          <w:b/>
          <w:bCs/>
          <w:color w:val="333333"/>
          <w:sz w:val="23"/>
          <w:szCs w:val="23"/>
          <w:bdr w:val="none" w:sz="0" w:space="0" w:color="auto" w:frame="1"/>
          <w:shd w:val="clear" w:color="auto" w:fill="FFFFFF"/>
          <w:lang w:val="en-US"/>
        </w:rPr>
        <w:t>MTender ID </w:t>
      </w:r>
    </w:p>
    <w:p w14:paraId="41226B05" w14:textId="62C6F145" w:rsidR="00BA7FF4" w:rsidRPr="004F2A1D" w:rsidRDefault="00582048" w:rsidP="00582048">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sidR="004F2A1D">
        <w:rPr>
          <w:rFonts w:ascii="Helvetica" w:eastAsiaTheme="majorEastAsia" w:hAnsi="Helvetica"/>
          <w:b/>
          <w:bCs/>
          <w:color w:val="333333"/>
          <w:sz w:val="23"/>
          <w:szCs w:val="23"/>
          <w:bdr w:val="none" w:sz="0" w:space="0" w:color="auto" w:frame="1"/>
          <w:shd w:val="clear" w:color="auto" w:fill="FFFFFF"/>
          <w:lang w:val="en-US"/>
        </w:rPr>
        <w:t xml:space="preserve"> </w:t>
      </w:r>
      <w:r w:rsidR="005124A4">
        <w:rPr>
          <w:rFonts w:ascii="Helvetica" w:hAnsi="Helvetica"/>
          <w:color w:val="333333"/>
          <w:sz w:val="23"/>
          <w:szCs w:val="23"/>
        </w:rPr>
        <w:t xml:space="preserve"> </w:t>
      </w:r>
      <w:r w:rsidR="00BA7FF4" w:rsidRPr="00FF430B">
        <w:rPr>
          <w:noProof w:val="0"/>
          <w:lang w:val="ro-MD"/>
        </w:rPr>
        <w:t>din “</w:t>
      </w:r>
      <w:r>
        <w:rPr>
          <w:noProof w:val="0"/>
          <w:lang w:val="ro-MD"/>
        </w:rPr>
        <w:t>05</w:t>
      </w:r>
      <w:r w:rsidR="00BA7FF4" w:rsidRPr="00FF430B">
        <w:rPr>
          <w:noProof w:val="0"/>
          <w:lang w:val="ro-MD"/>
        </w:rPr>
        <w:t xml:space="preserve">” </w:t>
      </w:r>
      <w:r>
        <w:rPr>
          <w:noProof w:val="0"/>
          <w:lang w:val="ro-MD"/>
        </w:rPr>
        <w:t>12.</w:t>
      </w:r>
      <w:r w:rsidR="00BA7FF4" w:rsidRPr="00FF430B">
        <w:rPr>
          <w:noProof w:val="0"/>
          <w:lang w:val="ro-MD"/>
        </w:rPr>
        <w:t xml:space="preserve"> 20</w:t>
      </w:r>
      <w:r w:rsidR="005124A4">
        <w:rPr>
          <w:noProof w:val="0"/>
          <w:lang w:val="ro-MD"/>
        </w:rPr>
        <w:t>2</w:t>
      </w:r>
      <w:r w:rsidR="004F2A1D">
        <w:rPr>
          <w:noProof w:val="0"/>
          <w:lang w:val="ro-MD"/>
        </w:rPr>
        <w:t>5</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2C504F7F" w14:textId="77777777" w:rsidR="00A24679" w:rsidRPr="00582048" w:rsidRDefault="00A24679" w:rsidP="00A24679">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20069594" w14:textId="77777777" w:rsidR="00A24679" w:rsidRPr="004F2A1D" w:rsidRDefault="00A24679" w:rsidP="00A24679">
      <w:pPr>
        <w:jc w:val="right"/>
        <w:rPr>
          <w:rFonts w:ascii="Helvetica" w:eastAsiaTheme="majorEastAsia" w:hAnsi="Helvetica"/>
          <w:b/>
          <w:bCs/>
          <w:color w:val="333333"/>
          <w:sz w:val="23"/>
          <w:szCs w:val="23"/>
          <w:bdr w:val="none" w:sz="0" w:space="0" w:color="auto" w:frame="1"/>
          <w:shd w:val="clear" w:color="auto" w:fill="FFFFFF"/>
          <w:lang w:val="en-US"/>
        </w:rPr>
      </w:pPr>
      <w:hyperlink r:id="rId13"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3C3054B9" w14:textId="77777777" w:rsidR="00BE49DD" w:rsidRPr="004F2A1D" w:rsidRDefault="00BE49DD" w:rsidP="00950D18">
      <w:pPr>
        <w:pStyle w:val="a7"/>
        <w:tabs>
          <w:tab w:val="left" w:pos="567"/>
        </w:tabs>
        <w:spacing w:line="360" w:lineRule="auto"/>
        <w:rPr>
          <w:rFonts w:ascii="Times New Roman" w:hAnsi="Times New Roman"/>
          <w:szCs w:val="24"/>
          <w:lang w:val="en-US"/>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57F98FB3" w14:textId="77777777" w:rsidR="00A24679" w:rsidRPr="00582048" w:rsidRDefault="00A24679" w:rsidP="00A24679">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1C0AB5E6" w14:textId="77777777" w:rsidR="00A24679" w:rsidRPr="004F2A1D" w:rsidRDefault="00A24679" w:rsidP="00A24679">
      <w:pPr>
        <w:jc w:val="right"/>
        <w:rPr>
          <w:rFonts w:ascii="Helvetica" w:eastAsiaTheme="majorEastAsia" w:hAnsi="Helvetica"/>
          <w:b/>
          <w:bCs/>
          <w:color w:val="333333"/>
          <w:sz w:val="23"/>
          <w:szCs w:val="23"/>
          <w:bdr w:val="none" w:sz="0" w:space="0" w:color="auto" w:frame="1"/>
          <w:shd w:val="clear" w:color="auto" w:fill="FFFFFF"/>
          <w:lang w:val="en-US"/>
        </w:rPr>
      </w:pPr>
      <w:hyperlink r:id="rId14"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7588FBE9" w14:textId="77777777" w:rsidR="00BD05BC" w:rsidRPr="00582048" w:rsidRDefault="00BD05BC" w:rsidP="00BD05BC">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23351D4C" w14:textId="77777777" w:rsidR="00BD05BC" w:rsidRPr="004F2A1D" w:rsidRDefault="00BD05BC" w:rsidP="00BD05BC">
      <w:pPr>
        <w:jc w:val="right"/>
        <w:rPr>
          <w:rFonts w:ascii="Helvetica" w:eastAsiaTheme="majorEastAsia" w:hAnsi="Helvetica"/>
          <w:b/>
          <w:bCs/>
          <w:color w:val="333333"/>
          <w:sz w:val="23"/>
          <w:szCs w:val="23"/>
          <w:bdr w:val="none" w:sz="0" w:space="0" w:color="auto" w:frame="1"/>
          <w:shd w:val="clear" w:color="auto" w:fill="FFFFFF"/>
          <w:lang w:val="en-US"/>
        </w:rPr>
      </w:pPr>
      <w:hyperlink r:id="rId15"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34D7A904" w14:textId="77777777" w:rsidR="00BD05BC" w:rsidRPr="00582048" w:rsidRDefault="00BD05BC" w:rsidP="00BD05BC">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507BBD18" w14:textId="77777777" w:rsidR="00BD05BC" w:rsidRPr="004F2A1D" w:rsidRDefault="00BD05BC" w:rsidP="00BD05BC">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052BF419" w14:textId="77777777" w:rsidR="00BD05BC" w:rsidRDefault="00BD05BC" w:rsidP="002242A0">
      <w:pPr>
        <w:jc w:val="center"/>
        <w:rPr>
          <w:rFonts w:eastAsia="PMingLiU"/>
          <w:b/>
          <w:lang w:val="ro-MD" w:eastAsia="zh-CN"/>
        </w:rPr>
      </w:pPr>
    </w:p>
    <w:p w14:paraId="6FE7BB08" w14:textId="77777777" w:rsidR="00BD05BC" w:rsidRDefault="00BD05BC" w:rsidP="002242A0">
      <w:pPr>
        <w:jc w:val="center"/>
        <w:rPr>
          <w:rFonts w:eastAsia="PMingLiU"/>
          <w:b/>
          <w:lang w:val="ro-MD" w:eastAsia="zh-CN"/>
        </w:rPr>
      </w:pPr>
    </w:p>
    <w:p w14:paraId="6B603916" w14:textId="0240180F"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369F05AC" w14:textId="77777777" w:rsidR="00694C66" w:rsidRPr="00582048" w:rsidRDefault="00694C66" w:rsidP="00694C66">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0DA964D0" w14:textId="77777777" w:rsidR="00694C66" w:rsidRPr="004F2A1D" w:rsidRDefault="00694C66" w:rsidP="00694C66">
      <w:pPr>
        <w:jc w:val="right"/>
        <w:rPr>
          <w:rFonts w:ascii="Helvetica" w:eastAsiaTheme="majorEastAsia" w:hAnsi="Helvetica"/>
          <w:b/>
          <w:bCs/>
          <w:color w:val="333333"/>
          <w:sz w:val="23"/>
          <w:szCs w:val="23"/>
          <w:bdr w:val="none" w:sz="0" w:space="0" w:color="auto" w:frame="1"/>
          <w:shd w:val="clear" w:color="auto" w:fill="FFFFFF"/>
          <w:lang w:val="en-US"/>
        </w:rPr>
      </w:pPr>
      <w:hyperlink r:id="rId17"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3234C587" w14:textId="77777777" w:rsidR="002D6E71" w:rsidRPr="004F2A1D" w:rsidRDefault="002D6E71" w:rsidP="009A7C84">
      <w:pPr>
        <w:jc w:val="center"/>
        <w:rPr>
          <w:rFonts w:eastAsia="PMingLiU"/>
          <w:b/>
          <w:lang w:val="en-US"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6A88C878" w14:textId="77777777" w:rsidR="004F2A1D" w:rsidRPr="00FF430B" w:rsidRDefault="004F2A1D" w:rsidP="007055D4">
      <w:pPr>
        <w:spacing w:line="276" w:lineRule="auto"/>
        <w:rPr>
          <w:rFonts w:eastAsia="PMingLiU"/>
          <w:b/>
          <w:lang w:val="ro-MD" w:eastAsia="zh-CN"/>
        </w:rPr>
      </w:pPr>
      <w:bookmarkStart w:id="51" w:name="_Toc449692113"/>
      <w:bookmarkEnd w:id="50"/>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6010CFD" w14:textId="77777777" w:rsidR="00E040CA" w:rsidRPr="00582048" w:rsidRDefault="00E040CA" w:rsidP="00E040CA">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315C2A9D" w14:textId="77777777" w:rsidR="00E040CA" w:rsidRPr="004F2A1D" w:rsidRDefault="00E040CA" w:rsidP="00E040CA">
      <w:pPr>
        <w:jc w:val="right"/>
        <w:rPr>
          <w:rFonts w:ascii="Helvetica" w:eastAsiaTheme="majorEastAsia" w:hAnsi="Helvetica"/>
          <w:b/>
          <w:bCs/>
          <w:color w:val="333333"/>
          <w:sz w:val="23"/>
          <w:szCs w:val="23"/>
          <w:bdr w:val="none" w:sz="0" w:space="0" w:color="auto" w:frame="1"/>
          <w:shd w:val="clear" w:color="auto" w:fill="FFFFFF"/>
          <w:lang w:val="en-US"/>
        </w:rPr>
      </w:pPr>
      <w:hyperlink r:id="rId18"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60DD62D5" w14:textId="15DFCE7B"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p>
    <w:p w14:paraId="6B7DE8A6" w14:textId="77777777" w:rsidR="002D6E71" w:rsidRPr="00FF430B" w:rsidRDefault="002D6E71" w:rsidP="00B322B4">
      <w:pPr>
        <w:spacing w:line="276" w:lineRule="auto"/>
        <w:jc w:val="center"/>
        <w:rPr>
          <w:rFonts w:eastAsia="PMingLiU"/>
          <w:b/>
          <w:lang w:val="ro-MD" w:eastAsia="zh-CN"/>
        </w:rPr>
      </w:pPr>
    </w:p>
    <w:bookmarkEnd w:id="5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632F80BA" w14:textId="77777777" w:rsidR="00301DB1" w:rsidRPr="00FF430B" w:rsidRDefault="00301DB1" w:rsidP="004042BE">
      <w:pPr>
        <w:spacing w:line="276" w:lineRule="auto"/>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62101256" w14:textId="77777777" w:rsidR="004042BE" w:rsidRPr="00582048" w:rsidRDefault="004042BE" w:rsidP="004042BE">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1D9C59E4" w14:textId="77777777" w:rsidR="004042BE" w:rsidRPr="004F2A1D" w:rsidRDefault="004042BE" w:rsidP="004042BE">
      <w:pPr>
        <w:jc w:val="right"/>
        <w:rPr>
          <w:rFonts w:ascii="Helvetica" w:eastAsiaTheme="majorEastAsia" w:hAnsi="Helvetica"/>
          <w:b/>
          <w:bCs/>
          <w:color w:val="333333"/>
          <w:sz w:val="23"/>
          <w:szCs w:val="23"/>
          <w:bdr w:val="none" w:sz="0" w:space="0" w:color="auto" w:frame="1"/>
          <w:shd w:val="clear" w:color="auto" w:fill="FFFFFF"/>
          <w:lang w:val="en-US"/>
        </w:rPr>
      </w:pPr>
      <w:hyperlink r:id="rId19"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0DA788E" w14:textId="77777777" w:rsidR="00900DAF" w:rsidRPr="00582048" w:rsidRDefault="00900DAF" w:rsidP="00900DAF">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784F905C" w14:textId="77777777" w:rsidR="00900DAF" w:rsidRPr="004F2A1D" w:rsidRDefault="00900DAF" w:rsidP="00900DAF">
      <w:pPr>
        <w:jc w:val="right"/>
        <w:rPr>
          <w:rFonts w:ascii="Helvetica" w:eastAsiaTheme="majorEastAsia" w:hAnsi="Helvetica"/>
          <w:b/>
          <w:bCs/>
          <w:color w:val="333333"/>
          <w:sz w:val="23"/>
          <w:szCs w:val="23"/>
          <w:bdr w:val="none" w:sz="0" w:space="0" w:color="auto" w:frame="1"/>
          <w:shd w:val="clear" w:color="auto" w:fill="FFFFFF"/>
          <w:lang w:val="en-US"/>
        </w:rPr>
      </w:pPr>
      <w:hyperlink r:id="rId20"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3"/>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0E33C64A" w14:textId="77777777" w:rsidR="007055D4" w:rsidRPr="00582048"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734AB79B" w14:textId="77777777" w:rsidR="007055D4" w:rsidRPr="004F2A1D"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hyperlink r:id="rId21"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1DD222AD" w14:textId="77777777" w:rsidR="00B27D8B" w:rsidRPr="004F2A1D" w:rsidRDefault="00B27D8B" w:rsidP="00A1178E">
      <w:pPr>
        <w:tabs>
          <w:tab w:val="left" w:pos="567"/>
        </w:tabs>
        <w:jc w:val="center"/>
        <w:rPr>
          <w:b/>
          <w:color w:val="000000"/>
          <w:w w:val="90"/>
          <w:lang w:val="en-US"/>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F75951D" w14:textId="77777777" w:rsidR="007055D4" w:rsidRPr="00582048"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6CE647AF" w14:textId="77777777" w:rsidR="007055D4" w:rsidRPr="004F2A1D"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hyperlink r:id="rId22"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4A0A452C" w14:textId="77777777" w:rsidR="00B27D8B" w:rsidRPr="004F2A1D" w:rsidRDefault="00B27D8B" w:rsidP="000D4488">
      <w:pPr>
        <w:tabs>
          <w:tab w:val="left" w:pos="567"/>
        </w:tabs>
        <w:jc w:val="center"/>
        <w:rPr>
          <w:b/>
          <w:color w:val="000000"/>
          <w:w w:val="90"/>
          <w:lang w:val="en-US"/>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47597FE1" w14:textId="77777777" w:rsidR="007055D4" w:rsidRPr="00582048"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4F8BC343" w14:textId="77777777" w:rsidR="007055D4" w:rsidRPr="004F2A1D"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hyperlink r:id="rId23"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7F2D9B3A" w14:textId="012E685E" w:rsidR="00301DB1" w:rsidRPr="004F2A1D" w:rsidRDefault="00301DB1" w:rsidP="00301DB1">
      <w:pPr>
        <w:shd w:val="clear" w:color="auto" w:fill="FFFFFF"/>
        <w:wordWrap w:val="0"/>
        <w:jc w:val="right"/>
        <w:textAlignment w:val="center"/>
        <w:rPr>
          <w:rFonts w:ascii="Helvetica" w:hAnsi="Helvetica"/>
          <w:color w:val="333333"/>
          <w:sz w:val="23"/>
          <w:szCs w:val="23"/>
          <w:lang w:val="en-US"/>
        </w:rPr>
      </w:pP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59320BAE" w14:textId="77777777" w:rsidR="007055D4" w:rsidRPr="00582048"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6FF708F8" w14:textId="77777777" w:rsidR="007055D4" w:rsidRPr="004F2A1D"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hyperlink r:id="rId24"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1C64A270" w14:textId="77777777" w:rsidR="00B27D8B" w:rsidRPr="00FF430B" w:rsidRDefault="00B27D8B" w:rsidP="004F2A1D">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10D0C4C" w14:textId="77777777" w:rsidR="007055D4" w:rsidRDefault="007055D4" w:rsidP="00BA7FF4">
      <w:pPr>
        <w:jc w:val="right"/>
        <w:rPr>
          <w:noProof w:val="0"/>
          <w:lang w:val="ro-MD"/>
        </w:rPr>
      </w:pPr>
    </w:p>
    <w:p w14:paraId="119C6A6A" w14:textId="77777777" w:rsidR="007055D4" w:rsidRDefault="007055D4" w:rsidP="00BA7FF4">
      <w:pPr>
        <w:jc w:val="right"/>
        <w:rPr>
          <w:noProof w:val="0"/>
          <w:lang w:val="ro-MD"/>
        </w:rPr>
      </w:pPr>
    </w:p>
    <w:p w14:paraId="17CF4432" w14:textId="77777777" w:rsidR="007055D4" w:rsidRDefault="007055D4" w:rsidP="00BA7FF4">
      <w:pPr>
        <w:jc w:val="right"/>
        <w:rPr>
          <w:noProof w:val="0"/>
          <w:lang w:val="ro-MD"/>
        </w:rPr>
      </w:pPr>
    </w:p>
    <w:p w14:paraId="63AEB661" w14:textId="77777777" w:rsidR="007055D4" w:rsidRDefault="007055D4" w:rsidP="00BA7FF4">
      <w:pPr>
        <w:jc w:val="right"/>
        <w:rPr>
          <w:noProof w:val="0"/>
          <w:lang w:val="ro-MD"/>
        </w:rPr>
      </w:pPr>
    </w:p>
    <w:p w14:paraId="74AE0F9D" w14:textId="0577E592"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9B54D1" w14:textId="77777777" w:rsidR="007055D4" w:rsidRPr="00582048"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82048">
        <w:rPr>
          <w:rFonts w:ascii="Helvetica" w:eastAsiaTheme="majorEastAsia" w:hAnsi="Helvetica"/>
          <w:b/>
          <w:bCs/>
          <w:color w:val="333333"/>
          <w:sz w:val="23"/>
          <w:szCs w:val="23"/>
          <w:bdr w:val="none" w:sz="0" w:space="0" w:color="auto" w:frame="1"/>
          <w:shd w:val="clear" w:color="auto" w:fill="FFFFFF"/>
          <w:lang w:val="en-US"/>
        </w:rPr>
        <w:t>MTender ID </w:t>
      </w:r>
    </w:p>
    <w:p w14:paraId="5211B156" w14:textId="77777777" w:rsidR="007055D4" w:rsidRPr="004F2A1D" w:rsidRDefault="007055D4" w:rsidP="007055D4">
      <w:pPr>
        <w:jc w:val="right"/>
        <w:rPr>
          <w:rFonts w:ascii="Helvetica" w:eastAsiaTheme="majorEastAsia" w:hAnsi="Helvetica"/>
          <w:b/>
          <w:bCs/>
          <w:color w:val="333333"/>
          <w:sz w:val="23"/>
          <w:szCs w:val="23"/>
          <w:bdr w:val="none" w:sz="0" w:space="0" w:color="auto" w:frame="1"/>
          <w:shd w:val="clear" w:color="auto" w:fill="FFFFFF"/>
          <w:lang w:val="en-US"/>
        </w:rPr>
      </w:pPr>
      <w:hyperlink r:id="rId25" w:tgtFrame="_blank" w:history="1">
        <w:r w:rsidRPr="00582048">
          <w:rPr>
            <w:rStyle w:val="af3"/>
            <w:rFonts w:ascii="Helvetica" w:eastAsiaTheme="majorEastAsia" w:hAnsi="Helvetica"/>
            <w:b/>
            <w:bCs/>
            <w:sz w:val="23"/>
            <w:szCs w:val="23"/>
            <w:bdr w:val="none" w:sz="0" w:space="0" w:color="auto" w:frame="1"/>
            <w:shd w:val="clear" w:color="auto" w:fill="FFFFFF"/>
            <w:lang w:val="en-US"/>
          </w:rPr>
          <w:t>ocds-b3wdp1-MD-1764927573815</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6"/>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2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8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7A"/>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04"/>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2B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28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048"/>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66"/>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5D4"/>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DAF"/>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679"/>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05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333"/>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0CA"/>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64927573815" TargetMode="External"/><Relationship Id="rId18" Type="http://schemas.openxmlformats.org/officeDocument/2006/relationships/hyperlink" Target="https://mtender.gov.md/tenders/ocds-b3wdp1-MD-176492757381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tender.gov.md/tenders/ocds-b3wdp1-MD-1764927573815" TargetMode="External"/><Relationship Id="rId7" Type="http://schemas.openxmlformats.org/officeDocument/2006/relationships/endnotes" Target="endnotes.xml"/><Relationship Id="rId12" Type="http://schemas.openxmlformats.org/officeDocument/2006/relationships/hyperlink" Target="https://mtender.gov.md/tenders/ocds-b3wdp1-MD-1764927573815" TargetMode="External"/><Relationship Id="rId17" Type="http://schemas.openxmlformats.org/officeDocument/2006/relationships/hyperlink" Target="https://mtender.gov.md/tenders/ocds-b3wdp1-MD-1764927573815" TargetMode="External"/><Relationship Id="rId25" Type="http://schemas.openxmlformats.org/officeDocument/2006/relationships/hyperlink" Target="https://mtender.gov.md/tenders/ocds-b3wdp1-MD-1764927573815" TargetMode="External"/><Relationship Id="rId2" Type="http://schemas.openxmlformats.org/officeDocument/2006/relationships/numbering" Target="numbering.xml"/><Relationship Id="rId16" Type="http://schemas.openxmlformats.org/officeDocument/2006/relationships/hyperlink" Target="https://mtender.gov.md/tenders/ocds-b3wdp1-MD-1764927573815" TargetMode="External"/><Relationship Id="rId20" Type="http://schemas.openxmlformats.org/officeDocument/2006/relationships/hyperlink" Target="https://mtender.gov.md/tenders/ocds-b3wdp1-MD-176492757381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64927573815" TargetMode="External"/><Relationship Id="rId5" Type="http://schemas.openxmlformats.org/officeDocument/2006/relationships/webSettings" Target="webSettings.xml"/><Relationship Id="rId15" Type="http://schemas.openxmlformats.org/officeDocument/2006/relationships/hyperlink" Target="https://mtender.gov.md/tenders/ocds-b3wdp1-MD-1764927573815" TargetMode="External"/><Relationship Id="rId23" Type="http://schemas.openxmlformats.org/officeDocument/2006/relationships/hyperlink" Target="https://mtender.gov.md/tenders/ocds-b3wdp1-MD-1764927573815" TargetMode="External"/><Relationship Id="rId28"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64927573815"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64927573815" TargetMode="External"/><Relationship Id="rId22" Type="http://schemas.openxmlformats.org/officeDocument/2006/relationships/hyperlink" Target="https://mtender.gov.md/tenders/ocds-b3wdp1-MD-1764927573815"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10917</Words>
  <Characters>69438</Characters>
  <Application>Microsoft Office Word</Application>
  <DocSecurity>0</DocSecurity>
  <Lines>1653</Lines>
  <Paragraphs>819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13</cp:revision>
  <cp:lastPrinted>2021-06-01T11:52:00Z</cp:lastPrinted>
  <dcterms:created xsi:type="dcterms:W3CDTF">2025-12-05T11:10:00Z</dcterms:created>
  <dcterms:modified xsi:type="dcterms:W3CDTF">2025-12-05T11:16:00Z</dcterms:modified>
</cp:coreProperties>
</file>