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237855"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8FB1091" w14:textId="77777777" w:rsidR="00B65C93" w:rsidRPr="00FF430B" w:rsidRDefault="00B65C93" w:rsidP="0014104A">
      <w:pPr>
        <w:pStyle w:val="Style3"/>
        <w:tabs>
          <w:tab w:val="left" w:pos="567"/>
        </w:tabs>
        <w:spacing w:before="0" w:beforeAutospacing="0" w:after="0"/>
        <w:ind w:left="0" w:firstLine="0"/>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15B71E0" w14:textId="77777777" w:rsidR="0014104A" w:rsidRPr="0014104A" w:rsidRDefault="0014104A" w:rsidP="0014104A">
      <w:pPr>
        <w:spacing w:before="120"/>
        <w:jc w:val="center"/>
        <w:outlineLvl w:val="0"/>
        <w:rPr>
          <w:b/>
          <w:noProof w:val="0"/>
          <w:sz w:val="28"/>
          <w:szCs w:val="28"/>
          <w:lang w:val="ro-MD" w:eastAsia="ru-RU"/>
        </w:rPr>
      </w:pPr>
      <w:r w:rsidRPr="0014104A">
        <w:rPr>
          <w:b/>
          <w:noProof w:val="0"/>
          <w:sz w:val="28"/>
          <w:szCs w:val="28"/>
          <w:lang w:val="ro-MD" w:eastAsia="ru-RU"/>
        </w:rPr>
        <w:t>ANUNȚ DE PARTICIPARE</w:t>
      </w:r>
    </w:p>
    <w:p w14:paraId="5C2C8A6C" w14:textId="77777777" w:rsidR="0014104A" w:rsidRPr="0014104A" w:rsidRDefault="0014104A" w:rsidP="0014104A">
      <w:pPr>
        <w:rPr>
          <w:noProof w:val="0"/>
          <w:sz w:val="20"/>
          <w:szCs w:val="20"/>
          <w:lang w:val="ro-MD" w:eastAsia="ru-RU"/>
        </w:rPr>
      </w:pPr>
    </w:p>
    <w:p w14:paraId="33C72861" w14:textId="77777777" w:rsidR="0014104A" w:rsidRPr="0014104A" w:rsidRDefault="0014104A" w:rsidP="0014104A">
      <w:pPr>
        <w:jc w:val="center"/>
        <w:rPr>
          <w:rFonts w:eastAsia="Cambria"/>
          <w:b/>
          <w:i/>
          <w:noProof w:val="0"/>
          <w:lang w:val="en-US" w:eastAsia="zh-CN"/>
        </w:rPr>
      </w:pPr>
      <w:r w:rsidRPr="0014104A">
        <w:rPr>
          <w:b/>
          <w:i/>
          <w:noProof w:val="0"/>
          <w:lang w:val="ro-MD" w:eastAsia="ru-RU"/>
        </w:rPr>
        <w:t xml:space="preserve">privind achiziționarea </w:t>
      </w:r>
      <w:r w:rsidRPr="0014104A">
        <w:rPr>
          <w:b/>
          <w:i/>
          <w:lang w:val="ro-MD"/>
        </w:rPr>
        <w:t xml:space="preserve">lucrărilor </w:t>
      </w:r>
      <w:r w:rsidRPr="0014104A">
        <w:rPr>
          <w:rFonts w:eastAsia="Cambria"/>
          <w:b/>
          <w:i/>
          <w:noProof w:val="0"/>
          <w:lang w:val="en-US" w:eastAsia="zh-CN"/>
        </w:rPr>
        <w:t>de reparație curentă încaperilor din blocul ”A” și ”K” din incinta a IMSP Spitalul Clinic Municipal „Gheorghe Paladi”</w:t>
      </w:r>
    </w:p>
    <w:p w14:paraId="7A64CE3A" w14:textId="77777777" w:rsidR="0014104A" w:rsidRPr="0014104A" w:rsidRDefault="0014104A" w:rsidP="0014104A">
      <w:pPr>
        <w:jc w:val="center"/>
        <w:rPr>
          <w:rFonts w:eastAsia="Cambria"/>
          <w:b/>
          <w:i/>
          <w:noProof w:val="0"/>
          <w:lang w:val="en-US" w:eastAsia="zh-CN"/>
        </w:rPr>
      </w:pPr>
    </w:p>
    <w:p w14:paraId="084881BB" w14:textId="77777777" w:rsidR="0014104A" w:rsidRPr="0014104A" w:rsidRDefault="0014104A" w:rsidP="0014104A">
      <w:pPr>
        <w:rPr>
          <w:noProof w:val="0"/>
          <w:sz w:val="28"/>
          <w:szCs w:val="28"/>
          <w:lang w:val="ro-MD" w:eastAsia="ru-RU"/>
        </w:rPr>
      </w:pPr>
      <w:r w:rsidRPr="0014104A">
        <w:rPr>
          <w:b/>
          <w:noProof w:val="0"/>
          <w:lang w:val="ro-MD" w:eastAsia="ru-RU"/>
        </w:rPr>
        <w:t>prin procedura de achiziție</w:t>
      </w:r>
      <w:r w:rsidRPr="0014104A">
        <w:rPr>
          <w:b/>
          <w:noProof w:val="0"/>
          <w:lang w:val="en-US" w:eastAsia="ru-RU"/>
        </w:rPr>
        <w:t>:</w:t>
      </w:r>
      <w:r w:rsidRPr="0014104A">
        <w:rPr>
          <w:b/>
          <w:noProof w:val="0"/>
          <w:sz w:val="28"/>
          <w:szCs w:val="28"/>
          <w:lang w:val="en-US" w:eastAsia="ru-RU"/>
        </w:rPr>
        <w:t xml:space="preserve"> </w:t>
      </w:r>
      <w:r w:rsidRPr="0014104A">
        <w:rPr>
          <w:noProof w:val="0"/>
          <w:lang w:val="en-US" w:eastAsia="ru-RU"/>
        </w:rPr>
        <w:t>Cererea ofertelor de preț</w:t>
      </w:r>
      <w:r w:rsidRPr="0014104A">
        <w:rPr>
          <w:noProof w:val="0"/>
          <w:sz w:val="28"/>
          <w:szCs w:val="28"/>
          <w:lang w:val="ro-MD" w:eastAsia="ru-RU"/>
        </w:rPr>
        <w:t xml:space="preserve">          </w:t>
      </w:r>
    </w:p>
    <w:p w14:paraId="60A5A3BF" w14:textId="77777777" w:rsidR="0014104A" w:rsidRPr="0014104A" w:rsidRDefault="0014104A" w:rsidP="0014104A">
      <w:pPr>
        <w:tabs>
          <w:tab w:val="left" w:pos="284"/>
          <w:tab w:val="right" w:pos="9531"/>
        </w:tabs>
        <w:spacing w:before="120" w:after="160" w:line="259" w:lineRule="auto"/>
        <w:rPr>
          <w:b/>
          <w:noProof w:val="0"/>
          <w:lang w:val="ro-MD" w:eastAsia="ru-RU"/>
        </w:rPr>
      </w:pPr>
      <w:r w:rsidRPr="0014104A">
        <w:rPr>
          <w:b/>
          <w:noProof w:val="0"/>
          <w:lang w:val="ro-MD" w:eastAsia="ru-RU"/>
        </w:rPr>
        <w:t>procedura a fost inclusă în planul de achiziții publice a autorității contractante</w:t>
      </w:r>
      <w:r w:rsidRPr="0014104A">
        <w:rPr>
          <w:noProof w:val="0"/>
          <w:lang w:val="ro-MD" w:eastAsia="ru-RU"/>
        </w:rPr>
        <w:t>: Da</w:t>
      </w:r>
      <w:r w:rsidRPr="0014104A">
        <w:rPr>
          <w:noProof w:val="0"/>
          <w:sz w:val="28"/>
          <w:szCs w:val="28"/>
          <w:lang w:val="ro-MD" w:eastAsia="ru-RU"/>
        </w:rPr>
        <w:t xml:space="preserve">                                 </w:t>
      </w:r>
    </w:p>
    <w:p w14:paraId="4D87B4CC" w14:textId="77777777" w:rsidR="0014104A" w:rsidRPr="0014104A" w:rsidRDefault="0014104A" w:rsidP="0014104A">
      <w:pPr>
        <w:numPr>
          <w:ilvl w:val="0"/>
          <w:numId w:val="25"/>
        </w:numPr>
        <w:shd w:val="clear" w:color="auto" w:fill="FFFFFF"/>
        <w:tabs>
          <w:tab w:val="left" w:pos="284"/>
          <w:tab w:val="right" w:pos="9531"/>
        </w:tabs>
        <w:spacing w:before="120" w:after="160" w:line="259" w:lineRule="auto"/>
        <w:ind w:left="284" w:hanging="284"/>
        <w:rPr>
          <w:noProof w:val="0"/>
          <w:lang w:val="ro-MD" w:eastAsia="ru-RU"/>
        </w:rPr>
      </w:pPr>
      <w:r w:rsidRPr="0014104A">
        <w:rPr>
          <w:b/>
          <w:noProof w:val="0"/>
          <w:lang w:val="ro-MD" w:eastAsia="ru-RU"/>
        </w:rPr>
        <w:t xml:space="preserve">Denumirea autorității contractante: </w:t>
      </w:r>
      <w:r w:rsidRPr="0014104A">
        <w:t>IMSP Spitalul Clinic Municipal „Gheorghe Paladi”</w:t>
      </w:r>
    </w:p>
    <w:p w14:paraId="6A2FCADA" w14:textId="77777777" w:rsidR="0014104A" w:rsidRPr="0014104A" w:rsidRDefault="0014104A" w:rsidP="0014104A">
      <w:pPr>
        <w:numPr>
          <w:ilvl w:val="0"/>
          <w:numId w:val="25"/>
        </w:numPr>
        <w:shd w:val="clear" w:color="auto" w:fill="FFFFFF"/>
        <w:tabs>
          <w:tab w:val="left" w:pos="284"/>
          <w:tab w:val="right" w:pos="9531"/>
        </w:tabs>
        <w:spacing w:before="120" w:after="160" w:line="259" w:lineRule="auto"/>
        <w:ind w:left="284" w:hanging="284"/>
        <w:rPr>
          <w:noProof w:val="0"/>
          <w:lang w:val="ro-MD" w:eastAsia="ru-RU"/>
        </w:rPr>
      </w:pPr>
      <w:r w:rsidRPr="0014104A">
        <w:rPr>
          <w:b/>
          <w:noProof w:val="0"/>
          <w:lang w:val="ro-MD" w:eastAsia="ru-RU"/>
        </w:rPr>
        <w:t xml:space="preserve">IDNO: </w:t>
      </w:r>
      <w:r w:rsidRPr="0014104A">
        <w:rPr>
          <w:noProof w:val="0"/>
          <w:lang w:val="ro-MD" w:eastAsia="ru-RU"/>
        </w:rPr>
        <w:t>1003600152673</w:t>
      </w:r>
    </w:p>
    <w:p w14:paraId="4685F7BE" w14:textId="77777777" w:rsidR="0014104A" w:rsidRPr="0014104A" w:rsidRDefault="0014104A" w:rsidP="0014104A">
      <w:pPr>
        <w:numPr>
          <w:ilvl w:val="0"/>
          <w:numId w:val="25"/>
        </w:numPr>
        <w:shd w:val="clear" w:color="auto" w:fill="FFFFFF"/>
        <w:tabs>
          <w:tab w:val="left" w:pos="284"/>
          <w:tab w:val="right" w:pos="9531"/>
        </w:tabs>
        <w:spacing w:before="120" w:after="160" w:line="259" w:lineRule="auto"/>
        <w:ind w:left="284" w:hanging="284"/>
        <w:rPr>
          <w:noProof w:val="0"/>
          <w:lang w:val="ro-MD" w:eastAsia="ru-RU"/>
        </w:rPr>
      </w:pPr>
      <w:r w:rsidRPr="0014104A">
        <w:rPr>
          <w:b/>
          <w:noProof w:val="0"/>
          <w:lang w:val="ro-MD" w:eastAsia="ru-RU"/>
        </w:rPr>
        <w:t xml:space="preserve">Adresa: </w:t>
      </w:r>
      <w:r w:rsidRPr="0014104A">
        <w:rPr>
          <w:noProof w:val="0"/>
          <w:lang w:val="ro-MD" w:eastAsia="ru-RU"/>
        </w:rPr>
        <w:t>mun. Chișinău, str. Meleștiu, 20</w:t>
      </w:r>
    </w:p>
    <w:p w14:paraId="1C7E191B" w14:textId="77777777" w:rsidR="0014104A" w:rsidRPr="0014104A" w:rsidRDefault="0014104A" w:rsidP="0014104A">
      <w:pPr>
        <w:numPr>
          <w:ilvl w:val="0"/>
          <w:numId w:val="25"/>
        </w:numPr>
        <w:shd w:val="clear" w:color="auto" w:fill="FFFFFF"/>
        <w:tabs>
          <w:tab w:val="left" w:pos="284"/>
          <w:tab w:val="right" w:pos="9531"/>
        </w:tabs>
        <w:spacing w:before="120" w:after="160" w:line="259" w:lineRule="auto"/>
        <w:ind w:left="284" w:hanging="284"/>
        <w:rPr>
          <w:b/>
          <w:noProof w:val="0"/>
          <w:lang w:val="ro-MD" w:eastAsia="ru-RU"/>
        </w:rPr>
      </w:pPr>
      <w:r w:rsidRPr="0014104A">
        <w:rPr>
          <w:b/>
          <w:noProof w:val="0"/>
          <w:lang w:val="ro-MD" w:eastAsia="ru-RU"/>
        </w:rPr>
        <w:t xml:space="preserve">Numărul de telefon/fax: </w:t>
      </w:r>
      <w:r w:rsidRPr="0014104A">
        <w:rPr>
          <w:noProof w:val="0"/>
          <w:lang w:val="ro-MD" w:eastAsia="ru-RU"/>
        </w:rPr>
        <w:t>022 809 463</w:t>
      </w:r>
    </w:p>
    <w:p w14:paraId="2C95D58F" w14:textId="77777777" w:rsidR="0014104A" w:rsidRPr="0014104A" w:rsidRDefault="0014104A" w:rsidP="0014104A">
      <w:pPr>
        <w:numPr>
          <w:ilvl w:val="0"/>
          <w:numId w:val="25"/>
        </w:numPr>
        <w:shd w:val="clear" w:color="auto" w:fill="FFFFFF"/>
        <w:tabs>
          <w:tab w:val="left" w:pos="284"/>
          <w:tab w:val="right" w:pos="9531"/>
        </w:tabs>
        <w:spacing w:before="120" w:after="160" w:line="259" w:lineRule="auto"/>
        <w:ind w:left="284" w:hanging="284"/>
        <w:rPr>
          <w:b/>
          <w:noProof w:val="0"/>
          <w:color w:val="0070C0"/>
          <w:lang w:val="ro-MD" w:eastAsia="ru-RU"/>
        </w:rPr>
      </w:pPr>
      <w:r w:rsidRPr="0014104A">
        <w:rPr>
          <w:b/>
          <w:noProof w:val="0"/>
          <w:lang w:val="ro-MD" w:eastAsia="ru-RU"/>
        </w:rPr>
        <w:t>Adresa de e-mail și pagina web oficială a autorității contractante: e-mail:</w:t>
      </w:r>
      <w:r w:rsidRPr="0014104A">
        <w:rPr>
          <w:noProof w:val="0"/>
          <w:sz w:val="20"/>
          <w:szCs w:val="20"/>
          <w:lang w:val="en-US" w:eastAsia="ru-RU"/>
        </w:rPr>
        <w:t xml:space="preserve"> </w:t>
      </w:r>
      <w:hyperlink r:id="rId13" w:history="1">
        <w:r w:rsidRPr="0014104A">
          <w:rPr>
            <w:b/>
            <w:noProof w:val="0"/>
            <w:color w:val="0070C0"/>
            <w:u w:val="single"/>
            <w:lang w:val="en-US" w:eastAsia="ru-RU"/>
          </w:rPr>
          <w:t>achizitiiscm1@gmail.com</w:t>
        </w:r>
      </w:hyperlink>
      <w:r w:rsidRPr="0014104A">
        <w:rPr>
          <w:b/>
          <w:noProof w:val="0"/>
          <w:color w:val="0070C0"/>
          <w:lang w:val="ro-MD" w:eastAsia="ru-RU"/>
        </w:rPr>
        <w:t xml:space="preserve">,  </w:t>
      </w:r>
      <w:hyperlink r:id="rId14" w:history="1">
        <w:r w:rsidRPr="0014104A">
          <w:rPr>
            <w:b/>
            <w:noProof w:val="0"/>
            <w:color w:val="0070C0"/>
            <w:u w:val="single"/>
            <w:lang w:val="ro-MD" w:eastAsia="ru-RU"/>
          </w:rPr>
          <w:t>www.scm1.md</w:t>
        </w:r>
      </w:hyperlink>
      <w:r w:rsidRPr="0014104A">
        <w:rPr>
          <w:b/>
          <w:noProof w:val="0"/>
          <w:color w:val="0070C0"/>
          <w:lang w:val="ro-MD" w:eastAsia="ru-RU"/>
        </w:rPr>
        <w:t xml:space="preserve">. </w:t>
      </w:r>
    </w:p>
    <w:p w14:paraId="0B2EA3FF" w14:textId="77777777" w:rsidR="0014104A" w:rsidRPr="0014104A" w:rsidRDefault="0014104A" w:rsidP="0014104A">
      <w:pPr>
        <w:numPr>
          <w:ilvl w:val="0"/>
          <w:numId w:val="25"/>
        </w:numPr>
        <w:shd w:val="clear" w:color="auto" w:fill="FFFFFF"/>
        <w:tabs>
          <w:tab w:val="left" w:pos="284"/>
          <w:tab w:val="right" w:pos="9531"/>
        </w:tabs>
        <w:spacing w:before="120" w:after="160" w:line="259" w:lineRule="auto"/>
        <w:ind w:left="288" w:hanging="288"/>
        <w:rPr>
          <w:noProof w:val="0"/>
          <w:lang w:val="ro-MD" w:eastAsia="ru-RU"/>
        </w:rPr>
      </w:pPr>
      <w:r w:rsidRPr="0014104A">
        <w:rPr>
          <w:b/>
          <w:noProof w:val="0"/>
          <w:lang w:val="ro-MD" w:eastAsia="ru-RU"/>
        </w:rPr>
        <w:t xml:space="preserve">Adresa de e-mail sau pagina web oficială de la care se va putea obține accesul la documentația de atribuire: </w:t>
      </w:r>
      <w:r w:rsidRPr="0014104A">
        <w:rPr>
          <w:i/>
          <w:noProof w:val="0"/>
          <w:lang w:val="ro-MD" w:eastAsia="ru-RU"/>
        </w:rPr>
        <w:t>documentația de atribuire este anexată în cadrul procedurii în SIA RSAP</w:t>
      </w:r>
    </w:p>
    <w:p w14:paraId="17562756" w14:textId="77777777" w:rsidR="0014104A" w:rsidRPr="0014104A" w:rsidRDefault="0014104A" w:rsidP="0014104A">
      <w:pPr>
        <w:numPr>
          <w:ilvl w:val="0"/>
          <w:numId w:val="25"/>
        </w:numPr>
        <w:shd w:val="clear" w:color="auto" w:fill="FFFFFF"/>
        <w:tabs>
          <w:tab w:val="left" w:pos="284"/>
          <w:tab w:val="right" w:pos="9531"/>
        </w:tabs>
        <w:spacing w:before="120" w:after="160" w:line="259" w:lineRule="auto"/>
        <w:ind w:left="288" w:hanging="288"/>
        <w:rPr>
          <w:noProof w:val="0"/>
          <w:lang w:val="ro-MD" w:eastAsia="ru-RU"/>
        </w:rPr>
      </w:pPr>
      <w:r w:rsidRPr="0014104A">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14104A">
        <w:rPr>
          <w:noProof w:val="0"/>
          <w:lang w:val="ro-MD" w:eastAsia="ru-RU"/>
        </w:rPr>
        <w:t>Instituție Medicală Publică Municipală</w:t>
      </w:r>
    </w:p>
    <w:p w14:paraId="5F2FBC79" w14:textId="77777777" w:rsidR="0014104A" w:rsidRPr="0014104A" w:rsidRDefault="0014104A" w:rsidP="0014104A">
      <w:pPr>
        <w:numPr>
          <w:ilvl w:val="0"/>
          <w:numId w:val="25"/>
        </w:numPr>
        <w:shd w:val="clear" w:color="auto" w:fill="FFFFFF"/>
        <w:tabs>
          <w:tab w:val="left" w:pos="284"/>
          <w:tab w:val="right" w:pos="426"/>
        </w:tabs>
        <w:spacing w:before="120" w:after="160" w:line="259" w:lineRule="auto"/>
        <w:ind w:left="284" w:hanging="284"/>
        <w:rPr>
          <w:b/>
          <w:noProof w:val="0"/>
          <w:lang w:val="ro-MD" w:eastAsia="ru-RU"/>
        </w:rPr>
      </w:pPr>
      <w:r w:rsidRPr="0014104A">
        <w:rPr>
          <w:b/>
          <w:noProof w:val="0"/>
          <w:lang w:val="ro-MD"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14104A" w:rsidRPr="0014104A" w14:paraId="0E18034C" w14:textId="77777777" w:rsidTr="004A2E5E">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55E4A92" w14:textId="77777777" w:rsidR="0014104A" w:rsidRPr="0014104A" w:rsidRDefault="0014104A" w:rsidP="0014104A">
            <w:pPr>
              <w:shd w:val="clear" w:color="auto" w:fill="FFFFFF"/>
              <w:spacing w:before="120"/>
              <w:jc w:val="center"/>
              <w:rPr>
                <w:b/>
                <w:noProof w:val="0"/>
                <w:sz w:val="20"/>
                <w:szCs w:val="20"/>
                <w:lang w:val="ro-MD" w:eastAsia="ru-RU"/>
              </w:rPr>
            </w:pPr>
            <w:r w:rsidRPr="0014104A">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D5F89FF" w14:textId="77777777" w:rsidR="0014104A" w:rsidRPr="0014104A" w:rsidRDefault="0014104A" w:rsidP="0014104A">
            <w:pPr>
              <w:shd w:val="clear" w:color="auto" w:fill="FFFFFF"/>
              <w:spacing w:before="120"/>
              <w:jc w:val="center"/>
              <w:rPr>
                <w:b/>
                <w:noProof w:val="0"/>
                <w:sz w:val="20"/>
                <w:szCs w:val="20"/>
                <w:lang w:val="ro-MD" w:eastAsia="ru-RU"/>
              </w:rPr>
            </w:pPr>
            <w:r w:rsidRPr="0014104A">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53DD600" w14:textId="77777777" w:rsidR="0014104A" w:rsidRPr="0014104A" w:rsidRDefault="0014104A" w:rsidP="0014104A">
            <w:pPr>
              <w:shd w:val="clear" w:color="auto" w:fill="FFFFFF"/>
              <w:spacing w:before="120"/>
              <w:jc w:val="center"/>
              <w:rPr>
                <w:b/>
                <w:noProof w:val="0"/>
                <w:sz w:val="20"/>
                <w:szCs w:val="20"/>
                <w:lang w:val="ro-MD" w:eastAsia="ru-RU"/>
              </w:rPr>
            </w:pPr>
            <w:r w:rsidRPr="0014104A">
              <w:rPr>
                <w:b/>
                <w:noProof w:val="0"/>
                <w:sz w:val="20"/>
                <w:szCs w:val="20"/>
                <w:lang w:val="ro-MD"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0479A17" w14:textId="77777777" w:rsidR="0014104A" w:rsidRPr="0014104A" w:rsidRDefault="0014104A" w:rsidP="0014104A">
            <w:pPr>
              <w:shd w:val="clear" w:color="auto" w:fill="FFFFFF"/>
              <w:spacing w:before="120"/>
              <w:jc w:val="center"/>
              <w:rPr>
                <w:b/>
                <w:noProof w:val="0"/>
                <w:sz w:val="20"/>
                <w:szCs w:val="20"/>
                <w:lang w:val="ro-MD" w:eastAsia="ru-RU"/>
              </w:rPr>
            </w:pPr>
            <w:r w:rsidRPr="0014104A">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5EF20E6" w14:textId="77777777" w:rsidR="0014104A" w:rsidRPr="0014104A" w:rsidRDefault="0014104A" w:rsidP="0014104A">
            <w:pPr>
              <w:shd w:val="clear" w:color="auto" w:fill="FFFFFF"/>
              <w:spacing w:before="120"/>
              <w:jc w:val="center"/>
              <w:rPr>
                <w:b/>
                <w:noProof w:val="0"/>
                <w:sz w:val="20"/>
                <w:szCs w:val="20"/>
                <w:lang w:val="ro-MD" w:eastAsia="ru-RU"/>
              </w:rPr>
            </w:pPr>
            <w:r w:rsidRPr="0014104A">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1CDE867" w14:textId="77777777" w:rsidR="0014104A" w:rsidRPr="0014104A" w:rsidRDefault="0014104A" w:rsidP="0014104A">
            <w:pPr>
              <w:shd w:val="clear" w:color="auto" w:fill="FFFFFF"/>
              <w:spacing w:before="120"/>
              <w:jc w:val="center"/>
              <w:rPr>
                <w:b/>
                <w:noProof w:val="0"/>
                <w:sz w:val="20"/>
                <w:szCs w:val="20"/>
                <w:lang w:val="ro-MD" w:eastAsia="ru-RU"/>
              </w:rPr>
            </w:pPr>
            <w:r w:rsidRPr="0014104A">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35990E2" w14:textId="77777777" w:rsidR="0014104A" w:rsidRPr="0014104A" w:rsidRDefault="0014104A" w:rsidP="0014104A">
            <w:pPr>
              <w:shd w:val="clear" w:color="auto" w:fill="FFFFFF"/>
              <w:spacing w:before="120"/>
              <w:jc w:val="center"/>
              <w:rPr>
                <w:b/>
                <w:noProof w:val="0"/>
                <w:sz w:val="20"/>
                <w:szCs w:val="20"/>
                <w:lang w:val="ro-MD" w:eastAsia="ru-RU"/>
              </w:rPr>
            </w:pPr>
            <w:r w:rsidRPr="0014104A">
              <w:rPr>
                <w:b/>
                <w:noProof w:val="0"/>
                <w:sz w:val="20"/>
                <w:szCs w:val="20"/>
                <w:lang w:val="ro-MD" w:eastAsia="ru-RU"/>
              </w:rPr>
              <w:t>Valoarea estimată</w:t>
            </w:r>
            <w:r w:rsidRPr="0014104A">
              <w:rPr>
                <w:b/>
                <w:noProof w:val="0"/>
                <w:sz w:val="20"/>
                <w:szCs w:val="20"/>
                <w:lang w:val="ro-MD" w:eastAsia="ru-RU"/>
              </w:rPr>
              <w:br/>
              <w:t>(se va indica pentru fiecare lot în parte)</w:t>
            </w:r>
          </w:p>
        </w:tc>
      </w:tr>
      <w:tr w:rsidR="0014104A" w:rsidRPr="0014104A" w14:paraId="2070C3CE" w14:textId="77777777" w:rsidTr="004A2E5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A43423E" w14:textId="77777777" w:rsidR="0014104A" w:rsidRPr="0014104A" w:rsidRDefault="0014104A" w:rsidP="0014104A">
            <w:pPr>
              <w:shd w:val="clear" w:color="auto" w:fill="FFFFFF"/>
              <w:spacing w:before="120"/>
              <w:jc w:val="center"/>
              <w:rPr>
                <w:noProof w:val="0"/>
                <w:sz w:val="20"/>
                <w:szCs w:val="20"/>
                <w:lang w:val="ro-MD" w:eastAsia="ru-RU"/>
              </w:rPr>
            </w:pPr>
            <w:r w:rsidRPr="0014104A">
              <w:rPr>
                <w:noProof w:val="0"/>
                <w:sz w:val="20"/>
                <w:szCs w:val="20"/>
                <w:lang w:val="ro-MD"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15110E1" w14:textId="77777777" w:rsidR="0014104A" w:rsidRPr="0014104A" w:rsidRDefault="0014104A" w:rsidP="0014104A">
            <w:pPr>
              <w:shd w:val="clear" w:color="auto" w:fill="FFFFFF"/>
              <w:spacing w:before="120"/>
              <w:jc w:val="center"/>
              <w:rPr>
                <w:noProof w:val="0"/>
                <w:sz w:val="20"/>
                <w:szCs w:val="20"/>
                <w:lang w:val="ro-MD" w:eastAsia="ru-RU"/>
              </w:rPr>
            </w:pPr>
            <w:r w:rsidRPr="0014104A">
              <w:rPr>
                <w:noProof w:val="0"/>
                <w:sz w:val="22"/>
                <w:szCs w:val="22"/>
                <w:lang w:val="ro-MD" w:eastAsia="ru-RU"/>
              </w:rPr>
              <w:t>45400000-1</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E013EBC" w14:textId="77777777" w:rsidR="0014104A" w:rsidRPr="0014104A" w:rsidRDefault="0014104A" w:rsidP="0014104A">
            <w:pPr>
              <w:shd w:val="clear" w:color="auto" w:fill="FFFFFF"/>
              <w:spacing w:before="120"/>
              <w:rPr>
                <w:noProof w:val="0"/>
                <w:sz w:val="20"/>
                <w:szCs w:val="20"/>
                <w:lang w:val="en-US" w:eastAsia="ru-RU"/>
              </w:rPr>
            </w:pPr>
            <w:r w:rsidRPr="0014104A">
              <w:rPr>
                <w:rFonts w:eastAsia="Cambria"/>
                <w:b/>
                <w:i/>
                <w:noProof w:val="0"/>
                <w:lang w:val="en-US" w:eastAsia="zh-CN"/>
              </w:rPr>
              <w:t>Lucrări de reparație curentă încaperilor din blocul ”O” et.1 (cabinet de termoterapie, Hol+WC) din incinta a IMSP Spitalul Clinic Municipal „Gheorghe Paladi”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0D09893" w14:textId="77777777" w:rsidR="0014104A" w:rsidRPr="0014104A" w:rsidRDefault="0014104A" w:rsidP="0014104A">
            <w:pPr>
              <w:shd w:val="clear" w:color="auto" w:fill="FFFFFF"/>
              <w:spacing w:before="120"/>
              <w:jc w:val="center"/>
              <w:rPr>
                <w:noProof w:val="0"/>
                <w:sz w:val="20"/>
                <w:szCs w:val="20"/>
                <w:lang w:val="ro-MD" w:eastAsia="ru-RU"/>
              </w:rPr>
            </w:pPr>
            <w:r w:rsidRPr="0014104A">
              <w:rPr>
                <w:noProof w:val="0"/>
                <w:sz w:val="20"/>
                <w:szCs w:val="20"/>
                <w:lang w:val="ro-MD" w:eastAsia="ru-RU"/>
              </w:rPr>
              <w: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D7A16FF" w14:textId="77777777" w:rsidR="0014104A" w:rsidRPr="0014104A" w:rsidRDefault="0014104A" w:rsidP="0014104A">
            <w:pPr>
              <w:shd w:val="clear" w:color="auto" w:fill="FFFFFF"/>
              <w:spacing w:before="120"/>
              <w:jc w:val="center"/>
              <w:rPr>
                <w:noProof w:val="0"/>
                <w:sz w:val="20"/>
                <w:szCs w:val="20"/>
                <w:lang w:val="ro-MD" w:eastAsia="ru-RU"/>
              </w:rPr>
            </w:pPr>
            <w:r w:rsidRPr="0014104A">
              <w:rPr>
                <w:noProof w:val="0"/>
                <w:sz w:val="20"/>
                <w:szCs w:val="20"/>
                <w:lang w:val="ro-MD" w:eastAsia="ru-RU"/>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FD0F513" w14:textId="77777777" w:rsidR="0014104A" w:rsidRPr="0014104A" w:rsidRDefault="0014104A" w:rsidP="0014104A">
            <w:pPr>
              <w:shd w:val="clear" w:color="auto" w:fill="FFFFFF"/>
              <w:spacing w:before="120"/>
              <w:rPr>
                <w:noProof w:val="0"/>
                <w:sz w:val="20"/>
                <w:szCs w:val="20"/>
                <w:lang w:val="ro-MD" w:eastAsia="ru-RU"/>
              </w:rPr>
            </w:pPr>
            <w:r w:rsidRPr="0014104A">
              <w:rPr>
                <w:noProof w:val="0"/>
                <w:sz w:val="22"/>
                <w:szCs w:val="22"/>
                <w:lang w:eastAsia="ru-RU"/>
              </w:rPr>
              <w:t xml:space="preserve">Conform caietului de sarcini atașat și Formularului de deviz </w:t>
            </w:r>
            <w:r w:rsidRPr="0014104A">
              <w:rPr>
                <w:i/>
                <w:noProof w:val="0"/>
                <w:sz w:val="22"/>
                <w:szCs w:val="22"/>
                <w:lang w:eastAsia="ru-RU"/>
              </w:rPr>
              <w:t>(Anexa nr.23 la Documentația standard aprobată prin Ordinul MF nr.69 din 7 mai 2021)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E56BBD6" w14:textId="77777777" w:rsidR="0014104A" w:rsidRPr="0014104A" w:rsidRDefault="0014104A" w:rsidP="0014104A">
            <w:pPr>
              <w:shd w:val="clear" w:color="auto" w:fill="FFFFFF"/>
              <w:spacing w:before="120"/>
              <w:jc w:val="center"/>
              <w:rPr>
                <w:noProof w:val="0"/>
                <w:sz w:val="20"/>
                <w:szCs w:val="20"/>
                <w:lang w:val="ro-MD" w:eastAsia="ru-RU"/>
              </w:rPr>
            </w:pPr>
            <w:r w:rsidRPr="0014104A">
              <w:rPr>
                <w:rFonts w:eastAsia="Calibri"/>
                <w:noProof w:val="0"/>
                <w:lang w:val="ro-MD"/>
              </w:rPr>
              <w:t>1 029 279,00</w:t>
            </w:r>
          </w:p>
        </w:tc>
      </w:tr>
      <w:tr w:rsidR="0014104A" w:rsidRPr="0014104A" w14:paraId="5D55AADE" w14:textId="77777777" w:rsidTr="004A2E5E">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1147F1E" w14:textId="77777777" w:rsidR="0014104A" w:rsidRPr="0014104A" w:rsidRDefault="0014104A" w:rsidP="0014104A">
            <w:pPr>
              <w:shd w:val="clear" w:color="auto" w:fill="FFFFFF"/>
              <w:spacing w:before="120"/>
              <w:rPr>
                <w:noProof w:val="0"/>
                <w:sz w:val="20"/>
                <w:szCs w:val="20"/>
                <w:lang w:val="ro-MD" w:eastAsia="ru-RU"/>
              </w:rPr>
            </w:pPr>
            <w:r w:rsidRPr="0014104A">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A5D6E1A" w14:textId="77777777" w:rsidR="0014104A" w:rsidRPr="0014104A" w:rsidRDefault="0014104A" w:rsidP="0014104A">
            <w:pPr>
              <w:shd w:val="clear" w:color="auto" w:fill="FFFFFF"/>
              <w:spacing w:before="120"/>
              <w:jc w:val="center"/>
              <w:rPr>
                <w:b/>
                <w:noProof w:val="0"/>
                <w:sz w:val="20"/>
                <w:szCs w:val="20"/>
                <w:lang w:val="ro-MD" w:eastAsia="ru-RU"/>
              </w:rPr>
            </w:pPr>
            <w:r w:rsidRPr="0014104A">
              <w:rPr>
                <w:rFonts w:eastAsia="Calibri"/>
                <w:noProof w:val="0"/>
                <w:lang w:val="ro-MD"/>
              </w:rPr>
              <w:t>1 029 279,00</w:t>
            </w:r>
          </w:p>
        </w:tc>
      </w:tr>
    </w:tbl>
    <w:p w14:paraId="3A88F52B" w14:textId="77777777" w:rsidR="0014104A" w:rsidRPr="0014104A" w:rsidRDefault="0014104A" w:rsidP="0014104A">
      <w:pPr>
        <w:numPr>
          <w:ilvl w:val="0"/>
          <w:numId w:val="25"/>
        </w:numPr>
        <w:shd w:val="clear" w:color="auto" w:fill="FFFFFF"/>
        <w:tabs>
          <w:tab w:val="right" w:pos="426"/>
        </w:tabs>
        <w:spacing w:before="120" w:after="160" w:line="259" w:lineRule="auto"/>
        <w:ind w:left="360"/>
        <w:rPr>
          <w:b/>
          <w:noProof w:val="0"/>
          <w:lang w:val="ro-MD" w:eastAsia="ru-RU"/>
        </w:rPr>
      </w:pPr>
      <w:r w:rsidRPr="0014104A">
        <w:rPr>
          <w:b/>
          <w:noProof w:val="0"/>
          <w:lang w:val="ro-MD" w:eastAsia="ru-RU"/>
        </w:rPr>
        <w:t xml:space="preserve">În cazul procedurilor de preselecție se indică numărul minim al candidaţilor şi, dacă este cazul, numărul maxim al acestora. </w:t>
      </w:r>
      <w:r w:rsidRPr="0014104A">
        <w:rPr>
          <w:i/>
          <w:noProof w:val="0"/>
          <w:lang w:val="ro-MD" w:eastAsia="ru-RU"/>
        </w:rPr>
        <w:t>Nu se aplică</w:t>
      </w:r>
    </w:p>
    <w:p w14:paraId="33324964" w14:textId="77777777" w:rsidR="0014104A" w:rsidRPr="0014104A" w:rsidRDefault="0014104A" w:rsidP="0014104A">
      <w:pPr>
        <w:numPr>
          <w:ilvl w:val="0"/>
          <w:numId w:val="25"/>
        </w:numPr>
        <w:shd w:val="clear" w:color="auto" w:fill="FFFFFF"/>
        <w:tabs>
          <w:tab w:val="right" w:pos="426"/>
        </w:tabs>
        <w:spacing w:after="160" w:line="259" w:lineRule="auto"/>
        <w:ind w:left="357"/>
        <w:rPr>
          <w:b/>
          <w:noProof w:val="0"/>
          <w:lang w:val="ro-MD" w:eastAsia="ru-RU"/>
        </w:rPr>
      </w:pPr>
      <w:r w:rsidRPr="0014104A">
        <w:rPr>
          <w:b/>
          <w:noProof w:val="0"/>
          <w:lang w:val="ro-MD" w:eastAsia="ru-RU"/>
        </w:rPr>
        <w:t xml:space="preserve">În cazul în care contractul este împărțit pe loturi, un operator economic poate depune </w:t>
      </w:r>
    </w:p>
    <w:p w14:paraId="2B3641D8" w14:textId="77777777" w:rsidR="0014104A" w:rsidRPr="0014104A" w:rsidRDefault="0014104A" w:rsidP="0014104A">
      <w:pPr>
        <w:shd w:val="clear" w:color="auto" w:fill="FFFFFF"/>
        <w:tabs>
          <w:tab w:val="right" w:pos="426"/>
        </w:tabs>
        <w:ind w:left="357"/>
        <w:rPr>
          <w:b/>
          <w:noProof w:val="0"/>
          <w:lang w:val="ro-MD" w:eastAsia="ru-RU"/>
        </w:rPr>
      </w:pPr>
      <w:r w:rsidRPr="0014104A">
        <w:rPr>
          <w:b/>
          <w:noProof w:val="0"/>
          <w:lang w:val="ro-MD" w:eastAsia="ru-RU"/>
        </w:rPr>
        <w:t>oferta (se va selecta):</w:t>
      </w:r>
    </w:p>
    <w:p w14:paraId="5B88BE01" w14:textId="77777777" w:rsidR="0014104A" w:rsidRPr="0014104A" w:rsidRDefault="0014104A" w:rsidP="0014104A">
      <w:pPr>
        <w:numPr>
          <w:ilvl w:val="0"/>
          <w:numId w:val="26"/>
        </w:numPr>
        <w:shd w:val="clear" w:color="auto" w:fill="FFFFFF"/>
        <w:tabs>
          <w:tab w:val="right" w:pos="426"/>
        </w:tabs>
        <w:spacing w:after="160" w:line="259" w:lineRule="auto"/>
        <w:rPr>
          <w:b/>
          <w:noProof w:val="0"/>
          <w:lang w:val="ro-MD" w:eastAsia="ru-RU"/>
        </w:rPr>
      </w:pPr>
      <w:r w:rsidRPr="0014104A">
        <w:rPr>
          <w:b/>
          <w:noProof w:val="0"/>
          <w:lang w:val="ro-MD" w:eastAsia="ru-RU"/>
        </w:rPr>
        <w:t>Pentru un singur lot;</w:t>
      </w:r>
    </w:p>
    <w:p w14:paraId="27EE1198" w14:textId="77777777" w:rsidR="0014104A" w:rsidRPr="0014104A" w:rsidRDefault="0014104A" w:rsidP="0014104A">
      <w:pPr>
        <w:numPr>
          <w:ilvl w:val="0"/>
          <w:numId w:val="26"/>
        </w:numPr>
        <w:shd w:val="clear" w:color="auto" w:fill="FFFFFF"/>
        <w:tabs>
          <w:tab w:val="right" w:pos="426"/>
        </w:tabs>
        <w:spacing w:after="160" w:line="259" w:lineRule="auto"/>
        <w:rPr>
          <w:noProof w:val="0"/>
          <w:lang w:val="ro-MD" w:eastAsia="ru-RU"/>
        </w:rPr>
      </w:pPr>
      <w:r w:rsidRPr="0014104A">
        <w:rPr>
          <w:noProof w:val="0"/>
          <w:lang w:val="ro-MD" w:eastAsia="ru-RU"/>
        </w:rPr>
        <w:lastRenderedPageBreak/>
        <w:t>Pentru mai multe loturi;</w:t>
      </w:r>
    </w:p>
    <w:p w14:paraId="7325B6E7" w14:textId="77777777" w:rsidR="0014104A" w:rsidRPr="0014104A" w:rsidRDefault="0014104A" w:rsidP="0014104A">
      <w:pPr>
        <w:numPr>
          <w:ilvl w:val="0"/>
          <w:numId w:val="26"/>
        </w:numPr>
        <w:shd w:val="clear" w:color="auto" w:fill="FFFFFF"/>
        <w:tabs>
          <w:tab w:val="right" w:pos="426"/>
        </w:tabs>
        <w:spacing w:after="160" w:line="259" w:lineRule="auto"/>
        <w:rPr>
          <w:noProof w:val="0"/>
          <w:lang w:val="ro-MD" w:eastAsia="ru-RU"/>
        </w:rPr>
      </w:pPr>
      <w:r w:rsidRPr="0014104A">
        <w:rPr>
          <w:noProof w:val="0"/>
          <w:lang w:val="ro-MD" w:eastAsia="ru-RU"/>
        </w:rPr>
        <w:t>Pentru toate loturile;</w:t>
      </w:r>
    </w:p>
    <w:p w14:paraId="08E6AF16" w14:textId="77777777" w:rsidR="0014104A" w:rsidRPr="0014104A" w:rsidRDefault="0014104A" w:rsidP="0014104A">
      <w:pPr>
        <w:numPr>
          <w:ilvl w:val="0"/>
          <w:numId w:val="26"/>
        </w:numPr>
        <w:shd w:val="clear" w:color="auto" w:fill="FFFFFF"/>
        <w:tabs>
          <w:tab w:val="right" w:pos="426"/>
        </w:tabs>
        <w:spacing w:after="160" w:line="259" w:lineRule="auto"/>
        <w:rPr>
          <w:noProof w:val="0"/>
          <w:lang w:val="ro-MD" w:eastAsia="ru-RU"/>
        </w:rPr>
      </w:pPr>
      <w:r w:rsidRPr="0014104A">
        <w:rPr>
          <w:noProof w:val="0"/>
          <w:lang w:val="ro-MD" w:eastAsia="ru-RU"/>
        </w:rPr>
        <w:t>Alte limitări privind numărul de loturi care pot fi atribuite aceluiași ofertant</w:t>
      </w:r>
    </w:p>
    <w:p w14:paraId="14D79984" w14:textId="77777777" w:rsidR="0014104A" w:rsidRPr="0014104A" w:rsidRDefault="0014104A" w:rsidP="0014104A">
      <w:pPr>
        <w:numPr>
          <w:ilvl w:val="0"/>
          <w:numId w:val="25"/>
        </w:numPr>
        <w:shd w:val="clear" w:color="auto" w:fill="FFFFFF"/>
        <w:tabs>
          <w:tab w:val="right" w:pos="426"/>
        </w:tabs>
        <w:spacing w:before="120" w:after="160" w:line="259" w:lineRule="auto"/>
        <w:rPr>
          <w:noProof w:val="0"/>
          <w:sz w:val="20"/>
          <w:lang w:val="ro-MD" w:eastAsia="ru-RU"/>
        </w:rPr>
      </w:pPr>
      <w:r w:rsidRPr="0014104A">
        <w:rPr>
          <w:b/>
          <w:noProof w:val="0"/>
          <w:lang w:val="ro-MD" w:eastAsia="ru-RU"/>
        </w:rPr>
        <w:t xml:space="preserve">Admiterea sau interzicerea ofertelor alternative: </w:t>
      </w:r>
      <w:r w:rsidRPr="0014104A">
        <w:rPr>
          <w:i/>
          <w:noProof w:val="0"/>
          <w:lang w:val="ro-MD" w:eastAsia="ru-RU"/>
        </w:rPr>
        <w:t>nu se admite</w:t>
      </w:r>
    </w:p>
    <w:p w14:paraId="2E290B1C" w14:textId="5E37F012" w:rsidR="0014104A" w:rsidRPr="0014104A" w:rsidRDefault="0014104A" w:rsidP="0014104A">
      <w:pPr>
        <w:numPr>
          <w:ilvl w:val="0"/>
          <w:numId w:val="25"/>
        </w:numPr>
        <w:shd w:val="clear" w:color="auto" w:fill="FFFFFF"/>
        <w:tabs>
          <w:tab w:val="left" w:pos="0"/>
          <w:tab w:val="left" w:pos="284"/>
          <w:tab w:val="left" w:pos="426"/>
        </w:tabs>
        <w:spacing w:before="120" w:after="160" w:line="259" w:lineRule="auto"/>
        <w:ind w:left="284" w:hanging="284"/>
        <w:jc w:val="both"/>
        <w:rPr>
          <w:b/>
          <w:noProof w:val="0"/>
          <w:lang w:val="ro-MD" w:eastAsia="ru-RU"/>
        </w:rPr>
      </w:pPr>
      <w:r w:rsidRPr="0014104A">
        <w:rPr>
          <w:b/>
          <w:noProof w:val="0"/>
          <w:lang w:val="ro-MD" w:eastAsia="ru-RU"/>
        </w:rPr>
        <w:t xml:space="preserve">Termenii și condițiile de prestare/executare solicitați: </w:t>
      </w:r>
      <w:r w:rsidRPr="0014104A">
        <w:rPr>
          <w:i/>
          <w:noProof w:val="0"/>
          <w:lang w:val="ro-MD" w:eastAsia="ru-RU"/>
        </w:rPr>
        <w:t xml:space="preserve">lucrările vor fi executate în termen de </w:t>
      </w:r>
      <w:r w:rsidR="00406511">
        <w:rPr>
          <w:i/>
          <w:lang w:val="ro-MD" w:eastAsia="ru-RU"/>
        </w:rPr>
        <w:t>60 (șaizeci</w:t>
      </w:r>
      <w:bookmarkStart w:id="45" w:name="_GoBack"/>
      <w:bookmarkEnd w:id="45"/>
      <w:r w:rsidRPr="0014104A">
        <w:rPr>
          <w:i/>
          <w:noProof w:val="0"/>
          <w:lang w:val="ro-MD" w:eastAsia="ru-RU"/>
        </w:rPr>
        <w:t>) de zile calendaristice din data transmiterii către Antreprenor, conform graficului de executare. Transmiterea șantierului către Antreprenor va avea loc prin semnarea Procesului-Verbal de transmitere a șantierului semnat între părți.</w:t>
      </w:r>
    </w:p>
    <w:p w14:paraId="779C06D0" w14:textId="77777777" w:rsidR="0014104A" w:rsidRPr="0014104A" w:rsidRDefault="0014104A" w:rsidP="0014104A">
      <w:pPr>
        <w:numPr>
          <w:ilvl w:val="0"/>
          <w:numId w:val="25"/>
        </w:numPr>
        <w:shd w:val="clear" w:color="auto" w:fill="FFFFFF"/>
        <w:tabs>
          <w:tab w:val="left" w:pos="0"/>
          <w:tab w:val="left" w:pos="284"/>
          <w:tab w:val="left" w:pos="426"/>
        </w:tabs>
        <w:spacing w:before="120" w:after="160" w:line="259" w:lineRule="auto"/>
        <w:ind w:left="284" w:hanging="284"/>
        <w:rPr>
          <w:noProof w:val="0"/>
          <w:lang w:val="ro-MD" w:eastAsia="ru-RU"/>
        </w:rPr>
      </w:pPr>
      <w:r w:rsidRPr="0014104A">
        <w:rPr>
          <w:b/>
          <w:noProof w:val="0"/>
          <w:lang w:val="ro-MD" w:eastAsia="ru-RU"/>
        </w:rPr>
        <w:t xml:space="preserve">Termenul de valabilitate a contractului: </w:t>
      </w:r>
      <w:r w:rsidRPr="0014104A">
        <w:rPr>
          <w:i/>
          <w:noProof w:val="0"/>
          <w:lang w:val="ro-MD" w:eastAsia="ru-RU"/>
        </w:rPr>
        <w:t>31.12.2026</w:t>
      </w:r>
    </w:p>
    <w:p w14:paraId="37BE4B01" w14:textId="77777777" w:rsidR="0014104A" w:rsidRPr="0014104A" w:rsidRDefault="0014104A" w:rsidP="0014104A">
      <w:pPr>
        <w:numPr>
          <w:ilvl w:val="0"/>
          <w:numId w:val="25"/>
        </w:numPr>
        <w:tabs>
          <w:tab w:val="right" w:pos="426"/>
        </w:tabs>
        <w:spacing w:before="120" w:after="160" w:line="259" w:lineRule="auto"/>
        <w:ind w:left="360"/>
        <w:rPr>
          <w:noProof w:val="0"/>
          <w:sz w:val="20"/>
          <w:lang w:val="ro-MD" w:eastAsia="ru-RU"/>
        </w:rPr>
      </w:pPr>
      <w:r w:rsidRPr="0014104A">
        <w:rPr>
          <w:b/>
          <w:noProof w:val="0"/>
          <w:lang w:val="ro-MD" w:eastAsia="ru-RU"/>
        </w:rPr>
        <w:t xml:space="preserve">Contract de achiziție rezervat atelierelor protejate sau că acesta poate fi executat numai în cadrul unor programe de angajare protejată (după caz): </w:t>
      </w:r>
      <w:r w:rsidRPr="0014104A">
        <w:rPr>
          <w:i/>
          <w:noProof w:val="0"/>
          <w:lang w:val="ro-MD" w:eastAsia="ru-RU"/>
        </w:rPr>
        <w:t>Nu se aplică.</w:t>
      </w:r>
    </w:p>
    <w:p w14:paraId="1A503F81" w14:textId="77777777" w:rsidR="0014104A" w:rsidRPr="0014104A" w:rsidRDefault="0014104A" w:rsidP="0014104A">
      <w:pPr>
        <w:numPr>
          <w:ilvl w:val="0"/>
          <w:numId w:val="25"/>
        </w:numPr>
        <w:shd w:val="clear" w:color="auto" w:fill="FFFFFF"/>
        <w:tabs>
          <w:tab w:val="right" w:pos="426"/>
        </w:tabs>
        <w:spacing w:before="120" w:after="160" w:line="259" w:lineRule="auto"/>
        <w:ind w:left="360"/>
        <w:rPr>
          <w:i/>
          <w:noProof w:val="0"/>
          <w:sz w:val="20"/>
          <w:lang w:val="ro-MD" w:eastAsia="ru-RU"/>
        </w:rPr>
      </w:pPr>
      <w:r w:rsidRPr="0014104A">
        <w:rPr>
          <w:b/>
          <w:noProof w:val="0"/>
          <w:lang w:val="ro-MD" w:eastAsia="ru-RU"/>
        </w:rPr>
        <w:t xml:space="preserve">Prestarea serviciului este rezervată unei anumite profesii în temeiul unor legisau al unor acte administrative (după caz): </w:t>
      </w:r>
      <w:r w:rsidRPr="0014104A">
        <w:rPr>
          <w:i/>
          <w:noProof w:val="0"/>
          <w:lang w:val="ro-MD" w:eastAsia="ru-RU"/>
        </w:rPr>
        <w:t>Nu se aplică.</w:t>
      </w:r>
    </w:p>
    <w:p w14:paraId="13A0FF0C" w14:textId="77777777" w:rsidR="0014104A" w:rsidRPr="0014104A" w:rsidRDefault="0014104A" w:rsidP="0014104A">
      <w:pPr>
        <w:numPr>
          <w:ilvl w:val="0"/>
          <w:numId w:val="25"/>
        </w:numPr>
        <w:shd w:val="clear" w:color="auto" w:fill="FFFFFF"/>
        <w:tabs>
          <w:tab w:val="right" w:pos="426"/>
        </w:tabs>
        <w:spacing w:before="120" w:after="160" w:line="259" w:lineRule="auto"/>
        <w:ind w:left="360"/>
        <w:rPr>
          <w:b/>
          <w:noProof w:val="0"/>
          <w:lang w:val="ro-MD" w:eastAsia="ru-RU"/>
        </w:rPr>
      </w:pPr>
      <w:r w:rsidRPr="0014104A">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1"/>
        <w:tblW w:w="0" w:type="auto"/>
        <w:tblLayout w:type="fixed"/>
        <w:tblLook w:val="04A0" w:firstRow="1" w:lastRow="0" w:firstColumn="1" w:lastColumn="0" w:noHBand="0" w:noVBand="1"/>
      </w:tblPr>
      <w:tblGrid>
        <w:gridCol w:w="575"/>
        <w:gridCol w:w="3248"/>
        <w:gridCol w:w="4252"/>
        <w:gridCol w:w="1411"/>
      </w:tblGrid>
      <w:tr w:rsidR="0014104A" w:rsidRPr="0014104A" w14:paraId="235A74F2" w14:textId="77777777" w:rsidTr="004A2E5E">
        <w:tc>
          <w:tcPr>
            <w:tcW w:w="575" w:type="dxa"/>
            <w:shd w:val="clear" w:color="auto" w:fill="auto"/>
          </w:tcPr>
          <w:p w14:paraId="22653844" w14:textId="77777777" w:rsidR="0014104A" w:rsidRPr="0014104A" w:rsidRDefault="0014104A" w:rsidP="0014104A">
            <w:pPr>
              <w:shd w:val="clear" w:color="auto" w:fill="FFFFFF"/>
              <w:tabs>
                <w:tab w:val="left" w:pos="612"/>
              </w:tabs>
              <w:spacing w:before="120" w:after="120"/>
              <w:rPr>
                <w:b/>
                <w:iCs/>
                <w:noProof w:val="0"/>
                <w:sz w:val="20"/>
                <w:szCs w:val="20"/>
                <w:lang w:val="ro-MD" w:eastAsia="ru-RU"/>
              </w:rPr>
            </w:pPr>
            <w:r w:rsidRPr="0014104A">
              <w:rPr>
                <w:b/>
                <w:iCs/>
                <w:noProof w:val="0"/>
                <w:sz w:val="20"/>
                <w:szCs w:val="20"/>
                <w:lang w:val="ro-MD" w:eastAsia="ru-RU"/>
              </w:rPr>
              <w:t>Nr. d/o</w:t>
            </w:r>
          </w:p>
        </w:tc>
        <w:tc>
          <w:tcPr>
            <w:tcW w:w="3248" w:type="dxa"/>
            <w:shd w:val="clear" w:color="auto" w:fill="auto"/>
          </w:tcPr>
          <w:p w14:paraId="202C586E" w14:textId="77777777" w:rsidR="0014104A" w:rsidRPr="0014104A" w:rsidRDefault="0014104A" w:rsidP="0014104A">
            <w:pPr>
              <w:shd w:val="clear" w:color="auto" w:fill="FFFFFF"/>
              <w:tabs>
                <w:tab w:val="left" w:pos="612"/>
              </w:tabs>
              <w:spacing w:before="120" w:after="120"/>
              <w:jc w:val="center"/>
              <w:rPr>
                <w:b/>
                <w:iCs/>
                <w:noProof w:val="0"/>
                <w:sz w:val="20"/>
                <w:szCs w:val="20"/>
                <w:lang w:val="ro-MD" w:eastAsia="ru-RU"/>
              </w:rPr>
            </w:pPr>
            <w:r w:rsidRPr="0014104A">
              <w:rPr>
                <w:b/>
                <w:iCs/>
                <w:noProof w:val="0"/>
                <w:sz w:val="20"/>
                <w:szCs w:val="20"/>
                <w:lang w:val="ro-MD" w:eastAsia="ru-RU"/>
              </w:rPr>
              <w:t>Descrierea criteriului/cerinței</w:t>
            </w:r>
          </w:p>
        </w:tc>
        <w:tc>
          <w:tcPr>
            <w:tcW w:w="4252" w:type="dxa"/>
            <w:shd w:val="clear" w:color="auto" w:fill="auto"/>
          </w:tcPr>
          <w:p w14:paraId="604931A0" w14:textId="77777777" w:rsidR="0014104A" w:rsidRPr="0014104A" w:rsidRDefault="0014104A" w:rsidP="0014104A">
            <w:pPr>
              <w:shd w:val="clear" w:color="auto" w:fill="FFFFFF"/>
              <w:tabs>
                <w:tab w:val="left" w:pos="612"/>
              </w:tabs>
              <w:spacing w:before="120" w:after="120"/>
              <w:rPr>
                <w:b/>
                <w:iCs/>
                <w:noProof w:val="0"/>
                <w:sz w:val="20"/>
                <w:szCs w:val="20"/>
                <w:lang w:val="ro-MD" w:eastAsia="ru-RU"/>
              </w:rPr>
            </w:pPr>
            <w:r w:rsidRPr="0014104A">
              <w:rPr>
                <w:b/>
                <w:iCs/>
                <w:noProof w:val="0"/>
                <w:sz w:val="20"/>
                <w:szCs w:val="20"/>
                <w:lang w:val="ro-MD" w:eastAsia="ru-RU"/>
              </w:rPr>
              <w:t>Mod de demonstrare a îndeplinirii criteriului/cerinței:</w:t>
            </w:r>
          </w:p>
        </w:tc>
        <w:tc>
          <w:tcPr>
            <w:tcW w:w="1411" w:type="dxa"/>
            <w:shd w:val="clear" w:color="auto" w:fill="auto"/>
          </w:tcPr>
          <w:p w14:paraId="7301B3C5" w14:textId="77777777" w:rsidR="0014104A" w:rsidRPr="0014104A" w:rsidRDefault="0014104A" w:rsidP="0014104A">
            <w:pPr>
              <w:shd w:val="clear" w:color="auto" w:fill="FFFFFF"/>
              <w:tabs>
                <w:tab w:val="left" w:pos="612"/>
              </w:tabs>
              <w:spacing w:before="120" w:after="120"/>
              <w:jc w:val="center"/>
              <w:rPr>
                <w:b/>
                <w:iCs/>
                <w:noProof w:val="0"/>
                <w:sz w:val="20"/>
                <w:szCs w:val="20"/>
                <w:lang w:val="ro-MD" w:eastAsia="ru-RU"/>
              </w:rPr>
            </w:pPr>
            <w:r w:rsidRPr="0014104A">
              <w:rPr>
                <w:b/>
                <w:iCs/>
                <w:noProof w:val="0"/>
                <w:sz w:val="20"/>
                <w:szCs w:val="20"/>
                <w:lang w:val="ro-MD" w:eastAsia="ru-RU"/>
              </w:rPr>
              <w:t>Nivelul minim/</w:t>
            </w:r>
            <w:r w:rsidRPr="0014104A">
              <w:rPr>
                <w:b/>
                <w:iCs/>
                <w:noProof w:val="0"/>
                <w:sz w:val="20"/>
                <w:szCs w:val="20"/>
                <w:lang w:val="ro-MD" w:eastAsia="ru-RU"/>
              </w:rPr>
              <w:br/>
              <w:t>Obligativitatea</w:t>
            </w:r>
          </w:p>
        </w:tc>
      </w:tr>
      <w:tr w:rsidR="0014104A" w:rsidRPr="0014104A" w14:paraId="35036946" w14:textId="77777777" w:rsidTr="004A2E5E">
        <w:tc>
          <w:tcPr>
            <w:tcW w:w="575" w:type="dxa"/>
            <w:shd w:val="clear" w:color="auto" w:fill="auto"/>
          </w:tcPr>
          <w:p w14:paraId="60451C70" w14:textId="77777777" w:rsidR="0014104A" w:rsidRPr="0014104A" w:rsidRDefault="0014104A" w:rsidP="0014104A">
            <w:pPr>
              <w:shd w:val="clear" w:color="auto" w:fill="FFFFFF"/>
              <w:tabs>
                <w:tab w:val="left" w:pos="612"/>
              </w:tabs>
              <w:spacing w:before="120" w:after="120"/>
              <w:rPr>
                <w:iCs/>
                <w:noProof w:val="0"/>
                <w:lang w:val="ro-MD" w:eastAsia="ru-RU"/>
              </w:rPr>
            </w:pPr>
            <w:r w:rsidRPr="0014104A">
              <w:rPr>
                <w:iCs/>
                <w:noProof w:val="0"/>
                <w:lang w:val="ro-MD" w:eastAsia="ru-RU"/>
              </w:rPr>
              <w:t>1</w:t>
            </w:r>
          </w:p>
        </w:tc>
        <w:tc>
          <w:tcPr>
            <w:tcW w:w="3248" w:type="dxa"/>
            <w:shd w:val="clear" w:color="auto" w:fill="auto"/>
          </w:tcPr>
          <w:p w14:paraId="5660DB30" w14:textId="77777777" w:rsidR="0014104A" w:rsidRPr="0014104A" w:rsidRDefault="0014104A" w:rsidP="0014104A">
            <w:pPr>
              <w:shd w:val="clear" w:color="auto" w:fill="FFFFFF"/>
              <w:tabs>
                <w:tab w:val="left" w:pos="612"/>
              </w:tabs>
              <w:spacing w:before="120" w:after="120"/>
              <w:rPr>
                <w:rFonts w:eastAsia="SimSun"/>
                <w:noProof w:val="0"/>
                <w:sz w:val="22"/>
                <w:szCs w:val="22"/>
              </w:rPr>
            </w:pPr>
            <w:r w:rsidRPr="0014104A">
              <w:rPr>
                <w:rFonts w:eastAsia="SimSun"/>
                <w:noProof w:val="0"/>
                <w:sz w:val="22"/>
                <w:szCs w:val="22"/>
              </w:rPr>
              <w:t xml:space="preserve">DUAE </w:t>
            </w:r>
          </w:p>
          <w:p w14:paraId="5CC5ACDB" w14:textId="77777777" w:rsidR="0014104A" w:rsidRPr="0014104A" w:rsidRDefault="0014104A" w:rsidP="0014104A">
            <w:pPr>
              <w:shd w:val="clear" w:color="auto" w:fill="FFFFFF"/>
              <w:tabs>
                <w:tab w:val="left" w:pos="612"/>
              </w:tabs>
              <w:spacing w:before="120" w:after="120"/>
              <w:jc w:val="both"/>
              <w:rPr>
                <w:i/>
                <w:iCs/>
                <w:noProof w:val="0"/>
                <w:lang w:val="ro-MD" w:eastAsia="ru-RU"/>
              </w:rPr>
            </w:pPr>
            <w:r w:rsidRPr="0014104A">
              <w:rPr>
                <w:rFonts w:eastAsia="SimSun"/>
                <w:i/>
                <w:noProof w:val="0"/>
                <w:sz w:val="22"/>
                <w:szCs w:val="22"/>
              </w:rPr>
              <w:t>(în cazul în care operatorul economic participă la procedura de achiziții publice împreună cu alți operatori economici, toți participanții urmează să completeze DUAE separat)</w:t>
            </w:r>
          </w:p>
        </w:tc>
        <w:tc>
          <w:tcPr>
            <w:tcW w:w="4252" w:type="dxa"/>
            <w:shd w:val="clear" w:color="auto" w:fill="auto"/>
          </w:tcPr>
          <w:p w14:paraId="26854765" w14:textId="77777777" w:rsidR="0014104A" w:rsidRPr="0014104A" w:rsidRDefault="0014104A" w:rsidP="0014104A">
            <w:pPr>
              <w:shd w:val="clear" w:color="auto" w:fill="FFFFFF"/>
              <w:tabs>
                <w:tab w:val="left" w:pos="612"/>
              </w:tabs>
              <w:spacing w:before="120" w:after="120"/>
              <w:rPr>
                <w:b/>
                <w:iCs/>
                <w:noProof w:val="0"/>
                <w:lang w:val="ro-MD" w:eastAsia="ru-RU"/>
              </w:rPr>
            </w:pPr>
            <w:r w:rsidRPr="0014104A">
              <w:rPr>
                <w:rFonts w:eastAsia="SimSun"/>
                <w:noProof w:val="0"/>
                <w:sz w:val="22"/>
                <w:szCs w:val="22"/>
              </w:rPr>
              <w:t xml:space="preserve">Conform formularului atașat în SIARSAP </w:t>
            </w:r>
            <w:r w:rsidRPr="0014104A">
              <w:rPr>
                <w:rFonts w:eastAsia="SimSun"/>
                <w:b/>
                <w:noProof w:val="0"/>
                <w:sz w:val="22"/>
                <w:szCs w:val="22"/>
              </w:rPr>
              <w:t>Semnat electronic de către operatorul economic</w:t>
            </w:r>
          </w:p>
        </w:tc>
        <w:tc>
          <w:tcPr>
            <w:tcW w:w="1411" w:type="dxa"/>
            <w:shd w:val="clear" w:color="auto" w:fill="auto"/>
          </w:tcPr>
          <w:p w14:paraId="6210AE81" w14:textId="77777777" w:rsidR="0014104A" w:rsidRPr="0014104A" w:rsidRDefault="0014104A" w:rsidP="0014104A">
            <w:pPr>
              <w:shd w:val="clear" w:color="auto" w:fill="FFFFFF"/>
              <w:tabs>
                <w:tab w:val="left" w:pos="612"/>
              </w:tabs>
              <w:spacing w:before="120" w:after="120"/>
              <w:rPr>
                <w:i/>
                <w:iCs/>
                <w:noProof w:val="0"/>
                <w:lang w:val="ro-MD" w:eastAsia="ru-RU"/>
              </w:rPr>
            </w:pPr>
            <w:r w:rsidRPr="0014104A">
              <w:rPr>
                <w:rFonts w:eastAsia="SimSun"/>
                <w:i/>
                <w:noProof w:val="0"/>
                <w:sz w:val="22"/>
                <w:szCs w:val="22"/>
              </w:rPr>
              <w:t>Obligatoriu</w:t>
            </w:r>
          </w:p>
        </w:tc>
      </w:tr>
      <w:tr w:rsidR="0014104A" w:rsidRPr="0014104A" w14:paraId="306FE73F" w14:textId="77777777" w:rsidTr="004A2E5E">
        <w:tc>
          <w:tcPr>
            <w:tcW w:w="575" w:type="dxa"/>
            <w:shd w:val="clear" w:color="auto" w:fill="auto"/>
          </w:tcPr>
          <w:p w14:paraId="5EEA772C" w14:textId="77777777" w:rsidR="0014104A" w:rsidRPr="0014104A" w:rsidRDefault="0014104A" w:rsidP="0014104A">
            <w:pPr>
              <w:shd w:val="clear" w:color="auto" w:fill="FFFFFF"/>
              <w:tabs>
                <w:tab w:val="left" w:pos="612"/>
              </w:tabs>
              <w:spacing w:before="120" w:after="120"/>
              <w:rPr>
                <w:iCs/>
                <w:noProof w:val="0"/>
                <w:lang w:val="ro-MD" w:eastAsia="ru-RU"/>
              </w:rPr>
            </w:pPr>
            <w:r w:rsidRPr="0014104A">
              <w:rPr>
                <w:iCs/>
                <w:noProof w:val="0"/>
                <w:lang w:val="ro-MD" w:eastAsia="ru-RU"/>
              </w:rPr>
              <w:t>2</w:t>
            </w:r>
          </w:p>
        </w:tc>
        <w:tc>
          <w:tcPr>
            <w:tcW w:w="3248" w:type="dxa"/>
            <w:shd w:val="clear" w:color="auto" w:fill="auto"/>
          </w:tcPr>
          <w:p w14:paraId="63EABD88" w14:textId="77777777" w:rsidR="0014104A" w:rsidRPr="0014104A" w:rsidRDefault="0014104A" w:rsidP="0014104A">
            <w:pPr>
              <w:shd w:val="clear" w:color="auto" w:fill="FFFFFF"/>
              <w:tabs>
                <w:tab w:val="left" w:pos="612"/>
              </w:tabs>
              <w:spacing w:before="120" w:after="120"/>
              <w:rPr>
                <w:rFonts w:eastAsia="SimSun"/>
                <w:noProof w:val="0"/>
                <w:sz w:val="22"/>
                <w:szCs w:val="22"/>
              </w:rPr>
            </w:pPr>
            <w:r w:rsidRPr="0014104A">
              <w:rPr>
                <w:rFonts w:eastAsia="SimSun"/>
                <w:noProof w:val="0"/>
                <w:sz w:val="22"/>
                <w:szCs w:val="22"/>
              </w:rPr>
              <w:t>Propunerea financiară</w:t>
            </w:r>
          </w:p>
          <w:p w14:paraId="3F75EF7C" w14:textId="77777777" w:rsidR="0014104A" w:rsidRPr="0014104A" w:rsidRDefault="0014104A" w:rsidP="0014104A">
            <w:pPr>
              <w:shd w:val="clear" w:color="auto" w:fill="FFFFFF"/>
              <w:tabs>
                <w:tab w:val="left" w:pos="612"/>
              </w:tabs>
              <w:spacing w:before="120" w:after="120"/>
              <w:rPr>
                <w:iCs/>
                <w:noProof w:val="0"/>
                <w:lang w:val="ro-MD" w:eastAsia="ru-RU"/>
              </w:rPr>
            </w:pPr>
            <w:r w:rsidRPr="0014104A">
              <w:rPr>
                <w:rFonts w:eastAsia="SimSun"/>
                <w:noProof w:val="0"/>
                <w:sz w:val="22"/>
                <w:szCs w:val="22"/>
              </w:rPr>
              <w:t>(conform formularului publicat pe SIA „RSAP” (MTender)</w:t>
            </w:r>
          </w:p>
        </w:tc>
        <w:tc>
          <w:tcPr>
            <w:tcW w:w="4252" w:type="dxa"/>
            <w:shd w:val="clear" w:color="auto" w:fill="auto"/>
          </w:tcPr>
          <w:p w14:paraId="2A714329" w14:textId="77777777" w:rsidR="0014104A" w:rsidRPr="0014104A" w:rsidRDefault="0014104A" w:rsidP="0014104A">
            <w:pPr>
              <w:shd w:val="clear" w:color="auto" w:fill="FFFFFF"/>
              <w:tabs>
                <w:tab w:val="left" w:pos="612"/>
              </w:tabs>
              <w:spacing w:before="120" w:after="120"/>
              <w:rPr>
                <w:b/>
                <w:iCs/>
                <w:noProof w:val="0"/>
                <w:lang w:val="ro-MD" w:eastAsia="ru-RU"/>
              </w:rPr>
            </w:pPr>
            <w:r w:rsidRPr="0014104A">
              <w:rPr>
                <w:rFonts w:eastAsia="SimSun"/>
                <w:b/>
                <w:noProof w:val="0"/>
                <w:sz w:val="22"/>
                <w:szCs w:val="22"/>
              </w:rPr>
              <w:t>Semnată electronic de către operatorul economic</w:t>
            </w:r>
          </w:p>
        </w:tc>
        <w:tc>
          <w:tcPr>
            <w:tcW w:w="1411" w:type="dxa"/>
            <w:shd w:val="clear" w:color="auto" w:fill="auto"/>
          </w:tcPr>
          <w:p w14:paraId="562A50F0" w14:textId="77777777" w:rsidR="0014104A" w:rsidRPr="0014104A" w:rsidRDefault="0014104A" w:rsidP="0014104A">
            <w:pPr>
              <w:shd w:val="clear" w:color="auto" w:fill="FFFFFF"/>
              <w:tabs>
                <w:tab w:val="left" w:pos="612"/>
              </w:tabs>
              <w:spacing w:before="120" w:after="120"/>
              <w:rPr>
                <w:i/>
                <w:iCs/>
                <w:noProof w:val="0"/>
                <w:lang w:val="ro-MD" w:eastAsia="ru-RU"/>
              </w:rPr>
            </w:pPr>
            <w:r w:rsidRPr="0014104A">
              <w:rPr>
                <w:rFonts w:eastAsia="SimSun"/>
                <w:i/>
                <w:noProof w:val="0"/>
                <w:sz w:val="22"/>
                <w:szCs w:val="22"/>
              </w:rPr>
              <w:t>Obligatoriu</w:t>
            </w:r>
          </w:p>
        </w:tc>
      </w:tr>
      <w:tr w:rsidR="0014104A" w:rsidRPr="0014104A" w14:paraId="3FEE1738" w14:textId="77777777" w:rsidTr="004A2E5E">
        <w:tc>
          <w:tcPr>
            <w:tcW w:w="575" w:type="dxa"/>
            <w:shd w:val="clear" w:color="auto" w:fill="auto"/>
          </w:tcPr>
          <w:p w14:paraId="5007307B" w14:textId="77777777" w:rsidR="0014104A" w:rsidRPr="0014104A" w:rsidRDefault="0014104A" w:rsidP="0014104A">
            <w:pPr>
              <w:shd w:val="clear" w:color="auto" w:fill="FFFFFF"/>
              <w:tabs>
                <w:tab w:val="left" w:pos="612"/>
              </w:tabs>
              <w:spacing w:before="120" w:after="120"/>
              <w:rPr>
                <w:iCs/>
                <w:noProof w:val="0"/>
                <w:lang w:val="ro-MD" w:eastAsia="ru-RU"/>
              </w:rPr>
            </w:pPr>
            <w:r w:rsidRPr="0014104A">
              <w:rPr>
                <w:iCs/>
                <w:noProof w:val="0"/>
                <w:lang w:val="ro-MD" w:eastAsia="ru-RU"/>
              </w:rPr>
              <w:t>3</w:t>
            </w:r>
          </w:p>
        </w:tc>
        <w:tc>
          <w:tcPr>
            <w:tcW w:w="3248" w:type="dxa"/>
            <w:shd w:val="clear" w:color="auto" w:fill="auto"/>
          </w:tcPr>
          <w:p w14:paraId="3EDBBB4C" w14:textId="77777777" w:rsidR="0014104A" w:rsidRPr="0014104A" w:rsidRDefault="0014104A" w:rsidP="0014104A">
            <w:pPr>
              <w:shd w:val="clear" w:color="auto" w:fill="FFFFFF"/>
              <w:tabs>
                <w:tab w:val="left" w:pos="612"/>
              </w:tabs>
              <w:spacing w:before="120" w:after="120"/>
              <w:rPr>
                <w:rFonts w:eastAsia="SimSun"/>
                <w:noProof w:val="0"/>
                <w:sz w:val="22"/>
                <w:szCs w:val="22"/>
              </w:rPr>
            </w:pPr>
            <w:r w:rsidRPr="0014104A">
              <w:rPr>
                <w:rFonts w:eastAsia="SimSun"/>
                <w:noProof w:val="0"/>
                <w:sz w:val="22"/>
                <w:szCs w:val="22"/>
              </w:rPr>
              <w:t xml:space="preserve">Propunerea tehnică: </w:t>
            </w:r>
          </w:p>
          <w:p w14:paraId="0EAD1992" w14:textId="77777777" w:rsidR="0014104A" w:rsidRPr="0014104A" w:rsidRDefault="0014104A" w:rsidP="0014104A">
            <w:pPr>
              <w:shd w:val="clear" w:color="auto" w:fill="FFFFFF"/>
              <w:tabs>
                <w:tab w:val="left" w:pos="612"/>
              </w:tabs>
              <w:spacing w:before="120" w:after="120"/>
              <w:rPr>
                <w:rFonts w:eastAsia="SimSun"/>
                <w:noProof w:val="0"/>
                <w:sz w:val="22"/>
                <w:szCs w:val="22"/>
              </w:rPr>
            </w:pPr>
            <w:r w:rsidRPr="0014104A">
              <w:rPr>
                <w:rFonts w:eastAsia="SimSun"/>
                <w:noProof w:val="0"/>
                <w:sz w:val="22"/>
                <w:szCs w:val="22"/>
              </w:rPr>
              <w:t xml:space="preserve">a) Devizul de cheltuieli (formularele F3, F5, F7), </w:t>
            </w:r>
          </w:p>
          <w:p w14:paraId="21BAAA0B" w14:textId="77777777" w:rsidR="0014104A" w:rsidRPr="0014104A" w:rsidRDefault="0014104A" w:rsidP="0014104A">
            <w:pPr>
              <w:shd w:val="clear" w:color="auto" w:fill="FFFFFF"/>
              <w:tabs>
                <w:tab w:val="left" w:pos="612"/>
              </w:tabs>
              <w:spacing w:before="120" w:after="120"/>
              <w:rPr>
                <w:iCs/>
                <w:noProof w:val="0"/>
                <w:lang w:val="ro-MD" w:eastAsia="ru-RU"/>
              </w:rPr>
            </w:pPr>
            <w:r w:rsidRPr="0014104A">
              <w:rPr>
                <w:rFonts w:eastAsia="SimSun"/>
                <w:noProof w:val="0"/>
                <w:sz w:val="22"/>
                <w:szCs w:val="22"/>
              </w:rPr>
              <w:t>b) Graficul de executare a lucrărilor</w:t>
            </w:r>
          </w:p>
        </w:tc>
        <w:tc>
          <w:tcPr>
            <w:tcW w:w="4252" w:type="dxa"/>
            <w:shd w:val="clear" w:color="auto" w:fill="auto"/>
          </w:tcPr>
          <w:p w14:paraId="111A1DB9" w14:textId="77777777" w:rsidR="0014104A" w:rsidRPr="0014104A" w:rsidRDefault="0014104A" w:rsidP="0014104A">
            <w:pPr>
              <w:shd w:val="clear" w:color="auto" w:fill="FFFFFF"/>
              <w:tabs>
                <w:tab w:val="left" w:pos="612"/>
              </w:tabs>
              <w:spacing w:before="120" w:after="120"/>
              <w:jc w:val="both"/>
              <w:rPr>
                <w:rFonts w:eastAsia="SimSun"/>
                <w:noProof w:val="0"/>
                <w:sz w:val="22"/>
                <w:szCs w:val="22"/>
              </w:rPr>
            </w:pPr>
            <w:r w:rsidRPr="0014104A">
              <w:rPr>
                <w:rFonts w:eastAsia="SimSun"/>
                <w:noProof w:val="0"/>
                <w:sz w:val="22"/>
                <w:szCs w:val="22"/>
                <w:lang w:val="ro-MD"/>
              </w:rPr>
              <w:t xml:space="preserve">a) </w:t>
            </w:r>
            <w:r w:rsidRPr="0014104A">
              <w:rPr>
                <w:rFonts w:eastAsia="SimSun"/>
                <w:noProof w:val="0"/>
                <w:sz w:val="22"/>
                <w:szCs w:val="22"/>
              </w:rPr>
              <w:t xml:space="preserve">Devizul ofertă (formularele F3, F5, F7), întocmit conform prevederilor actului normativ CPL.01.01-2012 „Instrucțiuni privind întocmirea devizelor pentru lucrările de construcții montaj prin metoda de resurse”, </w:t>
            </w:r>
          </w:p>
          <w:p w14:paraId="31F2FEC0" w14:textId="77777777" w:rsidR="0014104A" w:rsidRPr="0014104A" w:rsidRDefault="0014104A" w:rsidP="0014104A">
            <w:pPr>
              <w:shd w:val="clear" w:color="auto" w:fill="FFFFFF"/>
              <w:tabs>
                <w:tab w:val="left" w:pos="612"/>
              </w:tabs>
              <w:spacing w:before="120" w:after="120"/>
              <w:jc w:val="both"/>
              <w:rPr>
                <w:rFonts w:eastAsia="SimSun"/>
                <w:b/>
                <w:noProof w:val="0"/>
                <w:sz w:val="22"/>
                <w:szCs w:val="22"/>
              </w:rPr>
            </w:pPr>
            <w:r w:rsidRPr="0014104A">
              <w:rPr>
                <w:rFonts w:eastAsia="SimSun"/>
                <w:b/>
                <w:noProof w:val="0"/>
                <w:sz w:val="22"/>
                <w:szCs w:val="22"/>
              </w:rPr>
              <w:t xml:space="preserve">semnată electronic de către operatorul economic </w:t>
            </w:r>
          </w:p>
          <w:p w14:paraId="5223DC99" w14:textId="77777777" w:rsidR="0014104A" w:rsidRPr="0014104A" w:rsidRDefault="0014104A" w:rsidP="0014104A">
            <w:pPr>
              <w:shd w:val="clear" w:color="auto" w:fill="FFFFFF"/>
              <w:tabs>
                <w:tab w:val="left" w:pos="612"/>
              </w:tabs>
              <w:spacing w:before="120" w:after="120"/>
              <w:jc w:val="both"/>
              <w:rPr>
                <w:rFonts w:eastAsia="SimSun"/>
                <w:noProof w:val="0"/>
                <w:sz w:val="22"/>
                <w:szCs w:val="22"/>
              </w:rPr>
            </w:pPr>
            <w:r w:rsidRPr="0014104A">
              <w:rPr>
                <w:rFonts w:eastAsia="SimSun"/>
                <w:noProof w:val="0"/>
                <w:sz w:val="22"/>
                <w:szCs w:val="22"/>
              </w:rPr>
              <w:t xml:space="preserve">b) Graficul de executare a lucrărilor, completat conform Anexei nr. 10 la Documentația standard aprobată prin Ordinul Ministrului Finanţelor nr. 69 din 7 mai 2021, </w:t>
            </w:r>
          </w:p>
          <w:p w14:paraId="44D2B30C" w14:textId="77777777" w:rsidR="0014104A" w:rsidRPr="0014104A" w:rsidRDefault="0014104A" w:rsidP="0014104A">
            <w:pPr>
              <w:shd w:val="clear" w:color="auto" w:fill="FFFFFF"/>
              <w:tabs>
                <w:tab w:val="left" w:pos="612"/>
              </w:tabs>
              <w:spacing w:before="120" w:after="120"/>
              <w:jc w:val="both"/>
              <w:rPr>
                <w:rFonts w:eastAsia="SimSun"/>
                <w:b/>
                <w:noProof w:val="0"/>
                <w:sz w:val="22"/>
                <w:szCs w:val="22"/>
              </w:rPr>
            </w:pPr>
            <w:r w:rsidRPr="0014104A">
              <w:rPr>
                <w:rFonts w:eastAsia="SimSun"/>
                <w:b/>
                <w:noProof w:val="0"/>
                <w:sz w:val="22"/>
                <w:szCs w:val="22"/>
              </w:rPr>
              <w:t>semnat electronic de către operatorul economic</w:t>
            </w:r>
          </w:p>
        </w:tc>
        <w:tc>
          <w:tcPr>
            <w:tcW w:w="1411" w:type="dxa"/>
            <w:shd w:val="clear" w:color="auto" w:fill="auto"/>
          </w:tcPr>
          <w:p w14:paraId="622BA88D" w14:textId="77777777" w:rsidR="0014104A" w:rsidRPr="0014104A" w:rsidRDefault="0014104A" w:rsidP="0014104A">
            <w:pPr>
              <w:shd w:val="clear" w:color="auto" w:fill="FFFFFF"/>
              <w:tabs>
                <w:tab w:val="left" w:pos="612"/>
              </w:tabs>
              <w:spacing w:before="120" w:after="120"/>
              <w:rPr>
                <w:i/>
                <w:iCs/>
                <w:noProof w:val="0"/>
                <w:lang w:val="ro-MD" w:eastAsia="ru-RU"/>
              </w:rPr>
            </w:pPr>
            <w:r w:rsidRPr="0014104A">
              <w:rPr>
                <w:rFonts w:eastAsia="SimSun"/>
                <w:i/>
                <w:noProof w:val="0"/>
                <w:sz w:val="22"/>
                <w:szCs w:val="22"/>
              </w:rPr>
              <w:t>Obligatoriu</w:t>
            </w:r>
          </w:p>
        </w:tc>
      </w:tr>
      <w:tr w:rsidR="0014104A" w:rsidRPr="0014104A" w14:paraId="02E3F1E8" w14:textId="77777777" w:rsidTr="004A2E5E">
        <w:tc>
          <w:tcPr>
            <w:tcW w:w="575" w:type="dxa"/>
            <w:shd w:val="clear" w:color="auto" w:fill="auto"/>
          </w:tcPr>
          <w:p w14:paraId="2BFD8BB2" w14:textId="77777777" w:rsidR="0014104A" w:rsidRPr="0014104A" w:rsidRDefault="0014104A" w:rsidP="0014104A">
            <w:pPr>
              <w:shd w:val="clear" w:color="auto" w:fill="FFFFFF"/>
              <w:tabs>
                <w:tab w:val="left" w:pos="612"/>
              </w:tabs>
              <w:spacing w:before="120" w:after="120"/>
              <w:rPr>
                <w:iCs/>
                <w:noProof w:val="0"/>
                <w:lang w:val="ro-MD" w:eastAsia="ru-RU"/>
              </w:rPr>
            </w:pPr>
            <w:r w:rsidRPr="0014104A">
              <w:rPr>
                <w:iCs/>
                <w:noProof w:val="0"/>
                <w:lang w:val="ro-MD" w:eastAsia="ru-RU"/>
              </w:rPr>
              <w:t>4</w:t>
            </w:r>
          </w:p>
        </w:tc>
        <w:tc>
          <w:tcPr>
            <w:tcW w:w="3248" w:type="dxa"/>
            <w:shd w:val="clear" w:color="auto" w:fill="auto"/>
          </w:tcPr>
          <w:p w14:paraId="38E50907" w14:textId="77777777" w:rsidR="0014104A" w:rsidRPr="0014104A" w:rsidRDefault="0014104A" w:rsidP="0014104A">
            <w:pPr>
              <w:shd w:val="clear" w:color="auto" w:fill="FFFFFF"/>
              <w:tabs>
                <w:tab w:val="left" w:pos="612"/>
              </w:tabs>
              <w:spacing w:before="120" w:after="120"/>
              <w:rPr>
                <w:iCs/>
                <w:noProof w:val="0"/>
                <w:lang w:val="ro-MD" w:eastAsia="ru-RU"/>
              </w:rPr>
            </w:pPr>
            <w:r w:rsidRPr="0014104A">
              <w:rPr>
                <w:rFonts w:eastAsia="SimSun"/>
                <w:noProof w:val="0"/>
                <w:sz w:val="22"/>
                <w:szCs w:val="22"/>
              </w:rPr>
              <w:t>Garanția pentru ofertă 1%</w:t>
            </w:r>
          </w:p>
        </w:tc>
        <w:tc>
          <w:tcPr>
            <w:tcW w:w="4252" w:type="dxa"/>
            <w:shd w:val="clear" w:color="auto" w:fill="auto"/>
          </w:tcPr>
          <w:p w14:paraId="45981175" w14:textId="77777777" w:rsidR="0014104A" w:rsidRPr="0014104A" w:rsidRDefault="0014104A" w:rsidP="0014104A">
            <w:pPr>
              <w:shd w:val="clear" w:color="auto" w:fill="FFFFFF"/>
              <w:tabs>
                <w:tab w:val="left" w:pos="612"/>
              </w:tabs>
              <w:spacing w:before="120" w:after="120"/>
              <w:rPr>
                <w:rFonts w:eastAsia="SimSun"/>
                <w:noProof w:val="0"/>
                <w:sz w:val="22"/>
                <w:szCs w:val="22"/>
              </w:rPr>
            </w:pPr>
            <w:r w:rsidRPr="0014104A">
              <w:rPr>
                <w:rFonts w:eastAsia="SimSun"/>
                <w:noProof w:val="0"/>
                <w:sz w:val="22"/>
                <w:szCs w:val="22"/>
                <w:lang w:val="ro-MD"/>
              </w:rPr>
              <w:t xml:space="preserve">a) </w:t>
            </w:r>
            <w:r w:rsidRPr="0014104A">
              <w:rPr>
                <w:rFonts w:eastAsia="SimSun"/>
                <w:noProof w:val="0"/>
                <w:sz w:val="22"/>
                <w:szCs w:val="22"/>
              </w:rPr>
              <w:t xml:space="preserve">Garanţie pentru ofertă (emisă de o bancă comercială) conform Anexei nr. 9 la </w:t>
            </w:r>
            <w:r w:rsidRPr="0014104A">
              <w:rPr>
                <w:rFonts w:eastAsia="SimSun"/>
                <w:noProof w:val="0"/>
                <w:sz w:val="22"/>
                <w:szCs w:val="22"/>
              </w:rPr>
              <w:lastRenderedPageBreak/>
              <w:t>Documentația Obligatoriu standard aprobată prin Ordinul Ministrului Finanţelor nr. 69 din 7 mai 2021 sau</w:t>
            </w:r>
          </w:p>
          <w:p w14:paraId="75E28D04" w14:textId="77777777" w:rsidR="0014104A" w:rsidRPr="0014104A" w:rsidRDefault="0014104A" w:rsidP="0014104A">
            <w:pPr>
              <w:shd w:val="clear" w:color="auto" w:fill="FFFFFF"/>
              <w:tabs>
                <w:tab w:val="left" w:pos="612"/>
              </w:tabs>
              <w:spacing w:before="120" w:after="120"/>
              <w:rPr>
                <w:rFonts w:eastAsia="SimSun"/>
                <w:noProof w:val="0"/>
                <w:sz w:val="22"/>
                <w:szCs w:val="22"/>
              </w:rPr>
            </w:pPr>
            <w:r w:rsidRPr="0014104A">
              <w:rPr>
                <w:rFonts w:eastAsia="SimSun"/>
                <w:noProof w:val="0"/>
                <w:sz w:val="22"/>
                <w:szCs w:val="22"/>
              </w:rPr>
              <w:t xml:space="preserve">b) Transfer la contul autorităţii contractante (ordin de plată), </w:t>
            </w:r>
          </w:p>
          <w:p w14:paraId="0F48D8A7" w14:textId="77777777" w:rsidR="0014104A" w:rsidRPr="0014104A" w:rsidRDefault="0014104A" w:rsidP="0014104A">
            <w:pPr>
              <w:shd w:val="clear" w:color="auto" w:fill="FFFFFF"/>
              <w:tabs>
                <w:tab w:val="left" w:pos="612"/>
              </w:tabs>
              <w:spacing w:before="120" w:after="120"/>
              <w:rPr>
                <w:rFonts w:eastAsia="SimSun"/>
                <w:b/>
                <w:noProof w:val="0"/>
                <w:sz w:val="22"/>
                <w:szCs w:val="22"/>
              </w:rPr>
            </w:pPr>
            <w:r w:rsidRPr="0014104A">
              <w:rPr>
                <w:rFonts w:eastAsia="SimSun"/>
                <w:b/>
                <w:noProof w:val="0"/>
                <w:sz w:val="22"/>
                <w:szCs w:val="22"/>
              </w:rPr>
              <w:t>semnată electronic de către operatorul economic</w:t>
            </w:r>
          </w:p>
        </w:tc>
        <w:tc>
          <w:tcPr>
            <w:tcW w:w="1411" w:type="dxa"/>
            <w:shd w:val="clear" w:color="auto" w:fill="auto"/>
          </w:tcPr>
          <w:p w14:paraId="78AC3E6E" w14:textId="77777777" w:rsidR="0014104A" w:rsidRPr="0014104A" w:rsidRDefault="0014104A" w:rsidP="0014104A">
            <w:pPr>
              <w:shd w:val="clear" w:color="auto" w:fill="FFFFFF"/>
              <w:tabs>
                <w:tab w:val="left" w:pos="612"/>
              </w:tabs>
              <w:spacing w:before="120" w:after="120"/>
              <w:rPr>
                <w:i/>
                <w:iCs/>
                <w:noProof w:val="0"/>
                <w:lang w:val="ro-MD" w:eastAsia="ru-RU"/>
              </w:rPr>
            </w:pPr>
            <w:r w:rsidRPr="0014104A">
              <w:rPr>
                <w:rFonts w:eastAsia="SimSun"/>
                <w:i/>
                <w:noProof w:val="0"/>
                <w:sz w:val="22"/>
                <w:szCs w:val="22"/>
              </w:rPr>
              <w:lastRenderedPageBreak/>
              <w:t>Obligatoriu</w:t>
            </w:r>
          </w:p>
        </w:tc>
      </w:tr>
      <w:tr w:rsidR="0014104A" w:rsidRPr="0014104A" w14:paraId="01B1812D" w14:textId="77777777" w:rsidTr="004A2E5E">
        <w:tc>
          <w:tcPr>
            <w:tcW w:w="575" w:type="dxa"/>
            <w:shd w:val="clear" w:color="auto" w:fill="auto"/>
          </w:tcPr>
          <w:p w14:paraId="7DC41324" w14:textId="77777777" w:rsidR="0014104A" w:rsidRPr="0014104A" w:rsidRDefault="0014104A" w:rsidP="0014104A">
            <w:pPr>
              <w:shd w:val="clear" w:color="auto" w:fill="FFFFFF"/>
              <w:tabs>
                <w:tab w:val="left" w:pos="612"/>
              </w:tabs>
              <w:spacing w:before="120" w:after="120"/>
              <w:rPr>
                <w:iCs/>
                <w:noProof w:val="0"/>
                <w:lang w:val="ro-MD" w:eastAsia="ru-RU"/>
              </w:rPr>
            </w:pPr>
            <w:r w:rsidRPr="0014104A">
              <w:rPr>
                <w:iCs/>
                <w:noProof w:val="0"/>
                <w:lang w:val="ro-MD" w:eastAsia="ru-RU"/>
              </w:rPr>
              <w:lastRenderedPageBreak/>
              <w:t>5</w:t>
            </w:r>
          </w:p>
        </w:tc>
        <w:tc>
          <w:tcPr>
            <w:tcW w:w="3248" w:type="dxa"/>
            <w:shd w:val="clear" w:color="auto" w:fill="auto"/>
          </w:tcPr>
          <w:p w14:paraId="661F3F51" w14:textId="77777777" w:rsidR="0014104A" w:rsidRPr="0014104A" w:rsidRDefault="0014104A" w:rsidP="0014104A">
            <w:pPr>
              <w:shd w:val="clear" w:color="auto" w:fill="FFFFFF"/>
              <w:tabs>
                <w:tab w:val="left" w:pos="612"/>
              </w:tabs>
              <w:spacing w:before="120" w:after="120"/>
              <w:rPr>
                <w:iCs/>
                <w:noProof w:val="0"/>
                <w:lang w:val="ro-MD" w:eastAsia="ru-RU"/>
              </w:rPr>
            </w:pPr>
            <w:r w:rsidRPr="0014104A">
              <w:rPr>
                <w:rFonts w:eastAsia="SimSun"/>
                <w:noProof w:val="0"/>
                <w:sz w:val="22"/>
                <w:szCs w:val="22"/>
              </w:rPr>
              <w:t>Confirmarea identității beneficiarilor efectivi și neîncadrarea acestora în situația condamnării pentru participarea la activităţi ale unei organizaţii sau grupări criminale, pentru corupţie, fraudă şi/sau spălare de bani și respectarea prevederilor art. 16 alin. (6) din Legea nr. 131/2015 privind achizițiile publice</w:t>
            </w:r>
          </w:p>
        </w:tc>
        <w:tc>
          <w:tcPr>
            <w:tcW w:w="4252" w:type="dxa"/>
            <w:shd w:val="clear" w:color="auto" w:fill="auto"/>
          </w:tcPr>
          <w:p w14:paraId="57CD0547" w14:textId="77777777" w:rsidR="0014104A" w:rsidRPr="0014104A" w:rsidRDefault="0014104A" w:rsidP="0014104A">
            <w:pPr>
              <w:shd w:val="clear" w:color="auto" w:fill="FFFFFF"/>
              <w:tabs>
                <w:tab w:val="left" w:pos="612"/>
              </w:tabs>
              <w:spacing w:before="120" w:after="120"/>
              <w:jc w:val="both"/>
              <w:rPr>
                <w:rFonts w:eastAsia="SimSun"/>
                <w:noProof w:val="0"/>
                <w:sz w:val="22"/>
                <w:szCs w:val="22"/>
              </w:rPr>
            </w:pPr>
            <w:r w:rsidRPr="0014104A">
              <w:rPr>
                <w:rFonts w:eastAsia="SimSun"/>
                <w:noProof w:val="0"/>
                <w:sz w:val="22"/>
                <w:szCs w:val="22"/>
              </w:rPr>
              <w:t>Declarație pe proprie răspundere - în termen de 5 zile după data comunicării rezultatelor procedurii de achiziție publică, ofertantul desemnat câștigător va prezenta această Declarație autorității contractante și Agenției Achiziții Publice,</w:t>
            </w:r>
          </w:p>
          <w:p w14:paraId="6F50627C" w14:textId="77777777" w:rsidR="0014104A" w:rsidRPr="0014104A" w:rsidRDefault="0014104A" w:rsidP="0014104A">
            <w:pPr>
              <w:shd w:val="clear" w:color="auto" w:fill="FFFFFF"/>
              <w:tabs>
                <w:tab w:val="left" w:pos="612"/>
              </w:tabs>
              <w:spacing w:before="120" w:after="120"/>
              <w:jc w:val="both"/>
              <w:rPr>
                <w:b/>
                <w:iCs/>
                <w:noProof w:val="0"/>
                <w:lang w:val="ro-MD" w:eastAsia="ru-RU"/>
              </w:rPr>
            </w:pPr>
            <w:r w:rsidRPr="0014104A">
              <w:rPr>
                <w:rFonts w:eastAsia="SimSun"/>
                <w:b/>
                <w:noProof w:val="0"/>
                <w:sz w:val="22"/>
                <w:szCs w:val="22"/>
              </w:rPr>
              <w:t>semnată electronic de către operatorul economic</w:t>
            </w:r>
          </w:p>
        </w:tc>
        <w:tc>
          <w:tcPr>
            <w:tcW w:w="1411" w:type="dxa"/>
            <w:shd w:val="clear" w:color="auto" w:fill="auto"/>
          </w:tcPr>
          <w:p w14:paraId="79DF2C40" w14:textId="77777777" w:rsidR="0014104A" w:rsidRPr="0014104A" w:rsidRDefault="0014104A" w:rsidP="0014104A">
            <w:pPr>
              <w:shd w:val="clear" w:color="auto" w:fill="FFFFFF"/>
              <w:tabs>
                <w:tab w:val="left" w:pos="612"/>
              </w:tabs>
              <w:spacing w:before="120" w:after="120"/>
              <w:rPr>
                <w:i/>
                <w:iCs/>
                <w:noProof w:val="0"/>
                <w:lang w:val="ro-MD" w:eastAsia="ru-RU"/>
              </w:rPr>
            </w:pPr>
            <w:r w:rsidRPr="0014104A">
              <w:rPr>
                <w:rFonts w:eastAsia="SimSun"/>
                <w:i/>
                <w:noProof w:val="0"/>
                <w:sz w:val="22"/>
                <w:szCs w:val="22"/>
              </w:rPr>
              <w:t>Obligatoriu</w:t>
            </w:r>
          </w:p>
        </w:tc>
      </w:tr>
      <w:tr w:rsidR="0014104A" w:rsidRPr="0014104A" w14:paraId="165FFA0B" w14:textId="77777777" w:rsidTr="004A2E5E">
        <w:tc>
          <w:tcPr>
            <w:tcW w:w="575" w:type="dxa"/>
            <w:shd w:val="clear" w:color="auto" w:fill="auto"/>
          </w:tcPr>
          <w:p w14:paraId="11B53A72" w14:textId="77777777" w:rsidR="0014104A" w:rsidRPr="0014104A" w:rsidRDefault="0014104A" w:rsidP="0014104A">
            <w:pPr>
              <w:shd w:val="clear" w:color="auto" w:fill="FFFFFF"/>
              <w:tabs>
                <w:tab w:val="left" w:pos="612"/>
              </w:tabs>
              <w:spacing w:before="120" w:after="120"/>
              <w:rPr>
                <w:iCs/>
                <w:noProof w:val="0"/>
                <w:lang w:val="ro-MD" w:eastAsia="ru-RU"/>
              </w:rPr>
            </w:pPr>
            <w:r w:rsidRPr="0014104A">
              <w:rPr>
                <w:iCs/>
                <w:noProof w:val="0"/>
                <w:lang w:val="ro-MD" w:eastAsia="ru-RU"/>
              </w:rPr>
              <w:t>6</w:t>
            </w:r>
          </w:p>
        </w:tc>
        <w:tc>
          <w:tcPr>
            <w:tcW w:w="3248" w:type="dxa"/>
            <w:shd w:val="clear" w:color="auto" w:fill="auto"/>
          </w:tcPr>
          <w:p w14:paraId="708FE980" w14:textId="77777777" w:rsidR="0014104A" w:rsidRPr="0014104A" w:rsidRDefault="0014104A" w:rsidP="0014104A">
            <w:pPr>
              <w:shd w:val="clear" w:color="auto" w:fill="FFFFFF"/>
              <w:tabs>
                <w:tab w:val="left" w:pos="612"/>
              </w:tabs>
              <w:spacing w:before="120" w:after="120"/>
              <w:rPr>
                <w:iCs/>
                <w:noProof w:val="0"/>
                <w:lang w:val="ro-MD" w:eastAsia="ru-RU"/>
              </w:rPr>
            </w:pPr>
            <w:r w:rsidRPr="0014104A">
              <w:rPr>
                <w:rFonts w:eastAsia="SimSun"/>
                <w:noProof w:val="0"/>
                <w:sz w:val="22"/>
                <w:szCs w:val="22"/>
              </w:rPr>
              <w:t>Cerere de participare în cadrul procedurii de achiziție</w:t>
            </w:r>
          </w:p>
        </w:tc>
        <w:tc>
          <w:tcPr>
            <w:tcW w:w="4252" w:type="dxa"/>
            <w:shd w:val="clear" w:color="auto" w:fill="auto"/>
          </w:tcPr>
          <w:p w14:paraId="5BFDCC48" w14:textId="77777777" w:rsidR="0014104A" w:rsidRPr="0014104A" w:rsidRDefault="0014104A" w:rsidP="0014104A">
            <w:pPr>
              <w:shd w:val="clear" w:color="auto" w:fill="FFFFFF"/>
              <w:tabs>
                <w:tab w:val="left" w:pos="612"/>
              </w:tabs>
              <w:spacing w:before="120" w:after="120"/>
              <w:rPr>
                <w:rFonts w:eastAsia="SimSun"/>
                <w:noProof w:val="0"/>
                <w:sz w:val="22"/>
                <w:szCs w:val="22"/>
              </w:rPr>
            </w:pPr>
            <w:r w:rsidRPr="0014104A">
              <w:rPr>
                <w:rFonts w:eastAsia="SimSun"/>
                <w:noProof w:val="0"/>
                <w:sz w:val="22"/>
                <w:szCs w:val="22"/>
              </w:rPr>
              <w:t xml:space="preserve">Cerere de participare completată conform Anexei nr. 7 la Documentația standard aprobată prin Ordinul Ministrului Finanţelor nr. 69 din 7 mai 2021, </w:t>
            </w:r>
          </w:p>
          <w:p w14:paraId="3292DEDE" w14:textId="77777777" w:rsidR="0014104A" w:rsidRPr="0014104A" w:rsidRDefault="0014104A" w:rsidP="0014104A">
            <w:pPr>
              <w:shd w:val="clear" w:color="auto" w:fill="FFFFFF"/>
              <w:tabs>
                <w:tab w:val="left" w:pos="612"/>
              </w:tabs>
              <w:spacing w:before="120" w:after="120"/>
              <w:rPr>
                <w:b/>
                <w:iCs/>
                <w:noProof w:val="0"/>
                <w:lang w:val="ro-MD" w:eastAsia="ru-RU"/>
              </w:rPr>
            </w:pPr>
            <w:r w:rsidRPr="0014104A">
              <w:rPr>
                <w:rFonts w:eastAsia="SimSun"/>
                <w:b/>
                <w:noProof w:val="0"/>
                <w:sz w:val="22"/>
                <w:szCs w:val="22"/>
              </w:rPr>
              <w:t>semnată electronic de către operatorul economic</w:t>
            </w:r>
          </w:p>
        </w:tc>
        <w:tc>
          <w:tcPr>
            <w:tcW w:w="1411" w:type="dxa"/>
            <w:shd w:val="clear" w:color="auto" w:fill="auto"/>
          </w:tcPr>
          <w:p w14:paraId="477CB607" w14:textId="77777777" w:rsidR="0014104A" w:rsidRPr="0014104A" w:rsidRDefault="0014104A" w:rsidP="0014104A">
            <w:pPr>
              <w:shd w:val="clear" w:color="auto" w:fill="FFFFFF"/>
              <w:tabs>
                <w:tab w:val="left" w:pos="612"/>
              </w:tabs>
              <w:spacing w:before="120" w:after="120"/>
              <w:rPr>
                <w:i/>
                <w:iCs/>
                <w:noProof w:val="0"/>
                <w:lang w:val="ro-MD" w:eastAsia="ru-RU"/>
              </w:rPr>
            </w:pPr>
            <w:r w:rsidRPr="0014104A">
              <w:rPr>
                <w:rFonts w:eastAsia="SimSun"/>
                <w:i/>
                <w:noProof w:val="0"/>
                <w:sz w:val="22"/>
                <w:szCs w:val="22"/>
              </w:rPr>
              <w:t>Obligatoriu</w:t>
            </w:r>
          </w:p>
        </w:tc>
      </w:tr>
      <w:tr w:rsidR="0014104A" w:rsidRPr="0014104A" w14:paraId="67C9D0B4" w14:textId="77777777" w:rsidTr="004A2E5E">
        <w:tc>
          <w:tcPr>
            <w:tcW w:w="575" w:type="dxa"/>
            <w:shd w:val="clear" w:color="auto" w:fill="auto"/>
          </w:tcPr>
          <w:p w14:paraId="7B08471E" w14:textId="77777777" w:rsidR="0014104A" w:rsidRPr="0014104A" w:rsidRDefault="0014104A" w:rsidP="0014104A">
            <w:pPr>
              <w:shd w:val="clear" w:color="auto" w:fill="FFFFFF"/>
              <w:tabs>
                <w:tab w:val="left" w:pos="612"/>
              </w:tabs>
              <w:spacing w:before="120" w:after="120"/>
              <w:rPr>
                <w:iCs/>
                <w:noProof w:val="0"/>
                <w:lang w:val="ro-MD" w:eastAsia="ru-RU"/>
              </w:rPr>
            </w:pPr>
            <w:r w:rsidRPr="0014104A">
              <w:rPr>
                <w:iCs/>
                <w:noProof w:val="0"/>
                <w:lang w:val="ro-MD" w:eastAsia="ru-RU"/>
              </w:rPr>
              <w:t>7</w:t>
            </w:r>
          </w:p>
        </w:tc>
        <w:tc>
          <w:tcPr>
            <w:tcW w:w="3248" w:type="dxa"/>
            <w:shd w:val="clear" w:color="auto" w:fill="auto"/>
          </w:tcPr>
          <w:p w14:paraId="079D42E9" w14:textId="77777777" w:rsidR="0014104A" w:rsidRPr="0014104A" w:rsidRDefault="0014104A" w:rsidP="0014104A">
            <w:pPr>
              <w:shd w:val="clear" w:color="auto" w:fill="FFFFFF"/>
              <w:tabs>
                <w:tab w:val="left" w:pos="612"/>
              </w:tabs>
              <w:spacing w:before="120" w:after="120"/>
              <w:rPr>
                <w:iCs/>
                <w:noProof w:val="0"/>
                <w:lang w:val="ro-MD" w:eastAsia="ru-RU"/>
              </w:rPr>
            </w:pPr>
            <w:r w:rsidRPr="0014104A">
              <w:rPr>
                <w:rFonts w:eastAsia="SimSun"/>
                <w:noProof w:val="0"/>
                <w:sz w:val="22"/>
                <w:szCs w:val="22"/>
              </w:rPr>
              <w:t>Menținerea valabilității ofertei pentru o durată de 45 de zile (calculată din momentul termenului-limită de depunere a ofertei)</w:t>
            </w:r>
          </w:p>
        </w:tc>
        <w:tc>
          <w:tcPr>
            <w:tcW w:w="4252" w:type="dxa"/>
            <w:shd w:val="clear" w:color="auto" w:fill="auto"/>
          </w:tcPr>
          <w:p w14:paraId="371CA59C" w14:textId="77777777" w:rsidR="0014104A" w:rsidRPr="0014104A" w:rsidRDefault="0014104A" w:rsidP="0014104A">
            <w:pPr>
              <w:shd w:val="clear" w:color="auto" w:fill="FFFFFF"/>
              <w:tabs>
                <w:tab w:val="left" w:pos="612"/>
              </w:tabs>
              <w:spacing w:before="120" w:after="120"/>
              <w:rPr>
                <w:rFonts w:eastAsia="SimSun"/>
                <w:noProof w:val="0"/>
                <w:sz w:val="22"/>
                <w:szCs w:val="22"/>
              </w:rPr>
            </w:pPr>
            <w:r w:rsidRPr="0014104A">
              <w:rPr>
                <w:rFonts w:eastAsia="SimSun"/>
                <w:noProof w:val="0"/>
                <w:sz w:val="22"/>
                <w:szCs w:val="22"/>
              </w:rPr>
              <w:t xml:space="preserve">Declaraţie privind valabilitatea ofertei, completată conform Anexei nr. 8 la Documentația standard aprobată prin Ordinul Ministrului Finanţelor nr. 69 din 7 mai 2021, </w:t>
            </w:r>
          </w:p>
          <w:p w14:paraId="610A17A7" w14:textId="77777777" w:rsidR="0014104A" w:rsidRPr="0014104A" w:rsidRDefault="0014104A" w:rsidP="0014104A">
            <w:pPr>
              <w:shd w:val="clear" w:color="auto" w:fill="FFFFFF"/>
              <w:tabs>
                <w:tab w:val="left" w:pos="612"/>
              </w:tabs>
              <w:spacing w:before="120" w:after="120"/>
              <w:rPr>
                <w:b/>
                <w:iCs/>
                <w:noProof w:val="0"/>
                <w:lang w:val="ro-MD" w:eastAsia="ru-RU"/>
              </w:rPr>
            </w:pPr>
            <w:r w:rsidRPr="0014104A">
              <w:rPr>
                <w:rFonts w:eastAsia="SimSun"/>
                <w:b/>
                <w:noProof w:val="0"/>
                <w:sz w:val="22"/>
                <w:szCs w:val="22"/>
              </w:rPr>
              <w:t>semnată electronic de către operatorul economic</w:t>
            </w:r>
          </w:p>
        </w:tc>
        <w:tc>
          <w:tcPr>
            <w:tcW w:w="1411" w:type="dxa"/>
            <w:shd w:val="clear" w:color="auto" w:fill="auto"/>
          </w:tcPr>
          <w:p w14:paraId="5B3A5488" w14:textId="77777777" w:rsidR="0014104A" w:rsidRPr="0014104A" w:rsidRDefault="0014104A" w:rsidP="0014104A">
            <w:pPr>
              <w:shd w:val="clear" w:color="auto" w:fill="FFFFFF"/>
              <w:tabs>
                <w:tab w:val="left" w:pos="612"/>
              </w:tabs>
              <w:spacing w:before="120" w:after="120"/>
              <w:rPr>
                <w:i/>
                <w:iCs/>
                <w:noProof w:val="0"/>
                <w:lang w:val="ro-MD" w:eastAsia="ru-RU"/>
              </w:rPr>
            </w:pPr>
            <w:r w:rsidRPr="0014104A">
              <w:rPr>
                <w:rFonts w:eastAsia="SimSun"/>
                <w:i/>
                <w:noProof w:val="0"/>
                <w:sz w:val="22"/>
                <w:szCs w:val="22"/>
              </w:rPr>
              <w:t>Obligatoriu</w:t>
            </w:r>
          </w:p>
        </w:tc>
      </w:tr>
      <w:tr w:rsidR="0014104A" w:rsidRPr="0014104A" w14:paraId="4F87C976" w14:textId="77777777" w:rsidTr="004A2E5E">
        <w:tc>
          <w:tcPr>
            <w:tcW w:w="575" w:type="dxa"/>
            <w:shd w:val="clear" w:color="auto" w:fill="auto"/>
          </w:tcPr>
          <w:p w14:paraId="4458676D" w14:textId="77777777" w:rsidR="0014104A" w:rsidRPr="0014104A" w:rsidRDefault="0014104A" w:rsidP="0014104A">
            <w:pPr>
              <w:shd w:val="clear" w:color="auto" w:fill="FFFFFF"/>
              <w:tabs>
                <w:tab w:val="left" w:pos="612"/>
              </w:tabs>
              <w:spacing w:before="120" w:after="120"/>
              <w:rPr>
                <w:iCs/>
                <w:noProof w:val="0"/>
                <w:lang w:val="ro-MD" w:eastAsia="ru-RU"/>
              </w:rPr>
            </w:pPr>
            <w:r w:rsidRPr="0014104A">
              <w:rPr>
                <w:iCs/>
                <w:noProof w:val="0"/>
                <w:lang w:val="ro-MD" w:eastAsia="ru-RU"/>
              </w:rPr>
              <w:t>8</w:t>
            </w:r>
          </w:p>
        </w:tc>
        <w:tc>
          <w:tcPr>
            <w:tcW w:w="3248" w:type="dxa"/>
            <w:shd w:val="clear" w:color="auto" w:fill="auto"/>
          </w:tcPr>
          <w:p w14:paraId="0E8498DE" w14:textId="77777777" w:rsidR="0014104A" w:rsidRPr="0014104A" w:rsidRDefault="0014104A" w:rsidP="0014104A">
            <w:pPr>
              <w:shd w:val="clear" w:color="auto" w:fill="FFFFFF"/>
              <w:tabs>
                <w:tab w:val="left" w:pos="612"/>
              </w:tabs>
              <w:spacing w:before="120" w:after="120"/>
              <w:rPr>
                <w:iCs/>
                <w:noProof w:val="0"/>
                <w:lang w:val="ro-MD" w:eastAsia="ru-RU"/>
              </w:rPr>
            </w:pPr>
            <w:r w:rsidRPr="0014104A">
              <w:rPr>
                <w:rFonts w:eastAsia="SimSun"/>
                <w:noProof w:val="0"/>
                <w:sz w:val="22"/>
                <w:szCs w:val="22"/>
              </w:rPr>
              <w:t>Avizul Inspectoratului Național pentru Supraveghere Tehnică</w:t>
            </w:r>
          </w:p>
        </w:tc>
        <w:tc>
          <w:tcPr>
            <w:tcW w:w="4252" w:type="dxa"/>
            <w:shd w:val="clear" w:color="auto" w:fill="auto"/>
          </w:tcPr>
          <w:p w14:paraId="0FE92F14" w14:textId="77777777" w:rsidR="0014104A" w:rsidRPr="0014104A" w:rsidRDefault="0014104A" w:rsidP="0014104A">
            <w:pPr>
              <w:shd w:val="clear" w:color="auto" w:fill="FFFFFF"/>
              <w:tabs>
                <w:tab w:val="left" w:pos="612"/>
              </w:tabs>
              <w:spacing w:before="120" w:after="120"/>
              <w:rPr>
                <w:rFonts w:eastAsia="SimSun"/>
                <w:noProof w:val="0"/>
                <w:sz w:val="22"/>
                <w:szCs w:val="22"/>
              </w:rPr>
            </w:pPr>
            <w:r w:rsidRPr="0014104A">
              <w:rPr>
                <w:rFonts w:eastAsia="SimSun"/>
                <w:noProof w:val="0"/>
                <w:sz w:val="22"/>
                <w:szCs w:val="22"/>
              </w:rPr>
              <w:t>Copia avizului completat conform Anexei nr. 22 la Documentația standard aprobată prin Ordinul Ministrului Finanţelor nr. 69 din 7 mai 2021,</w:t>
            </w:r>
          </w:p>
          <w:p w14:paraId="7FBFCF1B" w14:textId="77777777" w:rsidR="0014104A" w:rsidRPr="0014104A" w:rsidRDefault="0014104A" w:rsidP="0014104A">
            <w:pPr>
              <w:shd w:val="clear" w:color="auto" w:fill="FFFFFF"/>
              <w:tabs>
                <w:tab w:val="left" w:pos="612"/>
              </w:tabs>
              <w:spacing w:before="120" w:after="120"/>
              <w:rPr>
                <w:b/>
                <w:iCs/>
                <w:noProof w:val="0"/>
                <w:lang w:val="ro-MD" w:eastAsia="ru-RU"/>
              </w:rPr>
            </w:pPr>
            <w:r w:rsidRPr="0014104A">
              <w:rPr>
                <w:rFonts w:eastAsia="SimSun"/>
                <w:b/>
                <w:noProof w:val="0"/>
                <w:sz w:val="22"/>
                <w:szCs w:val="22"/>
              </w:rPr>
              <w:t>semnat electronic de către operatorul economic</w:t>
            </w:r>
          </w:p>
        </w:tc>
        <w:tc>
          <w:tcPr>
            <w:tcW w:w="1411" w:type="dxa"/>
            <w:shd w:val="clear" w:color="auto" w:fill="auto"/>
          </w:tcPr>
          <w:p w14:paraId="7C792B87" w14:textId="77777777" w:rsidR="0014104A" w:rsidRPr="0014104A" w:rsidRDefault="0014104A" w:rsidP="0014104A">
            <w:pPr>
              <w:shd w:val="clear" w:color="auto" w:fill="FFFFFF"/>
              <w:tabs>
                <w:tab w:val="left" w:pos="612"/>
              </w:tabs>
              <w:spacing w:before="120" w:after="120"/>
              <w:rPr>
                <w:i/>
                <w:iCs/>
                <w:noProof w:val="0"/>
                <w:lang w:val="ro-MD" w:eastAsia="ru-RU"/>
              </w:rPr>
            </w:pPr>
            <w:r w:rsidRPr="0014104A">
              <w:rPr>
                <w:rFonts w:eastAsia="SimSun"/>
                <w:i/>
                <w:noProof w:val="0"/>
                <w:sz w:val="22"/>
                <w:szCs w:val="22"/>
              </w:rPr>
              <w:t>Obligatoriu</w:t>
            </w:r>
          </w:p>
        </w:tc>
      </w:tr>
      <w:tr w:rsidR="0014104A" w:rsidRPr="0014104A" w14:paraId="7E63A8B4" w14:textId="77777777" w:rsidTr="004A2E5E">
        <w:tc>
          <w:tcPr>
            <w:tcW w:w="575" w:type="dxa"/>
            <w:shd w:val="clear" w:color="auto" w:fill="auto"/>
          </w:tcPr>
          <w:p w14:paraId="2748919B" w14:textId="77777777" w:rsidR="0014104A" w:rsidRPr="0014104A" w:rsidRDefault="0014104A" w:rsidP="0014104A">
            <w:pPr>
              <w:shd w:val="clear" w:color="auto" w:fill="FFFFFF"/>
              <w:tabs>
                <w:tab w:val="left" w:pos="612"/>
              </w:tabs>
              <w:spacing w:before="120" w:after="120"/>
              <w:rPr>
                <w:iCs/>
                <w:noProof w:val="0"/>
                <w:lang w:val="ro-MD" w:eastAsia="ru-RU"/>
              </w:rPr>
            </w:pPr>
            <w:r w:rsidRPr="0014104A">
              <w:rPr>
                <w:iCs/>
                <w:noProof w:val="0"/>
                <w:lang w:val="ro-MD" w:eastAsia="ru-RU"/>
              </w:rPr>
              <w:t>9</w:t>
            </w:r>
          </w:p>
        </w:tc>
        <w:tc>
          <w:tcPr>
            <w:tcW w:w="3248" w:type="dxa"/>
            <w:shd w:val="clear" w:color="auto" w:fill="auto"/>
          </w:tcPr>
          <w:p w14:paraId="2606A3B4" w14:textId="77777777" w:rsidR="0014104A" w:rsidRPr="0014104A" w:rsidRDefault="0014104A" w:rsidP="0014104A">
            <w:pPr>
              <w:shd w:val="clear" w:color="auto" w:fill="FFFFFF"/>
              <w:tabs>
                <w:tab w:val="left" w:pos="612"/>
              </w:tabs>
              <w:spacing w:before="120" w:after="120"/>
              <w:rPr>
                <w:iCs/>
                <w:noProof w:val="0"/>
                <w:lang w:val="ro-MD" w:eastAsia="ru-RU"/>
              </w:rPr>
            </w:pPr>
            <w:r w:rsidRPr="0014104A">
              <w:rPr>
                <w:rFonts w:eastAsia="SimSun"/>
                <w:noProof w:val="0"/>
                <w:sz w:val="22"/>
                <w:szCs w:val="22"/>
              </w:rPr>
              <w:t>Menținerea garanției lucrărilor pentru o perioadă de 5 ani</w:t>
            </w:r>
          </w:p>
        </w:tc>
        <w:tc>
          <w:tcPr>
            <w:tcW w:w="4252" w:type="dxa"/>
            <w:shd w:val="clear" w:color="auto" w:fill="auto"/>
          </w:tcPr>
          <w:p w14:paraId="67C2F34D" w14:textId="77777777" w:rsidR="0014104A" w:rsidRPr="0014104A" w:rsidRDefault="0014104A" w:rsidP="0014104A">
            <w:pPr>
              <w:shd w:val="clear" w:color="auto" w:fill="FFFFFF"/>
              <w:tabs>
                <w:tab w:val="left" w:pos="612"/>
              </w:tabs>
              <w:spacing w:before="120" w:after="120"/>
              <w:rPr>
                <w:rFonts w:eastAsia="SimSun"/>
                <w:noProof w:val="0"/>
                <w:sz w:val="22"/>
                <w:szCs w:val="22"/>
              </w:rPr>
            </w:pPr>
            <w:r w:rsidRPr="0014104A">
              <w:rPr>
                <w:rFonts w:eastAsia="SimSun"/>
                <w:noProof w:val="0"/>
                <w:sz w:val="22"/>
                <w:szCs w:val="22"/>
              </w:rPr>
              <w:t xml:space="preserve">Declarație pe propria răspundere, </w:t>
            </w:r>
          </w:p>
          <w:p w14:paraId="3CFCB2AE" w14:textId="77777777" w:rsidR="0014104A" w:rsidRPr="0014104A" w:rsidRDefault="0014104A" w:rsidP="0014104A">
            <w:pPr>
              <w:shd w:val="clear" w:color="auto" w:fill="FFFFFF"/>
              <w:tabs>
                <w:tab w:val="left" w:pos="612"/>
              </w:tabs>
              <w:spacing w:before="120" w:after="120"/>
              <w:rPr>
                <w:b/>
                <w:iCs/>
                <w:noProof w:val="0"/>
                <w:lang w:val="ro-MD" w:eastAsia="ru-RU"/>
              </w:rPr>
            </w:pPr>
            <w:r w:rsidRPr="0014104A">
              <w:rPr>
                <w:rFonts w:eastAsia="SimSun"/>
                <w:b/>
                <w:noProof w:val="0"/>
                <w:sz w:val="22"/>
                <w:szCs w:val="22"/>
              </w:rPr>
              <w:t>semnată electronic de către operatorul economic</w:t>
            </w:r>
          </w:p>
        </w:tc>
        <w:tc>
          <w:tcPr>
            <w:tcW w:w="1411" w:type="dxa"/>
            <w:shd w:val="clear" w:color="auto" w:fill="auto"/>
          </w:tcPr>
          <w:p w14:paraId="455F91A8" w14:textId="77777777" w:rsidR="0014104A" w:rsidRPr="0014104A" w:rsidRDefault="0014104A" w:rsidP="0014104A">
            <w:pPr>
              <w:shd w:val="clear" w:color="auto" w:fill="FFFFFF"/>
              <w:tabs>
                <w:tab w:val="left" w:pos="612"/>
              </w:tabs>
              <w:spacing w:before="120" w:after="120"/>
              <w:rPr>
                <w:i/>
                <w:iCs/>
                <w:noProof w:val="0"/>
                <w:lang w:val="ro-MD" w:eastAsia="ru-RU"/>
              </w:rPr>
            </w:pPr>
            <w:r w:rsidRPr="0014104A">
              <w:rPr>
                <w:rFonts w:eastAsia="SimSun"/>
                <w:i/>
                <w:noProof w:val="0"/>
                <w:sz w:val="22"/>
                <w:szCs w:val="22"/>
              </w:rPr>
              <w:t>Obligatoriu</w:t>
            </w:r>
          </w:p>
        </w:tc>
      </w:tr>
      <w:tr w:rsidR="0014104A" w:rsidRPr="0014104A" w14:paraId="101FA940" w14:textId="77777777" w:rsidTr="004A2E5E">
        <w:tc>
          <w:tcPr>
            <w:tcW w:w="575" w:type="dxa"/>
            <w:shd w:val="clear" w:color="auto" w:fill="auto"/>
          </w:tcPr>
          <w:p w14:paraId="504BF6F4" w14:textId="77777777" w:rsidR="0014104A" w:rsidRPr="0014104A" w:rsidRDefault="0014104A" w:rsidP="0014104A">
            <w:pPr>
              <w:shd w:val="clear" w:color="auto" w:fill="FFFFFF"/>
              <w:tabs>
                <w:tab w:val="left" w:pos="612"/>
              </w:tabs>
              <w:spacing w:before="120" w:after="120"/>
              <w:rPr>
                <w:iCs/>
                <w:noProof w:val="0"/>
                <w:lang w:val="ro-MD" w:eastAsia="ru-RU"/>
              </w:rPr>
            </w:pPr>
            <w:r w:rsidRPr="0014104A">
              <w:rPr>
                <w:iCs/>
                <w:noProof w:val="0"/>
                <w:lang w:val="ro-MD" w:eastAsia="ru-RU"/>
              </w:rPr>
              <w:t>10</w:t>
            </w:r>
          </w:p>
        </w:tc>
        <w:tc>
          <w:tcPr>
            <w:tcW w:w="3248" w:type="dxa"/>
            <w:shd w:val="clear" w:color="auto" w:fill="auto"/>
          </w:tcPr>
          <w:p w14:paraId="0D4DC855" w14:textId="77777777" w:rsidR="0014104A" w:rsidRPr="0014104A" w:rsidRDefault="0014104A" w:rsidP="0014104A">
            <w:pPr>
              <w:shd w:val="clear" w:color="auto" w:fill="FFFFFF"/>
              <w:tabs>
                <w:tab w:val="left" w:pos="612"/>
              </w:tabs>
              <w:spacing w:before="120" w:after="120"/>
              <w:rPr>
                <w:iCs/>
                <w:noProof w:val="0"/>
                <w:lang w:val="ro-MD" w:eastAsia="ru-RU"/>
              </w:rPr>
            </w:pPr>
            <w:r w:rsidRPr="0014104A">
              <w:rPr>
                <w:rFonts w:eastAsia="SimSun"/>
                <w:noProof w:val="0"/>
                <w:sz w:val="22"/>
                <w:szCs w:val="22"/>
              </w:rPr>
              <w:t>Atestarea tehnico-profesională a responsabilului tehnic (Conform art.165 Codul Urbanismului și Construcțiilor nr. 434/2023) (Construcții civile, industriale și agrozootehnice)</w:t>
            </w:r>
          </w:p>
        </w:tc>
        <w:tc>
          <w:tcPr>
            <w:tcW w:w="4252" w:type="dxa"/>
            <w:shd w:val="clear" w:color="auto" w:fill="auto"/>
          </w:tcPr>
          <w:p w14:paraId="7C0B289C" w14:textId="77777777" w:rsidR="0014104A" w:rsidRPr="0014104A" w:rsidRDefault="0014104A" w:rsidP="0014104A">
            <w:pPr>
              <w:shd w:val="clear" w:color="auto" w:fill="FFFFFF"/>
              <w:tabs>
                <w:tab w:val="left" w:pos="612"/>
              </w:tabs>
              <w:spacing w:before="120" w:after="120"/>
              <w:rPr>
                <w:rFonts w:eastAsia="SimSun"/>
                <w:noProof w:val="0"/>
                <w:sz w:val="22"/>
                <w:szCs w:val="22"/>
              </w:rPr>
            </w:pPr>
            <w:r w:rsidRPr="0014104A">
              <w:rPr>
                <w:rFonts w:eastAsia="SimSun"/>
                <w:noProof w:val="0"/>
                <w:sz w:val="22"/>
                <w:szCs w:val="22"/>
              </w:rPr>
              <w:t xml:space="preserve">Copia certificatului de atestare tehnico-profesională a responsabilului tehnic (conform art. 165 Codul Urbanismului și Construcțiilor nr. 434/2023), </w:t>
            </w:r>
          </w:p>
          <w:p w14:paraId="5321F0AA" w14:textId="77777777" w:rsidR="0014104A" w:rsidRPr="0014104A" w:rsidRDefault="0014104A" w:rsidP="0014104A">
            <w:pPr>
              <w:shd w:val="clear" w:color="auto" w:fill="FFFFFF"/>
              <w:tabs>
                <w:tab w:val="left" w:pos="612"/>
              </w:tabs>
              <w:spacing w:before="120" w:after="120"/>
              <w:rPr>
                <w:b/>
                <w:iCs/>
                <w:noProof w:val="0"/>
                <w:lang w:val="ro-MD" w:eastAsia="ru-RU"/>
              </w:rPr>
            </w:pPr>
            <w:r w:rsidRPr="0014104A">
              <w:rPr>
                <w:rFonts w:eastAsia="SimSun"/>
                <w:b/>
                <w:noProof w:val="0"/>
                <w:sz w:val="22"/>
                <w:szCs w:val="22"/>
              </w:rPr>
              <w:t>semnat electronic de către operatorul economic</w:t>
            </w:r>
          </w:p>
        </w:tc>
        <w:tc>
          <w:tcPr>
            <w:tcW w:w="1411" w:type="dxa"/>
            <w:shd w:val="clear" w:color="auto" w:fill="auto"/>
          </w:tcPr>
          <w:p w14:paraId="581A9DAC" w14:textId="77777777" w:rsidR="0014104A" w:rsidRPr="0014104A" w:rsidRDefault="0014104A" w:rsidP="0014104A">
            <w:pPr>
              <w:shd w:val="clear" w:color="auto" w:fill="FFFFFF"/>
              <w:tabs>
                <w:tab w:val="left" w:pos="612"/>
              </w:tabs>
              <w:spacing w:before="120" w:after="120"/>
              <w:rPr>
                <w:i/>
                <w:iCs/>
                <w:noProof w:val="0"/>
                <w:lang w:val="ro-MD" w:eastAsia="ru-RU"/>
              </w:rPr>
            </w:pPr>
            <w:r w:rsidRPr="0014104A">
              <w:rPr>
                <w:rFonts w:eastAsia="SimSun"/>
                <w:i/>
                <w:noProof w:val="0"/>
                <w:sz w:val="22"/>
                <w:szCs w:val="22"/>
              </w:rPr>
              <w:t>*Obligatoriu</w:t>
            </w:r>
          </w:p>
        </w:tc>
      </w:tr>
      <w:tr w:rsidR="0014104A" w:rsidRPr="0014104A" w14:paraId="19884133" w14:textId="77777777" w:rsidTr="004A2E5E">
        <w:tc>
          <w:tcPr>
            <w:tcW w:w="575" w:type="dxa"/>
            <w:shd w:val="clear" w:color="auto" w:fill="auto"/>
          </w:tcPr>
          <w:p w14:paraId="29ACC6F5" w14:textId="77777777" w:rsidR="0014104A" w:rsidRPr="0014104A" w:rsidRDefault="0014104A" w:rsidP="0014104A">
            <w:pPr>
              <w:shd w:val="clear" w:color="auto" w:fill="FFFFFF"/>
              <w:tabs>
                <w:tab w:val="left" w:pos="612"/>
              </w:tabs>
              <w:spacing w:before="120" w:after="120"/>
              <w:rPr>
                <w:iCs/>
                <w:noProof w:val="0"/>
                <w:lang w:val="ro-MD" w:eastAsia="ru-RU"/>
              </w:rPr>
            </w:pPr>
            <w:r w:rsidRPr="0014104A">
              <w:rPr>
                <w:iCs/>
                <w:noProof w:val="0"/>
                <w:lang w:val="ro-MD" w:eastAsia="ru-RU"/>
              </w:rPr>
              <w:t>11</w:t>
            </w:r>
          </w:p>
        </w:tc>
        <w:tc>
          <w:tcPr>
            <w:tcW w:w="3248" w:type="dxa"/>
            <w:shd w:val="clear" w:color="auto" w:fill="auto"/>
          </w:tcPr>
          <w:p w14:paraId="64595C26" w14:textId="77777777" w:rsidR="0014104A" w:rsidRPr="0014104A" w:rsidRDefault="0014104A" w:rsidP="0014104A">
            <w:pPr>
              <w:shd w:val="clear" w:color="auto" w:fill="FFFFFF"/>
              <w:tabs>
                <w:tab w:val="left" w:pos="612"/>
              </w:tabs>
              <w:spacing w:before="120" w:after="120"/>
              <w:rPr>
                <w:iCs/>
                <w:noProof w:val="0"/>
                <w:lang w:val="ro-MD" w:eastAsia="ru-RU"/>
              </w:rPr>
            </w:pPr>
            <w:r w:rsidRPr="0014104A">
              <w:rPr>
                <w:rFonts w:eastAsia="SimSun"/>
                <w:noProof w:val="0"/>
                <w:sz w:val="22"/>
                <w:szCs w:val="22"/>
              </w:rPr>
              <w:t>Atestarea cunoștințelor în domeniul securității în muncă</w:t>
            </w:r>
          </w:p>
        </w:tc>
        <w:tc>
          <w:tcPr>
            <w:tcW w:w="4252" w:type="dxa"/>
            <w:shd w:val="clear" w:color="auto" w:fill="auto"/>
          </w:tcPr>
          <w:p w14:paraId="53311205" w14:textId="77777777" w:rsidR="0014104A" w:rsidRPr="0014104A" w:rsidRDefault="0014104A" w:rsidP="0014104A">
            <w:pPr>
              <w:shd w:val="clear" w:color="auto" w:fill="FFFFFF"/>
              <w:tabs>
                <w:tab w:val="left" w:pos="612"/>
              </w:tabs>
              <w:spacing w:before="120" w:after="120"/>
              <w:rPr>
                <w:rFonts w:eastAsia="SimSun"/>
                <w:noProof w:val="0"/>
                <w:sz w:val="22"/>
                <w:szCs w:val="22"/>
              </w:rPr>
            </w:pPr>
            <w:r w:rsidRPr="0014104A">
              <w:rPr>
                <w:rFonts w:eastAsia="SimSun"/>
                <w:noProof w:val="0"/>
                <w:sz w:val="22"/>
                <w:szCs w:val="22"/>
              </w:rPr>
              <w:t xml:space="preserve">Copia adeverinței, </w:t>
            </w:r>
          </w:p>
          <w:p w14:paraId="1C8D1918" w14:textId="77777777" w:rsidR="0014104A" w:rsidRPr="0014104A" w:rsidRDefault="0014104A" w:rsidP="0014104A">
            <w:pPr>
              <w:shd w:val="clear" w:color="auto" w:fill="FFFFFF"/>
              <w:tabs>
                <w:tab w:val="left" w:pos="612"/>
              </w:tabs>
              <w:spacing w:before="120" w:after="120"/>
              <w:rPr>
                <w:b/>
                <w:iCs/>
                <w:noProof w:val="0"/>
                <w:lang w:val="ro-MD" w:eastAsia="ru-RU"/>
              </w:rPr>
            </w:pPr>
            <w:r w:rsidRPr="0014104A">
              <w:rPr>
                <w:rFonts w:eastAsia="SimSun"/>
                <w:b/>
                <w:noProof w:val="0"/>
                <w:sz w:val="22"/>
                <w:szCs w:val="22"/>
              </w:rPr>
              <w:t>semnată electronic de către operatorul economic</w:t>
            </w:r>
          </w:p>
        </w:tc>
        <w:tc>
          <w:tcPr>
            <w:tcW w:w="1411" w:type="dxa"/>
            <w:shd w:val="clear" w:color="auto" w:fill="auto"/>
          </w:tcPr>
          <w:p w14:paraId="6C0867F0" w14:textId="77777777" w:rsidR="0014104A" w:rsidRPr="0014104A" w:rsidRDefault="0014104A" w:rsidP="0014104A">
            <w:pPr>
              <w:shd w:val="clear" w:color="auto" w:fill="FFFFFF"/>
              <w:tabs>
                <w:tab w:val="left" w:pos="612"/>
              </w:tabs>
              <w:spacing w:before="120" w:after="120"/>
              <w:rPr>
                <w:i/>
                <w:iCs/>
                <w:noProof w:val="0"/>
                <w:lang w:val="ro-MD" w:eastAsia="ru-RU"/>
              </w:rPr>
            </w:pPr>
            <w:r w:rsidRPr="0014104A">
              <w:rPr>
                <w:rFonts w:eastAsia="SimSun"/>
                <w:i/>
                <w:noProof w:val="0"/>
                <w:sz w:val="22"/>
                <w:szCs w:val="22"/>
              </w:rPr>
              <w:t>Obligatoriu</w:t>
            </w:r>
          </w:p>
        </w:tc>
      </w:tr>
      <w:tr w:rsidR="0014104A" w:rsidRPr="0014104A" w14:paraId="4B215F96" w14:textId="77777777" w:rsidTr="004A2E5E">
        <w:tc>
          <w:tcPr>
            <w:tcW w:w="575" w:type="dxa"/>
            <w:shd w:val="clear" w:color="auto" w:fill="auto"/>
          </w:tcPr>
          <w:p w14:paraId="1B3A014B" w14:textId="77777777" w:rsidR="0014104A" w:rsidRPr="0014104A" w:rsidRDefault="0014104A" w:rsidP="0014104A">
            <w:pPr>
              <w:shd w:val="clear" w:color="auto" w:fill="FFFFFF"/>
              <w:tabs>
                <w:tab w:val="left" w:pos="612"/>
              </w:tabs>
              <w:spacing w:before="120" w:after="120"/>
              <w:rPr>
                <w:iCs/>
                <w:noProof w:val="0"/>
                <w:lang w:val="ro-MD" w:eastAsia="ru-RU"/>
              </w:rPr>
            </w:pPr>
            <w:r w:rsidRPr="0014104A">
              <w:rPr>
                <w:iCs/>
                <w:noProof w:val="0"/>
                <w:lang w:val="ro-MD" w:eastAsia="ru-RU"/>
              </w:rPr>
              <w:t>12</w:t>
            </w:r>
          </w:p>
        </w:tc>
        <w:tc>
          <w:tcPr>
            <w:tcW w:w="3248" w:type="dxa"/>
            <w:shd w:val="clear" w:color="auto" w:fill="auto"/>
          </w:tcPr>
          <w:p w14:paraId="1B5063D4" w14:textId="77777777" w:rsidR="0014104A" w:rsidRPr="0014104A" w:rsidRDefault="0014104A" w:rsidP="0014104A">
            <w:pPr>
              <w:shd w:val="clear" w:color="auto" w:fill="FFFFFF"/>
              <w:tabs>
                <w:tab w:val="left" w:pos="612"/>
              </w:tabs>
              <w:spacing w:before="120" w:after="120"/>
              <w:rPr>
                <w:iCs/>
                <w:noProof w:val="0"/>
                <w:lang w:val="ro-MD" w:eastAsia="ru-RU"/>
              </w:rPr>
            </w:pPr>
            <w:r w:rsidRPr="0014104A">
              <w:rPr>
                <w:rFonts w:eastAsia="SimSun"/>
                <w:noProof w:val="0"/>
                <w:sz w:val="22"/>
                <w:szCs w:val="22"/>
              </w:rPr>
              <w:t>Experiență specifică în executarea lucrărilor similare în ultimii 5 ani</w:t>
            </w:r>
          </w:p>
        </w:tc>
        <w:tc>
          <w:tcPr>
            <w:tcW w:w="4252" w:type="dxa"/>
            <w:shd w:val="clear" w:color="auto" w:fill="auto"/>
          </w:tcPr>
          <w:p w14:paraId="76127DBA" w14:textId="77777777" w:rsidR="0014104A" w:rsidRPr="0014104A" w:rsidRDefault="0014104A" w:rsidP="0014104A">
            <w:pPr>
              <w:shd w:val="clear" w:color="auto" w:fill="FFFFFF"/>
              <w:tabs>
                <w:tab w:val="left" w:pos="612"/>
              </w:tabs>
              <w:spacing w:before="120" w:after="120"/>
              <w:rPr>
                <w:rFonts w:eastAsia="SimSun"/>
                <w:noProof w:val="0"/>
                <w:sz w:val="22"/>
                <w:szCs w:val="22"/>
              </w:rPr>
            </w:pPr>
            <w:r w:rsidRPr="0014104A">
              <w:rPr>
                <w:rFonts w:eastAsia="SimSun"/>
                <w:noProof w:val="0"/>
                <w:sz w:val="22"/>
                <w:szCs w:val="22"/>
              </w:rPr>
              <w:t xml:space="preserve">Declarație privind experiența similară, completată conform Anexei nr. 12 și, </w:t>
            </w:r>
            <w:r w:rsidRPr="0014104A">
              <w:rPr>
                <w:rFonts w:eastAsia="SimSun"/>
                <w:noProof w:val="0"/>
                <w:sz w:val="22"/>
                <w:szCs w:val="22"/>
              </w:rPr>
              <w:lastRenderedPageBreak/>
              <w:t xml:space="preserve">respectiv, Declarație privind lista principalelor lucrări executate în ultimul an de activitate, completată conform Anexei nr. 13 la Documentația standard aprobată prin Ordinul Ministrului Finanţelor nr. 69 din 7 mai 2021. </w:t>
            </w:r>
          </w:p>
          <w:p w14:paraId="3E6E2DE0" w14:textId="77777777" w:rsidR="0014104A" w:rsidRPr="0014104A" w:rsidRDefault="0014104A" w:rsidP="0014104A">
            <w:pPr>
              <w:shd w:val="clear" w:color="auto" w:fill="FFFFFF"/>
              <w:tabs>
                <w:tab w:val="left" w:pos="612"/>
              </w:tabs>
              <w:spacing w:before="120" w:after="120"/>
              <w:jc w:val="both"/>
              <w:rPr>
                <w:iCs/>
                <w:noProof w:val="0"/>
                <w:lang w:val="ro-MD" w:eastAsia="ru-RU"/>
              </w:rPr>
            </w:pPr>
            <w:r w:rsidRPr="0014104A">
              <w:rPr>
                <w:rFonts w:eastAsia="SimSun"/>
                <w:noProof w:val="0"/>
                <w:sz w:val="22"/>
                <w:szCs w:val="22"/>
              </w:rPr>
              <w:t xml:space="preserve">Informația despre experiența similară va fi însoţită de certificări de bună execuţie pentru cele mai importante lucrări, în care să se conţină cel puţin un contract de lucrări similare a cărui valoare să nu fie mai mică de 75% din valoarea viitorului contract sau valoarea cumulată a tuturor contractelor executate în ultimul an de activitate să fie egală cu sau mai mare decât valoarea viitorului contract. Certificările de bună execuţie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 (copia proceselor verbale de recepţie la terminarea lucrărilor). </w:t>
            </w:r>
            <w:r w:rsidRPr="0014104A">
              <w:rPr>
                <w:rFonts w:eastAsia="SimSun"/>
                <w:b/>
                <w:noProof w:val="0"/>
                <w:sz w:val="22"/>
                <w:szCs w:val="22"/>
              </w:rPr>
              <w:t>Copiile, semnate electronic de către operatorul economic</w:t>
            </w:r>
          </w:p>
        </w:tc>
        <w:tc>
          <w:tcPr>
            <w:tcW w:w="1411" w:type="dxa"/>
            <w:shd w:val="clear" w:color="auto" w:fill="auto"/>
          </w:tcPr>
          <w:p w14:paraId="23E2B408" w14:textId="77777777" w:rsidR="0014104A" w:rsidRPr="0014104A" w:rsidRDefault="0014104A" w:rsidP="0014104A">
            <w:pPr>
              <w:shd w:val="clear" w:color="auto" w:fill="FFFFFF"/>
              <w:tabs>
                <w:tab w:val="left" w:pos="612"/>
              </w:tabs>
              <w:spacing w:before="120" w:after="120"/>
              <w:rPr>
                <w:i/>
                <w:iCs/>
                <w:noProof w:val="0"/>
                <w:lang w:val="ro-MD" w:eastAsia="ru-RU"/>
              </w:rPr>
            </w:pPr>
            <w:r w:rsidRPr="0014104A">
              <w:rPr>
                <w:rFonts w:eastAsia="SimSun"/>
                <w:i/>
                <w:noProof w:val="0"/>
                <w:sz w:val="22"/>
                <w:szCs w:val="22"/>
              </w:rPr>
              <w:lastRenderedPageBreak/>
              <w:t>*Obligatoriu</w:t>
            </w:r>
          </w:p>
        </w:tc>
      </w:tr>
      <w:tr w:rsidR="0014104A" w:rsidRPr="0014104A" w14:paraId="5B5D5787" w14:textId="77777777" w:rsidTr="004A2E5E">
        <w:tc>
          <w:tcPr>
            <w:tcW w:w="575" w:type="dxa"/>
            <w:shd w:val="clear" w:color="auto" w:fill="auto"/>
          </w:tcPr>
          <w:p w14:paraId="5A5CDEAC" w14:textId="77777777" w:rsidR="0014104A" w:rsidRPr="0014104A" w:rsidRDefault="0014104A" w:rsidP="0014104A">
            <w:pPr>
              <w:shd w:val="clear" w:color="auto" w:fill="FFFFFF"/>
              <w:tabs>
                <w:tab w:val="left" w:pos="612"/>
              </w:tabs>
              <w:spacing w:before="120" w:after="120"/>
              <w:rPr>
                <w:iCs/>
                <w:noProof w:val="0"/>
                <w:lang w:val="ro-MD" w:eastAsia="ru-RU"/>
              </w:rPr>
            </w:pPr>
            <w:r w:rsidRPr="0014104A">
              <w:rPr>
                <w:iCs/>
                <w:noProof w:val="0"/>
                <w:lang w:val="ro-MD" w:eastAsia="ru-RU"/>
              </w:rPr>
              <w:lastRenderedPageBreak/>
              <w:t>13</w:t>
            </w:r>
          </w:p>
        </w:tc>
        <w:tc>
          <w:tcPr>
            <w:tcW w:w="3248" w:type="dxa"/>
            <w:shd w:val="clear" w:color="auto" w:fill="auto"/>
          </w:tcPr>
          <w:p w14:paraId="37D75CE1" w14:textId="77777777" w:rsidR="0014104A" w:rsidRPr="0014104A" w:rsidRDefault="0014104A" w:rsidP="0014104A">
            <w:pPr>
              <w:shd w:val="clear" w:color="auto" w:fill="FFFFFF"/>
              <w:tabs>
                <w:tab w:val="left" w:pos="612"/>
              </w:tabs>
              <w:spacing w:before="120" w:after="120"/>
              <w:rPr>
                <w:iCs/>
                <w:noProof w:val="0"/>
                <w:lang w:val="ro-MD" w:eastAsia="ru-RU"/>
              </w:rPr>
            </w:pPr>
            <w:r w:rsidRPr="0014104A">
              <w:rPr>
                <w:rFonts w:eastAsia="SimSun"/>
                <w:noProof w:val="0"/>
                <w:sz w:val="22"/>
                <w:szCs w:val="22"/>
              </w:rPr>
              <w:t>Deţinerea dotărilor specifice, utilajului şi echipamentului necesare pentru executarea lucrărilor solicitate</w:t>
            </w:r>
          </w:p>
        </w:tc>
        <w:tc>
          <w:tcPr>
            <w:tcW w:w="4252" w:type="dxa"/>
            <w:shd w:val="clear" w:color="auto" w:fill="auto"/>
          </w:tcPr>
          <w:p w14:paraId="5C12E8E5" w14:textId="77777777" w:rsidR="0014104A" w:rsidRPr="0014104A" w:rsidRDefault="0014104A" w:rsidP="0014104A">
            <w:pPr>
              <w:shd w:val="clear" w:color="auto" w:fill="FFFFFF"/>
              <w:tabs>
                <w:tab w:val="left" w:pos="612"/>
              </w:tabs>
              <w:spacing w:before="120" w:after="120"/>
              <w:jc w:val="both"/>
              <w:rPr>
                <w:rFonts w:eastAsia="SimSun"/>
                <w:noProof w:val="0"/>
                <w:sz w:val="22"/>
                <w:szCs w:val="22"/>
              </w:rPr>
            </w:pPr>
            <w:r w:rsidRPr="0014104A">
              <w:rPr>
                <w:rFonts w:eastAsia="SimSun"/>
                <w:noProof w:val="0"/>
                <w:sz w:val="22"/>
                <w:szCs w:val="22"/>
              </w:rPr>
              <w:t xml:space="preserve">Declaraţie privind dotările specifice, utilajul și echipamentul necesar pentru îndeplinirea corespunzătoare a contractului, completată conform Anexei nr. 14 la Documentația standard aprobată prin Ordinul Ministrului Finanţelor nr. 69 din 7 mai 2021, </w:t>
            </w:r>
          </w:p>
          <w:p w14:paraId="5C7D8C21" w14:textId="77777777" w:rsidR="0014104A" w:rsidRPr="0014104A" w:rsidRDefault="0014104A" w:rsidP="0014104A">
            <w:pPr>
              <w:shd w:val="clear" w:color="auto" w:fill="FFFFFF"/>
              <w:tabs>
                <w:tab w:val="left" w:pos="612"/>
              </w:tabs>
              <w:spacing w:before="120" w:after="120"/>
              <w:jc w:val="both"/>
              <w:rPr>
                <w:b/>
                <w:iCs/>
                <w:noProof w:val="0"/>
                <w:lang w:val="ro-MD" w:eastAsia="ru-RU"/>
              </w:rPr>
            </w:pPr>
            <w:r w:rsidRPr="0014104A">
              <w:rPr>
                <w:rFonts w:eastAsia="SimSun"/>
                <w:b/>
                <w:noProof w:val="0"/>
                <w:sz w:val="22"/>
                <w:szCs w:val="22"/>
              </w:rPr>
              <w:t>semnat electronic de către operatorul economic</w:t>
            </w:r>
          </w:p>
        </w:tc>
        <w:tc>
          <w:tcPr>
            <w:tcW w:w="1411" w:type="dxa"/>
            <w:shd w:val="clear" w:color="auto" w:fill="auto"/>
          </w:tcPr>
          <w:p w14:paraId="5775C041" w14:textId="77777777" w:rsidR="0014104A" w:rsidRPr="0014104A" w:rsidRDefault="0014104A" w:rsidP="0014104A">
            <w:pPr>
              <w:shd w:val="clear" w:color="auto" w:fill="FFFFFF"/>
              <w:tabs>
                <w:tab w:val="left" w:pos="612"/>
              </w:tabs>
              <w:spacing w:before="120" w:after="120"/>
              <w:rPr>
                <w:iCs/>
                <w:noProof w:val="0"/>
                <w:lang w:val="ro-MD" w:eastAsia="ru-RU"/>
              </w:rPr>
            </w:pPr>
            <w:r w:rsidRPr="0014104A">
              <w:rPr>
                <w:rFonts w:eastAsia="SimSun"/>
                <w:noProof w:val="0"/>
                <w:sz w:val="22"/>
                <w:szCs w:val="22"/>
              </w:rPr>
              <w:t>*Obligatoriu</w:t>
            </w:r>
          </w:p>
        </w:tc>
      </w:tr>
      <w:tr w:rsidR="0014104A" w:rsidRPr="0014104A" w14:paraId="379DFC9F" w14:textId="77777777" w:rsidTr="004A2E5E">
        <w:tc>
          <w:tcPr>
            <w:tcW w:w="575" w:type="dxa"/>
            <w:shd w:val="clear" w:color="auto" w:fill="auto"/>
          </w:tcPr>
          <w:p w14:paraId="26F3AEAF" w14:textId="77777777" w:rsidR="0014104A" w:rsidRPr="0014104A" w:rsidRDefault="0014104A" w:rsidP="0014104A">
            <w:pPr>
              <w:shd w:val="clear" w:color="auto" w:fill="FFFFFF"/>
              <w:tabs>
                <w:tab w:val="left" w:pos="612"/>
              </w:tabs>
              <w:spacing w:before="120" w:after="120"/>
              <w:rPr>
                <w:iCs/>
                <w:noProof w:val="0"/>
                <w:lang w:val="ro-MD" w:eastAsia="ru-RU"/>
              </w:rPr>
            </w:pPr>
            <w:r w:rsidRPr="0014104A">
              <w:rPr>
                <w:iCs/>
                <w:noProof w:val="0"/>
                <w:lang w:val="ro-MD" w:eastAsia="ru-RU"/>
              </w:rPr>
              <w:t>14</w:t>
            </w:r>
          </w:p>
        </w:tc>
        <w:tc>
          <w:tcPr>
            <w:tcW w:w="3248" w:type="dxa"/>
            <w:shd w:val="clear" w:color="auto" w:fill="auto"/>
          </w:tcPr>
          <w:p w14:paraId="6D8144D7" w14:textId="77777777" w:rsidR="0014104A" w:rsidRPr="0014104A" w:rsidRDefault="0014104A" w:rsidP="0014104A">
            <w:pPr>
              <w:shd w:val="clear" w:color="auto" w:fill="FFFFFF"/>
              <w:tabs>
                <w:tab w:val="left" w:pos="612"/>
              </w:tabs>
              <w:spacing w:before="120" w:after="120"/>
              <w:rPr>
                <w:iCs/>
                <w:noProof w:val="0"/>
                <w:lang w:val="ro-MD" w:eastAsia="ru-RU"/>
              </w:rPr>
            </w:pPr>
            <w:r w:rsidRPr="0014104A">
              <w:rPr>
                <w:rFonts w:eastAsia="SimSun"/>
                <w:noProof w:val="0"/>
                <w:sz w:val="22"/>
                <w:szCs w:val="22"/>
              </w:rPr>
              <w:t>Asigurarea cu personal specializat în domeniul executării lucrărilor solicitate</w:t>
            </w:r>
          </w:p>
        </w:tc>
        <w:tc>
          <w:tcPr>
            <w:tcW w:w="4252" w:type="dxa"/>
            <w:shd w:val="clear" w:color="auto" w:fill="auto"/>
          </w:tcPr>
          <w:p w14:paraId="133AE112" w14:textId="77777777" w:rsidR="0014104A" w:rsidRPr="0014104A" w:rsidRDefault="0014104A" w:rsidP="0014104A">
            <w:pPr>
              <w:shd w:val="clear" w:color="auto" w:fill="FFFFFF"/>
              <w:tabs>
                <w:tab w:val="left" w:pos="612"/>
              </w:tabs>
              <w:spacing w:before="120" w:after="120"/>
              <w:jc w:val="both"/>
              <w:rPr>
                <w:rFonts w:eastAsia="SimSun"/>
                <w:noProof w:val="0"/>
                <w:sz w:val="22"/>
                <w:szCs w:val="22"/>
              </w:rPr>
            </w:pPr>
            <w:r w:rsidRPr="0014104A">
              <w:rPr>
                <w:rFonts w:eastAsia="SimSun"/>
                <w:noProof w:val="0"/>
                <w:sz w:val="22"/>
                <w:szCs w:val="22"/>
              </w:rPr>
              <w:t>Declarație privind personalul de specialitate propus pentru implementarea contractului, completată conform Anexei nr. 15 *Obligatoriu la Documentația standard aprobată prin Ordinul Ministrului Finanţelor nr. 69 din 7 mai 2021,</w:t>
            </w:r>
          </w:p>
          <w:p w14:paraId="54D937D8" w14:textId="77777777" w:rsidR="0014104A" w:rsidRPr="0014104A" w:rsidRDefault="0014104A" w:rsidP="0014104A">
            <w:pPr>
              <w:shd w:val="clear" w:color="auto" w:fill="FFFFFF"/>
              <w:tabs>
                <w:tab w:val="left" w:pos="612"/>
              </w:tabs>
              <w:spacing w:before="120" w:after="120"/>
              <w:jc w:val="both"/>
              <w:rPr>
                <w:b/>
                <w:iCs/>
                <w:noProof w:val="0"/>
                <w:lang w:val="ro-MD" w:eastAsia="ru-RU"/>
              </w:rPr>
            </w:pPr>
            <w:r w:rsidRPr="0014104A">
              <w:rPr>
                <w:rFonts w:eastAsia="SimSun"/>
                <w:b/>
                <w:noProof w:val="0"/>
                <w:sz w:val="22"/>
                <w:szCs w:val="22"/>
              </w:rPr>
              <w:t>semnată electronic de către operatorul economic</w:t>
            </w:r>
          </w:p>
        </w:tc>
        <w:tc>
          <w:tcPr>
            <w:tcW w:w="1411" w:type="dxa"/>
            <w:shd w:val="clear" w:color="auto" w:fill="auto"/>
          </w:tcPr>
          <w:p w14:paraId="2C403E2D" w14:textId="77777777" w:rsidR="0014104A" w:rsidRPr="0014104A" w:rsidRDefault="0014104A" w:rsidP="0014104A">
            <w:pPr>
              <w:shd w:val="clear" w:color="auto" w:fill="FFFFFF"/>
              <w:tabs>
                <w:tab w:val="left" w:pos="612"/>
              </w:tabs>
              <w:spacing w:before="120" w:after="120"/>
              <w:rPr>
                <w:iCs/>
                <w:noProof w:val="0"/>
                <w:lang w:val="ro-MD" w:eastAsia="ru-RU"/>
              </w:rPr>
            </w:pPr>
            <w:r w:rsidRPr="0014104A">
              <w:rPr>
                <w:rFonts w:eastAsia="SimSun"/>
                <w:noProof w:val="0"/>
                <w:sz w:val="22"/>
                <w:szCs w:val="22"/>
              </w:rPr>
              <w:t>*Obligatoriu</w:t>
            </w:r>
          </w:p>
        </w:tc>
      </w:tr>
      <w:tr w:rsidR="0014104A" w:rsidRPr="0014104A" w14:paraId="1D6AB5E3" w14:textId="77777777" w:rsidTr="004A2E5E">
        <w:tc>
          <w:tcPr>
            <w:tcW w:w="575" w:type="dxa"/>
            <w:shd w:val="clear" w:color="auto" w:fill="auto"/>
          </w:tcPr>
          <w:p w14:paraId="42F1230C" w14:textId="77777777" w:rsidR="0014104A" w:rsidRPr="0014104A" w:rsidRDefault="0014104A" w:rsidP="0014104A">
            <w:pPr>
              <w:shd w:val="clear" w:color="auto" w:fill="FFFFFF"/>
              <w:tabs>
                <w:tab w:val="left" w:pos="612"/>
              </w:tabs>
              <w:spacing w:before="120" w:after="120"/>
              <w:rPr>
                <w:iCs/>
                <w:noProof w:val="0"/>
                <w:lang w:val="ro-MD" w:eastAsia="ru-RU"/>
              </w:rPr>
            </w:pPr>
            <w:r w:rsidRPr="0014104A">
              <w:rPr>
                <w:iCs/>
                <w:noProof w:val="0"/>
                <w:lang w:val="ro-MD" w:eastAsia="ru-RU"/>
              </w:rPr>
              <w:t>15</w:t>
            </w:r>
          </w:p>
        </w:tc>
        <w:tc>
          <w:tcPr>
            <w:tcW w:w="3248" w:type="dxa"/>
            <w:shd w:val="clear" w:color="auto" w:fill="auto"/>
          </w:tcPr>
          <w:p w14:paraId="37DA618C" w14:textId="77777777" w:rsidR="0014104A" w:rsidRPr="0014104A" w:rsidRDefault="0014104A" w:rsidP="0014104A">
            <w:pPr>
              <w:shd w:val="clear" w:color="auto" w:fill="FFFFFF"/>
              <w:tabs>
                <w:tab w:val="left" w:pos="612"/>
              </w:tabs>
              <w:spacing w:before="120" w:after="120"/>
              <w:rPr>
                <w:iCs/>
                <w:noProof w:val="0"/>
                <w:lang w:val="ro-MD" w:eastAsia="ru-RU"/>
              </w:rPr>
            </w:pPr>
            <w:r w:rsidRPr="0014104A">
              <w:rPr>
                <w:rFonts w:eastAsia="SimSun"/>
                <w:noProof w:val="0"/>
                <w:sz w:val="22"/>
                <w:szCs w:val="22"/>
              </w:rPr>
              <w:t>Lista subcontractanților și partea/părțile din contract care sunt îndeplinite de către aceștia</w:t>
            </w:r>
          </w:p>
        </w:tc>
        <w:tc>
          <w:tcPr>
            <w:tcW w:w="4252" w:type="dxa"/>
            <w:shd w:val="clear" w:color="auto" w:fill="auto"/>
          </w:tcPr>
          <w:p w14:paraId="4FDCF7B3" w14:textId="77777777" w:rsidR="0014104A" w:rsidRPr="0014104A" w:rsidRDefault="0014104A" w:rsidP="0014104A">
            <w:pPr>
              <w:shd w:val="clear" w:color="auto" w:fill="FFFFFF"/>
              <w:tabs>
                <w:tab w:val="left" w:pos="612"/>
              </w:tabs>
              <w:spacing w:before="120" w:after="120"/>
              <w:jc w:val="both"/>
              <w:rPr>
                <w:rFonts w:eastAsia="SimSun"/>
                <w:noProof w:val="0"/>
                <w:sz w:val="22"/>
                <w:szCs w:val="22"/>
              </w:rPr>
            </w:pPr>
            <w:r w:rsidRPr="0014104A">
              <w:rPr>
                <w:rFonts w:eastAsia="SimSun"/>
                <w:noProof w:val="0"/>
                <w:sz w:val="22"/>
                <w:szCs w:val="22"/>
              </w:rPr>
              <w:t xml:space="preserve">Completată conform Anexei nr.16 din Documentația standard aprobată prin Ordinul Ministrului Finanțelor nr.69 din 07.05.2021, </w:t>
            </w:r>
          </w:p>
          <w:p w14:paraId="6B175E93" w14:textId="77777777" w:rsidR="0014104A" w:rsidRPr="0014104A" w:rsidRDefault="0014104A" w:rsidP="0014104A">
            <w:pPr>
              <w:shd w:val="clear" w:color="auto" w:fill="FFFFFF"/>
              <w:tabs>
                <w:tab w:val="left" w:pos="612"/>
              </w:tabs>
              <w:spacing w:before="120" w:after="120"/>
              <w:jc w:val="both"/>
              <w:rPr>
                <w:b/>
                <w:iCs/>
                <w:noProof w:val="0"/>
                <w:lang w:val="ro-MD" w:eastAsia="ru-RU"/>
              </w:rPr>
            </w:pPr>
            <w:r w:rsidRPr="0014104A">
              <w:rPr>
                <w:rFonts w:eastAsia="SimSun"/>
                <w:b/>
                <w:noProof w:val="0"/>
                <w:sz w:val="22"/>
                <w:szCs w:val="22"/>
              </w:rPr>
              <w:t>semnată electronic de către operatorul economic</w:t>
            </w:r>
          </w:p>
        </w:tc>
        <w:tc>
          <w:tcPr>
            <w:tcW w:w="1411" w:type="dxa"/>
            <w:shd w:val="clear" w:color="auto" w:fill="auto"/>
          </w:tcPr>
          <w:p w14:paraId="7A94115A" w14:textId="77777777" w:rsidR="0014104A" w:rsidRPr="0014104A" w:rsidRDefault="0014104A" w:rsidP="0014104A">
            <w:pPr>
              <w:shd w:val="clear" w:color="auto" w:fill="FFFFFF"/>
              <w:tabs>
                <w:tab w:val="left" w:pos="612"/>
              </w:tabs>
              <w:spacing w:before="120" w:after="120"/>
              <w:rPr>
                <w:iCs/>
                <w:noProof w:val="0"/>
                <w:lang w:val="ro-MD" w:eastAsia="ru-RU"/>
              </w:rPr>
            </w:pPr>
            <w:r w:rsidRPr="0014104A">
              <w:rPr>
                <w:rFonts w:eastAsia="SimSun"/>
                <w:noProof w:val="0"/>
                <w:sz w:val="22"/>
                <w:szCs w:val="22"/>
              </w:rPr>
              <w:t>*Obligatoriu (în cazul subcontractării)</w:t>
            </w:r>
          </w:p>
        </w:tc>
      </w:tr>
      <w:tr w:rsidR="0014104A" w:rsidRPr="0014104A" w14:paraId="7724DB66" w14:textId="77777777" w:rsidTr="004A2E5E">
        <w:tc>
          <w:tcPr>
            <w:tcW w:w="575" w:type="dxa"/>
            <w:shd w:val="clear" w:color="auto" w:fill="auto"/>
          </w:tcPr>
          <w:p w14:paraId="21D0999D" w14:textId="77777777" w:rsidR="0014104A" w:rsidRPr="0014104A" w:rsidRDefault="0014104A" w:rsidP="0014104A">
            <w:pPr>
              <w:shd w:val="clear" w:color="auto" w:fill="FFFFFF"/>
              <w:tabs>
                <w:tab w:val="left" w:pos="612"/>
              </w:tabs>
              <w:spacing w:before="120" w:after="120"/>
              <w:rPr>
                <w:iCs/>
                <w:noProof w:val="0"/>
                <w:lang w:val="ro-MD" w:eastAsia="ru-RU"/>
              </w:rPr>
            </w:pPr>
            <w:r w:rsidRPr="0014104A">
              <w:rPr>
                <w:iCs/>
                <w:noProof w:val="0"/>
                <w:lang w:val="ro-MD" w:eastAsia="ru-RU"/>
              </w:rPr>
              <w:t>16</w:t>
            </w:r>
          </w:p>
        </w:tc>
        <w:tc>
          <w:tcPr>
            <w:tcW w:w="3248" w:type="dxa"/>
            <w:shd w:val="clear" w:color="auto" w:fill="auto"/>
          </w:tcPr>
          <w:p w14:paraId="5AA1CED6" w14:textId="77777777" w:rsidR="0014104A" w:rsidRPr="0014104A" w:rsidRDefault="0014104A" w:rsidP="0014104A">
            <w:pPr>
              <w:shd w:val="clear" w:color="auto" w:fill="FFFFFF"/>
              <w:tabs>
                <w:tab w:val="left" w:pos="612"/>
              </w:tabs>
              <w:spacing w:before="120" w:after="120"/>
              <w:rPr>
                <w:iCs/>
                <w:noProof w:val="0"/>
                <w:lang w:val="ro-MD" w:eastAsia="ru-RU"/>
              </w:rPr>
            </w:pPr>
            <w:r w:rsidRPr="0014104A">
              <w:rPr>
                <w:rFonts w:eastAsia="SimSun"/>
                <w:noProof w:val="0"/>
                <w:sz w:val="22"/>
                <w:szCs w:val="22"/>
              </w:rPr>
              <w:t>Informația privind asocierea</w:t>
            </w:r>
          </w:p>
        </w:tc>
        <w:tc>
          <w:tcPr>
            <w:tcW w:w="4252" w:type="dxa"/>
            <w:shd w:val="clear" w:color="auto" w:fill="auto"/>
          </w:tcPr>
          <w:p w14:paraId="0C88C76E" w14:textId="77777777" w:rsidR="0014104A" w:rsidRPr="0014104A" w:rsidRDefault="0014104A" w:rsidP="0014104A">
            <w:pPr>
              <w:shd w:val="clear" w:color="auto" w:fill="FFFFFF"/>
              <w:tabs>
                <w:tab w:val="left" w:pos="612"/>
              </w:tabs>
              <w:spacing w:before="120" w:after="120"/>
              <w:jc w:val="both"/>
              <w:rPr>
                <w:rFonts w:eastAsia="SimSun"/>
                <w:noProof w:val="0"/>
                <w:sz w:val="22"/>
                <w:szCs w:val="22"/>
              </w:rPr>
            </w:pPr>
            <w:r w:rsidRPr="0014104A">
              <w:rPr>
                <w:rFonts w:eastAsia="SimSun"/>
                <w:noProof w:val="0"/>
                <w:sz w:val="22"/>
                <w:szCs w:val="22"/>
              </w:rPr>
              <w:t xml:space="preserve">Completată conform Anexei nr. 17 la Documentația standard aprobată prin Ordinul Ministrului Finanţelor nr. 69 din 7 mai 2021, </w:t>
            </w:r>
          </w:p>
          <w:p w14:paraId="765778B6" w14:textId="77777777" w:rsidR="0014104A" w:rsidRPr="0014104A" w:rsidRDefault="0014104A" w:rsidP="0014104A">
            <w:pPr>
              <w:shd w:val="clear" w:color="auto" w:fill="FFFFFF"/>
              <w:tabs>
                <w:tab w:val="left" w:pos="612"/>
              </w:tabs>
              <w:spacing w:before="120" w:after="120"/>
              <w:jc w:val="both"/>
              <w:rPr>
                <w:b/>
                <w:iCs/>
                <w:noProof w:val="0"/>
                <w:lang w:val="ro-MD" w:eastAsia="ru-RU"/>
              </w:rPr>
            </w:pPr>
            <w:r w:rsidRPr="0014104A">
              <w:rPr>
                <w:rFonts w:eastAsia="SimSun"/>
                <w:b/>
                <w:noProof w:val="0"/>
                <w:sz w:val="22"/>
                <w:szCs w:val="22"/>
              </w:rPr>
              <w:t>semnată electronic de către operatorul economic</w:t>
            </w:r>
          </w:p>
        </w:tc>
        <w:tc>
          <w:tcPr>
            <w:tcW w:w="1411" w:type="dxa"/>
            <w:shd w:val="clear" w:color="auto" w:fill="auto"/>
          </w:tcPr>
          <w:p w14:paraId="14BECF56" w14:textId="77777777" w:rsidR="0014104A" w:rsidRPr="0014104A" w:rsidRDefault="0014104A" w:rsidP="0014104A">
            <w:pPr>
              <w:shd w:val="clear" w:color="auto" w:fill="FFFFFF"/>
              <w:tabs>
                <w:tab w:val="left" w:pos="612"/>
              </w:tabs>
              <w:spacing w:before="120" w:after="120"/>
              <w:jc w:val="center"/>
              <w:rPr>
                <w:iCs/>
                <w:noProof w:val="0"/>
                <w:lang w:val="ro-MD" w:eastAsia="ru-RU"/>
              </w:rPr>
            </w:pPr>
            <w:r w:rsidRPr="0014104A">
              <w:rPr>
                <w:rFonts w:eastAsia="SimSun"/>
                <w:noProof w:val="0"/>
                <w:sz w:val="22"/>
                <w:szCs w:val="22"/>
              </w:rPr>
              <w:t>*Obligatoriu (în cazul subcontractării)</w:t>
            </w:r>
          </w:p>
        </w:tc>
      </w:tr>
      <w:tr w:rsidR="0014104A" w:rsidRPr="0014104A" w14:paraId="234B0E68" w14:textId="77777777" w:rsidTr="004A2E5E">
        <w:tc>
          <w:tcPr>
            <w:tcW w:w="575" w:type="dxa"/>
            <w:shd w:val="clear" w:color="auto" w:fill="auto"/>
          </w:tcPr>
          <w:p w14:paraId="5C01CAFE" w14:textId="77777777" w:rsidR="0014104A" w:rsidRPr="0014104A" w:rsidRDefault="0014104A" w:rsidP="0014104A">
            <w:pPr>
              <w:shd w:val="clear" w:color="auto" w:fill="FFFFFF"/>
              <w:tabs>
                <w:tab w:val="left" w:pos="612"/>
              </w:tabs>
              <w:spacing w:before="120" w:after="120"/>
              <w:rPr>
                <w:iCs/>
                <w:noProof w:val="0"/>
                <w:lang w:val="ro-MD" w:eastAsia="ru-RU"/>
              </w:rPr>
            </w:pPr>
            <w:r w:rsidRPr="0014104A">
              <w:rPr>
                <w:iCs/>
                <w:noProof w:val="0"/>
                <w:lang w:val="ro-MD" w:eastAsia="ru-RU"/>
              </w:rPr>
              <w:t>17</w:t>
            </w:r>
          </w:p>
        </w:tc>
        <w:tc>
          <w:tcPr>
            <w:tcW w:w="3248" w:type="dxa"/>
            <w:shd w:val="clear" w:color="auto" w:fill="auto"/>
          </w:tcPr>
          <w:p w14:paraId="4BD564B0" w14:textId="77777777" w:rsidR="0014104A" w:rsidRPr="0014104A" w:rsidRDefault="0014104A" w:rsidP="0014104A">
            <w:pPr>
              <w:shd w:val="clear" w:color="auto" w:fill="FFFFFF"/>
              <w:tabs>
                <w:tab w:val="left" w:pos="612"/>
              </w:tabs>
              <w:spacing w:before="120" w:after="120"/>
              <w:rPr>
                <w:iCs/>
                <w:noProof w:val="0"/>
                <w:lang w:val="ro-MD" w:eastAsia="ru-RU"/>
              </w:rPr>
            </w:pPr>
            <w:r w:rsidRPr="0014104A">
              <w:rPr>
                <w:rFonts w:eastAsia="SimSun"/>
                <w:noProof w:val="0"/>
                <w:sz w:val="22"/>
                <w:szCs w:val="22"/>
              </w:rPr>
              <w:t>Dovada înregistrării operatorului economic</w:t>
            </w:r>
          </w:p>
        </w:tc>
        <w:tc>
          <w:tcPr>
            <w:tcW w:w="4252" w:type="dxa"/>
            <w:shd w:val="clear" w:color="auto" w:fill="auto"/>
          </w:tcPr>
          <w:p w14:paraId="54849BCA" w14:textId="77777777" w:rsidR="0014104A" w:rsidRPr="0014104A" w:rsidRDefault="0014104A" w:rsidP="0014104A">
            <w:pPr>
              <w:shd w:val="clear" w:color="auto" w:fill="FFFFFF"/>
              <w:tabs>
                <w:tab w:val="left" w:pos="612"/>
              </w:tabs>
              <w:spacing w:before="120" w:after="120"/>
              <w:jc w:val="both"/>
              <w:rPr>
                <w:rFonts w:eastAsia="SimSun"/>
                <w:noProof w:val="0"/>
                <w:sz w:val="22"/>
                <w:szCs w:val="22"/>
              </w:rPr>
            </w:pPr>
            <w:r w:rsidRPr="0014104A">
              <w:rPr>
                <w:rFonts w:eastAsia="SimSun"/>
                <w:noProof w:val="0"/>
                <w:sz w:val="22"/>
                <w:szCs w:val="22"/>
              </w:rPr>
              <w:t xml:space="preserve">Copia extrasului din Registrul de stat al persoanelor juridice, </w:t>
            </w:r>
          </w:p>
          <w:p w14:paraId="7E5964C7" w14:textId="77777777" w:rsidR="0014104A" w:rsidRPr="0014104A" w:rsidRDefault="0014104A" w:rsidP="0014104A">
            <w:pPr>
              <w:shd w:val="clear" w:color="auto" w:fill="FFFFFF"/>
              <w:tabs>
                <w:tab w:val="left" w:pos="612"/>
              </w:tabs>
              <w:spacing w:before="120" w:after="120"/>
              <w:jc w:val="both"/>
              <w:rPr>
                <w:b/>
                <w:iCs/>
                <w:noProof w:val="0"/>
                <w:lang w:val="ro-MD" w:eastAsia="ru-RU"/>
              </w:rPr>
            </w:pPr>
            <w:r w:rsidRPr="0014104A">
              <w:rPr>
                <w:rFonts w:eastAsia="SimSun"/>
                <w:b/>
                <w:noProof w:val="0"/>
                <w:sz w:val="22"/>
                <w:szCs w:val="22"/>
              </w:rPr>
              <w:lastRenderedPageBreak/>
              <w:t>semnată electronic de către operatorul economic</w:t>
            </w:r>
          </w:p>
        </w:tc>
        <w:tc>
          <w:tcPr>
            <w:tcW w:w="1411" w:type="dxa"/>
            <w:shd w:val="clear" w:color="auto" w:fill="auto"/>
          </w:tcPr>
          <w:p w14:paraId="467C22AD" w14:textId="77777777" w:rsidR="0014104A" w:rsidRPr="0014104A" w:rsidRDefault="0014104A" w:rsidP="0014104A">
            <w:pPr>
              <w:shd w:val="clear" w:color="auto" w:fill="FFFFFF"/>
              <w:tabs>
                <w:tab w:val="left" w:pos="612"/>
              </w:tabs>
              <w:spacing w:before="120" w:after="120"/>
              <w:rPr>
                <w:iCs/>
                <w:noProof w:val="0"/>
                <w:lang w:val="ro-MD" w:eastAsia="ru-RU"/>
              </w:rPr>
            </w:pPr>
            <w:r w:rsidRPr="0014104A">
              <w:rPr>
                <w:rFonts w:eastAsia="SimSun"/>
                <w:noProof w:val="0"/>
                <w:sz w:val="22"/>
                <w:szCs w:val="22"/>
              </w:rPr>
              <w:lastRenderedPageBreak/>
              <w:t>*Obligatoriu (la solicitare)</w:t>
            </w:r>
          </w:p>
        </w:tc>
      </w:tr>
      <w:tr w:rsidR="0014104A" w:rsidRPr="0014104A" w14:paraId="146113C0" w14:textId="77777777" w:rsidTr="004A2E5E">
        <w:tc>
          <w:tcPr>
            <w:tcW w:w="575" w:type="dxa"/>
            <w:shd w:val="clear" w:color="auto" w:fill="auto"/>
          </w:tcPr>
          <w:p w14:paraId="1174712B" w14:textId="77777777" w:rsidR="0014104A" w:rsidRPr="0014104A" w:rsidRDefault="0014104A" w:rsidP="0014104A">
            <w:pPr>
              <w:shd w:val="clear" w:color="auto" w:fill="FFFFFF"/>
              <w:tabs>
                <w:tab w:val="left" w:pos="612"/>
              </w:tabs>
              <w:spacing w:before="120" w:after="120"/>
              <w:rPr>
                <w:iCs/>
                <w:noProof w:val="0"/>
                <w:lang w:val="ro-MD" w:eastAsia="ru-RU"/>
              </w:rPr>
            </w:pPr>
            <w:r w:rsidRPr="0014104A">
              <w:rPr>
                <w:iCs/>
                <w:noProof w:val="0"/>
                <w:lang w:val="ro-MD" w:eastAsia="ru-RU"/>
              </w:rPr>
              <w:lastRenderedPageBreak/>
              <w:t>18</w:t>
            </w:r>
          </w:p>
        </w:tc>
        <w:tc>
          <w:tcPr>
            <w:tcW w:w="3248" w:type="dxa"/>
            <w:shd w:val="clear" w:color="auto" w:fill="auto"/>
          </w:tcPr>
          <w:p w14:paraId="3B2639BD" w14:textId="77777777" w:rsidR="0014104A" w:rsidRPr="0014104A" w:rsidRDefault="0014104A" w:rsidP="0014104A">
            <w:pPr>
              <w:shd w:val="clear" w:color="auto" w:fill="FFFFFF"/>
              <w:tabs>
                <w:tab w:val="left" w:pos="612"/>
              </w:tabs>
              <w:spacing w:before="120" w:after="120"/>
              <w:rPr>
                <w:iCs/>
                <w:noProof w:val="0"/>
                <w:lang w:val="ro-MD" w:eastAsia="ru-RU"/>
              </w:rPr>
            </w:pPr>
            <w:r w:rsidRPr="0014104A">
              <w:rPr>
                <w:rFonts w:eastAsia="SimSun"/>
                <w:noProof w:val="0"/>
                <w:sz w:val="22"/>
                <w:szCs w:val="22"/>
              </w:rPr>
              <w:t>Datele din Registrul informației criminalistice și criminologice</w:t>
            </w:r>
          </w:p>
        </w:tc>
        <w:tc>
          <w:tcPr>
            <w:tcW w:w="4252" w:type="dxa"/>
            <w:shd w:val="clear" w:color="auto" w:fill="auto"/>
          </w:tcPr>
          <w:p w14:paraId="4481ED90" w14:textId="77777777" w:rsidR="0014104A" w:rsidRPr="0014104A" w:rsidRDefault="0014104A" w:rsidP="0014104A">
            <w:pPr>
              <w:shd w:val="clear" w:color="auto" w:fill="FFFFFF"/>
              <w:tabs>
                <w:tab w:val="left" w:pos="612"/>
              </w:tabs>
              <w:spacing w:before="120" w:after="120"/>
              <w:rPr>
                <w:rFonts w:eastAsia="SimSun"/>
                <w:noProof w:val="0"/>
                <w:sz w:val="22"/>
                <w:szCs w:val="22"/>
              </w:rPr>
            </w:pPr>
            <w:r w:rsidRPr="0014104A">
              <w:rPr>
                <w:rFonts w:eastAsia="SimSun"/>
                <w:noProof w:val="0"/>
                <w:sz w:val="22"/>
                <w:szCs w:val="22"/>
              </w:rPr>
              <w:t xml:space="preserve">Copia cazierului judiciar al persoanei juridice, </w:t>
            </w:r>
          </w:p>
          <w:p w14:paraId="4783885A" w14:textId="77777777" w:rsidR="0014104A" w:rsidRPr="0014104A" w:rsidRDefault="0014104A" w:rsidP="0014104A">
            <w:pPr>
              <w:shd w:val="clear" w:color="auto" w:fill="FFFFFF"/>
              <w:tabs>
                <w:tab w:val="left" w:pos="612"/>
              </w:tabs>
              <w:spacing w:before="120" w:after="120"/>
              <w:rPr>
                <w:b/>
                <w:iCs/>
                <w:noProof w:val="0"/>
                <w:lang w:val="ro-MD" w:eastAsia="ru-RU"/>
              </w:rPr>
            </w:pPr>
            <w:r w:rsidRPr="0014104A">
              <w:rPr>
                <w:rFonts w:eastAsia="SimSun"/>
                <w:b/>
                <w:noProof w:val="0"/>
                <w:sz w:val="22"/>
                <w:szCs w:val="22"/>
              </w:rPr>
              <w:t>semnată electronic de către operatorul economic</w:t>
            </w:r>
          </w:p>
        </w:tc>
        <w:tc>
          <w:tcPr>
            <w:tcW w:w="1411" w:type="dxa"/>
            <w:shd w:val="clear" w:color="auto" w:fill="auto"/>
          </w:tcPr>
          <w:p w14:paraId="1C12B2C6" w14:textId="77777777" w:rsidR="0014104A" w:rsidRPr="0014104A" w:rsidRDefault="0014104A" w:rsidP="0014104A">
            <w:pPr>
              <w:shd w:val="clear" w:color="auto" w:fill="FFFFFF"/>
              <w:tabs>
                <w:tab w:val="left" w:pos="612"/>
              </w:tabs>
              <w:spacing w:before="120" w:after="120"/>
              <w:rPr>
                <w:iCs/>
                <w:noProof w:val="0"/>
                <w:lang w:val="ro-MD" w:eastAsia="ru-RU"/>
              </w:rPr>
            </w:pPr>
            <w:r w:rsidRPr="0014104A">
              <w:rPr>
                <w:rFonts w:eastAsia="SimSun"/>
                <w:noProof w:val="0"/>
                <w:sz w:val="22"/>
                <w:szCs w:val="22"/>
              </w:rPr>
              <w:t>*Obligatoriu</w:t>
            </w:r>
          </w:p>
        </w:tc>
      </w:tr>
      <w:tr w:rsidR="0014104A" w:rsidRPr="0014104A" w14:paraId="0EBEA2B0" w14:textId="77777777" w:rsidTr="004A2E5E">
        <w:tc>
          <w:tcPr>
            <w:tcW w:w="575" w:type="dxa"/>
            <w:shd w:val="clear" w:color="auto" w:fill="auto"/>
          </w:tcPr>
          <w:p w14:paraId="6B3F5A9B" w14:textId="77777777" w:rsidR="0014104A" w:rsidRPr="0014104A" w:rsidRDefault="0014104A" w:rsidP="0014104A">
            <w:pPr>
              <w:shd w:val="clear" w:color="auto" w:fill="FFFFFF"/>
              <w:tabs>
                <w:tab w:val="left" w:pos="612"/>
              </w:tabs>
              <w:spacing w:before="120" w:after="120"/>
              <w:rPr>
                <w:iCs/>
                <w:noProof w:val="0"/>
                <w:lang w:val="ro-MD" w:eastAsia="ru-RU"/>
              </w:rPr>
            </w:pPr>
            <w:r w:rsidRPr="0014104A">
              <w:rPr>
                <w:iCs/>
                <w:noProof w:val="0"/>
                <w:lang w:val="ro-MD" w:eastAsia="ru-RU"/>
              </w:rPr>
              <w:t>19</w:t>
            </w:r>
          </w:p>
        </w:tc>
        <w:tc>
          <w:tcPr>
            <w:tcW w:w="3248" w:type="dxa"/>
            <w:shd w:val="clear" w:color="auto" w:fill="auto"/>
          </w:tcPr>
          <w:p w14:paraId="7883CC70" w14:textId="77777777" w:rsidR="0014104A" w:rsidRPr="0014104A" w:rsidRDefault="0014104A" w:rsidP="0014104A">
            <w:pPr>
              <w:shd w:val="clear" w:color="auto" w:fill="FFFFFF"/>
              <w:tabs>
                <w:tab w:val="left" w:pos="612"/>
              </w:tabs>
              <w:spacing w:before="120" w:after="120"/>
              <w:rPr>
                <w:iCs/>
                <w:noProof w:val="0"/>
                <w:lang w:val="ro-MD" w:eastAsia="ru-RU"/>
              </w:rPr>
            </w:pPr>
            <w:r w:rsidRPr="0014104A">
              <w:rPr>
                <w:rFonts w:eastAsia="SimSun"/>
                <w:noProof w:val="0"/>
                <w:sz w:val="22"/>
                <w:szCs w:val="22"/>
              </w:rPr>
              <w:t>Informația privind îndeplinirea obligaţiilor de plată a impozitelor, taxelor şi contribuţiilor de asigurări sociale</w:t>
            </w:r>
          </w:p>
        </w:tc>
        <w:tc>
          <w:tcPr>
            <w:tcW w:w="4252" w:type="dxa"/>
            <w:shd w:val="clear" w:color="auto" w:fill="auto"/>
          </w:tcPr>
          <w:p w14:paraId="7346E6AF" w14:textId="77777777" w:rsidR="0014104A" w:rsidRPr="0014104A" w:rsidRDefault="0014104A" w:rsidP="0014104A">
            <w:pPr>
              <w:shd w:val="clear" w:color="auto" w:fill="FFFFFF"/>
              <w:tabs>
                <w:tab w:val="left" w:pos="612"/>
              </w:tabs>
              <w:spacing w:before="120" w:after="120"/>
              <w:rPr>
                <w:rFonts w:eastAsia="SimSun"/>
                <w:noProof w:val="0"/>
                <w:sz w:val="22"/>
                <w:szCs w:val="22"/>
              </w:rPr>
            </w:pPr>
            <w:r w:rsidRPr="0014104A">
              <w:rPr>
                <w:rFonts w:eastAsia="SimSun"/>
                <w:noProof w:val="0"/>
                <w:sz w:val="22"/>
                <w:szCs w:val="22"/>
              </w:rPr>
              <w:t xml:space="preserve">Confirmarea lipsei restanţelor faţă de bugetul public naţional, </w:t>
            </w:r>
          </w:p>
          <w:p w14:paraId="020CCD7A" w14:textId="77777777" w:rsidR="0014104A" w:rsidRPr="0014104A" w:rsidRDefault="0014104A" w:rsidP="0014104A">
            <w:pPr>
              <w:shd w:val="clear" w:color="auto" w:fill="FFFFFF"/>
              <w:tabs>
                <w:tab w:val="left" w:pos="612"/>
              </w:tabs>
              <w:spacing w:before="120" w:after="120"/>
              <w:rPr>
                <w:b/>
                <w:iCs/>
                <w:noProof w:val="0"/>
                <w:lang w:val="ro-MD" w:eastAsia="ru-RU"/>
              </w:rPr>
            </w:pPr>
            <w:r w:rsidRPr="0014104A">
              <w:rPr>
                <w:rFonts w:eastAsia="SimSun"/>
                <w:b/>
                <w:noProof w:val="0"/>
                <w:sz w:val="22"/>
                <w:szCs w:val="22"/>
              </w:rPr>
              <w:t>semnată electronic de către operatorul economic</w:t>
            </w:r>
          </w:p>
        </w:tc>
        <w:tc>
          <w:tcPr>
            <w:tcW w:w="1411" w:type="dxa"/>
            <w:shd w:val="clear" w:color="auto" w:fill="auto"/>
          </w:tcPr>
          <w:p w14:paraId="40336536" w14:textId="77777777" w:rsidR="0014104A" w:rsidRPr="0014104A" w:rsidRDefault="0014104A" w:rsidP="0014104A">
            <w:pPr>
              <w:shd w:val="clear" w:color="auto" w:fill="FFFFFF"/>
              <w:tabs>
                <w:tab w:val="left" w:pos="612"/>
              </w:tabs>
              <w:spacing w:before="120" w:after="120"/>
              <w:rPr>
                <w:iCs/>
                <w:noProof w:val="0"/>
                <w:lang w:val="ro-MD" w:eastAsia="ru-RU"/>
              </w:rPr>
            </w:pPr>
            <w:r w:rsidRPr="0014104A">
              <w:rPr>
                <w:rFonts w:eastAsia="SimSun"/>
                <w:noProof w:val="0"/>
                <w:sz w:val="22"/>
                <w:szCs w:val="22"/>
              </w:rPr>
              <w:t>*Obligatoriu (la solicitare)</w:t>
            </w:r>
          </w:p>
        </w:tc>
      </w:tr>
    </w:tbl>
    <w:p w14:paraId="4273EACA" w14:textId="77777777" w:rsidR="0014104A" w:rsidRPr="0014104A" w:rsidRDefault="0014104A" w:rsidP="0014104A">
      <w:pPr>
        <w:shd w:val="clear" w:color="auto" w:fill="FFFFFF"/>
        <w:tabs>
          <w:tab w:val="right" w:pos="426"/>
        </w:tabs>
        <w:spacing w:before="120"/>
        <w:ind w:left="360"/>
        <w:jc w:val="both"/>
        <w:rPr>
          <w:b/>
          <w:i/>
          <w:noProof w:val="0"/>
          <w:lang w:val="en-US" w:eastAsia="ru-RU"/>
        </w:rPr>
      </w:pPr>
      <w:r w:rsidRPr="0014104A">
        <w:rPr>
          <w:rFonts w:eastAsia="Calibri"/>
          <w:b/>
          <w:i/>
          <w:noProof w:val="0"/>
          <w:lang w:val="en-US"/>
        </w:rPr>
        <w:t>*În cazul în care IMSP SCM ,,Gheorghe Paladi”, potrivit prevederilor art. 20 alin. (8) din Legea nr. 131/2015 privind achiziţiile publice, va solicita prezentarea anumitor documente justificative, operatorul economic este obligat să le prezinte în termen de 3 zile lucrătoare, conform prevederilor DUAE și cadrului normativ în vigoare. În cazul neprezentării documentelor justificative în termenullimită stabilit, operatorul economic va fi descalificat.</w:t>
      </w:r>
    </w:p>
    <w:p w14:paraId="740331B4" w14:textId="77777777" w:rsidR="0014104A" w:rsidRPr="0014104A" w:rsidRDefault="0014104A" w:rsidP="0014104A">
      <w:pPr>
        <w:numPr>
          <w:ilvl w:val="0"/>
          <w:numId w:val="25"/>
        </w:numPr>
        <w:shd w:val="clear" w:color="auto" w:fill="FFFFFF"/>
        <w:tabs>
          <w:tab w:val="right" w:pos="426"/>
        </w:tabs>
        <w:spacing w:after="160" w:line="259" w:lineRule="auto"/>
        <w:ind w:left="360"/>
        <w:rPr>
          <w:b/>
          <w:noProof w:val="0"/>
          <w:lang w:val="ro-MD" w:eastAsia="ru-RU"/>
        </w:rPr>
      </w:pPr>
      <w:r w:rsidRPr="0014104A">
        <w:rPr>
          <w:b/>
          <w:noProof w:val="0"/>
          <w:lang w:val="ro-MD" w:eastAsia="ru-RU"/>
        </w:rPr>
        <w:t>Garanția pentru ofertă cuantum 1% din suma totală a ofertei fără TVA:</w:t>
      </w:r>
    </w:p>
    <w:p w14:paraId="3996BCEE" w14:textId="77777777" w:rsidR="0014104A" w:rsidRPr="0014104A" w:rsidRDefault="0014104A" w:rsidP="0014104A">
      <w:pPr>
        <w:shd w:val="clear" w:color="auto" w:fill="FFFFFF"/>
        <w:tabs>
          <w:tab w:val="right" w:pos="426"/>
        </w:tabs>
        <w:ind w:left="360"/>
        <w:rPr>
          <w:b/>
          <w:i/>
          <w:noProof w:val="0"/>
          <w:lang w:val="ro-MD" w:eastAsia="ru-RU"/>
        </w:rPr>
      </w:pPr>
      <w:r w:rsidRPr="0014104A">
        <w:rPr>
          <w:b/>
          <w:i/>
          <w:noProof w:val="0"/>
          <w:lang w:val="ro-MD" w:eastAsia="ru-RU"/>
        </w:rPr>
        <w:t xml:space="preserve">Oferta va fi însoțită de o Garanție pentru ofertă (emisă de o bancă comercială) conform Anexei nr. 9 la Documentația standart aprobată prin Ordinul MF nr. 115 din 15.09.2021 </w:t>
      </w:r>
    </w:p>
    <w:p w14:paraId="66DAB7B9" w14:textId="77777777" w:rsidR="0014104A" w:rsidRPr="0014104A" w:rsidRDefault="0014104A" w:rsidP="0014104A">
      <w:pPr>
        <w:shd w:val="clear" w:color="auto" w:fill="FFFFFF"/>
        <w:tabs>
          <w:tab w:val="right" w:pos="426"/>
        </w:tabs>
        <w:ind w:left="360"/>
        <w:rPr>
          <w:i/>
          <w:noProof w:val="0"/>
          <w:lang w:val="ro-MD" w:eastAsia="ru-RU"/>
        </w:rPr>
      </w:pPr>
      <w:r w:rsidRPr="0014104A">
        <w:rPr>
          <w:i/>
          <w:noProof w:val="0"/>
          <w:lang w:val="ro-MD" w:eastAsia="ru-RU"/>
        </w:rPr>
        <w:t>Beneficiarul plăţii: IMSP Spitalul Clinic Municipal Gheorghe Paladi</w:t>
      </w:r>
    </w:p>
    <w:p w14:paraId="6FC71610" w14:textId="77777777" w:rsidR="0014104A" w:rsidRPr="0014104A" w:rsidRDefault="0014104A" w:rsidP="0014104A">
      <w:pPr>
        <w:shd w:val="clear" w:color="auto" w:fill="FFFFFF"/>
        <w:tabs>
          <w:tab w:val="right" w:pos="426"/>
        </w:tabs>
        <w:ind w:left="360"/>
        <w:rPr>
          <w:i/>
          <w:noProof w:val="0"/>
          <w:lang w:val="ro-MD" w:eastAsia="ru-RU"/>
        </w:rPr>
      </w:pPr>
      <w:r w:rsidRPr="0014104A">
        <w:rPr>
          <w:i/>
          <w:noProof w:val="0"/>
          <w:lang w:val="ro-MD" w:eastAsia="ru-RU"/>
        </w:rPr>
        <w:t>Denumirea Băncii: BC Moldincombank S.A.</w:t>
      </w:r>
    </w:p>
    <w:p w14:paraId="43A64632" w14:textId="77777777" w:rsidR="0014104A" w:rsidRPr="0014104A" w:rsidRDefault="0014104A" w:rsidP="0014104A">
      <w:pPr>
        <w:shd w:val="clear" w:color="auto" w:fill="FFFFFF"/>
        <w:tabs>
          <w:tab w:val="right" w:pos="426"/>
        </w:tabs>
        <w:ind w:left="360"/>
        <w:rPr>
          <w:i/>
          <w:noProof w:val="0"/>
          <w:lang w:val="ro-MD" w:eastAsia="ru-RU"/>
        </w:rPr>
      </w:pPr>
      <w:r w:rsidRPr="0014104A">
        <w:rPr>
          <w:i/>
          <w:noProof w:val="0"/>
          <w:lang w:val="ro-MD" w:eastAsia="ru-RU"/>
        </w:rPr>
        <w:t>Codul fiscal: 1003600152673</w:t>
      </w:r>
    </w:p>
    <w:p w14:paraId="5CDFB2AC" w14:textId="77777777" w:rsidR="0014104A" w:rsidRPr="0014104A" w:rsidRDefault="0014104A" w:rsidP="0014104A">
      <w:pPr>
        <w:shd w:val="clear" w:color="auto" w:fill="FFFFFF"/>
        <w:tabs>
          <w:tab w:val="right" w:pos="426"/>
        </w:tabs>
        <w:ind w:left="360"/>
        <w:rPr>
          <w:i/>
          <w:noProof w:val="0"/>
          <w:lang w:val="ro-MD" w:eastAsia="ru-RU"/>
        </w:rPr>
      </w:pPr>
      <w:r w:rsidRPr="0014104A">
        <w:rPr>
          <w:i/>
          <w:noProof w:val="0"/>
          <w:lang w:val="ro-MD" w:eastAsia="ru-RU"/>
        </w:rPr>
        <w:t>Contul de decontare: MD24ML000000022518094481</w:t>
      </w:r>
    </w:p>
    <w:p w14:paraId="0CD64768" w14:textId="77777777" w:rsidR="0014104A" w:rsidRPr="0014104A" w:rsidRDefault="0014104A" w:rsidP="0014104A">
      <w:pPr>
        <w:shd w:val="clear" w:color="auto" w:fill="FFFFFF"/>
        <w:tabs>
          <w:tab w:val="right" w:pos="426"/>
        </w:tabs>
        <w:ind w:left="360"/>
        <w:rPr>
          <w:i/>
          <w:noProof w:val="0"/>
          <w:lang w:val="ro-MD" w:eastAsia="ru-RU"/>
        </w:rPr>
      </w:pPr>
      <w:r w:rsidRPr="0014104A">
        <w:rPr>
          <w:i/>
          <w:noProof w:val="0"/>
          <w:lang w:val="ro-MD" w:eastAsia="ru-RU"/>
        </w:rPr>
        <w:t>Contul bancar: MOLDMD2X</w:t>
      </w:r>
    </w:p>
    <w:p w14:paraId="137E08DF" w14:textId="77777777" w:rsidR="0014104A" w:rsidRPr="0014104A" w:rsidRDefault="0014104A" w:rsidP="0014104A">
      <w:pPr>
        <w:shd w:val="clear" w:color="auto" w:fill="FFFFFF"/>
        <w:tabs>
          <w:tab w:val="right" w:pos="426"/>
        </w:tabs>
        <w:spacing w:before="120"/>
        <w:ind w:left="360"/>
        <w:jc w:val="both"/>
        <w:rPr>
          <w:b/>
          <w:i/>
          <w:noProof w:val="0"/>
          <w:lang w:eastAsia="ru-RU"/>
        </w:rPr>
      </w:pPr>
      <w:r w:rsidRPr="0014104A">
        <w:rPr>
          <w:b/>
          <w:i/>
          <w:noProof w:val="0"/>
          <w:lang w:val="ro-MD" w:eastAsia="ru-RU"/>
        </w:rPr>
        <w:t>Notă</w:t>
      </w:r>
      <w:r w:rsidRPr="0014104A">
        <w:rPr>
          <w:b/>
          <w:i/>
          <w:noProof w:val="0"/>
          <w:lang w:val="en-US" w:eastAsia="ru-RU"/>
        </w:rPr>
        <w:t>: Autoritatea contractantă va reține garanția pentru ofertă în cazul atestării circumstanțelor stabilite de prevederile art. 68 alin. (4) din Legea nr. 131/2015 privind achizițiile publice.</w:t>
      </w:r>
    </w:p>
    <w:p w14:paraId="65270D4E" w14:textId="77777777" w:rsidR="0014104A" w:rsidRPr="0014104A" w:rsidRDefault="0014104A" w:rsidP="0014104A">
      <w:pPr>
        <w:numPr>
          <w:ilvl w:val="0"/>
          <w:numId w:val="25"/>
        </w:numPr>
        <w:shd w:val="clear" w:color="auto" w:fill="FFFFFF"/>
        <w:tabs>
          <w:tab w:val="right" w:pos="426"/>
        </w:tabs>
        <w:spacing w:before="120" w:after="160" w:line="259" w:lineRule="auto"/>
        <w:ind w:left="360"/>
        <w:rPr>
          <w:noProof w:val="0"/>
          <w:lang w:val="ro-MD" w:eastAsia="ru-RU"/>
        </w:rPr>
      </w:pPr>
      <w:r w:rsidRPr="0014104A">
        <w:rPr>
          <w:b/>
          <w:noProof w:val="0"/>
          <w:lang w:val="ro-MD" w:eastAsia="ru-RU"/>
        </w:rPr>
        <w:t xml:space="preserve">Termenul de garanție a lucrărilor sau serviciilor de proiectare și de lucrări: </w:t>
      </w:r>
      <w:r w:rsidRPr="0014104A">
        <w:rPr>
          <w:noProof w:val="0"/>
          <w:u w:val="single"/>
          <w:lang w:val="ro-MD" w:eastAsia="ru-RU"/>
        </w:rPr>
        <w:t>5 ani.</w:t>
      </w:r>
    </w:p>
    <w:p w14:paraId="26364F51" w14:textId="77777777" w:rsidR="0014104A" w:rsidRPr="0014104A" w:rsidRDefault="0014104A" w:rsidP="0014104A">
      <w:pPr>
        <w:numPr>
          <w:ilvl w:val="0"/>
          <w:numId w:val="25"/>
        </w:numPr>
        <w:shd w:val="clear" w:color="auto" w:fill="FFFFFF"/>
        <w:tabs>
          <w:tab w:val="right" w:pos="426"/>
        </w:tabs>
        <w:spacing w:before="120" w:after="160" w:line="259" w:lineRule="auto"/>
        <w:ind w:left="360"/>
        <w:jc w:val="both"/>
        <w:rPr>
          <w:b/>
          <w:noProof w:val="0"/>
          <w:lang w:val="ro-MD" w:eastAsia="ru-RU"/>
        </w:rPr>
      </w:pPr>
      <w:r w:rsidRPr="0014104A">
        <w:rPr>
          <w:b/>
          <w:noProof w:val="0"/>
          <w:lang w:val="ro-MD" w:eastAsia="ru-RU"/>
        </w:rPr>
        <w:t>Garanția de bună execuție a contractului, după caz cuantumul 5% din suma totală a contractului cu TVA: Garanția de bună execuție prin transfer la contul autorității contractante conform următoarelor date bancare:</w:t>
      </w:r>
    </w:p>
    <w:p w14:paraId="0C8D9212" w14:textId="77777777" w:rsidR="0014104A" w:rsidRPr="0014104A" w:rsidRDefault="0014104A" w:rsidP="0014104A">
      <w:pPr>
        <w:shd w:val="clear" w:color="auto" w:fill="FFFFFF"/>
        <w:tabs>
          <w:tab w:val="right" w:pos="426"/>
        </w:tabs>
        <w:ind w:left="360"/>
        <w:rPr>
          <w:i/>
          <w:noProof w:val="0"/>
          <w:lang w:val="ro-MD" w:eastAsia="ru-RU"/>
        </w:rPr>
      </w:pPr>
      <w:r w:rsidRPr="0014104A">
        <w:rPr>
          <w:i/>
          <w:noProof w:val="0"/>
          <w:lang w:val="ro-MD" w:eastAsia="ru-RU"/>
        </w:rPr>
        <w:t>Beneficiarul plăţii: IMSP Spitalul Clinic Municipal Gheorghe Paladi</w:t>
      </w:r>
    </w:p>
    <w:p w14:paraId="2E29867F" w14:textId="77777777" w:rsidR="0014104A" w:rsidRPr="0014104A" w:rsidRDefault="0014104A" w:rsidP="0014104A">
      <w:pPr>
        <w:shd w:val="clear" w:color="auto" w:fill="FFFFFF"/>
        <w:tabs>
          <w:tab w:val="right" w:pos="426"/>
        </w:tabs>
        <w:ind w:left="360"/>
        <w:rPr>
          <w:i/>
          <w:noProof w:val="0"/>
          <w:lang w:val="ro-MD" w:eastAsia="ru-RU"/>
        </w:rPr>
      </w:pPr>
      <w:r w:rsidRPr="0014104A">
        <w:rPr>
          <w:i/>
          <w:noProof w:val="0"/>
          <w:lang w:val="ro-MD" w:eastAsia="ru-RU"/>
        </w:rPr>
        <w:t>Denumirea Băncii: BC Moldincombank S.A.</w:t>
      </w:r>
    </w:p>
    <w:p w14:paraId="0A197455" w14:textId="77777777" w:rsidR="0014104A" w:rsidRPr="0014104A" w:rsidRDefault="0014104A" w:rsidP="0014104A">
      <w:pPr>
        <w:shd w:val="clear" w:color="auto" w:fill="FFFFFF"/>
        <w:tabs>
          <w:tab w:val="right" w:pos="426"/>
        </w:tabs>
        <w:ind w:left="360"/>
        <w:rPr>
          <w:i/>
          <w:noProof w:val="0"/>
          <w:lang w:val="ro-MD" w:eastAsia="ru-RU"/>
        </w:rPr>
      </w:pPr>
      <w:r w:rsidRPr="0014104A">
        <w:rPr>
          <w:i/>
          <w:noProof w:val="0"/>
          <w:lang w:val="ro-MD" w:eastAsia="ru-RU"/>
        </w:rPr>
        <w:t>Codul fiscal: 1003600152673</w:t>
      </w:r>
    </w:p>
    <w:p w14:paraId="0D908B38" w14:textId="77777777" w:rsidR="0014104A" w:rsidRPr="0014104A" w:rsidRDefault="0014104A" w:rsidP="0014104A">
      <w:pPr>
        <w:shd w:val="clear" w:color="auto" w:fill="FFFFFF"/>
        <w:tabs>
          <w:tab w:val="right" w:pos="426"/>
        </w:tabs>
        <w:ind w:left="360"/>
        <w:rPr>
          <w:i/>
          <w:noProof w:val="0"/>
          <w:lang w:val="ro-MD" w:eastAsia="ru-RU"/>
        </w:rPr>
      </w:pPr>
      <w:r w:rsidRPr="0014104A">
        <w:rPr>
          <w:i/>
          <w:noProof w:val="0"/>
          <w:lang w:val="ro-MD" w:eastAsia="ru-RU"/>
        </w:rPr>
        <w:t>Contul de decontare: MD24ML000000022518094481</w:t>
      </w:r>
    </w:p>
    <w:p w14:paraId="7D398881" w14:textId="77777777" w:rsidR="0014104A" w:rsidRPr="0014104A" w:rsidRDefault="0014104A" w:rsidP="0014104A">
      <w:pPr>
        <w:shd w:val="clear" w:color="auto" w:fill="FFFFFF"/>
        <w:tabs>
          <w:tab w:val="right" w:pos="426"/>
        </w:tabs>
        <w:ind w:left="360"/>
        <w:rPr>
          <w:i/>
          <w:noProof w:val="0"/>
          <w:lang w:val="ro-MD" w:eastAsia="ru-RU"/>
        </w:rPr>
      </w:pPr>
      <w:r w:rsidRPr="0014104A">
        <w:rPr>
          <w:i/>
          <w:noProof w:val="0"/>
          <w:lang w:val="ro-MD" w:eastAsia="ru-RU"/>
        </w:rPr>
        <w:t>Contul bancar: MOLDMD2X</w:t>
      </w:r>
    </w:p>
    <w:p w14:paraId="2336C0AA" w14:textId="77777777" w:rsidR="0014104A" w:rsidRPr="0014104A" w:rsidRDefault="0014104A" w:rsidP="0014104A">
      <w:pPr>
        <w:numPr>
          <w:ilvl w:val="0"/>
          <w:numId w:val="25"/>
        </w:numPr>
        <w:shd w:val="clear" w:color="auto" w:fill="FFFFFF"/>
        <w:tabs>
          <w:tab w:val="right" w:pos="426"/>
        </w:tabs>
        <w:spacing w:before="120" w:after="160" w:line="259" w:lineRule="auto"/>
        <w:ind w:left="360"/>
        <w:rPr>
          <w:b/>
          <w:noProof w:val="0"/>
          <w:lang w:val="ro-MD" w:eastAsia="ru-RU"/>
        </w:rPr>
      </w:pPr>
      <w:r w:rsidRPr="0014104A">
        <w:rPr>
          <w:b/>
          <w:noProof w:val="0"/>
          <w:lang w:val="ro-MD" w:eastAsia="ru-RU"/>
        </w:rPr>
        <w:t xml:space="preserve">Motivul recurgerii la procedura accelerată (în cazul licitației deschise, restrânse și a procedurii negociate), după caz: </w:t>
      </w:r>
      <w:r w:rsidRPr="0014104A">
        <w:rPr>
          <w:i/>
          <w:noProof w:val="0"/>
          <w:lang w:val="ro-MD" w:eastAsia="ru-RU"/>
        </w:rPr>
        <w:t>Nu se aplică.</w:t>
      </w:r>
    </w:p>
    <w:p w14:paraId="068A00B8" w14:textId="77777777" w:rsidR="0014104A" w:rsidRPr="0014104A" w:rsidRDefault="0014104A" w:rsidP="0014104A">
      <w:pPr>
        <w:numPr>
          <w:ilvl w:val="0"/>
          <w:numId w:val="25"/>
        </w:numPr>
        <w:shd w:val="clear" w:color="auto" w:fill="FFFFFF"/>
        <w:tabs>
          <w:tab w:val="right" w:pos="426"/>
        </w:tabs>
        <w:spacing w:before="120" w:after="160" w:line="259" w:lineRule="auto"/>
        <w:ind w:left="360"/>
        <w:rPr>
          <w:b/>
          <w:noProof w:val="0"/>
          <w:lang w:val="ro-MD" w:eastAsia="ru-RU"/>
        </w:rPr>
      </w:pPr>
      <w:r w:rsidRPr="0014104A">
        <w:rPr>
          <w:b/>
          <w:noProof w:val="0"/>
          <w:lang w:val="ro-MD" w:eastAsia="ru-RU"/>
        </w:rPr>
        <w:t xml:space="preserve">Tehnici și instrumente specifice de atribuire (dacă este cazul specificați dacă se va utiliza acordul-cadru, sistemul dinamic de achiziție sau licitația electronică): </w:t>
      </w:r>
      <w:r w:rsidRPr="0014104A">
        <w:rPr>
          <w:i/>
          <w:noProof w:val="0"/>
          <w:lang w:val="ro-MD" w:eastAsia="ru-RU"/>
        </w:rPr>
        <w:t>Nu se aplică.</w:t>
      </w:r>
    </w:p>
    <w:p w14:paraId="774A46D7" w14:textId="77777777" w:rsidR="0014104A" w:rsidRPr="0014104A" w:rsidRDefault="0014104A" w:rsidP="0014104A">
      <w:pPr>
        <w:numPr>
          <w:ilvl w:val="0"/>
          <w:numId w:val="25"/>
        </w:numPr>
        <w:tabs>
          <w:tab w:val="right" w:pos="426"/>
          <w:tab w:val="left" w:pos="1134"/>
        </w:tabs>
        <w:spacing w:after="160" w:line="259" w:lineRule="auto"/>
        <w:ind w:left="360"/>
        <w:jc w:val="both"/>
        <w:rPr>
          <w:bCs/>
          <w:noProof w:val="0"/>
          <w:lang w:eastAsia="ru-RU"/>
        </w:rPr>
      </w:pPr>
      <w:r w:rsidRPr="0014104A">
        <w:rPr>
          <w:b/>
          <w:noProof w:val="0"/>
          <w:lang w:val="ro-MD" w:eastAsia="ru-RU"/>
        </w:rPr>
        <w:t>Condiții speciale de care depinde îndeplinirea contractului (</w:t>
      </w:r>
      <w:r w:rsidRPr="0014104A">
        <w:rPr>
          <w:noProof w:val="0"/>
          <w:lang w:val="ro-MD" w:eastAsia="ru-RU"/>
        </w:rPr>
        <w:t>indicați după caz</w:t>
      </w:r>
      <w:r w:rsidRPr="0014104A">
        <w:rPr>
          <w:b/>
          <w:noProof w:val="0"/>
          <w:lang w:val="ro-MD" w:eastAsia="ru-RU"/>
        </w:rPr>
        <w:t xml:space="preserve">): </w:t>
      </w:r>
      <w:r w:rsidRPr="0014104A">
        <w:rPr>
          <w:bCs/>
          <w:noProof w:val="0"/>
          <w:lang w:val="ro-MD" w:eastAsia="ru-RU"/>
        </w:rPr>
        <w:t>Pe perioada de execuție a lucrărilor, Prestator de serviciul va duce răspundere de toate obiectele (proprietate a autorității contractante) aflate în  încăperile ce urmează a fi reparate.</w:t>
      </w:r>
    </w:p>
    <w:p w14:paraId="778CA88D" w14:textId="77777777" w:rsidR="0014104A" w:rsidRPr="0014104A" w:rsidRDefault="0014104A" w:rsidP="0014104A">
      <w:pPr>
        <w:numPr>
          <w:ilvl w:val="0"/>
          <w:numId w:val="25"/>
        </w:numPr>
        <w:tabs>
          <w:tab w:val="right" w:pos="426"/>
        </w:tabs>
        <w:spacing w:before="120" w:after="160" w:line="259" w:lineRule="auto"/>
        <w:rPr>
          <w:b/>
          <w:noProof w:val="0"/>
          <w:lang w:val="ro-MD" w:eastAsia="ru-RU"/>
        </w:rPr>
      </w:pPr>
      <w:bookmarkStart w:id="46" w:name="_Hlk71621175"/>
      <w:r w:rsidRPr="0014104A">
        <w:rPr>
          <w:b/>
          <w:noProof w:val="0"/>
          <w:lang w:val="ro-MD" w:eastAsia="ru-RU"/>
        </w:rPr>
        <w:t>Ofertele se prezintă în valuta</w:t>
      </w:r>
      <w:bookmarkEnd w:id="46"/>
      <w:r w:rsidRPr="0014104A">
        <w:rPr>
          <w:b/>
          <w:noProof w:val="0"/>
          <w:lang w:val="en-US" w:eastAsia="ru-RU"/>
        </w:rPr>
        <w:t>:</w:t>
      </w:r>
      <w:r w:rsidRPr="0014104A">
        <w:rPr>
          <w:b/>
          <w:noProof w:val="0"/>
          <w:lang w:val="ro-MD" w:eastAsia="ru-RU"/>
        </w:rPr>
        <w:t xml:space="preserve"> </w:t>
      </w:r>
      <w:r w:rsidRPr="0014104A">
        <w:rPr>
          <w:b/>
          <w:i/>
          <w:noProof w:val="0"/>
          <w:lang w:val="ro-MD" w:eastAsia="ru-RU"/>
        </w:rPr>
        <w:t>Lei, MD</w:t>
      </w:r>
    </w:p>
    <w:p w14:paraId="6A2B3290" w14:textId="77777777" w:rsidR="0014104A" w:rsidRPr="0014104A" w:rsidRDefault="0014104A" w:rsidP="0014104A">
      <w:pPr>
        <w:numPr>
          <w:ilvl w:val="0"/>
          <w:numId w:val="25"/>
        </w:numPr>
        <w:tabs>
          <w:tab w:val="right" w:pos="426"/>
          <w:tab w:val="left" w:pos="1134"/>
        </w:tabs>
        <w:spacing w:after="160" w:line="259" w:lineRule="auto"/>
        <w:ind w:left="360"/>
        <w:jc w:val="both"/>
        <w:rPr>
          <w:b/>
          <w:i/>
          <w:noProof w:val="0"/>
          <w:lang w:eastAsia="ru-RU"/>
        </w:rPr>
      </w:pPr>
      <w:r w:rsidRPr="0014104A">
        <w:rPr>
          <w:b/>
          <w:noProof w:val="0"/>
          <w:lang w:val="ro-MD" w:eastAsia="ru-RU"/>
        </w:rPr>
        <w:t xml:space="preserve">Criteriul de evaluare aplicat pentru atribuirea contractului: </w:t>
      </w:r>
      <w:r w:rsidRPr="0014104A">
        <w:rPr>
          <w:b/>
          <w:i/>
          <w:noProof w:val="0"/>
          <w:lang w:eastAsia="ru-RU"/>
        </w:rPr>
        <w:t>Prețul cel mai scăzut.</w:t>
      </w:r>
    </w:p>
    <w:p w14:paraId="163FBC92" w14:textId="77777777" w:rsidR="0014104A" w:rsidRPr="0014104A" w:rsidRDefault="0014104A" w:rsidP="0014104A">
      <w:pPr>
        <w:numPr>
          <w:ilvl w:val="0"/>
          <w:numId w:val="25"/>
        </w:numPr>
        <w:tabs>
          <w:tab w:val="right" w:pos="426"/>
        </w:tabs>
        <w:spacing w:before="120" w:after="160" w:line="259" w:lineRule="auto"/>
        <w:rPr>
          <w:b/>
          <w:noProof w:val="0"/>
          <w:lang w:val="ro-MD" w:eastAsia="ru-RU"/>
        </w:rPr>
      </w:pPr>
      <w:r w:rsidRPr="0014104A">
        <w:rPr>
          <w:b/>
          <w:noProof w:val="0"/>
          <w:lang w:val="ro-MD" w:eastAsia="ru-RU"/>
        </w:rPr>
        <w:t xml:space="preserve">Factorii de evaluare a ofertei celei mai avantajoase din punct de vedere economic, precum și ponderile lor: </w:t>
      </w:r>
      <w:r w:rsidRPr="0014104A">
        <w:rPr>
          <w:b/>
          <w:i/>
          <w:noProof w:val="0"/>
          <w:lang w:val="ro-MD" w:eastAsia="ru-RU"/>
        </w:rPr>
        <w:t>nu se aplică</w:t>
      </w:r>
    </w:p>
    <w:p w14:paraId="2631E2FD" w14:textId="77777777" w:rsidR="0014104A" w:rsidRPr="0014104A" w:rsidRDefault="0014104A" w:rsidP="0014104A">
      <w:pPr>
        <w:numPr>
          <w:ilvl w:val="0"/>
          <w:numId w:val="25"/>
        </w:numPr>
        <w:shd w:val="clear" w:color="auto" w:fill="FFFFFF"/>
        <w:tabs>
          <w:tab w:val="right" w:pos="426"/>
        </w:tabs>
        <w:spacing w:before="120" w:after="160" w:line="259" w:lineRule="auto"/>
        <w:ind w:left="426" w:hanging="66"/>
        <w:rPr>
          <w:b/>
          <w:noProof w:val="0"/>
          <w:lang w:val="ro-MD" w:eastAsia="ru-RU"/>
        </w:rPr>
      </w:pPr>
      <w:r w:rsidRPr="0014104A">
        <w:rPr>
          <w:b/>
          <w:noProof w:val="0"/>
          <w:lang w:val="ro-MD" w:eastAsia="ru-RU"/>
        </w:rPr>
        <w:lastRenderedPageBreak/>
        <w:t>Termenul limită de depunere/deschidere a ofertelor:</w:t>
      </w:r>
    </w:p>
    <w:p w14:paraId="62DDD55B" w14:textId="77777777" w:rsidR="0014104A" w:rsidRPr="0014104A" w:rsidRDefault="0014104A" w:rsidP="0014104A">
      <w:pPr>
        <w:numPr>
          <w:ilvl w:val="0"/>
          <w:numId w:val="27"/>
        </w:numPr>
        <w:tabs>
          <w:tab w:val="right" w:pos="426"/>
        </w:tabs>
        <w:spacing w:after="160" w:line="259" w:lineRule="auto"/>
        <w:rPr>
          <w:noProof w:val="0"/>
          <w:lang w:eastAsia="ru-RU"/>
        </w:rPr>
      </w:pPr>
      <w:r w:rsidRPr="0014104A">
        <w:rPr>
          <w:noProof w:val="0"/>
          <w:lang w:val="ro-MD" w:eastAsia="ru-RU"/>
        </w:rPr>
        <w:t xml:space="preserve">conform SIA RSAP /până la: </w:t>
      </w:r>
      <w:r w:rsidRPr="0014104A">
        <w:rPr>
          <w:i/>
          <w:noProof w:val="0"/>
          <w:lang w:eastAsia="ru-RU"/>
        </w:rPr>
        <w:t>conform SIA RSAP</w:t>
      </w:r>
    </w:p>
    <w:p w14:paraId="734EEEE7" w14:textId="77777777" w:rsidR="0014104A" w:rsidRPr="0014104A" w:rsidRDefault="0014104A" w:rsidP="0014104A">
      <w:pPr>
        <w:numPr>
          <w:ilvl w:val="0"/>
          <w:numId w:val="27"/>
        </w:numPr>
        <w:tabs>
          <w:tab w:val="right" w:pos="426"/>
        </w:tabs>
        <w:spacing w:after="160" w:line="259" w:lineRule="auto"/>
        <w:rPr>
          <w:noProof w:val="0"/>
          <w:lang w:eastAsia="ru-RU"/>
        </w:rPr>
      </w:pPr>
      <w:r w:rsidRPr="0014104A">
        <w:rPr>
          <w:noProof w:val="0"/>
          <w:lang w:val="ro-MD" w:eastAsia="ru-RU"/>
        </w:rPr>
        <w:t>pe:</w:t>
      </w:r>
      <w:r w:rsidRPr="0014104A">
        <w:rPr>
          <w:i/>
          <w:noProof w:val="0"/>
          <w:lang w:eastAsia="ru-RU"/>
        </w:rPr>
        <w:t xml:space="preserve"> conform SIA RSAP</w:t>
      </w:r>
    </w:p>
    <w:p w14:paraId="363014DF" w14:textId="77777777" w:rsidR="0014104A" w:rsidRPr="0014104A" w:rsidRDefault="0014104A" w:rsidP="0014104A">
      <w:pPr>
        <w:numPr>
          <w:ilvl w:val="0"/>
          <w:numId w:val="25"/>
        </w:numPr>
        <w:shd w:val="clear" w:color="auto" w:fill="FFFFFF"/>
        <w:tabs>
          <w:tab w:val="right" w:pos="426"/>
        </w:tabs>
        <w:spacing w:before="120" w:after="160" w:line="259" w:lineRule="auto"/>
        <w:rPr>
          <w:b/>
          <w:noProof w:val="0"/>
          <w:lang w:val="ro-MD" w:eastAsia="ru-RU"/>
        </w:rPr>
      </w:pPr>
      <w:r w:rsidRPr="0014104A">
        <w:rPr>
          <w:b/>
          <w:noProof w:val="0"/>
          <w:lang w:val="ro-MD" w:eastAsia="ru-RU"/>
        </w:rPr>
        <w:t xml:space="preserve">Adresa la care trebuie transmise ofertele sau cererile de participare: </w:t>
      </w:r>
      <w:r w:rsidRPr="0014104A">
        <w:rPr>
          <w:b/>
          <w:i/>
          <w:noProof w:val="0"/>
          <w:lang w:val="ro-MD" w:eastAsia="ru-RU"/>
        </w:rPr>
        <w:t>Ofertele sau cererile de participare vor fi depuse electronic prin intermediul SIA RSAP</w:t>
      </w:r>
    </w:p>
    <w:p w14:paraId="6D9D79B6" w14:textId="77777777" w:rsidR="0014104A" w:rsidRPr="0014104A" w:rsidRDefault="0014104A" w:rsidP="0014104A">
      <w:pPr>
        <w:numPr>
          <w:ilvl w:val="0"/>
          <w:numId w:val="25"/>
        </w:numPr>
        <w:tabs>
          <w:tab w:val="right" w:pos="426"/>
        </w:tabs>
        <w:spacing w:before="120" w:after="160" w:line="259" w:lineRule="auto"/>
        <w:rPr>
          <w:b/>
          <w:noProof w:val="0"/>
          <w:lang w:val="ro-MD" w:eastAsia="ru-RU"/>
        </w:rPr>
      </w:pPr>
      <w:r w:rsidRPr="0014104A">
        <w:rPr>
          <w:b/>
          <w:noProof w:val="0"/>
          <w:lang w:val="ro-MD" w:eastAsia="ru-RU"/>
        </w:rPr>
        <w:t xml:space="preserve">Termenul de valabilitate a ofertelor: </w:t>
      </w:r>
      <w:r w:rsidRPr="0014104A">
        <w:rPr>
          <w:i/>
          <w:noProof w:val="0"/>
          <w:lang w:val="ro-MD" w:eastAsia="ru-RU"/>
        </w:rPr>
        <w:t>45 zile</w:t>
      </w:r>
    </w:p>
    <w:p w14:paraId="4D533EFE" w14:textId="77777777" w:rsidR="0014104A" w:rsidRPr="0014104A" w:rsidRDefault="0014104A" w:rsidP="0014104A">
      <w:pPr>
        <w:numPr>
          <w:ilvl w:val="0"/>
          <w:numId w:val="25"/>
        </w:numPr>
        <w:tabs>
          <w:tab w:val="right" w:pos="426"/>
        </w:tabs>
        <w:spacing w:before="120" w:after="160" w:line="259" w:lineRule="auto"/>
        <w:rPr>
          <w:b/>
          <w:i/>
          <w:noProof w:val="0"/>
          <w:lang w:val="ro-MD" w:eastAsia="ru-RU"/>
        </w:rPr>
      </w:pPr>
      <w:r w:rsidRPr="0014104A">
        <w:rPr>
          <w:b/>
          <w:noProof w:val="0"/>
          <w:lang w:val="ro-MD" w:eastAsia="ru-RU"/>
        </w:rPr>
        <w:t xml:space="preserve">Locul deschiderii ofertelor: </w:t>
      </w:r>
      <w:r w:rsidRPr="0014104A">
        <w:rPr>
          <w:b/>
          <w:i/>
          <w:noProof w:val="0"/>
          <w:lang w:val="ro-MD" w:eastAsia="ru-RU"/>
        </w:rPr>
        <w:t xml:space="preserve">Ofertele vor fi depuse electronic prin intermediul SIA RSAP. Ofertele întârziate vor fi respinse. </w:t>
      </w:r>
    </w:p>
    <w:p w14:paraId="0DA46421" w14:textId="77777777" w:rsidR="0014104A" w:rsidRPr="0014104A" w:rsidRDefault="0014104A" w:rsidP="0014104A">
      <w:pPr>
        <w:numPr>
          <w:ilvl w:val="0"/>
          <w:numId w:val="25"/>
        </w:numPr>
        <w:shd w:val="clear" w:color="auto" w:fill="FFFFFF"/>
        <w:tabs>
          <w:tab w:val="right" w:pos="426"/>
        </w:tabs>
        <w:spacing w:before="120" w:after="160" w:line="259" w:lineRule="auto"/>
        <w:ind w:left="450" w:hanging="450"/>
        <w:rPr>
          <w:noProof w:val="0"/>
          <w:lang w:val="ro-MD" w:eastAsia="ru-RU"/>
        </w:rPr>
      </w:pPr>
      <w:r w:rsidRPr="0014104A">
        <w:rPr>
          <w:b/>
          <w:noProof w:val="0"/>
          <w:lang w:val="ro-MD" w:eastAsia="ru-RU"/>
        </w:rPr>
        <w:t xml:space="preserve">Persoanele autorizate să asiste la deschiderea ofertelor: </w:t>
      </w:r>
      <w:r w:rsidRPr="0014104A">
        <w:rPr>
          <w:i/>
          <w:noProof w:val="0"/>
          <w:lang w:val="ro-MD" w:eastAsia="ru-RU"/>
        </w:rPr>
        <w:t>Ofertanții sau reprezentanții acestora au dreptul să participe la deschiderea ofertelor, cu excepția cazului când ofertele au fost depuse prin SIA RSAP</w:t>
      </w:r>
      <w:r w:rsidRPr="0014104A">
        <w:rPr>
          <w:noProof w:val="0"/>
          <w:lang w:val="ro-MD" w:eastAsia="ru-RU"/>
        </w:rPr>
        <w:t>.</w:t>
      </w:r>
    </w:p>
    <w:p w14:paraId="76A1EEE5" w14:textId="77777777" w:rsidR="0014104A" w:rsidRPr="0014104A" w:rsidRDefault="0014104A" w:rsidP="0014104A">
      <w:pPr>
        <w:numPr>
          <w:ilvl w:val="0"/>
          <w:numId w:val="25"/>
        </w:numPr>
        <w:shd w:val="clear" w:color="auto" w:fill="FFFFFF"/>
        <w:tabs>
          <w:tab w:val="right" w:pos="426"/>
        </w:tabs>
        <w:spacing w:before="120" w:after="160" w:line="259" w:lineRule="auto"/>
        <w:ind w:left="450" w:hanging="450"/>
        <w:rPr>
          <w:i/>
          <w:noProof w:val="0"/>
          <w:lang w:val="ro-MD" w:eastAsia="ru-RU"/>
        </w:rPr>
      </w:pPr>
      <w:r w:rsidRPr="0014104A">
        <w:rPr>
          <w:b/>
          <w:noProof w:val="0"/>
          <w:lang w:val="ro-MD" w:eastAsia="ru-RU"/>
        </w:rPr>
        <w:t xml:space="preserve">Limba sau limbile în care trebuie redactate ofertele sau cererile de participare: </w:t>
      </w:r>
      <w:r w:rsidRPr="0014104A">
        <w:rPr>
          <w:i/>
          <w:noProof w:val="0"/>
          <w:lang w:val="ro-MD" w:eastAsia="ru-RU"/>
        </w:rPr>
        <w:t>limba de stat</w:t>
      </w:r>
    </w:p>
    <w:p w14:paraId="3D56CE23" w14:textId="77777777" w:rsidR="0014104A" w:rsidRPr="0014104A" w:rsidRDefault="0014104A" w:rsidP="0014104A">
      <w:pPr>
        <w:numPr>
          <w:ilvl w:val="0"/>
          <w:numId w:val="25"/>
        </w:numPr>
        <w:shd w:val="clear" w:color="auto" w:fill="FFFFFF"/>
        <w:tabs>
          <w:tab w:val="right" w:pos="426"/>
        </w:tabs>
        <w:spacing w:before="120" w:after="160" w:line="259" w:lineRule="auto"/>
        <w:ind w:left="360"/>
        <w:rPr>
          <w:noProof w:val="0"/>
          <w:sz w:val="20"/>
          <w:lang w:val="ro-MD" w:eastAsia="ru-RU"/>
        </w:rPr>
      </w:pPr>
      <w:r w:rsidRPr="0014104A">
        <w:rPr>
          <w:b/>
          <w:noProof w:val="0"/>
          <w:lang w:val="ro-MD" w:eastAsia="ru-RU"/>
        </w:rPr>
        <w:t xml:space="preserve">Respectivul contract se referă la un proiect și/sau program finanțat din fonduri ale Uniunii Europene: </w:t>
      </w:r>
      <w:r w:rsidRPr="0014104A">
        <w:rPr>
          <w:i/>
          <w:noProof w:val="0"/>
          <w:lang w:val="ro-MD" w:eastAsia="ru-RU"/>
        </w:rPr>
        <w:t>nu se aplică</w:t>
      </w:r>
    </w:p>
    <w:p w14:paraId="462EF3CC" w14:textId="77777777" w:rsidR="0014104A" w:rsidRPr="0014104A" w:rsidRDefault="0014104A" w:rsidP="0014104A">
      <w:pPr>
        <w:numPr>
          <w:ilvl w:val="0"/>
          <w:numId w:val="25"/>
        </w:numPr>
        <w:shd w:val="clear" w:color="auto" w:fill="FFFFFF"/>
        <w:tabs>
          <w:tab w:val="right" w:pos="426"/>
        </w:tabs>
        <w:spacing w:before="120" w:after="160" w:line="259" w:lineRule="auto"/>
        <w:rPr>
          <w:b/>
          <w:noProof w:val="0"/>
          <w:lang w:val="ro-MD" w:eastAsia="ru-RU"/>
        </w:rPr>
      </w:pPr>
      <w:r w:rsidRPr="0014104A">
        <w:rPr>
          <w:b/>
          <w:noProof w:val="0"/>
          <w:lang w:val="ro-MD" w:eastAsia="ru-RU"/>
        </w:rPr>
        <w:t xml:space="preserve">Denumirea și adresa organismului competent de soluționare a contestațiilor: </w:t>
      </w:r>
    </w:p>
    <w:p w14:paraId="124BC635" w14:textId="77777777" w:rsidR="0014104A" w:rsidRPr="0014104A" w:rsidRDefault="0014104A" w:rsidP="0014104A">
      <w:pPr>
        <w:shd w:val="clear" w:color="auto" w:fill="FFFFFF"/>
        <w:tabs>
          <w:tab w:val="right" w:pos="426"/>
        </w:tabs>
        <w:ind w:left="450"/>
        <w:rPr>
          <w:i/>
          <w:noProof w:val="0"/>
          <w:lang w:val="ro-MD" w:eastAsia="ru-RU"/>
        </w:rPr>
      </w:pPr>
      <w:r w:rsidRPr="0014104A">
        <w:rPr>
          <w:i/>
          <w:noProof w:val="0"/>
          <w:lang w:val="ro-MD" w:eastAsia="ru-RU"/>
        </w:rPr>
        <w:t>Agenția Națională pentru Soluționarea Contestațiilor</w:t>
      </w:r>
    </w:p>
    <w:p w14:paraId="7FFFA4B5" w14:textId="77777777" w:rsidR="0014104A" w:rsidRPr="0014104A" w:rsidRDefault="0014104A" w:rsidP="0014104A">
      <w:pPr>
        <w:shd w:val="clear" w:color="auto" w:fill="FFFFFF"/>
        <w:tabs>
          <w:tab w:val="right" w:pos="426"/>
        </w:tabs>
        <w:ind w:left="450"/>
        <w:rPr>
          <w:i/>
          <w:noProof w:val="0"/>
          <w:lang w:val="ro-MD" w:eastAsia="ru-RU"/>
        </w:rPr>
      </w:pPr>
      <w:r w:rsidRPr="0014104A">
        <w:rPr>
          <w:i/>
          <w:noProof w:val="0"/>
          <w:lang w:val="ro-MD" w:eastAsia="ru-RU"/>
        </w:rPr>
        <w:t>Adresa: mun. Chișinău, bd. Ștefan cel Mare și Sfânt nr.124 (et.4), MD 2001;</w:t>
      </w:r>
    </w:p>
    <w:p w14:paraId="0D5EC292" w14:textId="77777777" w:rsidR="0014104A" w:rsidRPr="0014104A" w:rsidRDefault="0014104A" w:rsidP="0014104A">
      <w:pPr>
        <w:shd w:val="clear" w:color="auto" w:fill="FFFFFF"/>
        <w:tabs>
          <w:tab w:val="right" w:pos="426"/>
        </w:tabs>
        <w:ind w:left="450"/>
        <w:rPr>
          <w:i/>
          <w:noProof w:val="0"/>
          <w:lang w:val="ro-MD" w:eastAsia="ru-RU"/>
        </w:rPr>
      </w:pPr>
      <w:r w:rsidRPr="0014104A">
        <w:rPr>
          <w:i/>
          <w:noProof w:val="0"/>
          <w:lang w:val="ro-MD" w:eastAsia="ru-RU"/>
        </w:rPr>
        <w:t>Tel/Fax/email: 022-820 652, 022 820-651, contestatii@ansc.md</w:t>
      </w:r>
    </w:p>
    <w:p w14:paraId="075B169C" w14:textId="77777777" w:rsidR="0014104A" w:rsidRPr="0014104A" w:rsidRDefault="0014104A" w:rsidP="0014104A">
      <w:pPr>
        <w:numPr>
          <w:ilvl w:val="0"/>
          <w:numId w:val="25"/>
        </w:numPr>
        <w:shd w:val="clear" w:color="auto" w:fill="FFFFFF"/>
        <w:tabs>
          <w:tab w:val="right" w:pos="426"/>
        </w:tabs>
        <w:spacing w:before="120" w:after="160" w:line="259" w:lineRule="auto"/>
        <w:ind w:left="360"/>
        <w:rPr>
          <w:b/>
          <w:i/>
          <w:noProof w:val="0"/>
          <w:lang w:val="ro-MD" w:eastAsia="ru-RU"/>
        </w:rPr>
      </w:pPr>
      <w:r w:rsidRPr="0014104A">
        <w:rPr>
          <w:b/>
          <w:noProof w:val="0"/>
          <w:lang w:val="ro-MD" w:eastAsia="ru-RU"/>
        </w:rPr>
        <w:t xml:space="preserve">Data (datele) și referința (referințele) publicărilor anterioare în Jurnalul Oficial al Uniunii Europene privind contractul (contractele) la care se referă anunțul respectiv (dacă este cazul): </w:t>
      </w:r>
      <w:r w:rsidRPr="0014104A">
        <w:rPr>
          <w:i/>
          <w:noProof w:val="0"/>
          <w:lang w:val="ro-MD" w:eastAsia="ru-RU"/>
        </w:rPr>
        <w:t>nu se aplică.</w:t>
      </w:r>
    </w:p>
    <w:p w14:paraId="4C7F21A8" w14:textId="77777777" w:rsidR="0014104A" w:rsidRPr="0014104A" w:rsidRDefault="0014104A" w:rsidP="0014104A">
      <w:pPr>
        <w:numPr>
          <w:ilvl w:val="0"/>
          <w:numId w:val="25"/>
        </w:numPr>
        <w:shd w:val="clear" w:color="auto" w:fill="FFFFFF"/>
        <w:tabs>
          <w:tab w:val="right" w:pos="426"/>
        </w:tabs>
        <w:spacing w:before="120" w:after="160" w:line="259" w:lineRule="auto"/>
        <w:ind w:left="360"/>
        <w:rPr>
          <w:noProof w:val="0"/>
          <w:lang w:val="ro-MD" w:eastAsia="ru-RU"/>
        </w:rPr>
      </w:pPr>
      <w:r w:rsidRPr="0014104A">
        <w:rPr>
          <w:b/>
          <w:noProof w:val="0"/>
          <w:lang w:val="ro-MD" w:eastAsia="ru-RU"/>
        </w:rPr>
        <w:t>În cazul achizițiilor periodice, calendarul estimat pentru publicarea anunțurilor viitoare</w:t>
      </w:r>
      <w:r w:rsidRPr="0014104A">
        <w:rPr>
          <w:b/>
          <w:noProof w:val="0"/>
          <w:shd w:val="clear" w:color="auto" w:fill="FFFFFF"/>
          <w:lang w:val="ro-MD" w:eastAsia="ru-RU"/>
        </w:rPr>
        <w:t xml:space="preserve">: </w:t>
      </w:r>
      <w:r w:rsidRPr="0014104A">
        <w:rPr>
          <w:i/>
          <w:noProof w:val="0"/>
          <w:shd w:val="clear" w:color="auto" w:fill="FFFFFF"/>
          <w:lang w:val="ro-MD" w:eastAsia="ru-RU"/>
        </w:rPr>
        <w:t>nu se aplică.</w:t>
      </w:r>
    </w:p>
    <w:p w14:paraId="443B12B5" w14:textId="77777777" w:rsidR="0014104A" w:rsidRPr="0014104A" w:rsidRDefault="0014104A" w:rsidP="0014104A">
      <w:pPr>
        <w:numPr>
          <w:ilvl w:val="0"/>
          <w:numId w:val="25"/>
        </w:numPr>
        <w:shd w:val="clear" w:color="auto" w:fill="FFFFFF"/>
        <w:tabs>
          <w:tab w:val="right" w:pos="426"/>
        </w:tabs>
        <w:spacing w:before="120" w:after="160" w:line="259" w:lineRule="auto"/>
        <w:ind w:left="360"/>
        <w:rPr>
          <w:b/>
          <w:noProof w:val="0"/>
          <w:lang w:val="ro-MD" w:eastAsia="ru-RU"/>
        </w:rPr>
      </w:pPr>
      <w:r w:rsidRPr="0014104A">
        <w:rPr>
          <w:b/>
          <w:noProof w:val="0"/>
          <w:lang w:val="ro-MD" w:eastAsia="ru-RU"/>
        </w:rPr>
        <w:t xml:space="preserve">Data publicării anunțului de intenție sau, după caz, precizarea că nu a fost publicat un astfel de </w:t>
      </w:r>
      <w:r w:rsidRPr="0014104A">
        <w:rPr>
          <w:b/>
          <w:noProof w:val="0"/>
          <w:shd w:val="clear" w:color="auto" w:fill="FFFFFF"/>
          <w:lang w:val="ro-MD" w:eastAsia="ru-RU"/>
        </w:rPr>
        <w:t xml:space="preserve">anunţ: </w:t>
      </w:r>
      <w:r w:rsidRPr="0014104A">
        <w:rPr>
          <w:b/>
          <w:i/>
          <w:noProof w:val="0"/>
          <w:shd w:val="clear" w:color="auto" w:fill="FFFFFF"/>
          <w:lang w:val="ro-MD" w:eastAsia="ru-RU"/>
        </w:rPr>
        <w:t>nu se aplică.</w:t>
      </w:r>
    </w:p>
    <w:p w14:paraId="29497A14" w14:textId="77777777" w:rsidR="0014104A" w:rsidRPr="0014104A" w:rsidRDefault="0014104A" w:rsidP="0014104A">
      <w:pPr>
        <w:shd w:val="clear" w:color="auto" w:fill="FFFFFF"/>
        <w:tabs>
          <w:tab w:val="right" w:pos="426"/>
        </w:tabs>
        <w:spacing w:before="120"/>
        <w:ind w:left="720"/>
        <w:rPr>
          <w:b/>
          <w:noProof w:val="0"/>
          <w:lang w:val="ro-MD" w:eastAsia="ru-RU"/>
        </w:rPr>
      </w:pPr>
      <w:r w:rsidRPr="0014104A">
        <w:rPr>
          <w:b/>
          <w:noProof w:val="0"/>
          <w:lang w:val="ro-MD" w:eastAsia="ru-RU"/>
        </w:rPr>
        <w:t>37. În cadrul procedurii de achiziție publică se va utiliza/accepta:</w:t>
      </w:r>
    </w:p>
    <w:tbl>
      <w:tblPr>
        <w:tblStyle w:val="Grigliatabella21"/>
        <w:tblW w:w="0" w:type="auto"/>
        <w:tblInd w:w="445" w:type="dxa"/>
        <w:shd w:val="clear" w:color="auto" w:fill="FFFFFF"/>
        <w:tblLook w:val="04A0" w:firstRow="1" w:lastRow="0" w:firstColumn="1" w:lastColumn="0" w:noHBand="0" w:noVBand="1"/>
      </w:tblPr>
      <w:tblGrid>
        <w:gridCol w:w="5274"/>
        <w:gridCol w:w="3767"/>
      </w:tblGrid>
      <w:tr w:rsidR="0014104A" w:rsidRPr="0014104A" w14:paraId="06D7C3D3" w14:textId="77777777" w:rsidTr="004A2E5E">
        <w:tc>
          <w:tcPr>
            <w:tcW w:w="5305" w:type="dxa"/>
            <w:shd w:val="clear" w:color="auto" w:fill="FFFFFF"/>
          </w:tcPr>
          <w:p w14:paraId="02DD2052" w14:textId="77777777" w:rsidR="0014104A" w:rsidRPr="0014104A" w:rsidRDefault="0014104A" w:rsidP="0014104A">
            <w:pPr>
              <w:shd w:val="clear" w:color="auto" w:fill="FFFFFF"/>
              <w:tabs>
                <w:tab w:val="right" w:pos="426"/>
              </w:tabs>
              <w:rPr>
                <w:b/>
                <w:noProof w:val="0"/>
                <w:lang w:val="ro-MD" w:eastAsia="ru-RU"/>
              </w:rPr>
            </w:pPr>
            <w:r w:rsidRPr="0014104A">
              <w:rPr>
                <w:b/>
                <w:noProof w:val="0"/>
                <w:lang w:val="ro-MD" w:eastAsia="ru-RU"/>
              </w:rPr>
              <w:t>Denumirea instrumentului electronic</w:t>
            </w:r>
          </w:p>
        </w:tc>
        <w:tc>
          <w:tcPr>
            <w:tcW w:w="3785" w:type="dxa"/>
            <w:shd w:val="clear" w:color="auto" w:fill="FFFFFF"/>
          </w:tcPr>
          <w:p w14:paraId="782D8F1A" w14:textId="77777777" w:rsidR="0014104A" w:rsidRPr="0014104A" w:rsidRDefault="0014104A" w:rsidP="0014104A">
            <w:pPr>
              <w:shd w:val="clear" w:color="auto" w:fill="FFFFFF"/>
              <w:tabs>
                <w:tab w:val="right" w:pos="426"/>
              </w:tabs>
              <w:rPr>
                <w:b/>
                <w:noProof w:val="0"/>
                <w:lang w:val="ro-MD" w:eastAsia="ru-RU"/>
              </w:rPr>
            </w:pPr>
            <w:r w:rsidRPr="0014104A">
              <w:rPr>
                <w:b/>
                <w:noProof w:val="0"/>
                <w:lang w:val="ro-MD" w:eastAsia="ru-RU"/>
              </w:rPr>
              <w:t>Se va utiliza/accepta sau nu</w:t>
            </w:r>
          </w:p>
        </w:tc>
      </w:tr>
      <w:tr w:rsidR="0014104A" w:rsidRPr="0014104A" w14:paraId="1C0A0AE9" w14:textId="77777777" w:rsidTr="004A2E5E">
        <w:tc>
          <w:tcPr>
            <w:tcW w:w="5305" w:type="dxa"/>
            <w:shd w:val="clear" w:color="auto" w:fill="FFFFFF"/>
          </w:tcPr>
          <w:p w14:paraId="1E8024EF" w14:textId="77777777" w:rsidR="0014104A" w:rsidRPr="0014104A" w:rsidRDefault="0014104A" w:rsidP="0014104A">
            <w:pPr>
              <w:shd w:val="clear" w:color="auto" w:fill="FFFFFF"/>
              <w:tabs>
                <w:tab w:val="right" w:pos="426"/>
              </w:tabs>
              <w:rPr>
                <w:noProof w:val="0"/>
                <w:lang w:val="ro-MD" w:eastAsia="ru-RU"/>
              </w:rPr>
            </w:pPr>
            <w:r w:rsidRPr="0014104A">
              <w:rPr>
                <w:noProof w:val="0"/>
                <w:lang w:val="ro-MD" w:eastAsia="ru-RU"/>
              </w:rPr>
              <w:t>depunerea electronică a ofertelor sau a cererilor de participare</w:t>
            </w:r>
          </w:p>
        </w:tc>
        <w:tc>
          <w:tcPr>
            <w:tcW w:w="3785" w:type="dxa"/>
            <w:shd w:val="clear" w:color="auto" w:fill="FFFFFF"/>
          </w:tcPr>
          <w:p w14:paraId="3515AFE7" w14:textId="77777777" w:rsidR="0014104A" w:rsidRPr="0014104A" w:rsidRDefault="0014104A" w:rsidP="0014104A">
            <w:pPr>
              <w:shd w:val="clear" w:color="auto" w:fill="FFFFFF"/>
              <w:tabs>
                <w:tab w:val="right" w:pos="426"/>
              </w:tabs>
              <w:rPr>
                <w:noProof w:val="0"/>
                <w:lang w:val="ro-MD" w:eastAsia="ru-RU"/>
              </w:rPr>
            </w:pPr>
            <w:r w:rsidRPr="0014104A">
              <w:rPr>
                <w:noProof w:val="0"/>
                <w:lang w:val="ro-MD" w:eastAsia="ru-RU"/>
              </w:rPr>
              <w:t>se acceptă</w:t>
            </w:r>
          </w:p>
        </w:tc>
      </w:tr>
      <w:tr w:rsidR="0014104A" w:rsidRPr="0014104A" w14:paraId="3745A1CC" w14:textId="77777777" w:rsidTr="004A2E5E">
        <w:tc>
          <w:tcPr>
            <w:tcW w:w="5305" w:type="dxa"/>
            <w:shd w:val="clear" w:color="auto" w:fill="FFFFFF"/>
          </w:tcPr>
          <w:p w14:paraId="485145E4" w14:textId="77777777" w:rsidR="0014104A" w:rsidRPr="0014104A" w:rsidRDefault="0014104A" w:rsidP="0014104A">
            <w:pPr>
              <w:shd w:val="clear" w:color="auto" w:fill="FFFFFF"/>
              <w:tabs>
                <w:tab w:val="right" w:pos="426"/>
              </w:tabs>
              <w:rPr>
                <w:noProof w:val="0"/>
                <w:lang w:val="ro-MD" w:eastAsia="ru-RU"/>
              </w:rPr>
            </w:pPr>
            <w:r w:rsidRPr="0014104A">
              <w:rPr>
                <w:noProof w:val="0"/>
                <w:lang w:val="ro-MD" w:eastAsia="ru-RU"/>
              </w:rPr>
              <w:t>sistemul de comenzi electronice</w:t>
            </w:r>
          </w:p>
        </w:tc>
        <w:tc>
          <w:tcPr>
            <w:tcW w:w="3785" w:type="dxa"/>
            <w:shd w:val="clear" w:color="auto" w:fill="FFFFFF"/>
          </w:tcPr>
          <w:p w14:paraId="70F30CF9" w14:textId="77777777" w:rsidR="0014104A" w:rsidRPr="0014104A" w:rsidRDefault="0014104A" w:rsidP="0014104A">
            <w:pPr>
              <w:shd w:val="clear" w:color="auto" w:fill="FFFFFF"/>
              <w:tabs>
                <w:tab w:val="right" w:pos="426"/>
              </w:tabs>
              <w:rPr>
                <w:noProof w:val="0"/>
                <w:lang w:val="ro-MD" w:eastAsia="ru-RU"/>
              </w:rPr>
            </w:pPr>
            <w:r w:rsidRPr="0014104A">
              <w:rPr>
                <w:noProof w:val="0"/>
                <w:lang w:val="ro-MD" w:eastAsia="ru-RU"/>
              </w:rPr>
              <w:t>nu se acceptă</w:t>
            </w:r>
          </w:p>
        </w:tc>
      </w:tr>
      <w:tr w:rsidR="0014104A" w:rsidRPr="0014104A" w14:paraId="130C0949" w14:textId="77777777" w:rsidTr="004A2E5E">
        <w:tc>
          <w:tcPr>
            <w:tcW w:w="5305" w:type="dxa"/>
            <w:shd w:val="clear" w:color="auto" w:fill="FFFFFF"/>
          </w:tcPr>
          <w:p w14:paraId="055CD3F9" w14:textId="77777777" w:rsidR="0014104A" w:rsidRPr="0014104A" w:rsidRDefault="0014104A" w:rsidP="0014104A">
            <w:pPr>
              <w:shd w:val="clear" w:color="auto" w:fill="FFFFFF"/>
              <w:tabs>
                <w:tab w:val="right" w:pos="426"/>
              </w:tabs>
              <w:rPr>
                <w:noProof w:val="0"/>
                <w:lang w:val="ro-MD" w:eastAsia="ru-RU"/>
              </w:rPr>
            </w:pPr>
            <w:r w:rsidRPr="0014104A">
              <w:rPr>
                <w:noProof w:val="0"/>
                <w:lang w:val="ro-MD" w:eastAsia="ru-RU"/>
              </w:rPr>
              <w:t>facturarea electronică</w:t>
            </w:r>
          </w:p>
        </w:tc>
        <w:tc>
          <w:tcPr>
            <w:tcW w:w="3785" w:type="dxa"/>
            <w:shd w:val="clear" w:color="auto" w:fill="FFFFFF"/>
          </w:tcPr>
          <w:p w14:paraId="553CA829" w14:textId="77777777" w:rsidR="0014104A" w:rsidRPr="0014104A" w:rsidRDefault="0014104A" w:rsidP="0014104A">
            <w:pPr>
              <w:shd w:val="clear" w:color="auto" w:fill="FFFFFF"/>
              <w:tabs>
                <w:tab w:val="right" w:pos="426"/>
              </w:tabs>
              <w:rPr>
                <w:noProof w:val="0"/>
                <w:lang w:val="ro-MD" w:eastAsia="ru-RU"/>
              </w:rPr>
            </w:pPr>
            <w:r w:rsidRPr="0014104A">
              <w:rPr>
                <w:noProof w:val="0"/>
                <w:lang w:val="ro-MD" w:eastAsia="ru-RU"/>
              </w:rPr>
              <w:t>se acceptă</w:t>
            </w:r>
          </w:p>
        </w:tc>
      </w:tr>
      <w:tr w:rsidR="0014104A" w:rsidRPr="0014104A" w14:paraId="67C2E42A" w14:textId="77777777" w:rsidTr="004A2E5E">
        <w:trPr>
          <w:trHeight w:val="77"/>
        </w:trPr>
        <w:tc>
          <w:tcPr>
            <w:tcW w:w="5305" w:type="dxa"/>
            <w:shd w:val="clear" w:color="auto" w:fill="FFFFFF"/>
          </w:tcPr>
          <w:p w14:paraId="4FCCE792" w14:textId="77777777" w:rsidR="0014104A" w:rsidRPr="0014104A" w:rsidRDefault="0014104A" w:rsidP="0014104A">
            <w:pPr>
              <w:shd w:val="clear" w:color="auto" w:fill="FFFFFF"/>
              <w:tabs>
                <w:tab w:val="right" w:pos="426"/>
              </w:tabs>
              <w:rPr>
                <w:noProof w:val="0"/>
                <w:lang w:val="ro-MD" w:eastAsia="ru-RU"/>
              </w:rPr>
            </w:pPr>
            <w:r w:rsidRPr="0014104A">
              <w:rPr>
                <w:noProof w:val="0"/>
                <w:lang w:val="ro-MD" w:eastAsia="ru-RU"/>
              </w:rPr>
              <w:t>plățile electronice</w:t>
            </w:r>
          </w:p>
        </w:tc>
        <w:tc>
          <w:tcPr>
            <w:tcW w:w="3785" w:type="dxa"/>
            <w:shd w:val="clear" w:color="auto" w:fill="FFFFFF"/>
          </w:tcPr>
          <w:p w14:paraId="02DCB2C5" w14:textId="77777777" w:rsidR="0014104A" w:rsidRPr="0014104A" w:rsidRDefault="0014104A" w:rsidP="0014104A">
            <w:pPr>
              <w:shd w:val="clear" w:color="auto" w:fill="FFFFFF"/>
              <w:tabs>
                <w:tab w:val="right" w:pos="426"/>
              </w:tabs>
              <w:rPr>
                <w:noProof w:val="0"/>
                <w:lang w:val="ro-MD" w:eastAsia="ru-RU"/>
              </w:rPr>
            </w:pPr>
            <w:r w:rsidRPr="0014104A">
              <w:rPr>
                <w:noProof w:val="0"/>
                <w:lang w:val="ro-MD" w:eastAsia="ru-RU"/>
              </w:rPr>
              <w:t>se acceptă</w:t>
            </w:r>
          </w:p>
        </w:tc>
      </w:tr>
    </w:tbl>
    <w:p w14:paraId="3AB80CBB" w14:textId="77777777" w:rsidR="0014104A" w:rsidRPr="0014104A" w:rsidRDefault="0014104A" w:rsidP="0014104A">
      <w:pPr>
        <w:numPr>
          <w:ilvl w:val="0"/>
          <w:numId w:val="25"/>
        </w:numPr>
        <w:shd w:val="clear" w:color="auto" w:fill="FFFFFF"/>
        <w:tabs>
          <w:tab w:val="right" w:pos="426"/>
        </w:tabs>
        <w:spacing w:before="120" w:after="160" w:line="259" w:lineRule="auto"/>
        <w:ind w:left="360"/>
        <w:rPr>
          <w:noProof w:val="0"/>
          <w:sz w:val="20"/>
          <w:lang w:val="ro-MD" w:eastAsia="ru-RU"/>
        </w:rPr>
      </w:pPr>
      <w:r w:rsidRPr="0014104A">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14104A">
        <w:rPr>
          <w:i/>
          <w:noProof w:val="0"/>
          <w:shd w:val="clear" w:color="auto" w:fill="FFFFFF"/>
          <w:lang w:val="ro-MD" w:eastAsia="ru-RU"/>
        </w:rPr>
        <w:t>nu se aplică</w:t>
      </w:r>
      <w:r w:rsidRPr="0014104A">
        <w:rPr>
          <w:b/>
          <w:i/>
          <w:noProof w:val="0"/>
          <w:shd w:val="clear" w:color="auto" w:fill="FFFFFF"/>
          <w:lang w:val="ro-MD" w:eastAsia="ru-RU"/>
        </w:rPr>
        <w:t>.</w:t>
      </w:r>
    </w:p>
    <w:p w14:paraId="41CD3AE0" w14:textId="77777777" w:rsidR="0014104A" w:rsidRPr="0014104A" w:rsidRDefault="0014104A" w:rsidP="0014104A">
      <w:pPr>
        <w:numPr>
          <w:ilvl w:val="0"/>
          <w:numId w:val="25"/>
        </w:numPr>
        <w:shd w:val="clear" w:color="auto" w:fill="FFFFFF"/>
        <w:tabs>
          <w:tab w:val="right" w:pos="426"/>
        </w:tabs>
        <w:spacing w:before="120" w:after="160" w:line="259" w:lineRule="auto"/>
        <w:rPr>
          <w:noProof w:val="0"/>
          <w:lang w:val="ro-MD" w:eastAsia="ru-RU"/>
        </w:rPr>
      </w:pPr>
      <w:r w:rsidRPr="0014104A">
        <w:rPr>
          <w:b/>
          <w:noProof w:val="0"/>
          <w:lang w:val="ro-MD" w:eastAsia="ru-RU"/>
        </w:rPr>
        <w:t xml:space="preserve">Alte informații relevante: </w:t>
      </w:r>
      <w:r w:rsidRPr="0014104A">
        <w:rPr>
          <w:i/>
          <w:noProof w:val="0"/>
          <w:shd w:val="clear" w:color="auto" w:fill="FFFFFF"/>
          <w:lang w:val="ro-MD" w:eastAsia="ru-RU"/>
        </w:rPr>
        <w:t>nu se aplică.</w:t>
      </w:r>
    </w:p>
    <w:p w14:paraId="79586E26" w14:textId="77777777" w:rsidR="0014104A" w:rsidRPr="0014104A" w:rsidRDefault="0014104A" w:rsidP="0014104A">
      <w:pPr>
        <w:shd w:val="clear" w:color="auto" w:fill="FFFFFF"/>
        <w:spacing w:before="120" w:after="120"/>
        <w:rPr>
          <w:b/>
          <w:noProof w:val="0"/>
          <w:lang w:val="ro-MD" w:eastAsia="ru-RU"/>
        </w:rPr>
      </w:pPr>
    </w:p>
    <w:p w14:paraId="5086B2A5" w14:textId="77777777" w:rsidR="0014104A" w:rsidRPr="0014104A" w:rsidRDefault="0014104A" w:rsidP="0014104A">
      <w:pPr>
        <w:shd w:val="clear" w:color="auto" w:fill="FFFFFF"/>
        <w:spacing w:before="120" w:after="120"/>
        <w:rPr>
          <w:b/>
          <w:noProof w:val="0"/>
          <w:lang w:val="ro-MD" w:eastAsia="ru-RU"/>
        </w:rPr>
      </w:pPr>
    </w:p>
    <w:p w14:paraId="5A80541C" w14:textId="77777777" w:rsidR="0014104A" w:rsidRPr="0014104A" w:rsidRDefault="0014104A" w:rsidP="0014104A">
      <w:pPr>
        <w:shd w:val="clear" w:color="auto" w:fill="FFFFFF"/>
        <w:tabs>
          <w:tab w:val="left" w:pos="284"/>
          <w:tab w:val="left" w:pos="426"/>
          <w:tab w:val="decimal" w:pos="8364"/>
        </w:tabs>
        <w:spacing w:line="276" w:lineRule="auto"/>
        <w:ind w:left="-284" w:right="-144" w:firstLine="284"/>
        <w:rPr>
          <w:b/>
          <w:bCs/>
          <w:color w:val="000000"/>
          <w:lang w:val="ro-MD"/>
        </w:rPr>
      </w:pPr>
      <w:r w:rsidRPr="0014104A">
        <w:rPr>
          <w:b/>
          <w:noProof w:val="0"/>
          <w:lang w:val="ro-MD" w:eastAsia="ru-RU"/>
        </w:rPr>
        <w:t xml:space="preserve">Conducătorul grupului de lucru     ______________________        Vasile GUZUN </w:t>
      </w:r>
    </w:p>
    <w:p w14:paraId="08278CCB" w14:textId="77777777" w:rsidR="0014104A" w:rsidRPr="0014104A" w:rsidRDefault="0014104A" w:rsidP="0014104A">
      <w:pPr>
        <w:shd w:val="clear" w:color="auto" w:fill="FFFFFF"/>
        <w:tabs>
          <w:tab w:val="left" w:pos="284"/>
          <w:tab w:val="left" w:pos="426"/>
          <w:tab w:val="decimal" w:pos="8364"/>
        </w:tabs>
        <w:spacing w:line="276" w:lineRule="auto"/>
        <w:ind w:left="-284" w:right="-144" w:firstLine="284"/>
        <w:rPr>
          <w:i/>
          <w:noProof w:val="0"/>
          <w:lang w:val="ro-MD" w:eastAsia="ru-RU"/>
        </w:rPr>
      </w:pPr>
      <w:r w:rsidRPr="0014104A">
        <w:rPr>
          <w:b/>
          <w:noProof w:val="0"/>
          <w:lang w:val="ro-MD" w:eastAsia="ru-RU"/>
        </w:rPr>
        <w:t xml:space="preserve">                                                                         </w:t>
      </w:r>
      <w:r w:rsidRPr="0014104A">
        <w:rPr>
          <w:i/>
          <w:noProof w:val="0"/>
          <w:lang w:val="ro-MD" w:eastAsia="ru-RU"/>
        </w:rPr>
        <w:t>(semnătura)</w:t>
      </w:r>
    </w:p>
    <w:p w14:paraId="7050FA52" w14:textId="77777777" w:rsidR="0014104A" w:rsidRPr="0014104A" w:rsidRDefault="0014104A" w:rsidP="0014104A">
      <w:pPr>
        <w:tabs>
          <w:tab w:val="decimal" w:pos="8364"/>
        </w:tabs>
        <w:spacing w:line="276" w:lineRule="auto"/>
        <w:ind w:right="-144"/>
        <w:jc w:val="center"/>
        <w:rPr>
          <w:b/>
          <w:bCs/>
          <w:color w:val="000000"/>
          <w:lang w:val="ro-MD"/>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lastRenderedPageBreak/>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5"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6"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7"/>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lastRenderedPageBreak/>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lastRenderedPageBreak/>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636965" w14:textId="77777777" w:rsidR="00237855" w:rsidRDefault="00237855" w:rsidP="00A20ACF">
      <w:r>
        <w:separator/>
      </w:r>
    </w:p>
  </w:endnote>
  <w:endnote w:type="continuationSeparator" w:id="0">
    <w:p w14:paraId="2FFBF5F9" w14:textId="77777777" w:rsidR="00237855" w:rsidRDefault="0023785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8F1D40" w:rsidRDefault="008F1D40"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406511">
          <w:t>72</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479A10" w14:textId="77777777" w:rsidR="00237855" w:rsidRDefault="00237855" w:rsidP="00A20ACF">
      <w:r>
        <w:separator/>
      </w:r>
    </w:p>
  </w:footnote>
  <w:footnote w:type="continuationSeparator" w:id="0">
    <w:p w14:paraId="7E7EA430" w14:textId="77777777" w:rsidR="00237855" w:rsidRDefault="0023785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104A"/>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37855"/>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5F1D"/>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511"/>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E81"/>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06A5"/>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0F5E"/>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5A8A"/>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1">
    <w:name w:val="Griglia tabella21"/>
    <w:basedOn w:val="a2"/>
    <w:next w:val="af1"/>
    <w:uiPriority w:val="39"/>
    <w:rsid w:val="0014104A"/>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achizitiiscm1@gmail.com"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scm1.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21D24D-1987-4A5F-9CB7-17960E8891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72</Pages>
  <Words>25740</Words>
  <Characters>146722</Characters>
  <Application>Microsoft Office Word</Application>
  <DocSecurity>0</DocSecurity>
  <Lines>1222</Lines>
  <Paragraphs>344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172118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Irina Stirbu</cp:lastModifiedBy>
  <cp:revision>5</cp:revision>
  <cp:lastPrinted>2021-06-01T11:52:00Z</cp:lastPrinted>
  <dcterms:created xsi:type="dcterms:W3CDTF">2025-04-15T08:44:00Z</dcterms:created>
  <dcterms:modified xsi:type="dcterms:W3CDTF">2026-06-02T06:54:00Z</dcterms:modified>
</cp:coreProperties>
</file>