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171F390F"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w:t>
      </w:r>
      <w:r w:rsidR="00C36148">
        <w:rPr>
          <w:noProof w:val="0"/>
          <w:lang w:val="ro-MD" w:eastAsia="ru-RU"/>
        </w:rPr>
        <w:t>69</w:t>
      </w:r>
      <w:r w:rsidRPr="00FF430B">
        <w:rPr>
          <w:noProof w:val="0"/>
          <w:lang w:val="ro-MD" w:eastAsia="ru-RU"/>
        </w:rPr>
        <w:t xml:space="preserve">    din </w:t>
      </w:r>
      <w:r w:rsidR="00C36148">
        <w:rPr>
          <w:noProof w:val="0"/>
          <w:lang w:val="ro-MD" w:eastAsia="ru-RU"/>
        </w:rPr>
        <w:t>07.05.</w:t>
      </w:r>
      <w:r w:rsidRPr="00FF430B">
        <w:rPr>
          <w:noProof w:val="0"/>
          <w:lang w:val="ro-MD" w:eastAsia="ru-RU"/>
        </w:rPr>
        <w:t>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95335">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95335">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995335">
      <w:pPr>
        <w:pStyle w:val="a"/>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995335">
      <w:pPr>
        <w:pStyle w:val="a"/>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995335">
      <w:pPr>
        <w:pStyle w:val="a"/>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995335">
      <w:pPr>
        <w:pStyle w:val="a"/>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995335">
      <w:pPr>
        <w:pStyle w:val="a"/>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995335">
      <w:pPr>
        <w:pStyle w:val="a"/>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995335">
      <w:pPr>
        <w:pStyle w:val="a"/>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995335">
      <w:pPr>
        <w:pStyle w:val="a"/>
        <w:numPr>
          <w:ilvl w:val="0"/>
          <w:numId w:val="28"/>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995335">
      <w:pPr>
        <w:pStyle w:val="a"/>
        <w:numPr>
          <w:ilvl w:val="0"/>
          <w:numId w:val="28"/>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995335">
      <w:pPr>
        <w:pStyle w:val="a"/>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995335">
      <w:pPr>
        <w:pStyle w:val="a"/>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995335">
      <w:pPr>
        <w:pStyle w:val="a"/>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995335">
      <w:pPr>
        <w:pStyle w:val="a"/>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995335">
      <w:pPr>
        <w:pStyle w:val="a"/>
        <w:numPr>
          <w:ilvl w:val="0"/>
          <w:numId w:val="28"/>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995335">
      <w:pPr>
        <w:pStyle w:val="a"/>
        <w:numPr>
          <w:ilvl w:val="0"/>
          <w:numId w:val="28"/>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995335">
      <w:pPr>
        <w:pStyle w:val="a"/>
        <w:numPr>
          <w:ilvl w:val="0"/>
          <w:numId w:val="28"/>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995335">
      <w:pPr>
        <w:pStyle w:val="a"/>
        <w:numPr>
          <w:ilvl w:val="0"/>
          <w:numId w:val="28"/>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995335">
      <w:pPr>
        <w:pStyle w:val="a"/>
        <w:numPr>
          <w:ilvl w:val="0"/>
          <w:numId w:val="28"/>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995335">
      <w:pPr>
        <w:pStyle w:val="a"/>
        <w:numPr>
          <w:ilvl w:val="0"/>
          <w:numId w:val="28"/>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995335">
      <w:pPr>
        <w:pStyle w:val="a"/>
        <w:numPr>
          <w:ilvl w:val="0"/>
          <w:numId w:val="28"/>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995335">
      <w:pPr>
        <w:pStyle w:val="a"/>
        <w:numPr>
          <w:ilvl w:val="0"/>
          <w:numId w:val="28"/>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995335">
      <w:pPr>
        <w:pStyle w:val="a"/>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995335">
      <w:pPr>
        <w:pStyle w:val="a"/>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995335">
      <w:pPr>
        <w:pStyle w:val="a"/>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995335">
      <w:pPr>
        <w:pStyle w:val="a"/>
        <w:numPr>
          <w:ilvl w:val="0"/>
          <w:numId w:val="2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995335">
      <w:pPr>
        <w:pStyle w:val="a"/>
        <w:numPr>
          <w:ilvl w:val="0"/>
          <w:numId w:val="28"/>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995335">
      <w:pPr>
        <w:pStyle w:val="a"/>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995335">
      <w:pPr>
        <w:pStyle w:val="a"/>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995335">
      <w:pPr>
        <w:pStyle w:val="a"/>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995335">
      <w:pPr>
        <w:pStyle w:val="a"/>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995335">
      <w:pPr>
        <w:pStyle w:val="a"/>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995335">
      <w:pPr>
        <w:pStyle w:val="a"/>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995335">
      <w:pPr>
        <w:pStyle w:val="a"/>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C035A8" w:rsidP="00995335">
      <w:pPr>
        <w:pStyle w:val="a"/>
        <w:numPr>
          <w:ilvl w:val="0"/>
          <w:numId w:val="14"/>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995335">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995335">
      <w:pPr>
        <w:pStyle w:val="a"/>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995335">
      <w:pPr>
        <w:pStyle w:val="a"/>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995335">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995335">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995335">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995335">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995335">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995335">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995335">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995335">
      <w:pPr>
        <w:pStyle w:val="a"/>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995335">
      <w:pPr>
        <w:pStyle w:val="a"/>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995335">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995335">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995335">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995335">
      <w:pPr>
        <w:pStyle w:val="a"/>
        <w:numPr>
          <w:ilvl w:val="0"/>
          <w:numId w:val="16"/>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995335">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995335">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995335">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995335">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995335">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995335">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3EE16553"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p>
    <w:p w14:paraId="603365BF" w14:textId="77777777" w:rsidR="00BE362C" w:rsidRPr="00FF430B" w:rsidRDefault="00BE362C" w:rsidP="00BE362C">
      <w:pPr>
        <w:rPr>
          <w:noProof w:val="0"/>
          <w:sz w:val="20"/>
          <w:szCs w:val="20"/>
          <w:lang w:val="ro-MD" w:eastAsia="ru-RU"/>
        </w:rPr>
      </w:pPr>
    </w:p>
    <w:p w14:paraId="3B89D790" w14:textId="77777777" w:rsidR="00E4211E" w:rsidRDefault="00E4211E" w:rsidP="00E4211E">
      <w:pPr>
        <w:shd w:val="clear" w:color="auto" w:fill="FFFFFF" w:themeFill="background1"/>
        <w:spacing w:before="120"/>
        <w:rPr>
          <w:b/>
          <w:noProof w:val="0"/>
          <w:lang w:val="ro-MD" w:eastAsia="ru-RU"/>
        </w:rPr>
      </w:pPr>
      <w:r w:rsidRPr="00FF430B">
        <w:rPr>
          <w:b/>
          <w:noProof w:val="0"/>
          <w:lang w:val="ro-MD" w:eastAsia="ru-RU"/>
        </w:rPr>
        <w:t xml:space="preserve">privind achiziționarea </w:t>
      </w:r>
      <w:r>
        <w:rPr>
          <w:b/>
          <w:noProof w:val="0"/>
          <w:lang w:val="it-IT" w:eastAsia="ru-RU"/>
        </w:rPr>
        <w:t>Terenului multifunctinal destinat activitatilor sportive recreative pentru copiii din cresa-gradinita,,Lastaras” din satul Molovata Nouă raionul Dubăsari.</w:t>
      </w:r>
      <w:r>
        <w:rPr>
          <w:b/>
          <w:noProof w:val="0"/>
          <w:shd w:val="clear" w:color="auto" w:fill="FFFFFF" w:themeFill="background1"/>
          <w:lang w:val="it-IT" w:eastAsia="ru-RU"/>
        </w:rPr>
        <w:t xml:space="preserve">   </w:t>
      </w:r>
    </w:p>
    <w:p w14:paraId="321F8987" w14:textId="77777777" w:rsidR="00E4211E" w:rsidRPr="00FF430B" w:rsidRDefault="00E4211E" w:rsidP="00E4211E">
      <w:pPr>
        <w:shd w:val="clear" w:color="auto" w:fill="FFFFFF" w:themeFill="background1"/>
        <w:spacing w:before="120"/>
        <w:rPr>
          <w:b/>
          <w:noProof w:val="0"/>
          <w:lang w:val="ro-MD" w:eastAsia="ru-RU"/>
        </w:rPr>
      </w:pPr>
      <w:r w:rsidRPr="00FF430B">
        <w:rPr>
          <w:b/>
          <w:noProof w:val="0"/>
          <w:lang w:val="ro-MD" w:eastAsia="ru-RU"/>
        </w:rPr>
        <w:t xml:space="preserve">prin procedura de </w:t>
      </w:r>
      <w:r w:rsidRPr="00FF430B">
        <w:rPr>
          <w:noProof w:val="0"/>
          <w:sz w:val="20"/>
          <w:lang w:val="ro-MD" w:eastAsia="ru-RU"/>
        </w:rPr>
        <w:t xml:space="preserve">   </w:t>
      </w:r>
      <w:r w:rsidRPr="00E31260">
        <w:rPr>
          <w:b/>
          <w:bCs/>
          <w:noProof w:val="0"/>
          <w:lang w:val="ro-MD" w:eastAsia="ru-RU"/>
        </w:rPr>
        <w:t>Cererea ofertelor de prețuri</w:t>
      </w:r>
      <w:r w:rsidRPr="00FF430B">
        <w:rPr>
          <w:noProof w:val="0"/>
          <w:sz w:val="20"/>
          <w:lang w:val="ro-MD" w:eastAsia="ru-RU"/>
        </w:rPr>
        <w:t xml:space="preserve">                                                    </w:t>
      </w:r>
    </w:p>
    <w:p w14:paraId="7EEBCE31" w14:textId="77777777" w:rsidR="00E4211E" w:rsidRPr="00FF430B" w:rsidRDefault="00E4211E" w:rsidP="00E4211E">
      <w:pPr>
        <w:shd w:val="clear" w:color="auto" w:fill="FFFFFF" w:themeFill="background1"/>
        <w:spacing w:before="120"/>
        <w:outlineLvl w:val="0"/>
        <w:rPr>
          <w:b/>
          <w:noProof w:val="0"/>
          <w:sz w:val="32"/>
          <w:szCs w:val="32"/>
          <w:lang w:val="ro-MD" w:eastAsia="ru-RU"/>
        </w:rPr>
      </w:pPr>
    </w:p>
    <w:p w14:paraId="375218F3" w14:textId="77777777" w:rsidR="00E4211E" w:rsidRPr="00FF430B" w:rsidRDefault="00E4211E" w:rsidP="00995335">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Denumirea autorității contractante: </w:t>
      </w:r>
      <w:r>
        <w:rPr>
          <w:b/>
          <w:noProof w:val="0"/>
          <w:lang w:eastAsia="ru-RU"/>
        </w:rPr>
        <w:t>Primăria comunei Molovata Nouă</w:t>
      </w:r>
      <w:r w:rsidRPr="00FF430B">
        <w:rPr>
          <w:b/>
          <w:noProof w:val="0"/>
          <w:lang w:val="ro-MD" w:eastAsia="ru-RU"/>
        </w:rPr>
        <w:t xml:space="preserve"> </w:t>
      </w:r>
    </w:p>
    <w:p w14:paraId="6393F286" w14:textId="77777777" w:rsidR="00E4211E" w:rsidRPr="00E31260" w:rsidRDefault="00E4211E" w:rsidP="00995335">
      <w:pPr>
        <w:numPr>
          <w:ilvl w:val="0"/>
          <w:numId w:val="19"/>
        </w:numPr>
        <w:shd w:val="clear" w:color="auto" w:fill="FFFFFF" w:themeFill="background1"/>
        <w:tabs>
          <w:tab w:val="left" w:pos="284"/>
          <w:tab w:val="right" w:pos="9531"/>
        </w:tabs>
        <w:spacing w:before="120"/>
        <w:ind w:left="284" w:hanging="284"/>
        <w:rPr>
          <w:b/>
          <w:noProof w:val="0"/>
          <w:lang w:val="ru-RU" w:eastAsia="ru-RU"/>
        </w:rPr>
      </w:pPr>
      <w:r w:rsidRPr="00FF430B">
        <w:rPr>
          <w:b/>
          <w:noProof w:val="0"/>
          <w:lang w:val="ro-MD" w:eastAsia="ru-RU"/>
        </w:rPr>
        <w:t xml:space="preserve">IDNO: </w:t>
      </w:r>
      <w:r>
        <w:rPr>
          <w:b/>
          <w:noProof w:val="0"/>
          <w:lang w:eastAsia="ru-RU"/>
        </w:rPr>
        <w:t>1007601009015</w:t>
      </w:r>
    </w:p>
    <w:p w14:paraId="3DCBED20" w14:textId="77777777" w:rsidR="00E4211E" w:rsidRPr="00E31260" w:rsidRDefault="00E4211E" w:rsidP="00995335">
      <w:pPr>
        <w:numPr>
          <w:ilvl w:val="0"/>
          <w:numId w:val="19"/>
        </w:numPr>
        <w:shd w:val="clear" w:color="auto" w:fill="FFFFFF" w:themeFill="background1"/>
        <w:tabs>
          <w:tab w:val="left" w:pos="284"/>
          <w:tab w:val="right" w:pos="9531"/>
        </w:tabs>
        <w:spacing w:before="120"/>
        <w:ind w:left="284" w:hanging="284"/>
        <w:rPr>
          <w:b/>
          <w:noProof w:val="0"/>
          <w:lang w:val="ru-RU" w:eastAsia="ru-RU"/>
        </w:rPr>
      </w:pPr>
      <w:r w:rsidRPr="00FF430B">
        <w:rPr>
          <w:b/>
          <w:noProof w:val="0"/>
          <w:lang w:val="ro-MD" w:eastAsia="ru-RU"/>
        </w:rPr>
        <w:t xml:space="preserve">Adresa: </w:t>
      </w:r>
      <w:proofErr w:type="spellStart"/>
      <w:r>
        <w:rPr>
          <w:b/>
          <w:noProof w:val="0"/>
          <w:shd w:val="clear" w:color="auto" w:fill="FFFFFF" w:themeFill="background1"/>
          <w:lang w:eastAsia="ru-RU"/>
        </w:rPr>
        <w:t>s.Molovata</w:t>
      </w:r>
      <w:proofErr w:type="spellEnd"/>
      <w:r>
        <w:rPr>
          <w:b/>
          <w:noProof w:val="0"/>
          <w:shd w:val="clear" w:color="auto" w:fill="FFFFFF" w:themeFill="background1"/>
          <w:lang w:eastAsia="ru-RU"/>
        </w:rPr>
        <w:t xml:space="preserve"> Nouă, </w:t>
      </w:r>
      <w:proofErr w:type="spellStart"/>
      <w:r>
        <w:rPr>
          <w:b/>
          <w:noProof w:val="0"/>
          <w:shd w:val="clear" w:color="auto" w:fill="FFFFFF" w:themeFill="background1"/>
          <w:lang w:eastAsia="ru-RU"/>
        </w:rPr>
        <w:t>rl.Dubăsari</w:t>
      </w:r>
      <w:proofErr w:type="spellEnd"/>
    </w:p>
    <w:p w14:paraId="5354B46C" w14:textId="77777777" w:rsidR="00E4211E" w:rsidRPr="00FF430B" w:rsidRDefault="00E4211E" w:rsidP="00995335">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Pr>
          <w:b/>
          <w:noProof w:val="0"/>
          <w:shd w:val="clear" w:color="auto" w:fill="FFFFFF" w:themeFill="background1"/>
          <w:lang w:eastAsia="ru-RU"/>
        </w:rPr>
        <w:t>0248-51-581/0248-51-238</w:t>
      </w:r>
    </w:p>
    <w:p w14:paraId="739A7E3B" w14:textId="77777777" w:rsidR="00E4211E" w:rsidRPr="00E31260" w:rsidRDefault="00E4211E" w:rsidP="00995335">
      <w:pPr>
        <w:numPr>
          <w:ilvl w:val="0"/>
          <w:numId w:val="19"/>
        </w:numPr>
        <w:shd w:val="clear" w:color="auto" w:fill="FFFFFF" w:themeFill="background1"/>
        <w:tabs>
          <w:tab w:val="left" w:pos="284"/>
          <w:tab w:val="right" w:pos="9531"/>
        </w:tabs>
        <w:spacing w:before="120"/>
        <w:ind w:left="284" w:hanging="284"/>
        <w:rPr>
          <w:b/>
          <w:noProof w:val="0"/>
          <w:lang w:val="it-IT" w:eastAsia="ru-RU"/>
        </w:rPr>
      </w:pPr>
      <w:r w:rsidRPr="00FF430B">
        <w:rPr>
          <w:b/>
          <w:noProof w:val="0"/>
          <w:lang w:val="ro-MD" w:eastAsia="ru-RU"/>
        </w:rPr>
        <w:t xml:space="preserve">Adresa de e-mail și pagina web oficială a autorității contractante: </w:t>
      </w:r>
      <w:r>
        <w:rPr>
          <w:b/>
          <w:noProof w:val="0"/>
          <w:shd w:val="clear" w:color="auto" w:fill="FFFFFF" w:themeFill="background1"/>
          <w:lang w:val="it-IT" w:eastAsia="ru-RU"/>
        </w:rPr>
        <w:t>apl.molovatanoua@gmail.com</w:t>
      </w:r>
    </w:p>
    <w:p w14:paraId="08E985F6" w14:textId="77777777" w:rsidR="00E4211E" w:rsidRPr="00FF430B" w:rsidRDefault="00E4211E" w:rsidP="00995335">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pagina web oficială de la care se va putea obține accesul la documentația de atribuire: </w:t>
      </w:r>
      <w:r w:rsidRPr="00FF430B">
        <w:rPr>
          <w:b/>
          <w:i/>
          <w:noProof w:val="0"/>
          <w:lang w:val="ro-MD" w:eastAsia="ru-RU"/>
        </w:rPr>
        <w:t>documentația de atribuire este anexată în cadrul procedurii în SIA RSAP</w:t>
      </w:r>
    </w:p>
    <w:p w14:paraId="01C4F0D5" w14:textId="77777777" w:rsidR="00E4211E" w:rsidRPr="00FF430B" w:rsidRDefault="00E4211E" w:rsidP="00995335">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noProof w:val="0"/>
          <w:lang w:val="ro-MD" w:eastAsia="ru-RU"/>
        </w:rPr>
        <w:t>Administrație Publică Locală</w:t>
      </w:r>
    </w:p>
    <w:p w14:paraId="7B57D346" w14:textId="77777777" w:rsidR="00E4211E" w:rsidRPr="00FF430B" w:rsidRDefault="00E4211E" w:rsidP="00995335">
      <w:pPr>
        <w:numPr>
          <w:ilvl w:val="0"/>
          <w:numId w:val="1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procedura de achiziție privind executarea următoarelor 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E4211E" w:rsidRPr="00EC30C2" w14:paraId="05A14C8E" w14:textId="77777777" w:rsidTr="004D224C">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7351119A" w14:textId="77777777" w:rsidR="00E4211E" w:rsidRPr="00FF430B" w:rsidRDefault="00E4211E" w:rsidP="004D224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081D2461" w14:textId="77777777" w:rsidR="00E4211E" w:rsidRPr="00FF430B" w:rsidRDefault="00E4211E" w:rsidP="004D224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1095236" w14:textId="77777777" w:rsidR="00E4211E" w:rsidRPr="00FF430B" w:rsidRDefault="00E4211E" w:rsidP="004D224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vAlign w:val="center"/>
          </w:tcPr>
          <w:p w14:paraId="3DA3CB91" w14:textId="77777777" w:rsidR="00E4211E" w:rsidRPr="00FF430B" w:rsidRDefault="00E4211E" w:rsidP="004D224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C54D5F" w14:textId="77777777" w:rsidR="00E4211E" w:rsidRPr="00FF430B" w:rsidRDefault="00E4211E" w:rsidP="004D224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5F360B3A" w14:textId="77777777" w:rsidR="00E4211E" w:rsidRPr="00FF430B" w:rsidRDefault="00E4211E" w:rsidP="004D224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3759A87B" w14:textId="77777777" w:rsidR="00E4211E" w:rsidRPr="00FF430B" w:rsidRDefault="00E4211E" w:rsidP="004D224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E4211E" w:rsidRPr="00EC30C2" w14:paraId="486285E5" w14:textId="77777777" w:rsidTr="004D224C">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8029D35" w14:textId="77777777" w:rsidR="00E4211E" w:rsidRPr="00FF430B" w:rsidRDefault="00E4211E" w:rsidP="004D224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3755C7E1" w14:textId="77777777" w:rsidR="00E4211E" w:rsidRPr="00FF430B" w:rsidRDefault="00E4211E" w:rsidP="004D224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0E1E378" w14:textId="77777777" w:rsidR="00E4211E" w:rsidRPr="00FF430B" w:rsidRDefault="00E4211E" w:rsidP="004D224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24E05F8B" w14:textId="77777777" w:rsidR="00E4211E" w:rsidRPr="00FF430B" w:rsidRDefault="00E4211E" w:rsidP="004D224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BE0F2B" w14:textId="77777777" w:rsidR="00E4211E" w:rsidRPr="00FF430B" w:rsidRDefault="00E4211E" w:rsidP="004D224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C58BCE2" w14:textId="77777777" w:rsidR="00E4211E" w:rsidRPr="00FF430B" w:rsidRDefault="00E4211E" w:rsidP="004D224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3532942" w14:textId="77777777" w:rsidR="00E4211E" w:rsidRPr="00FF430B" w:rsidRDefault="00E4211E" w:rsidP="004D224C">
            <w:pPr>
              <w:shd w:val="clear" w:color="auto" w:fill="FFFFFF" w:themeFill="background1"/>
              <w:spacing w:before="120"/>
              <w:jc w:val="center"/>
              <w:rPr>
                <w:noProof w:val="0"/>
                <w:sz w:val="20"/>
                <w:szCs w:val="20"/>
                <w:lang w:val="ro-MD" w:eastAsia="ru-RU"/>
              </w:rPr>
            </w:pPr>
          </w:p>
        </w:tc>
      </w:tr>
      <w:tr w:rsidR="00E4211E" w:rsidRPr="00EC30C2" w14:paraId="5B0A040D" w14:textId="77777777" w:rsidTr="004D224C">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6B76F85" w14:textId="77777777" w:rsidR="00E4211E" w:rsidRPr="00FF430B" w:rsidRDefault="00E4211E" w:rsidP="004D224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63E062D" w14:textId="23F911C6" w:rsidR="00E4211E" w:rsidRPr="00FF430B" w:rsidRDefault="0008666E" w:rsidP="004D224C">
            <w:pPr>
              <w:shd w:val="clear" w:color="auto" w:fill="FFFFFF" w:themeFill="background1"/>
              <w:spacing w:before="120"/>
              <w:jc w:val="center"/>
              <w:rPr>
                <w:noProof w:val="0"/>
                <w:sz w:val="20"/>
                <w:szCs w:val="20"/>
                <w:lang w:val="ro-MD" w:eastAsia="ru-RU"/>
              </w:rPr>
            </w:pPr>
            <w:r>
              <w:t>45212221-1</w:t>
            </w:r>
          </w:p>
        </w:tc>
        <w:tc>
          <w:tcPr>
            <w:tcW w:w="2393" w:type="dxa"/>
            <w:tcBorders>
              <w:top w:val="single" w:sz="4" w:space="0" w:color="auto"/>
              <w:left w:val="single" w:sz="4" w:space="0" w:color="auto"/>
              <w:bottom w:val="single" w:sz="4" w:space="0" w:color="auto"/>
              <w:right w:val="single" w:sz="4" w:space="0" w:color="auto"/>
            </w:tcBorders>
            <w:vAlign w:val="center"/>
          </w:tcPr>
          <w:p w14:paraId="547FC36A" w14:textId="77777777" w:rsidR="00E4211E" w:rsidRPr="00FF430B" w:rsidRDefault="00E4211E" w:rsidP="004D224C">
            <w:pPr>
              <w:shd w:val="clear" w:color="auto" w:fill="FFFFFF" w:themeFill="background1"/>
              <w:spacing w:before="120"/>
              <w:jc w:val="center"/>
              <w:rPr>
                <w:i/>
                <w:noProof w:val="0"/>
                <w:sz w:val="20"/>
                <w:szCs w:val="20"/>
                <w:lang w:val="ro-MD" w:eastAsia="ru-RU"/>
              </w:rPr>
            </w:pPr>
            <w:r w:rsidRPr="00786651">
              <w:rPr>
                <w:i/>
                <w:noProof w:val="0"/>
                <w:sz w:val="20"/>
                <w:szCs w:val="20"/>
                <w:lang w:eastAsia="ru-RU"/>
              </w:rPr>
              <w:t xml:space="preserve">Teren </w:t>
            </w:r>
            <w:proofErr w:type="spellStart"/>
            <w:r w:rsidRPr="00786651">
              <w:rPr>
                <w:i/>
                <w:noProof w:val="0"/>
                <w:sz w:val="20"/>
                <w:szCs w:val="20"/>
                <w:lang w:eastAsia="ru-RU"/>
              </w:rPr>
              <w:t>multifunctinal</w:t>
            </w:r>
            <w:proofErr w:type="spellEnd"/>
            <w:r w:rsidRPr="00786651">
              <w:rPr>
                <w:i/>
                <w:noProof w:val="0"/>
                <w:sz w:val="20"/>
                <w:szCs w:val="20"/>
                <w:lang w:eastAsia="ru-RU"/>
              </w:rPr>
              <w:t xml:space="preserve"> destinat </w:t>
            </w:r>
            <w:proofErr w:type="spellStart"/>
            <w:r w:rsidRPr="00786651">
              <w:rPr>
                <w:i/>
                <w:noProof w:val="0"/>
                <w:sz w:val="20"/>
                <w:szCs w:val="20"/>
                <w:lang w:eastAsia="ru-RU"/>
              </w:rPr>
              <w:t>activitatilor</w:t>
            </w:r>
            <w:proofErr w:type="spellEnd"/>
            <w:r w:rsidRPr="00786651">
              <w:rPr>
                <w:i/>
                <w:noProof w:val="0"/>
                <w:sz w:val="20"/>
                <w:szCs w:val="20"/>
                <w:lang w:eastAsia="ru-RU"/>
              </w:rPr>
              <w:t xml:space="preserve"> sportive recreative pentru copiii din </w:t>
            </w:r>
            <w:proofErr w:type="spellStart"/>
            <w:r w:rsidRPr="00786651">
              <w:rPr>
                <w:i/>
                <w:noProof w:val="0"/>
                <w:sz w:val="20"/>
                <w:szCs w:val="20"/>
                <w:lang w:eastAsia="ru-RU"/>
              </w:rPr>
              <w:t>cresa-gradinita</w:t>
            </w:r>
            <w:proofErr w:type="spellEnd"/>
            <w:r w:rsidRPr="00786651">
              <w:rPr>
                <w:i/>
                <w:noProof w:val="0"/>
                <w:sz w:val="20"/>
                <w:szCs w:val="20"/>
                <w:lang w:eastAsia="ru-RU"/>
              </w:rPr>
              <w:t>,,</w:t>
            </w:r>
            <w:proofErr w:type="spellStart"/>
            <w:r w:rsidRPr="00786651">
              <w:rPr>
                <w:i/>
                <w:noProof w:val="0"/>
                <w:sz w:val="20"/>
                <w:szCs w:val="20"/>
                <w:lang w:eastAsia="ru-RU"/>
              </w:rPr>
              <w:t>Lastaras</w:t>
            </w:r>
            <w:proofErr w:type="spellEnd"/>
            <w:r w:rsidRPr="00786651">
              <w:rPr>
                <w:i/>
                <w:noProof w:val="0"/>
                <w:sz w:val="20"/>
                <w:szCs w:val="20"/>
                <w:lang w:eastAsia="ru-RU"/>
              </w:rPr>
              <w:t xml:space="preserve">” din satul Molovata Nouă raionul Dubăsari.   </w:t>
            </w:r>
          </w:p>
        </w:tc>
        <w:tc>
          <w:tcPr>
            <w:tcW w:w="990" w:type="dxa"/>
            <w:tcBorders>
              <w:top w:val="single" w:sz="4" w:space="0" w:color="auto"/>
              <w:left w:val="single" w:sz="4" w:space="0" w:color="auto"/>
              <w:bottom w:val="single" w:sz="4" w:space="0" w:color="auto"/>
              <w:right w:val="single" w:sz="4" w:space="0" w:color="auto"/>
            </w:tcBorders>
            <w:vAlign w:val="center"/>
          </w:tcPr>
          <w:p w14:paraId="447895E5" w14:textId="77777777" w:rsidR="00E4211E" w:rsidRPr="00FF430B" w:rsidRDefault="00E4211E" w:rsidP="004D224C">
            <w:pPr>
              <w:shd w:val="clear" w:color="auto" w:fill="FFFFFF" w:themeFill="background1"/>
              <w:spacing w:before="120"/>
              <w:jc w:val="center"/>
              <w:rPr>
                <w:noProof w:val="0"/>
                <w:sz w:val="20"/>
                <w:szCs w:val="20"/>
                <w:lang w:val="ro-MD" w:eastAsia="ru-RU"/>
              </w:rPr>
            </w:pPr>
            <w:proofErr w:type="spellStart"/>
            <w:r>
              <w:rPr>
                <w:noProof w:val="0"/>
                <w:sz w:val="20"/>
                <w:szCs w:val="20"/>
                <w:lang w:val="en-US" w:eastAsia="ru-RU"/>
              </w:rPr>
              <w:t>proiect</w:t>
            </w:r>
            <w:proofErr w:type="spellEnd"/>
          </w:p>
        </w:tc>
        <w:tc>
          <w:tcPr>
            <w:tcW w:w="1170" w:type="dxa"/>
            <w:tcBorders>
              <w:top w:val="single" w:sz="4" w:space="0" w:color="auto"/>
              <w:left w:val="single" w:sz="4" w:space="0" w:color="auto"/>
              <w:bottom w:val="single" w:sz="4" w:space="0" w:color="auto"/>
              <w:right w:val="single" w:sz="4" w:space="0" w:color="auto"/>
            </w:tcBorders>
            <w:vAlign w:val="center"/>
          </w:tcPr>
          <w:p w14:paraId="611B4A9B" w14:textId="77777777" w:rsidR="00E4211E" w:rsidRPr="00FF430B" w:rsidRDefault="00E4211E" w:rsidP="004D224C">
            <w:pPr>
              <w:shd w:val="clear" w:color="auto" w:fill="FFFFFF" w:themeFill="background1"/>
              <w:spacing w:before="120"/>
              <w:jc w:val="center"/>
              <w:rPr>
                <w:noProof w:val="0"/>
                <w:sz w:val="20"/>
                <w:szCs w:val="20"/>
                <w:lang w:val="ro-MD" w:eastAsia="ru-RU"/>
              </w:rPr>
            </w:pPr>
            <w:r>
              <w:rPr>
                <w:noProof w:val="0"/>
                <w:sz w:val="20"/>
                <w:szCs w:val="20"/>
                <w:lang w:val="en-US" w:eastAsia="ru-RU"/>
              </w:rPr>
              <w:t>1</w:t>
            </w:r>
          </w:p>
        </w:tc>
        <w:tc>
          <w:tcPr>
            <w:tcW w:w="1980" w:type="dxa"/>
            <w:tcBorders>
              <w:top w:val="single" w:sz="4" w:space="0" w:color="auto"/>
              <w:left w:val="single" w:sz="4" w:space="0" w:color="auto"/>
              <w:bottom w:val="single" w:sz="4" w:space="0" w:color="auto"/>
              <w:right w:val="single" w:sz="4" w:space="0" w:color="auto"/>
            </w:tcBorders>
            <w:vAlign w:val="center"/>
          </w:tcPr>
          <w:p w14:paraId="6F0A0308" w14:textId="77777777" w:rsidR="00E4211E" w:rsidRPr="00FF430B" w:rsidRDefault="00E4211E" w:rsidP="004D224C">
            <w:pPr>
              <w:shd w:val="clear" w:color="auto" w:fill="FFFFFF" w:themeFill="background1"/>
              <w:spacing w:before="120"/>
              <w:jc w:val="center"/>
              <w:rPr>
                <w:noProof w:val="0"/>
                <w:sz w:val="20"/>
                <w:szCs w:val="20"/>
                <w:lang w:val="ro-MD" w:eastAsia="ru-RU"/>
              </w:rPr>
            </w:pPr>
            <w:r>
              <w:rPr>
                <w:noProof w:val="0"/>
                <w:sz w:val="20"/>
                <w:szCs w:val="20"/>
                <w:lang w:val="en-US" w:eastAsia="ru-RU"/>
              </w:rPr>
              <w:t xml:space="preserve">Conform </w:t>
            </w:r>
            <w:proofErr w:type="spellStart"/>
            <w:r>
              <w:rPr>
                <w:noProof w:val="0"/>
                <w:sz w:val="20"/>
                <w:szCs w:val="20"/>
                <w:lang w:val="en-US" w:eastAsia="ru-RU"/>
              </w:rPr>
              <w:t>listei</w:t>
            </w:r>
            <w:proofErr w:type="spellEnd"/>
            <w:r>
              <w:rPr>
                <w:noProof w:val="0"/>
                <w:sz w:val="20"/>
                <w:szCs w:val="20"/>
                <w:lang w:val="en-US" w:eastAsia="ru-RU"/>
              </w:rPr>
              <w:t xml:space="preserve"> cu </w:t>
            </w:r>
            <w:proofErr w:type="spellStart"/>
            <w:r>
              <w:rPr>
                <w:noProof w:val="0"/>
                <w:sz w:val="20"/>
                <w:szCs w:val="20"/>
                <w:lang w:val="en-US" w:eastAsia="ru-RU"/>
              </w:rPr>
              <w:t>cantitățile</w:t>
            </w:r>
            <w:proofErr w:type="spellEnd"/>
            <w:r>
              <w:rPr>
                <w:noProof w:val="0"/>
                <w:sz w:val="20"/>
                <w:szCs w:val="20"/>
                <w:lang w:val="en-US" w:eastAsia="ru-RU"/>
              </w:rPr>
              <w:t xml:space="preserve"> de </w:t>
            </w:r>
            <w:proofErr w:type="spellStart"/>
            <w:r>
              <w:rPr>
                <w:noProof w:val="0"/>
                <w:sz w:val="20"/>
                <w:szCs w:val="20"/>
                <w:lang w:val="en-US" w:eastAsia="ru-RU"/>
              </w:rPr>
              <w:t>lucrări</w:t>
            </w:r>
            <w:proofErr w:type="spellEnd"/>
          </w:p>
        </w:tc>
        <w:tc>
          <w:tcPr>
            <w:tcW w:w="1980" w:type="dxa"/>
            <w:tcBorders>
              <w:top w:val="single" w:sz="4" w:space="0" w:color="auto"/>
              <w:left w:val="single" w:sz="4" w:space="0" w:color="auto"/>
              <w:bottom w:val="single" w:sz="4" w:space="0" w:color="auto"/>
              <w:right w:val="single" w:sz="4" w:space="0" w:color="auto"/>
            </w:tcBorders>
          </w:tcPr>
          <w:p w14:paraId="6E234B3B" w14:textId="77777777" w:rsidR="00E4211E" w:rsidRPr="00FF430B" w:rsidRDefault="00E4211E" w:rsidP="004D224C">
            <w:pPr>
              <w:shd w:val="clear" w:color="auto" w:fill="FFFFFF" w:themeFill="background1"/>
              <w:spacing w:before="120"/>
              <w:jc w:val="center"/>
              <w:rPr>
                <w:noProof w:val="0"/>
                <w:sz w:val="20"/>
                <w:szCs w:val="20"/>
                <w:lang w:val="ro-MD" w:eastAsia="ru-RU"/>
              </w:rPr>
            </w:pPr>
          </w:p>
        </w:tc>
      </w:tr>
      <w:tr w:rsidR="00E4211E" w:rsidRPr="00EC30C2" w14:paraId="07C0BC64" w14:textId="77777777" w:rsidTr="004D224C">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2A4A5D09" w14:textId="77777777" w:rsidR="00E4211E" w:rsidRPr="00FF430B" w:rsidRDefault="00E4211E" w:rsidP="004D224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01DFF4D8" w14:textId="5CA78A7E" w:rsidR="00E4211E" w:rsidRPr="00E4211E" w:rsidRDefault="00E4211E" w:rsidP="00E4211E">
            <w:pPr>
              <w:jc w:val="center"/>
              <w:rPr>
                <w:b/>
                <w:bCs/>
                <w:noProof w:val="0"/>
                <w:sz w:val="20"/>
                <w:szCs w:val="20"/>
                <w:lang w:val="ro-MD" w:eastAsia="ru-RU"/>
              </w:rPr>
            </w:pPr>
            <w:r w:rsidRPr="00E4211E">
              <w:rPr>
                <w:b/>
                <w:bCs/>
                <w:sz w:val="22"/>
                <w:szCs w:val="22"/>
                <w:lang w:val="en-US"/>
              </w:rPr>
              <w:t>496 351,52</w:t>
            </w:r>
          </w:p>
        </w:tc>
      </w:tr>
    </w:tbl>
    <w:p w14:paraId="08080B78" w14:textId="77777777" w:rsidR="00E4211E" w:rsidRPr="00FF430B" w:rsidRDefault="00E4211E" w:rsidP="00995335">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de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w:t>
      </w:r>
      <w:r>
        <w:rPr>
          <w:b/>
          <w:noProof w:val="0"/>
          <w:lang w:val="ro-MD" w:eastAsia="ru-RU"/>
        </w:rPr>
        <w:t xml:space="preserve"> </w:t>
      </w:r>
      <w:r>
        <w:rPr>
          <w:b/>
          <w:noProof w:val="0"/>
          <w:lang w:eastAsia="ru-RU"/>
        </w:rPr>
        <w:t>Nu se aplică</w:t>
      </w:r>
    </w:p>
    <w:p w14:paraId="37ACBB79" w14:textId="77777777" w:rsidR="00E4211E" w:rsidRPr="00FF430B" w:rsidRDefault="00E4211E" w:rsidP="00995335">
      <w:pPr>
        <w:numPr>
          <w:ilvl w:val="0"/>
          <w:numId w:val="19"/>
        </w:numPr>
        <w:shd w:val="clear" w:color="auto" w:fill="FFFFFF" w:themeFill="background1"/>
        <w:tabs>
          <w:tab w:val="right" w:pos="426"/>
        </w:tabs>
        <w:ind w:left="357"/>
        <w:rPr>
          <w:b/>
          <w:noProof w:val="0"/>
          <w:lang w:val="ro-MD" w:eastAsia="ru-RU"/>
        </w:rPr>
      </w:pPr>
      <w:r w:rsidRPr="00FF430B">
        <w:rPr>
          <w:b/>
          <w:noProof w:val="0"/>
          <w:lang w:val="ro-MD" w:eastAsia="ru-RU"/>
        </w:rPr>
        <w:t xml:space="preserve">În cazul în care contractul este împărțit pe loturi, un operator economic poate depune </w:t>
      </w:r>
    </w:p>
    <w:p w14:paraId="78A0E713" w14:textId="77777777" w:rsidR="00E4211E" w:rsidRPr="00FF430B" w:rsidRDefault="00E4211E" w:rsidP="00E4211E">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4FCDC035" w14:textId="77777777" w:rsidR="00E4211E" w:rsidRPr="00FF430B" w:rsidRDefault="00E4211E" w:rsidP="00995335">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un singur lot;</w:t>
      </w:r>
    </w:p>
    <w:p w14:paraId="23539848" w14:textId="77777777" w:rsidR="00E4211E" w:rsidRPr="00FF430B" w:rsidRDefault="00E4211E" w:rsidP="00995335">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Admiterea sau interzicerea ofertelor alternative: </w:t>
      </w:r>
      <w:r>
        <w:rPr>
          <w:b/>
          <w:noProof w:val="0"/>
          <w:lang w:val="ro-MD" w:eastAsia="ru-RU"/>
        </w:rPr>
        <w:t>Nu se admit</w:t>
      </w:r>
    </w:p>
    <w:p w14:paraId="5905D2A1" w14:textId="77777777" w:rsidR="00E4211E" w:rsidRPr="00FF430B" w:rsidRDefault="00E4211E" w:rsidP="00E4211E">
      <w:pPr>
        <w:shd w:val="clear" w:color="auto" w:fill="FFFFFF" w:themeFill="background1"/>
        <w:tabs>
          <w:tab w:val="right" w:pos="426"/>
        </w:tabs>
        <w:ind w:left="6206"/>
        <w:rPr>
          <w:noProof w:val="0"/>
          <w:sz w:val="20"/>
          <w:lang w:val="ro-MD" w:eastAsia="ru-RU"/>
        </w:rPr>
      </w:pPr>
    </w:p>
    <w:p w14:paraId="4F6E4779" w14:textId="77777777" w:rsidR="00E4211E" w:rsidRPr="00E31260" w:rsidRDefault="00E4211E" w:rsidP="00995335">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 xml:space="preserve">Termenii și condițiile de executare solicitați: </w:t>
      </w:r>
      <w:r w:rsidRPr="00E31260">
        <w:rPr>
          <w:b/>
          <w:noProof w:val="0"/>
          <w:lang w:val="it-IT" w:eastAsia="ru-RU"/>
        </w:rPr>
        <w:t>30.11.2026</w:t>
      </w:r>
    </w:p>
    <w:p w14:paraId="54B8D6C1" w14:textId="77777777" w:rsidR="00E4211E" w:rsidRPr="00FF430B" w:rsidRDefault="00E4211E" w:rsidP="00995335">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Pr>
          <w:b/>
          <w:noProof w:val="0"/>
          <w:lang w:val="ro-MD" w:eastAsia="ru-RU"/>
        </w:rPr>
        <w:t xml:space="preserve"> 31.12.2026</w:t>
      </w:r>
    </w:p>
    <w:p w14:paraId="5213963C" w14:textId="77777777" w:rsidR="00E4211E" w:rsidRPr="00FF430B" w:rsidRDefault="00E4211E" w:rsidP="00995335">
      <w:pPr>
        <w:numPr>
          <w:ilvl w:val="0"/>
          <w:numId w:val="19"/>
        </w:numPr>
        <w:tabs>
          <w:tab w:val="right" w:pos="426"/>
        </w:tabs>
        <w:spacing w:before="120"/>
        <w:ind w:left="360"/>
        <w:rPr>
          <w:b/>
          <w:noProof w:val="0"/>
          <w:lang w:val="ro-MD" w:eastAsia="ru-RU"/>
        </w:rPr>
      </w:pPr>
      <w:r w:rsidRPr="00FF430B">
        <w:rPr>
          <w:b/>
          <w:noProof w:val="0"/>
          <w:lang w:val="ro-MD" w:eastAsia="ru-RU"/>
        </w:rPr>
        <w:lastRenderedPageBreak/>
        <w:t xml:space="preserve">Contract de achiziție rezervat atelierelor protejate sau că acesta poate fi executat numai în cadrul unor programe de angajare protejată (după caz): </w:t>
      </w:r>
      <w:r>
        <w:rPr>
          <w:b/>
          <w:noProof w:val="0"/>
          <w:lang w:val="ro-MD" w:eastAsia="ru-RU"/>
        </w:rPr>
        <w:t>Nu</w:t>
      </w:r>
    </w:p>
    <w:p w14:paraId="547759C2" w14:textId="77777777" w:rsidR="00E4211E" w:rsidRPr="00FF430B" w:rsidRDefault="00E4211E" w:rsidP="00995335">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Pr="00FF430B">
        <w:rPr>
          <w:b/>
          <w:noProof w:val="0"/>
          <w:lang w:val="ro-MD" w:eastAsia="ru-RU"/>
        </w:rPr>
        <w:t>legisau</w:t>
      </w:r>
      <w:proofErr w:type="spellEnd"/>
      <w:r w:rsidRPr="00FF430B">
        <w:rPr>
          <w:b/>
          <w:noProof w:val="0"/>
          <w:lang w:val="ro-MD" w:eastAsia="ru-RU"/>
        </w:rPr>
        <w:t xml:space="preserve"> al unor acte administrative (după caz): </w:t>
      </w:r>
      <w:r>
        <w:rPr>
          <w:b/>
          <w:noProof w:val="0"/>
          <w:lang w:val="ro-MD" w:eastAsia="ru-RU"/>
        </w:rPr>
        <w:t>Nu</w:t>
      </w:r>
    </w:p>
    <w:p w14:paraId="01BB38C7" w14:textId="77777777" w:rsidR="00E4211E" w:rsidRPr="00FF430B" w:rsidRDefault="00E4211E" w:rsidP="00995335">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66"/>
        <w:gridCol w:w="3525"/>
        <w:gridCol w:w="3322"/>
        <w:gridCol w:w="1603"/>
      </w:tblGrid>
      <w:tr w:rsidR="00E4211E" w:rsidRPr="00EC30C2" w14:paraId="64DBA8E0" w14:textId="77777777" w:rsidTr="004D224C">
        <w:tc>
          <w:tcPr>
            <w:tcW w:w="566" w:type="dxa"/>
          </w:tcPr>
          <w:p w14:paraId="067DE0D8" w14:textId="77777777" w:rsidR="00E4211E" w:rsidRPr="00FF430B" w:rsidRDefault="00E4211E" w:rsidP="004D224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525" w:type="dxa"/>
          </w:tcPr>
          <w:p w14:paraId="26277AF1" w14:textId="77777777" w:rsidR="00E4211E" w:rsidRPr="00FF430B" w:rsidRDefault="00E4211E" w:rsidP="004D224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322" w:type="dxa"/>
          </w:tcPr>
          <w:p w14:paraId="53A42A0F" w14:textId="77777777" w:rsidR="00E4211E" w:rsidRPr="00FF430B" w:rsidRDefault="00E4211E" w:rsidP="004D224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03" w:type="dxa"/>
          </w:tcPr>
          <w:p w14:paraId="5BEE6D15" w14:textId="77777777" w:rsidR="00E4211E" w:rsidRPr="00FF430B" w:rsidRDefault="00E4211E" w:rsidP="004D224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E4211E" w:rsidRPr="00EC30C2" w14:paraId="09AB78C3" w14:textId="77777777" w:rsidTr="004D224C">
        <w:tc>
          <w:tcPr>
            <w:tcW w:w="566" w:type="dxa"/>
          </w:tcPr>
          <w:p w14:paraId="59EA88F1"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r>
              <w:rPr>
                <w:iCs/>
                <w:noProof w:val="0"/>
                <w:lang w:val="ro-MD" w:eastAsia="ru-RU"/>
              </w:rPr>
              <w:t>1.</w:t>
            </w:r>
          </w:p>
        </w:tc>
        <w:tc>
          <w:tcPr>
            <w:tcW w:w="3525" w:type="dxa"/>
          </w:tcPr>
          <w:p w14:paraId="15947127"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proofErr w:type="spellStart"/>
            <w:r>
              <w:rPr>
                <w:iCs/>
                <w:noProof w:val="0"/>
                <w:lang w:val="en-US" w:eastAsia="ru-RU"/>
              </w:rPr>
              <w:t>Oferta</w:t>
            </w:r>
            <w:proofErr w:type="spellEnd"/>
          </w:p>
        </w:tc>
        <w:tc>
          <w:tcPr>
            <w:tcW w:w="3322" w:type="dxa"/>
          </w:tcPr>
          <w:p w14:paraId="7AC59259"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proofErr w:type="spellStart"/>
            <w:r>
              <w:rPr>
                <w:iCs/>
                <w:noProof w:val="0"/>
                <w:lang w:val="en-US" w:eastAsia="ru-RU"/>
              </w:rPr>
              <w:t>Devizele</w:t>
            </w:r>
            <w:proofErr w:type="spellEnd"/>
            <w:r>
              <w:rPr>
                <w:iCs/>
                <w:noProof w:val="0"/>
                <w:lang w:val="en-US" w:eastAsia="ru-RU"/>
              </w:rPr>
              <w:t xml:space="preserve"> 3,5,7 </w:t>
            </w:r>
            <w:proofErr w:type="spellStart"/>
            <w:r>
              <w:rPr>
                <w:iCs/>
                <w:noProof w:val="0"/>
                <w:lang w:val="en-US" w:eastAsia="ru-RU"/>
              </w:rPr>
              <w:t>confirmat</w:t>
            </w:r>
            <w:proofErr w:type="spellEnd"/>
            <w:r>
              <w:rPr>
                <w:iCs/>
                <w:noProof w:val="0"/>
                <w:lang w:val="en-US" w:eastAsia="ru-RU"/>
              </w:rPr>
              <w:t xml:space="preserve"> </w:t>
            </w:r>
            <w:proofErr w:type="spellStart"/>
            <w:r>
              <w:rPr>
                <w:iCs/>
                <w:noProof w:val="0"/>
                <w:lang w:val="en-US" w:eastAsia="ru-RU"/>
              </w:rPr>
              <w:t>prin</w:t>
            </w:r>
            <w:proofErr w:type="spellEnd"/>
            <w:r>
              <w:rPr>
                <w:iCs/>
                <w:noProof w:val="0"/>
                <w:lang w:val="en-US" w:eastAsia="ru-RU"/>
              </w:rPr>
              <w:t xml:space="preserve"> </w:t>
            </w:r>
            <w:proofErr w:type="spellStart"/>
            <w:r>
              <w:rPr>
                <w:iCs/>
                <w:noProof w:val="0"/>
                <w:lang w:val="en-US" w:eastAsia="ru-RU"/>
              </w:rPr>
              <w:t>semnătura</w:t>
            </w:r>
            <w:proofErr w:type="spellEnd"/>
            <w:r>
              <w:rPr>
                <w:iCs/>
                <w:noProof w:val="0"/>
                <w:lang w:val="en-US" w:eastAsia="ru-RU"/>
              </w:rPr>
              <w:t xml:space="preserve"> electronica a </w:t>
            </w:r>
            <w:proofErr w:type="spellStart"/>
            <w:r>
              <w:rPr>
                <w:iCs/>
                <w:noProof w:val="0"/>
                <w:lang w:val="en-US" w:eastAsia="ru-RU"/>
              </w:rPr>
              <w:t>participantului</w:t>
            </w:r>
            <w:proofErr w:type="spellEnd"/>
          </w:p>
        </w:tc>
        <w:tc>
          <w:tcPr>
            <w:tcW w:w="1603" w:type="dxa"/>
          </w:tcPr>
          <w:p w14:paraId="088C4E7B"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proofErr w:type="spellStart"/>
            <w:r w:rsidRPr="00455CC8">
              <w:rPr>
                <w:iCs/>
                <w:noProof w:val="0"/>
                <w:lang w:val="en-US" w:eastAsia="ru-RU"/>
              </w:rPr>
              <w:t>Obligatoriu</w:t>
            </w:r>
            <w:proofErr w:type="spellEnd"/>
          </w:p>
        </w:tc>
      </w:tr>
      <w:tr w:rsidR="00E4211E" w:rsidRPr="00EC30C2" w14:paraId="15686637" w14:textId="77777777" w:rsidTr="004D224C">
        <w:tc>
          <w:tcPr>
            <w:tcW w:w="566" w:type="dxa"/>
          </w:tcPr>
          <w:p w14:paraId="12448D89"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r>
              <w:rPr>
                <w:iCs/>
                <w:noProof w:val="0"/>
                <w:lang w:val="ro-MD" w:eastAsia="ru-RU"/>
              </w:rPr>
              <w:t>2.</w:t>
            </w:r>
          </w:p>
        </w:tc>
        <w:tc>
          <w:tcPr>
            <w:tcW w:w="3525" w:type="dxa"/>
          </w:tcPr>
          <w:p w14:paraId="6AF67930"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r>
              <w:rPr>
                <w:iCs/>
                <w:noProof w:val="0"/>
                <w:lang w:val="en-US" w:eastAsia="ru-RU"/>
              </w:rPr>
              <w:t>DUAE</w:t>
            </w:r>
          </w:p>
        </w:tc>
        <w:tc>
          <w:tcPr>
            <w:tcW w:w="3322" w:type="dxa"/>
          </w:tcPr>
          <w:p w14:paraId="0C941E07"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proofErr w:type="spellStart"/>
            <w:r>
              <w:rPr>
                <w:iCs/>
                <w:noProof w:val="0"/>
                <w:lang w:val="en-US" w:eastAsia="ru-RU"/>
              </w:rPr>
              <w:t>Confirmat</w:t>
            </w:r>
            <w:proofErr w:type="spellEnd"/>
            <w:r>
              <w:rPr>
                <w:iCs/>
                <w:noProof w:val="0"/>
                <w:lang w:val="en-US" w:eastAsia="ru-RU"/>
              </w:rPr>
              <w:t xml:space="preserve"> </w:t>
            </w:r>
            <w:proofErr w:type="spellStart"/>
            <w:r>
              <w:rPr>
                <w:iCs/>
                <w:noProof w:val="0"/>
                <w:lang w:val="en-US" w:eastAsia="ru-RU"/>
              </w:rPr>
              <w:t>prin</w:t>
            </w:r>
            <w:proofErr w:type="spellEnd"/>
            <w:r>
              <w:rPr>
                <w:iCs/>
                <w:noProof w:val="0"/>
                <w:lang w:val="en-US" w:eastAsia="ru-RU"/>
              </w:rPr>
              <w:t xml:space="preserve"> </w:t>
            </w:r>
            <w:proofErr w:type="spellStart"/>
            <w:r>
              <w:rPr>
                <w:iCs/>
                <w:noProof w:val="0"/>
                <w:lang w:val="en-US" w:eastAsia="ru-RU"/>
              </w:rPr>
              <w:t>semnătura</w:t>
            </w:r>
            <w:proofErr w:type="spellEnd"/>
            <w:r>
              <w:rPr>
                <w:iCs/>
                <w:noProof w:val="0"/>
                <w:lang w:val="en-US" w:eastAsia="ru-RU"/>
              </w:rPr>
              <w:t xml:space="preserve"> electronica a </w:t>
            </w:r>
            <w:proofErr w:type="spellStart"/>
            <w:r>
              <w:rPr>
                <w:iCs/>
                <w:noProof w:val="0"/>
                <w:lang w:val="en-US" w:eastAsia="ru-RU"/>
              </w:rPr>
              <w:t>participantului</w:t>
            </w:r>
            <w:proofErr w:type="spellEnd"/>
          </w:p>
        </w:tc>
        <w:tc>
          <w:tcPr>
            <w:tcW w:w="1603" w:type="dxa"/>
          </w:tcPr>
          <w:p w14:paraId="2950A220"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proofErr w:type="spellStart"/>
            <w:r w:rsidRPr="00455CC8">
              <w:rPr>
                <w:iCs/>
                <w:noProof w:val="0"/>
                <w:lang w:val="en-US" w:eastAsia="ru-RU"/>
              </w:rPr>
              <w:t>Obligatoriu</w:t>
            </w:r>
            <w:proofErr w:type="spellEnd"/>
          </w:p>
        </w:tc>
      </w:tr>
      <w:tr w:rsidR="00E4211E" w:rsidRPr="00EC30C2" w14:paraId="77F946B3" w14:textId="77777777" w:rsidTr="004D224C">
        <w:tc>
          <w:tcPr>
            <w:tcW w:w="566" w:type="dxa"/>
          </w:tcPr>
          <w:p w14:paraId="6126157C"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r>
              <w:rPr>
                <w:iCs/>
                <w:noProof w:val="0"/>
                <w:lang w:val="ro-MD" w:eastAsia="ru-RU"/>
              </w:rPr>
              <w:t>3.</w:t>
            </w:r>
          </w:p>
        </w:tc>
        <w:tc>
          <w:tcPr>
            <w:tcW w:w="3525" w:type="dxa"/>
          </w:tcPr>
          <w:p w14:paraId="0D131728"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proofErr w:type="spellStart"/>
            <w:r>
              <w:rPr>
                <w:iCs/>
                <w:noProof w:val="0"/>
                <w:lang w:val="en-US" w:eastAsia="ru-RU"/>
              </w:rPr>
              <w:t>Garanția</w:t>
            </w:r>
            <w:proofErr w:type="spellEnd"/>
            <w:r>
              <w:rPr>
                <w:iCs/>
                <w:noProof w:val="0"/>
                <w:lang w:val="en-US" w:eastAsia="ru-RU"/>
              </w:rPr>
              <w:t xml:space="preserve"> </w:t>
            </w:r>
            <w:proofErr w:type="spellStart"/>
            <w:r>
              <w:rPr>
                <w:iCs/>
                <w:noProof w:val="0"/>
                <w:lang w:val="en-US" w:eastAsia="ru-RU"/>
              </w:rPr>
              <w:t>pentru</w:t>
            </w:r>
            <w:proofErr w:type="spellEnd"/>
            <w:r>
              <w:rPr>
                <w:iCs/>
                <w:noProof w:val="0"/>
                <w:lang w:val="en-US" w:eastAsia="ru-RU"/>
              </w:rPr>
              <w:t xml:space="preserve"> </w:t>
            </w:r>
            <w:proofErr w:type="spellStart"/>
            <w:r>
              <w:rPr>
                <w:iCs/>
                <w:noProof w:val="0"/>
                <w:lang w:val="en-US" w:eastAsia="ru-RU"/>
              </w:rPr>
              <w:t>ofertă</w:t>
            </w:r>
            <w:proofErr w:type="spellEnd"/>
          </w:p>
        </w:tc>
        <w:tc>
          <w:tcPr>
            <w:tcW w:w="3322" w:type="dxa"/>
          </w:tcPr>
          <w:p w14:paraId="306C1C98"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proofErr w:type="spellStart"/>
            <w:r>
              <w:rPr>
                <w:iCs/>
                <w:noProof w:val="0"/>
                <w:lang w:val="en-US" w:eastAsia="ru-RU"/>
              </w:rPr>
              <w:t>Scrisoare</w:t>
            </w:r>
            <w:proofErr w:type="spellEnd"/>
            <w:r>
              <w:rPr>
                <w:iCs/>
                <w:noProof w:val="0"/>
                <w:lang w:val="en-US" w:eastAsia="ru-RU"/>
              </w:rPr>
              <w:t xml:space="preserve"> de </w:t>
            </w:r>
            <w:proofErr w:type="spellStart"/>
            <w:r>
              <w:rPr>
                <w:iCs/>
                <w:noProof w:val="0"/>
                <w:lang w:val="en-US" w:eastAsia="ru-RU"/>
              </w:rPr>
              <w:t>garanție</w:t>
            </w:r>
            <w:proofErr w:type="spellEnd"/>
            <w:r>
              <w:rPr>
                <w:iCs/>
                <w:noProof w:val="0"/>
                <w:lang w:val="en-US" w:eastAsia="ru-RU"/>
              </w:rPr>
              <w:t xml:space="preserve"> </w:t>
            </w:r>
            <w:proofErr w:type="spellStart"/>
            <w:r>
              <w:rPr>
                <w:iCs/>
                <w:noProof w:val="0"/>
                <w:lang w:val="en-US" w:eastAsia="ru-RU"/>
              </w:rPr>
              <w:t>bancară</w:t>
            </w:r>
            <w:proofErr w:type="spellEnd"/>
            <w:r>
              <w:rPr>
                <w:iCs/>
                <w:noProof w:val="0"/>
                <w:lang w:val="en-US" w:eastAsia="ru-RU"/>
              </w:rPr>
              <w:t xml:space="preserve">, confirm </w:t>
            </w:r>
            <w:proofErr w:type="spellStart"/>
            <w:r>
              <w:rPr>
                <w:iCs/>
                <w:noProof w:val="0"/>
                <w:lang w:val="en-US" w:eastAsia="ru-RU"/>
              </w:rPr>
              <w:t>anexei</w:t>
            </w:r>
            <w:proofErr w:type="spellEnd"/>
            <w:r>
              <w:rPr>
                <w:iCs/>
                <w:noProof w:val="0"/>
                <w:lang w:val="en-US" w:eastAsia="ru-RU"/>
              </w:rPr>
              <w:t xml:space="preserve"> nr.9 </w:t>
            </w:r>
            <w:proofErr w:type="spellStart"/>
            <w:r>
              <w:rPr>
                <w:iCs/>
                <w:noProof w:val="0"/>
                <w:lang w:val="en-US" w:eastAsia="ru-RU"/>
              </w:rPr>
              <w:t>emisă</w:t>
            </w:r>
            <w:proofErr w:type="spellEnd"/>
            <w:r>
              <w:rPr>
                <w:iCs/>
                <w:noProof w:val="0"/>
                <w:lang w:val="en-US" w:eastAsia="ru-RU"/>
              </w:rPr>
              <w:t xml:space="preserve"> de o </w:t>
            </w:r>
            <w:proofErr w:type="spellStart"/>
            <w:r>
              <w:rPr>
                <w:iCs/>
                <w:noProof w:val="0"/>
                <w:lang w:val="en-US" w:eastAsia="ru-RU"/>
              </w:rPr>
              <w:t>bancă</w:t>
            </w:r>
            <w:proofErr w:type="spellEnd"/>
            <w:r>
              <w:rPr>
                <w:iCs/>
                <w:noProof w:val="0"/>
                <w:lang w:val="en-US" w:eastAsia="ru-RU"/>
              </w:rPr>
              <w:t xml:space="preserve"> </w:t>
            </w:r>
            <w:proofErr w:type="spellStart"/>
            <w:r>
              <w:rPr>
                <w:iCs/>
                <w:noProof w:val="0"/>
                <w:lang w:val="en-US" w:eastAsia="ru-RU"/>
              </w:rPr>
              <w:t>licențiată</w:t>
            </w:r>
            <w:proofErr w:type="spellEnd"/>
            <w:r>
              <w:rPr>
                <w:iCs/>
                <w:noProof w:val="0"/>
                <w:lang w:val="en-US" w:eastAsia="ru-RU"/>
              </w:rPr>
              <w:t xml:space="preserve">, 1% din </w:t>
            </w:r>
            <w:proofErr w:type="spellStart"/>
            <w:r>
              <w:rPr>
                <w:iCs/>
                <w:noProof w:val="0"/>
                <w:lang w:val="en-US" w:eastAsia="ru-RU"/>
              </w:rPr>
              <w:t>valoarea</w:t>
            </w:r>
            <w:proofErr w:type="spellEnd"/>
            <w:r>
              <w:rPr>
                <w:iCs/>
                <w:noProof w:val="0"/>
                <w:lang w:val="en-US" w:eastAsia="ru-RU"/>
              </w:rPr>
              <w:t xml:space="preserve"> </w:t>
            </w:r>
            <w:proofErr w:type="spellStart"/>
            <w:r>
              <w:rPr>
                <w:iCs/>
                <w:noProof w:val="0"/>
                <w:lang w:val="en-US" w:eastAsia="ru-RU"/>
              </w:rPr>
              <w:t>ofertei</w:t>
            </w:r>
            <w:proofErr w:type="spellEnd"/>
            <w:r>
              <w:rPr>
                <w:iCs/>
                <w:noProof w:val="0"/>
                <w:lang w:val="en-US" w:eastAsia="ru-RU"/>
              </w:rPr>
              <w:t xml:space="preserve"> (</w:t>
            </w:r>
            <w:proofErr w:type="spellStart"/>
            <w:r>
              <w:rPr>
                <w:iCs/>
                <w:noProof w:val="0"/>
                <w:lang w:val="en-US" w:eastAsia="ru-RU"/>
              </w:rPr>
              <w:t>fără</w:t>
            </w:r>
            <w:proofErr w:type="spellEnd"/>
            <w:r>
              <w:rPr>
                <w:iCs/>
                <w:noProof w:val="0"/>
                <w:lang w:val="en-US" w:eastAsia="ru-RU"/>
              </w:rPr>
              <w:t xml:space="preserve"> TVA) </w:t>
            </w:r>
            <w:proofErr w:type="spellStart"/>
            <w:r>
              <w:rPr>
                <w:iCs/>
                <w:noProof w:val="0"/>
                <w:lang w:val="en-US" w:eastAsia="ru-RU"/>
              </w:rPr>
              <w:t>confirmată</w:t>
            </w:r>
            <w:proofErr w:type="spellEnd"/>
            <w:r>
              <w:rPr>
                <w:iCs/>
                <w:noProof w:val="0"/>
                <w:lang w:val="en-US" w:eastAsia="ru-RU"/>
              </w:rPr>
              <w:t xml:space="preserve"> </w:t>
            </w:r>
            <w:proofErr w:type="spellStart"/>
            <w:r>
              <w:rPr>
                <w:iCs/>
                <w:noProof w:val="0"/>
                <w:lang w:val="en-US" w:eastAsia="ru-RU"/>
              </w:rPr>
              <w:t>prin</w:t>
            </w:r>
            <w:proofErr w:type="spellEnd"/>
            <w:r>
              <w:rPr>
                <w:iCs/>
                <w:noProof w:val="0"/>
                <w:lang w:val="en-US" w:eastAsia="ru-RU"/>
              </w:rPr>
              <w:t xml:space="preserve"> </w:t>
            </w:r>
            <w:proofErr w:type="spellStart"/>
            <w:r>
              <w:rPr>
                <w:iCs/>
                <w:noProof w:val="0"/>
                <w:lang w:val="en-US" w:eastAsia="ru-RU"/>
              </w:rPr>
              <w:t>semnătura</w:t>
            </w:r>
            <w:proofErr w:type="spellEnd"/>
            <w:r>
              <w:rPr>
                <w:iCs/>
                <w:noProof w:val="0"/>
                <w:lang w:val="en-US" w:eastAsia="ru-RU"/>
              </w:rPr>
              <w:t xml:space="preserve"> electronica a </w:t>
            </w:r>
            <w:proofErr w:type="spellStart"/>
            <w:r>
              <w:rPr>
                <w:iCs/>
                <w:noProof w:val="0"/>
                <w:lang w:val="en-US" w:eastAsia="ru-RU"/>
              </w:rPr>
              <w:t>participantului</w:t>
            </w:r>
            <w:proofErr w:type="spellEnd"/>
          </w:p>
        </w:tc>
        <w:tc>
          <w:tcPr>
            <w:tcW w:w="1603" w:type="dxa"/>
          </w:tcPr>
          <w:p w14:paraId="3E91BC80"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proofErr w:type="spellStart"/>
            <w:r w:rsidRPr="00455CC8">
              <w:rPr>
                <w:iCs/>
                <w:noProof w:val="0"/>
                <w:lang w:val="en-US" w:eastAsia="ru-RU"/>
              </w:rPr>
              <w:t>Obligatoriu</w:t>
            </w:r>
            <w:proofErr w:type="spellEnd"/>
          </w:p>
        </w:tc>
      </w:tr>
      <w:tr w:rsidR="00E4211E" w:rsidRPr="00EC30C2" w14:paraId="7A8D5C92" w14:textId="77777777" w:rsidTr="004D224C">
        <w:tc>
          <w:tcPr>
            <w:tcW w:w="566" w:type="dxa"/>
          </w:tcPr>
          <w:p w14:paraId="311A36D1"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r>
              <w:rPr>
                <w:iCs/>
                <w:noProof w:val="0"/>
                <w:lang w:val="ro-MD" w:eastAsia="ru-RU"/>
              </w:rPr>
              <w:t>4.</w:t>
            </w:r>
          </w:p>
        </w:tc>
        <w:tc>
          <w:tcPr>
            <w:tcW w:w="3525" w:type="dxa"/>
          </w:tcPr>
          <w:p w14:paraId="55B5B815"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proofErr w:type="spellStart"/>
            <w:r>
              <w:rPr>
                <w:iCs/>
                <w:noProof w:val="0"/>
                <w:lang w:val="en-US" w:eastAsia="ru-RU"/>
              </w:rPr>
              <w:t>Cerere</w:t>
            </w:r>
            <w:proofErr w:type="spellEnd"/>
            <w:r>
              <w:rPr>
                <w:iCs/>
                <w:noProof w:val="0"/>
                <w:lang w:val="en-US" w:eastAsia="ru-RU"/>
              </w:rPr>
              <w:t xml:space="preserve"> de </w:t>
            </w:r>
            <w:proofErr w:type="spellStart"/>
            <w:r>
              <w:rPr>
                <w:iCs/>
                <w:noProof w:val="0"/>
                <w:lang w:val="en-US" w:eastAsia="ru-RU"/>
              </w:rPr>
              <w:t>participare</w:t>
            </w:r>
            <w:proofErr w:type="spellEnd"/>
          </w:p>
        </w:tc>
        <w:tc>
          <w:tcPr>
            <w:tcW w:w="3322" w:type="dxa"/>
          </w:tcPr>
          <w:p w14:paraId="3763D466"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r>
              <w:rPr>
                <w:iCs/>
                <w:noProof w:val="0"/>
                <w:lang w:val="en-US" w:eastAsia="ru-RU"/>
              </w:rPr>
              <w:t xml:space="preserve">Conform </w:t>
            </w:r>
            <w:proofErr w:type="spellStart"/>
            <w:r>
              <w:rPr>
                <w:iCs/>
                <w:noProof w:val="0"/>
                <w:lang w:val="en-US" w:eastAsia="ru-RU"/>
              </w:rPr>
              <w:t>anexei</w:t>
            </w:r>
            <w:proofErr w:type="spellEnd"/>
            <w:r>
              <w:rPr>
                <w:iCs/>
                <w:noProof w:val="0"/>
                <w:lang w:val="en-US" w:eastAsia="ru-RU"/>
              </w:rPr>
              <w:t xml:space="preserve"> nr.7 </w:t>
            </w:r>
            <w:proofErr w:type="spellStart"/>
            <w:r>
              <w:rPr>
                <w:iCs/>
                <w:noProof w:val="0"/>
                <w:lang w:val="en-US" w:eastAsia="ru-RU"/>
              </w:rPr>
              <w:t>confirmat</w:t>
            </w:r>
            <w:proofErr w:type="spellEnd"/>
            <w:r>
              <w:rPr>
                <w:iCs/>
                <w:noProof w:val="0"/>
                <w:lang w:val="en-US" w:eastAsia="ru-RU"/>
              </w:rPr>
              <w:t xml:space="preserve"> </w:t>
            </w:r>
            <w:proofErr w:type="spellStart"/>
            <w:r>
              <w:rPr>
                <w:iCs/>
                <w:noProof w:val="0"/>
                <w:lang w:val="en-US" w:eastAsia="ru-RU"/>
              </w:rPr>
              <w:t>prin</w:t>
            </w:r>
            <w:proofErr w:type="spellEnd"/>
            <w:r>
              <w:rPr>
                <w:iCs/>
                <w:noProof w:val="0"/>
                <w:lang w:val="en-US" w:eastAsia="ru-RU"/>
              </w:rPr>
              <w:t xml:space="preserve"> </w:t>
            </w:r>
            <w:proofErr w:type="spellStart"/>
            <w:r>
              <w:rPr>
                <w:iCs/>
                <w:noProof w:val="0"/>
                <w:lang w:val="en-US" w:eastAsia="ru-RU"/>
              </w:rPr>
              <w:t>semnătura</w:t>
            </w:r>
            <w:proofErr w:type="spellEnd"/>
            <w:r>
              <w:rPr>
                <w:iCs/>
                <w:noProof w:val="0"/>
                <w:lang w:val="en-US" w:eastAsia="ru-RU"/>
              </w:rPr>
              <w:t xml:space="preserve"> electronica a </w:t>
            </w:r>
            <w:proofErr w:type="spellStart"/>
            <w:r>
              <w:rPr>
                <w:iCs/>
                <w:noProof w:val="0"/>
                <w:lang w:val="en-US" w:eastAsia="ru-RU"/>
              </w:rPr>
              <w:t>participantului</w:t>
            </w:r>
            <w:proofErr w:type="spellEnd"/>
          </w:p>
        </w:tc>
        <w:tc>
          <w:tcPr>
            <w:tcW w:w="1603" w:type="dxa"/>
          </w:tcPr>
          <w:p w14:paraId="0BD80D92"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proofErr w:type="spellStart"/>
            <w:r>
              <w:rPr>
                <w:iCs/>
                <w:noProof w:val="0"/>
                <w:lang w:val="en-US" w:eastAsia="ru-RU"/>
              </w:rPr>
              <w:t>Obligatoriu</w:t>
            </w:r>
            <w:proofErr w:type="spellEnd"/>
          </w:p>
        </w:tc>
      </w:tr>
      <w:tr w:rsidR="00E4211E" w:rsidRPr="00EC30C2" w14:paraId="2668809B" w14:textId="77777777" w:rsidTr="004D224C">
        <w:tc>
          <w:tcPr>
            <w:tcW w:w="566" w:type="dxa"/>
          </w:tcPr>
          <w:p w14:paraId="1C2558A2"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r>
              <w:rPr>
                <w:iCs/>
                <w:noProof w:val="0"/>
                <w:lang w:val="ro-MD" w:eastAsia="ru-RU"/>
              </w:rPr>
              <w:t>5.</w:t>
            </w:r>
          </w:p>
        </w:tc>
        <w:tc>
          <w:tcPr>
            <w:tcW w:w="3525" w:type="dxa"/>
          </w:tcPr>
          <w:p w14:paraId="5FC6019C"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proofErr w:type="spellStart"/>
            <w:r>
              <w:rPr>
                <w:iCs/>
                <w:noProof w:val="0"/>
                <w:lang w:val="en-US" w:eastAsia="ru-RU"/>
              </w:rPr>
              <w:t>Declarație</w:t>
            </w:r>
            <w:proofErr w:type="spellEnd"/>
            <w:r>
              <w:rPr>
                <w:iCs/>
                <w:noProof w:val="0"/>
                <w:lang w:val="en-US" w:eastAsia="ru-RU"/>
              </w:rPr>
              <w:t xml:space="preserve"> </w:t>
            </w:r>
            <w:proofErr w:type="spellStart"/>
            <w:r>
              <w:rPr>
                <w:iCs/>
                <w:noProof w:val="0"/>
                <w:lang w:val="en-US" w:eastAsia="ru-RU"/>
              </w:rPr>
              <w:t>privind</w:t>
            </w:r>
            <w:proofErr w:type="spellEnd"/>
            <w:r>
              <w:rPr>
                <w:iCs/>
                <w:noProof w:val="0"/>
                <w:lang w:val="en-US" w:eastAsia="ru-RU"/>
              </w:rPr>
              <w:t xml:space="preserve"> </w:t>
            </w:r>
            <w:proofErr w:type="spellStart"/>
            <w:r>
              <w:rPr>
                <w:iCs/>
                <w:noProof w:val="0"/>
                <w:lang w:val="en-US" w:eastAsia="ru-RU"/>
              </w:rPr>
              <w:t>valabilitatea</w:t>
            </w:r>
            <w:proofErr w:type="spellEnd"/>
            <w:r>
              <w:rPr>
                <w:iCs/>
                <w:noProof w:val="0"/>
                <w:lang w:val="en-US" w:eastAsia="ru-RU"/>
              </w:rPr>
              <w:t xml:space="preserve"> </w:t>
            </w:r>
            <w:proofErr w:type="spellStart"/>
            <w:r>
              <w:rPr>
                <w:iCs/>
                <w:noProof w:val="0"/>
                <w:lang w:val="en-US" w:eastAsia="ru-RU"/>
              </w:rPr>
              <w:t>ofertei</w:t>
            </w:r>
            <w:proofErr w:type="spellEnd"/>
          </w:p>
        </w:tc>
        <w:tc>
          <w:tcPr>
            <w:tcW w:w="3322" w:type="dxa"/>
          </w:tcPr>
          <w:p w14:paraId="4A38B7CE"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r>
              <w:rPr>
                <w:iCs/>
                <w:noProof w:val="0"/>
                <w:lang w:val="en-US" w:eastAsia="ru-RU"/>
              </w:rPr>
              <w:t xml:space="preserve">Conform </w:t>
            </w:r>
            <w:proofErr w:type="spellStart"/>
            <w:r>
              <w:rPr>
                <w:iCs/>
                <w:noProof w:val="0"/>
                <w:lang w:val="en-US" w:eastAsia="ru-RU"/>
              </w:rPr>
              <w:t>anexei</w:t>
            </w:r>
            <w:proofErr w:type="spellEnd"/>
            <w:r>
              <w:rPr>
                <w:iCs/>
                <w:noProof w:val="0"/>
                <w:lang w:val="en-US" w:eastAsia="ru-RU"/>
              </w:rPr>
              <w:t xml:space="preserve"> nr.8 </w:t>
            </w:r>
            <w:proofErr w:type="spellStart"/>
            <w:r>
              <w:rPr>
                <w:iCs/>
                <w:noProof w:val="0"/>
                <w:lang w:val="en-US" w:eastAsia="ru-RU"/>
              </w:rPr>
              <w:t>confirmat</w:t>
            </w:r>
            <w:proofErr w:type="spellEnd"/>
            <w:r>
              <w:rPr>
                <w:iCs/>
                <w:noProof w:val="0"/>
                <w:lang w:val="en-US" w:eastAsia="ru-RU"/>
              </w:rPr>
              <w:t xml:space="preserve"> </w:t>
            </w:r>
            <w:proofErr w:type="spellStart"/>
            <w:r>
              <w:rPr>
                <w:iCs/>
                <w:noProof w:val="0"/>
                <w:lang w:val="en-US" w:eastAsia="ru-RU"/>
              </w:rPr>
              <w:t>prin</w:t>
            </w:r>
            <w:proofErr w:type="spellEnd"/>
            <w:r>
              <w:rPr>
                <w:iCs/>
                <w:noProof w:val="0"/>
                <w:lang w:val="en-US" w:eastAsia="ru-RU"/>
              </w:rPr>
              <w:t xml:space="preserve"> </w:t>
            </w:r>
            <w:proofErr w:type="spellStart"/>
            <w:r>
              <w:rPr>
                <w:iCs/>
                <w:noProof w:val="0"/>
                <w:lang w:val="en-US" w:eastAsia="ru-RU"/>
              </w:rPr>
              <w:t>semnătura</w:t>
            </w:r>
            <w:proofErr w:type="spellEnd"/>
            <w:r>
              <w:rPr>
                <w:iCs/>
                <w:noProof w:val="0"/>
                <w:lang w:val="en-US" w:eastAsia="ru-RU"/>
              </w:rPr>
              <w:t xml:space="preserve"> electronica</w:t>
            </w:r>
          </w:p>
        </w:tc>
        <w:tc>
          <w:tcPr>
            <w:tcW w:w="1603" w:type="dxa"/>
          </w:tcPr>
          <w:p w14:paraId="7CF03685"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proofErr w:type="spellStart"/>
            <w:r w:rsidRPr="00455CC8">
              <w:rPr>
                <w:iCs/>
                <w:noProof w:val="0"/>
                <w:lang w:val="en-US" w:eastAsia="ru-RU"/>
              </w:rPr>
              <w:t>Obligatoriu</w:t>
            </w:r>
            <w:proofErr w:type="spellEnd"/>
          </w:p>
        </w:tc>
      </w:tr>
      <w:tr w:rsidR="00E4211E" w:rsidRPr="00EC30C2" w14:paraId="033A2A03" w14:textId="77777777" w:rsidTr="004D224C">
        <w:tc>
          <w:tcPr>
            <w:tcW w:w="566" w:type="dxa"/>
          </w:tcPr>
          <w:p w14:paraId="121A908E"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r>
              <w:rPr>
                <w:iCs/>
                <w:noProof w:val="0"/>
                <w:lang w:val="ro-MD" w:eastAsia="ru-RU"/>
              </w:rPr>
              <w:t>6.</w:t>
            </w:r>
          </w:p>
        </w:tc>
        <w:tc>
          <w:tcPr>
            <w:tcW w:w="3525" w:type="dxa"/>
          </w:tcPr>
          <w:p w14:paraId="20284DB0"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proofErr w:type="spellStart"/>
            <w:r>
              <w:rPr>
                <w:iCs/>
                <w:noProof w:val="0"/>
                <w:lang w:val="en-US" w:eastAsia="ru-RU"/>
              </w:rPr>
              <w:t>Grafic</w:t>
            </w:r>
            <w:proofErr w:type="spellEnd"/>
            <w:r>
              <w:rPr>
                <w:iCs/>
                <w:noProof w:val="0"/>
                <w:lang w:val="en-US" w:eastAsia="ru-RU"/>
              </w:rPr>
              <w:t xml:space="preserve"> de </w:t>
            </w:r>
            <w:proofErr w:type="spellStart"/>
            <w:r>
              <w:rPr>
                <w:iCs/>
                <w:noProof w:val="0"/>
                <w:lang w:val="en-US" w:eastAsia="ru-RU"/>
              </w:rPr>
              <w:t>executare</w:t>
            </w:r>
            <w:proofErr w:type="spellEnd"/>
            <w:r>
              <w:rPr>
                <w:iCs/>
                <w:noProof w:val="0"/>
                <w:lang w:val="en-US" w:eastAsia="ru-RU"/>
              </w:rPr>
              <w:t xml:space="preserve"> a </w:t>
            </w:r>
            <w:proofErr w:type="spellStart"/>
            <w:r>
              <w:rPr>
                <w:iCs/>
                <w:noProof w:val="0"/>
                <w:lang w:val="en-US" w:eastAsia="ru-RU"/>
              </w:rPr>
              <w:t>lucrărilor</w:t>
            </w:r>
            <w:proofErr w:type="spellEnd"/>
          </w:p>
        </w:tc>
        <w:tc>
          <w:tcPr>
            <w:tcW w:w="3322" w:type="dxa"/>
          </w:tcPr>
          <w:p w14:paraId="453911F5"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r>
              <w:rPr>
                <w:iCs/>
                <w:noProof w:val="0"/>
                <w:lang w:val="en-US" w:eastAsia="ru-RU"/>
              </w:rPr>
              <w:t xml:space="preserve">Conform </w:t>
            </w:r>
            <w:proofErr w:type="spellStart"/>
            <w:r>
              <w:rPr>
                <w:iCs/>
                <w:noProof w:val="0"/>
                <w:lang w:val="en-US" w:eastAsia="ru-RU"/>
              </w:rPr>
              <w:t>anexei</w:t>
            </w:r>
            <w:proofErr w:type="spellEnd"/>
            <w:r>
              <w:rPr>
                <w:iCs/>
                <w:noProof w:val="0"/>
                <w:lang w:val="en-US" w:eastAsia="ru-RU"/>
              </w:rPr>
              <w:t xml:space="preserve"> nr.10 </w:t>
            </w:r>
            <w:proofErr w:type="spellStart"/>
            <w:r>
              <w:rPr>
                <w:iCs/>
                <w:noProof w:val="0"/>
                <w:lang w:val="en-US" w:eastAsia="ru-RU"/>
              </w:rPr>
              <w:t>confirmat</w:t>
            </w:r>
            <w:proofErr w:type="spellEnd"/>
            <w:r>
              <w:rPr>
                <w:iCs/>
                <w:noProof w:val="0"/>
                <w:lang w:val="en-US" w:eastAsia="ru-RU"/>
              </w:rPr>
              <w:t xml:space="preserve"> </w:t>
            </w:r>
            <w:proofErr w:type="spellStart"/>
            <w:r>
              <w:rPr>
                <w:iCs/>
                <w:noProof w:val="0"/>
                <w:lang w:val="en-US" w:eastAsia="ru-RU"/>
              </w:rPr>
              <w:t>prin</w:t>
            </w:r>
            <w:proofErr w:type="spellEnd"/>
            <w:r>
              <w:rPr>
                <w:iCs/>
                <w:noProof w:val="0"/>
                <w:lang w:val="en-US" w:eastAsia="ru-RU"/>
              </w:rPr>
              <w:t xml:space="preserve"> </w:t>
            </w:r>
            <w:proofErr w:type="spellStart"/>
            <w:r>
              <w:rPr>
                <w:iCs/>
                <w:noProof w:val="0"/>
                <w:lang w:val="en-US" w:eastAsia="ru-RU"/>
              </w:rPr>
              <w:t>semnătura</w:t>
            </w:r>
            <w:proofErr w:type="spellEnd"/>
            <w:r>
              <w:rPr>
                <w:iCs/>
                <w:noProof w:val="0"/>
                <w:lang w:val="en-US" w:eastAsia="ru-RU"/>
              </w:rPr>
              <w:t xml:space="preserve"> electronica a </w:t>
            </w:r>
            <w:proofErr w:type="spellStart"/>
            <w:r>
              <w:rPr>
                <w:iCs/>
                <w:noProof w:val="0"/>
                <w:lang w:val="en-US" w:eastAsia="ru-RU"/>
              </w:rPr>
              <w:t>participantului</w:t>
            </w:r>
            <w:proofErr w:type="spellEnd"/>
          </w:p>
        </w:tc>
        <w:tc>
          <w:tcPr>
            <w:tcW w:w="1603" w:type="dxa"/>
          </w:tcPr>
          <w:p w14:paraId="3972C69C"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proofErr w:type="spellStart"/>
            <w:r w:rsidRPr="00455CC8">
              <w:rPr>
                <w:iCs/>
                <w:noProof w:val="0"/>
                <w:lang w:val="en-US" w:eastAsia="ru-RU"/>
              </w:rPr>
              <w:t>Obligatoriu</w:t>
            </w:r>
            <w:proofErr w:type="spellEnd"/>
          </w:p>
        </w:tc>
      </w:tr>
      <w:tr w:rsidR="00E4211E" w:rsidRPr="00EC30C2" w14:paraId="426BE0D8" w14:textId="77777777" w:rsidTr="004D224C">
        <w:tc>
          <w:tcPr>
            <w:tcW w:w="566" w:type="dxa"/>
          </w:tcPr>
          <w:p w14:paraId="696A78AC"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r>
              <w:rPr>
                <w:iCs/>
                <w:noProof w:val="0"/>
                <w:lang w:val="ro-MD" w:eastAsia="ru-RU"/>
              </w:rPr>
              <w:t>7.</w:t>
            </w:r>
          </w:p>
        </w:tc>
        <w:tc>
          <w:tcPr>
            <w:tcW w:w="3525" w:type="dxa"/>
          </w:tcPr>
          <w:p w14:paraId="34A4588C"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proofErr w:type="spellStart"/>
            <w:r>
              <w:rPr>
                <w:iCs/>
                <w:noProof w:val="0"/>
                <w:lang w:val="en-US" w:eastAsia="ru-RU"/>
              </w:rPr>
              <w:t>Declarație</w:t>
            </w:r>
            <w:proofErr w:type="spellEnd"/>
            <w:r>
              <w:rPr>
                <w:iCs/>
                <w:noProof w:val="0"/>
                <w:lang w:val="en-US" w:eastAsia="ru-RU"/>
              </w:rPr>
              <w:t xml:space="preserve"> </w:t>
            </w:r>
            <w:proofErr w:type="spellStart"/>
            <w:r>
              <w:rPr>
                <w:iCs/>
                <w:noProof w:val="0"/>
                <w:lang w:val="en-US" w:eastAsia="ru-RU"/>
              </w:rPr>
              <w:t>privind</w:t>
            </w:r>
            <w:proofErr w:type="spellEnd"/>
            <w:r>
              <w:rPr>
                <w:iCs/>
                <w:noProof w:val="0"/>
                <w:lang w:val="en-US" w:eastAsia="ru-RU"/>
              </w:rPr>
              <w:t xml:space="preserve"> </w:t>
            </w:r>
            <w:proofErr w:type="spellStart"/>
            <w:r>
              <w:rPr>
                <w:iCs/>
                <w:noProof w:val="0"/>
                <w:lang w:val="en-US" w:eastAsia="ru-RU"/>
              </w:rPr>
              <w:t>experiența</w:t>
            </w:r>
            <w:proofErr w:type="spellEnd"/>
            <w:r>
              <w:rPr>
                <w:iCs/>
                <w:noProof w:val="0"/>
                <w:lang w:val="en-US" w:eastAsia="ru-RU"/>
              </w:rPr>
              <w:t xml:space="preserve"> </w:t>
            </w:r>
            <w:proofErr w:type="spellStart"/>
            <w:r>
              <w:rPr>
                <w:iCs/>
                <w:noProof w:val="0"/>
                <w:lang w:val="en-US" w:eastAsia="ru-RU"/>
              </w:rPr>
              <w:t>similară</w:t>
            </w:r>
            <w:proofErr w:type="spellEnd"/>
          </w:p>
        </w:tc>
        <w:tc>
          <w:tcPr>
            <w:tcW w:w="3322" w:type="dxa"/>
          </w:tcPr>
          <w:p w14:paraId="1FE5B938"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r w:rsidRPr="00B66243">
              <w:rPr>
                <w:iCs/>
                <w:noProof w:val="0"/>
                <w:lang w:val="en-US" w:eastAsia="ru-RU"/>
              </w:rPr>
              <w:t xml:space="preserve">Conform </w:t>
            </w:r>
            <w:proofErr w:type="spellStart"/>
            <w:r w:rsidRPr="00B66243">
              <w:rPr>
                <w:iCs/>
                <w:noProof w:val="0"/>
                <w:lang w:val="en-US" w:eastAsia="ru-RU"/>
              </w:rPr>
              <w:t>anexei</w:t>
            </w:r>
            <w:proofErr w:type="spellEnd"/>
            <w:r w:rsidRPr="00B66243">
              <w:rPr>
                <w:iCs/>
                <w:noProof w:val="0"/>
                <w:lang w:val="en-US" w:eastAsia="ru-RU"/>
              </w:rPr>
              <w:t xml:space="preserve"> nr.1</w:t>
            </w:r>
            <w:r>
              <w:rPr>
                <w:iCs/>
                <w:noProof w:val="0"/>
                <w:lang w:val="en-US" w:eastAsia="ru-RU"/>
              </w:rPr>
              <w:t>2</w:t>
            </w:r>
            <w:r w:rsidRPr="00B66243">
              <w:rPr>
                <w:iCs/>
                <w:noProof w:val="0"/>
                <w:lang w:val="en-US" w:eastAsia="ru-RU"/>
              </w:rPr>
              <w:t xml:space="preserve"> </w:t>
            </w:r>
            <w:proofErr w:type="spellStart"/>
            <w:r w:rsidRPr="00B66243">
              <w:rPr>
                <w:iCs/>
                <w:noProof w:val="0"/>
                <w:lang w:val="en-US" w:eastAsia="ru-RU"/>
              </w:rPr>
              <w:t>confirmat</w:t>
            </w:r>
            <w:proofErr w:type="spellEnd"/>
            <w:r w:rsidRPr="00B66243">
              <w:rPr>
                <w:iCs/>
                <w:noProof w:val="0"/>
                <w:lang w:val="en-US" w:eastAsia="ru-RU"/>
              </w:rPr>
              <w:t xml:space="preserve"> </w:t>
            </w:r>
            <w:proofErr w:type="spellStart"/>
            <w:r w:rsidRPr="00B66243">
              <w:rPr>
                <w:iCs/>
                <w:noProof w:val="0"/>
                <w:lang w:val="en-US" w:eastAsia="ru-RU"/>
              </w:rPr>
              <w:t>prin</w:t>
            </w:r>
            <w:proofErr w:type="spellEnd"/>
            <w:r w:rsidRPr="00B66243">
              <w:rPr>
                <w:iCs/>
                <w:noProof w:val="0"/>
                <w:lang w:val="en-US" w:eastAsia="ru-RU"/>
              </w:rPr>
              <w:t xml:space="preserve"> </w:t>
            </w:r>
            <w:proofErr w:type="spellStart"/>
            <w:r w:rsidRPr="00B66243">
              <w:rPr>
                <w:iCs/>
                <w:noProof w:val="0"/>
                <w:lang w:val="en-US" w:eastAsia="ru-RU"/>
              </w:rPr>
              <w:t>semnătura</w:t>
            </w:r>
            <w:proofErr w:type="spellEnd"/>
            <w:r w:rsidRPr="00B66243">
              <w:rPr>
                <w:iCs/>
                <w:noProof w:val="0"/>
                <w:lang w:val="en-US" w:eastAsia="ru-RU"/>
              </w:rPr>
              <w:t xml:space="preserve"> electronica a </w:t>
            </w:r>
            <w:proofErr w:type="spellStart"/>
            <w:r w:rsidRPr="00B66243">
              <w:rPr>
                <w:iCs/>
                <w:noProof w:val="0"/>
                <w:lang w:val="en-US" w:eastAsia="ru-RU"/>
              </w:rPr>
              <w:t>participantului</w:t>
            </w:r>
            <w:proofErr w:type="spellEnd"/>
          </w:p>
        </w:tc>
        <w:tc>
          <w:tcPr>
            <w:tcW w:w="1603" w:type="dxa"/>
          </w:tcPr>
          <w:p w14:paraId="4AFF6253"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proofErr w:type="spellStart"/>
            <w:r w:rsidRPr="00455CC8">
              <w:rPr>
                <w:iCs/>
                <w:noProof w:val="0"/>
                <w:lang w:val="en-US" w:eastAsia="ru-RU"/>
              </w:rPr>
              <w:t>Obligatoriu</w:t>
            </w:r>
            <w:proofErr w:type="spellEnd"/>
          </w:p>
        </w:tc>
      </w:tr>
      <w:tr w:rsidR="00E4211E" w:rsidRPr="00EC30C2" w14:paraId="2A899516" w14:textId="77777777" w:rsidTr="004D224C">
        <w:tc>
          <w:tcPr>
            <w:tcW w:w="566" w:type="dxa"/>
          </w:tcPr>
          <w:p w14:paraId="3F9D9E61"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r>
              <w:rPr>
                <w:iCs/>
                <w:noProof w:val="0"/>
                <w:lang w:val="ro-MD" w:eastAsia="ru-RU"/>
              </w:rPr>
              <w:t>8.</w:t>
            </w:r>
          </w:p>
        </w:tc>
        <w:tc>
          <w:tcPr>
            <w:tcW w:w="3525" w:type="dxa"/>
          </w:tcPr>
          <w:p w14:paraId="1CD1B5E6"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proofErr w:type="spellStart"/>
            <w:r>
              <w:rPr>
                <w:iCs/>
                <w:noProof w:val="0"/>
                <w:lang w:val="en-US" w:eastAsia="ru-RU"/>
              </w:rPr>
              <w:t>Declarație</w:t>
            </w:r>
            <w:proofErr w:type="spellEnd"/>
            <w:r>
              <w:rPr>
                <w:iCs/>
                <w:noProof w:val="0"/>
                <w:lang w:val="en-US" w:eastAsia="ru-RU"/>
              </w:rPr>
              <w:t xml:space="preserve"> </w:t>
            </w:r>
            <w:proofErr w:type="spellStart"/>
            <w:r>
              <w:rPr>
                <w:iCs/>
                <w:noProof w:val="0"/>
                <w:lang w:val="en-US" w:eastAsia="ru-RU"/>
              </w:rPr>
              <w:t>privind</w:t>
            </w:r>
            <w:proofErr w:type="spellEnd"/>
            <w:r>
              <w:rPr>
                <w:iCs/>
                <w:noProof w:val="0"/>
                <w:lang w:val="en-US" w:eastAsia="ru-RU"/>
              </w:rPr>
              <w:t xml:space="preserve"> </w:t>
            </w:r>
            <w:proofErr w:type="spellStart"/>
            <w:r>
              <w:rPr>
                <w:iCs/>
                <w:noProof w:val="0"/>
                <w:lang w:val="en-US" w:eastAsia="ru-RU"/>
              </w:rPr>
              <w:t>lista</w:t>
            </w:r>
            <w:proofErr w:type="spellEnd"/>
            <w:r>
              <w:rPr>
                <w:iCs/>
                <w:noProof w:val="0"/>
                <w:lang w:val="en-US" w:eastAsia="ru-RU"/>
              </w:rPr>
              <w:t xml:space="preserve"> </w:t>
            </w:r>
            <w:proofErr w:type="spellStart"/>
            <w:r>
              <w:rPr>
                <w:iCs/>
                <w:noProof w:val="0"/>
                <w:lang w:val="en-US" w:eastAsia="ru-RU"/>
              </w:rPr>
              <w:t>principalelor</w:t>
            </w:r>
            <w:proofErr w:type="spellEnd"/>
            <w:r>
              <w:rPr>
                <w:iCs/>
                <w:noProof w:val="0"/>
                <w:lang w:val="en-US" w:eastAsia="ru-RU"/>
              </w:rPr>
              <w:t xml:space="preserve"> </w:t>
            </w:r>
            <w:proofErr w:type="spellStart"/>
            <w:r>
              <w:rPr>
                <w:iCs/>
                <w:noProof w:val="0"/>
                <w:lang w:val="en-US" w:eastAsia="ru-RU"/>
              </w:rPr>
              <w:t>lucrări</w:t>
            </w:r>
            <w:proofErr w:type="spellEnd"/>
            <w:r>
              <w:rPr>
                <w:iCs/>
                <w:noProof w:val="0"/>
                <w:lang w:val="en-US" w:eastAsia="ru-RU"/>
              </w:rPr>
              <w:t xml:space="preserve"> </w:t>
            </w:r>
            <w:proofErr w:type="spellStart"/>
            <w:r>
              <w:rPr>
                <w:iCs/>
                <w:noProof w:val="0"/>
                <w:lang w:val="en-US" w:eastAsia="ru-RU"/>
              </w:rPr>
              <w:t>executate</w:t>
            </w:r>
            <w:proofErr w:type="spellEnd"/>
            <w:r>
              <w:rPr>
                <w:iCs/>
                <w:noProof w:val="0"/>
                <w:lang w:val="en-US" w:eastAsia="ru-RU"/>
              </w:rPr>
              <w:t xml:space="preserve"> </w:t>
            </w:r>
            <w:proofErr w:type="spellStart"/>
            <w:r>
              <w:rPr>
                <w:iCs/>
                <w:noProof w:val="0"/>
                <w:lang w:val="en-US" w:eastAsia="ru-RU"/>
              </w:rPr>
              <w:t>în</w:t>
            </w:r>
            <w:proofErr w:type="spellEnd"/>
            <w:r>
              <w:rPr>
                <w:iCs/>
                <w:noProof w:val="0"/>
                <w:lang w:val="en-US" w:eastAsia="ru-RU"/>
              </w:rPr>
              <w:t xml:space="preserve"> </w:t>
            </w:r>
            <w:proofErr w:type="spellStart"/>
            <w:r>
              <w:rPr>
                <w:iCs/>
                <w:noProof w:val="0"/>
                <w:lang w:val="en-US" w:eastAsia="ru-RU"/>
              </w:rPr>
              <w:t>ultimul</w:t>
            </w:r>
            <w:proofErr w:type="spellEnd"/>
            <w:r>
              <w:rPr>
                <w:iCs/>
                <w:noProof w:val="0"/>
                <w:lang w:val="en-US" w:eastAsia="ru-RU"/>
              </w:rPr>
              <w:t xml:space="preserve"> an de </w:t>
            </w:r>
            <w:proofErr w:type="spellStart"/>
            <w:r>
              <w:rPr>
                <w:iCs/>
                <w:noProof w:val="0"/>
                <w:lang w:val="en-US" w:eastAsia="ru-RU"/>
              </w:rPr>
              <w:t>activitate</w:t>
            </w:r>
            <w:proofErr w:type="spellEnd"/>
          </w:p>
        </w:tc>
        <w:tc>
          <w:tcPr>
            <w:tcW w:w="3322" w:type="dxa"/>
          </w:tcPr>
          <w:p w14:paraId="343BF70C"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r w:rsidRPr="00B66243">
              <w:rPr>
                <w:iCs/>
                <w:noProof w:val="0"/>
                <w:lang w:val="en-US" w:eastAsia="ru-RU"/>
              </w:rPr>
              <w:t xml:space="preserve">Conform </w:t>
            </w:r>
            <w:proofErr w:type="spellStart"/>
            <w:r w:rsidRPr="00B66243">
              <w:rPr>
                <w:iCs/>
                <w:noProof w:val="0"/>
                <w:lang w:val="en-US" w:eastAsia="ru-RU"/>
              </w:rPr>
              <w:t>anexei</w:t>
            </w:r>
            <w:proofErr w:type="spellEnd"/>
            <w:r w:rsidRPr="00B66243">
              <w:rPr>
                <w:iCs/>
                <w:noProof w:val="0"/>
                <w:lang w:val="en-US" w:eastAsia="ru-RU"/>
              </w:rPr>
              <w:t xml:space="preserve"> nr.1</w:t>
            </w:r>
            <w:r>
              <w:rPr>
                <w:iCs/>
                <w:noProof w:val="0"/>
                <w:lang w:val="en-US" w:eastAsia="ru-RU"/>
              </w:rPr>
              <w:t>3</w:t>
            </w:r>
            <w:r w:rsidRPr="00B66243">
              <w:rPr>
                <w:iCs/>
                <w:noProof w:val="0"/>
                <w:lang w:val="en-US" w:eastAsia="ru-RU"/>
              </w:rPr>
              <w:t xml:space="preserve"> </w:t>
            </w:r>
            <w:proofErr w:type="spellStart"/>
            <w:r w:rsidRPr="00B66243">
              <w:rPr>
                <w:iCs/>
                <w:noProof w:val="0"/>
                <w:lang w:val="en-US" w:eastAsia="ru-RU"/>
              </w:rPr>
              <w:t>confirmat</w:t>
            </w:r>
            <w:proofErr w:type="spellEnd"/>
            <w:r w:rsidRPr="00B66243">
              <w:rPr>
                <w:iCs/>
                <w:noProof w:val="0"/>
                <w:lang w:val="en-US" w:eastAsia="ru-RU"/>
              </w:rPr>
              <w:t xml:space="preserve"> </w:t>
            </w:r>
            <w:proofErr w:type="spellStart"/>
            <w:r w:rsidRPr="00B66243">
              <w:rPr>
                <w:iCs/>
                <w:noProof w:val="0"/>
                <w:lang w:val="en-US" w:eastAsia="ru-RU"/>
              </w:rPr>
              <w:t>prin</w:t>
            </w:r>
            <w:proofErr w:type="spellEnd"/>
            <w:r w:rsidRPr="00B66243">
              <w:rPr>
                <w:iCs/>
                <w:noProof w:val="0"/>
                <w:lang w:val="en-US" w:eastAsia="ru-RU"/>
              </w:rPr>
              <w:t xml:space="preserve"> </w:t>
            </w:r>
            <w:proofErr w:type="spellStart"/>
            <w:r w:rsidRPr="00B66243">
              <w:rPr>
                <w:iCs/>
                <w:noProof w:val="0"/>
                <w:lang w:val="en-US" w:eastAsia="ru-RU"/>
              </w:rPr>
              <w:t>semnătura</w:t>
            </w:r>
            <w:proofErr w:type="spellEnd"/>
            <w:r w:rsidRPr="00B66243">
              <w:rPr>
                <w:iCs/>
                <w:noProof w:val="0"/>
                <w:lang w:val="en-US" w:eastAsia="ru-RU"/>
              </w:rPr>
              <w:t xml:space="preserve"> electronica a </w:t>
            </w:r>
            <w:proofErr w:type="spellStart"/>
            <w:r w:rsidRPr="00B66243">
              <w:rPr>
                <w:iCs/>
                <w:noProof w:val="0"/>
                <w:lang w:val="en-US" w:eastAsia="ru-RU"/>
              </w:rPr>
              <w:t>participantului</w:t>
            </w:r>
            <w:proofErr w:type="spellEnd"/>
          </w:p>
        </w:tc>
        <w:tc>
          <w:tcPr>
            <w:tcW w:w="1603" w:type="dxa"/>
          </w:tcPr>
          <w:p w14:paraId="7B814D90"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proofErr w:type="spellStart"/>
            <w:r w:rsidRPr="00455CC8">
              <w:rPr>
                <w:iCs/>
                <w:noProof w:val="0"/>
                <w:lang w:val="en-US" w:eastAsia="ru-RU"/>
              </w:rPr>
              <w:t>Obligatoriu</w:t>
            </w:r>
            <w:proofErr w:type="spellEnd"/>
          </w:p>
        </w:tc>
      </w:tr>
      <w:tr w:rsidR="00E4211E" w:rsidRPr="00EC30C2" w14:paraId="63410169" w14:textId="77777777" w:rsidTr="004D224C">
        <w:tc>
          <w:tcPr>
            <w:tcW w:w="566" w:type="dxa"/>
          </w:tcPr>
          <w:p w14:paraId="7B29258F"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r>
              <w:rPr>
                <w:iCs/>
                <w:noProof w:val="0"/>
                <w:lang w:val="ro-MD" w:eastAsia="ru-RU"/>
              </w:rPr>
              <w:t>9.</w:t>
            </w:r>
          </w:p>
        </w:tc>
        <w:tc>
          <w:tcPr>
            <w:tcW w:w="3525" w:type="dxa"/>
          </w:tcPr>
          <w:p w14:paraId="7492E478"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proofErr w:type="spellStart"/>
            <w:r>
              <w:rPr>
                <w:iCs/>
                <w:noProof w:val="0"/>
                <w:lang w:val="en-US" w:eastAsia="ru-RU"/>
              </w:rPr>
              <w:t>Declarație</w:t>
            </w:r>
            <w:proofErr w:type="spellEnd"/>
            <w:r>
              <w:rPr>
                <w:iCs/>
                <w:noProof w:val="0"/>
                <w:lang w:val="en-US" w:eastAsia="ru-RU"/>
              </w:rPr>
              <w:t xml:space="preserve"> </w:t>
            </w:r>
            <w:proofErr w:type="spellStart"/>
            <w:r>
              <w:rPr>
                <w:iCs/>
                <w:noProof w:val="0"/>
                <w:lang w:val="en-US" w:eastAsia="ru-RU"/>
              </w:rPr>
              <w:t>privind</w:t>
            </w:r>
            <w:proofErr w:type="spellEnd"/>
            <w:r>
              <w:rPr>
                <w:iCs/>
                <w:noProof w:val="0"/>
                <w:lang w:val="en-US" w:eastAsia="ru-RU"/>
              </w:rPr>
              <w:t xml:space="preserve"> </w:t>
            </w:r>
            <w:proofErr w:type="spellStart"/>
            <w:r>
              <w:rPr>
                <w:iCs/>
                <w:noProof w:val="0"/>
                <w:lang w:val="en-US" w:eastAsia="ru-RU"/>
              </w:rPr>
              <w:t>dotările</w:t>
            </w:r>
            <w:proofErr w:type="spellEnd"/>
            <w:r>
              <w:rPr>
                <w:iCs/>
                <w:noProof w:val="0"/>
                <w:lang w:val="en-US" w:eastAsia="ru-RU"/>
              </w:rPr>
              <w:t xml:space="preserve"> specific, </w:t>
            </w:r>
            <w:proofErr w:type="spellStart"/>
            <w:r>
              <w:rPr>
                <w:iCs/>
                <w:noProof w:val="0"/>
                <w:lang w:val="en-US" w:eastAsia="ru-RU"/>
              </w:rPr>
              <w:t>utilajul</w:t>
            </w:r>
            <w:proofErr w:type="spellEnd"/>
            <w:r>
              <w:rPr>
                <w:iCs/>
                <w:noProof w:val="0"/>
                <w:lang w:val="en-US" w:eastAsia="ru-RU"/>
              </w:rPr>
              <w:t xml:space="preserve"> </w:t>
            </w:r>
            <w:proofErr w:type="spellStart"/>
            <w:r>
              <w:rPr>
                <w:iCs/>
                <w:noProof w:val="0"/>
                <w:lang w:val="en-US" w:eastAsia="ru-RU"/>
              </w:rPr>
              <w:t>și</w:t>
            </w:r>
            <w:proofErr w:type="spellEnd"/>
            <w:r>
              <w:rPr>
                <w:iCs/>
                <w:noProof w:val="0"/>
                <w:lang w:val="en-US" w:eastAsia="ru-RU"/>
              </w:rPr>
              <w:t xml:space="preserve"> </w:t>
            </w:r>
            <w:proofErr w:type="spellStart"/>
            <w:r>
              <w:rPr>
                <w:iCs/>
                <w:noProof w:val="0"/>
                <w:lang w:val="en-US" w:eastAsia="ru-RU"/>
              </w:rPr>
              <w:t>echipamentul</w:t>
            </w:r>
            <w:proofErr w:type="spellEnd"/>
            <w:r>
              <w:rPr>
                <w:iCs/>
                <w:noProof w:val="0"/>
                <w:lang w:val="en-US" w:eastAsia="ru-RU"/>
              </w:rPr>
              <w:t xml:space="preserve"> </w:t>
            </w:r>
            <w:proofErr w:type="spellStart"/>
            <w:r>
              <w:rPr>
                <w:iCs/>
                <w:noProof w:val="0"/>
                <w:lang w:val="en-US" w:eastAsia="ru-RU"/>
              </w:rPr>
              <w:t>necesar</w:t>
            </w:r>
            <w:proofErr w:type="spellEnd"/>
            <w:r>
              <w:rPr>
                <w:iCs/>
                <w:noProof w:val="0"/>
                <w:lang w:val="en-US" w:eastAsia="ru-RU"/>
              </w:rPr>
              <w:t xml:space="preserve"> </w:t>
            </w:r>
            <w:proofErr w:type="spellStart"/>
            <w:r>
              <w:rPr>
                <w:iCs/>
                <w:noProof w:val="0"/>
                <w:lang w:val="en-US" w:eastAsia="ru-RU"/>
              </w:rPr>
              <w:t>pentru</w:t>
            </w:r>
            <w:proofErr w:type="spellEnd"/>
            <w:r>
              <w:rPr>
                <w:iCs/>
                <w:noProof w:val="0"/>
                <w:lang w:val="en-US" w:eastAsia="ru-RU"/>
              </w:rPr>
              <w:t xml:space="preserve"> </w:t>
            </w:r>
            <w:proofErr w:type="spellStart"/>
            <w:r>
              <w:rPr>
                <w:iCs/>
                <w:noProof w:val="0"/>
                <w:lang w:val="en-US" w:eastAsia="ru-RU"/>
              </w:rPr>
              <w:t>îndeplinirea</w:t>
            </w:r>
            <w:proofErr w:type="spellEnd"/>
            <w:r>
              <w:rPr>
                <w:iCs/>
                <w:noProof w:val="0"/>
                <w:lang w:val="en-US" w:eastAsia="ru-RU"/>
              </w:rPr>
              <w:t xml:space="preserve"> </w:t>
            </w:r>
            <w:proofErr w:type="spellStart"/>
            <w:r>
              <w:rPr>
                <w:iCs/>
                <w:noProof w:val="0"/>
                <w:lang w:val="en-US" w:eastAsia="ru-RU"/>
              </w:rPr>
              <w:t>corespunzătoare</w:t>
            </w:r>
            <w:proofErr w:type="spellEnd"/>
            <w:r>
              <w:rPr>
                <w:iCs/>
                <w:noProof w:val="0"/>
                <w:lang w:val="en-US" w:eastAsia="ru-RU"/>
              </w:rPr>
              <w:t xml:space="preserve"> a </w:t>
            </w:r>
            <w:proofErr w:type="spellStart"/>
            <w:r>
              <w:rPr>
                <w:iCs/>
                <w:noProof w:val="0"/>
                <w:lang w:val="en-US" w:eastAsia="ru-RU"/>
              </w:rPr>
              <w:t>contractului</w:t>
            </w:r>
            <w:proofErr w:type="spellEnd"/>
          </w:p>
        </w:tc>
        <w:tc>
          <w:tcPr>
            <w:tcW w:w="3322" w:type="dxa"/>
          </w:tcPr>
          <w:p w14:paraId="4253C3CF"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r w:rsidRPr="00B66243">
              <w:rPr>
                <w:iCs/>
                <w:noProof w:val="0"/>
                <w:lang w:val="en-US" w:eastAsia="ru-RU"/>
              </w:rPr>
              <w:t xml:space="preserve">Conform </w:t>
            </w:r>
            <w:proofErr w:type="spellStart"/>
            <w:r w:rsidRPr="00B66243">
              <w:rPr>
                <w:iCs/>
                <w:noProof w:val="0"/>
                <w:lang w:val="en-US" w:eastAsia="ru-RU"/>
              </w:rPr>
              <w:t>anexei</w:t>
            </w:r>
            <w:proofErr w:type="spellEnd"/>
            <w:r w:rsidRPr="00B66243">
              <w:rPr>
                <w:iCs/>
                <w:noProof w:val="0"/>
                <w:lang w:val="en-US" w:eastAsia="ru-RU"/>
              </w:rPr>
              <w:t xml:space="preserve"> nr.1</w:t>
            </w:r>
            <w:r>
              <w:rPr>
                <w:iCs/>
                <w:noProof w:val="0"/>
                <w:lang w:val="en-US" w:eastAsia="ru-RU"/>
              </w:rPr>
              <w:t>4</w:t>
            </w:r>
            <w:r w:rsidRPr="00B66243">
              <w:rPr>
                <w:iCs/>
                <w:noProof w:val="0"/>
                <w:lang w:val="en-US" w:eastAsia="ru-RU"/>
              </w:rPr>
              <w:t xml:space="preserve"> </w:t>
            </w:r>
            <w:proofErr w:type="spellStart"/>
            <w:r w:rsidRPr="00B66243">
              <w:rPr>
                <w:iCs/>
                <w:noProof w:val="0"/>
                <w:lang w:val="en-US" w:eastAsia="ru-RU"/>
              </w:rPr>
              <w:t>confirmat</w:t>
            </w:r>
            <w:proofErr w:type="spellEnd"/>
            <w:r w:rsidRPr="00B66243">
              <w:rPr>
                <w:iCs/>
                <w:noProof w:val="0"/>
                <w:lang w:val="en-US" w:eastAsia="ru-RU"/>
              </w:rPr>
              <w:t xml:space="preserve"> </w:t>
            </w:r>
            <w:proofErr w:type="spellStart"/>
            <w:r w:rsidRPr="00B66243">
              <w:rPr>
                <w:iCs/>
                <w:noProof w:val="0"/>
                <w:lang w:val="en-US" w:eastAsia="ru-RU"/>
              </w:rPr>
              <w:t>prin</w:t>
            </w:r>
            <w:proofErr w:type="spellEnd"/>
            <w:r w:rsidRPr="00B66243">
              <w:rPr>
                <w:iCs/>
                <w:noProof w:val="0"/>
                <w:lang w:val="en-US" w:eastAsia="ru-RU"/>
              </w:rPr>
              <w:t xml:space="preserve"> </w:t>
            </w:r>
            <w:proofErr w:type="spellStart"/>
            <w:r w:rsidRPr="00B66243">
              <w:rPr>
                <w:iCs/>
                <w:noProof w:val="0"/>
                <w:lang w:val="en-US" w:eastAsia="ru-RU"/>
              </w:rPr>
              <w:t>semnătura</w:t>
            </w:r>
            <w:proofErr w:type="spellEnd"/>
            <w:r w:rsidRPr="00B66243">
              <w:rPr>
                <w:iCs/>
                <w:noProof w:val="0"/>
                <w:lang w:val="en-US" w:eastAsia="ru-RU"/>
              </w:rPr>
              <w:t xml:space="preserve"> electronica a </w:t>
            </w:r>
            <w:proofErr w:type="spellStart"/>
            <w:r w:rsidRPr="00B66243">
              <w:rPr>
                <w:iCs/>
                <w:noProof w:val="0"/>
                <w:lang w:val="en-US" w:eastAsia="ru-RU"/>
              </w:rPr>
              <w:t>participantului</w:t>
            </w:r>
            <w:proofErr w:type="spellEnd"/>
          </w:p>
        </w:tc>
        <w:tc>
          <w:tcPr>
            <w:tcW w:w="1603" w:type="dxa"/>
          </w:tcPr>
          <w:p w14:paraId="228BAB8D"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proofErr w:type="spellStart"/>
            <w:r w:rsidRPr="00455CC8">
              <w:rPr>
                <w:iCs/>
                <w:noProof w:val="0"/>
                <w:lang w:val="en-US" w:eastAsia="ru-RU"/>
              </w:rPr>
              <w:t>Obligatoriu</w:t>
            </w:r>
            <w:proofErr w:type="spellEnd"/>
          </w:p>
        </w:tc>
      </w:tr>
      <w:tr w:rsidR="00E4211E" w:rsidRPr="00EC30C2" w14:paraId="4B38D999" w14:textId="77777777" w:rsidTr="004D224C">
        <w:tc>
          <w:tcPr>
            <w:tcW w:w="566" w:type="dxa"/>
          </w:tcPr>
          <w:p w14:paraId="4FDFF408"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r>
              <w:rPr>
                <w:iCs/>
                <w:noProof w:val="0"/>
                <w:lang w:val="ro-MD" w:eastAsia="ru-RU"/>
              </w:rPr>
              <w:t>10.</w:t>
            </w:r>
          </w:p>
        </w:tc>
        <w:tc>
          <w:tcPr>
            <w:tcW w:w="3525" w:type="dxa"/>
          </w:tcPr>
          <w:p w14:paraId="5DA1BD68"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proofErr w:type="spellStart"/>
            <w:r>
              <w:rPr>
                <w:iCs/>
                <w:noProof w:val="0"/>
                <w:lang w:val="en-US" w:eastAsia="ru-RU"/>
              </w:rPr>
              <w:t>Declarație</w:t>
            </w:r>
            <w:proofErr w:type="spellEnd"/>
            <w:r>
              <w:rPr>
                <w:iCs/>
                <w:noProof w:val="0"/>
                <w:lang w:val="en-US" w:eastAsia="ru-RU"/>
              </w:rPr>
              <w:t xml:space="preserve"> </w:t>
            </w:r>
            <w:proofErr w:type="spellStart"/>
            <w:r>
              <w:rPr>
                <w:iCs/>
                <w:noProof w:val="0"/>
                <w:lang w:val="en-US" w:eastAsia="ru-RU"/>
              </w:rPr>
              <w:t>privind</w:t>
            </w:r>
            <w:proofErr w:type="spellEnd"/>
            <w:r>
              <w:rPr>
                <w:iCs/>
                <w:noProof w:val="0"/>
                <w:lang w:val="en-US" w:eastAsia="ru-RU"/>
              </w:rPr>
              <w:t xml:space="preserve"> </w:t>
            </w:r>
            <w:proofErr w:type="spellStart"/>
            <w:r>
              <w:rPr>
                <w:iCs/>
                <w:noProof w:val="0"/>
                <w:lang w:val="en-US" w:eastAsia="ru-RU"/>
              </w:rPr>
              <w:t>personalul</w:t>
            </w:r>
            <w:proofErr w:type="spellEnd"/>
            <w:r>
              <w:rPr>
                <w:iCs/>
                <w:noProof w:val="0"/>
                <w:lang w:val="en-US" w:eastAsia="ru-RU"/>
              </w:rPr>
              <w:t xml:space="preserve"> de </w:t>
            </w:r>
            <w:proofErr w:type="spellStart"/>
            <w:r>
              <w:rPr>
                <w:iCs/>
                <w:noProof w:val="0"/>
                <w:lang w:val="en-US" w:eastAsia="ru-RU"/>
              </w:rPr>
              <w:t>specialitate</w:t>
            </w:r>
            <w:proofErr w:type="spellEnd"/>
            <w:r>
              <w:rPr>
                <w:iCs/>
                <w:noProof w:val="0"/>
                <w:lang w:val="en-US" w:eastAsia="ru-RU"/>
              </w:rPr>
              <w:t xml:space="preserve"> </w:t>
            </w:r>
            <w:proofErr w:type="spellStart"/>
            <w:r>
              <w:rPr>
                <w:iCs/>
                <w:noProof w:val="0"/>
                <w:lang w:val="en-US" w:eastAsia="ru-RU"/>
              </w:rPr>
              <w:t>propus</w:t>
            </w:r>
            <w:proofErr w:type="spellEnd"/>
            <w:r>
              <w:rPr>
                <w:iCs/>
                <w:noProof w:val="0"/>
                <w:lang w:val="en-US" w:eastAsia="ru-RU"/>
              </w:rPr>
              <w:t xml:space="preserve"> </w:t>
            </w:r>
            <w:proofErr w:type="spellStart"/>
            <w:r>
              <w:rPr>
                <w:iCs/>
                <w:noProof w:val="0"/>
                <w:lang w:val="en-US" w:eastAsia="ru-RU"/>
              </w:rPr>
              <w:t>pentru</w:t>
            </w:r>
            <w:proofErr w:type="spellEnd"/>
            <w:r>
              <w:rPr>
                <w:iCs/>
                <w:noProof w:val="0"/>
                <w:lang w:val="en-US" w:eastAsia="ru-RU"/>
              </w:rPr>
              <w:t xml:space="preserve"> </w:t>
            </w:r>
            <w:proofErr w:type="spellStart"/>
            <w:r>
              <w:rPr>
                <w:iCs/>
                <w:noProof w:val="0"/>
                <w:lang w:val="en-US" w:eastAsia="ru-RU"/>
              </w:rPr>
              <w:t>implimentarea</w:t>
            </w:r>
            <w:proofErr w:type="spellEnd"/>
            <w:r>
              <w:rPr>
                <w:iCs/>
                <w:noProof w:val="0"/>
                <w:lang w:val="en-US" w:eastAsia="ru-RU"/>
              </w:rPr>
              <w:t xml:space="preserve"> </w:t>
            </w:r>
            <w:proofErr w:type="spellStart"/>
            <w:r>
              <w:rPr>
                <w:iCs/>
                <w:noProof w:val="0"/>
                <w:lang w:val="en-US" w:eastAsia="ru-RU"/>
              </w:rPr>
              <w:t>contractului</w:t>
            </w:r>
            <w:proofErr w:type="spellEnd"/>
          </w:p>
        </w:tc>
        <w:tc>
          <w:tcPr>
            <w:tcW w:w="3322" w:type="dxa"/>
          </w:tcPr>
          <w:p w14:paraId="20EC2B34"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r w:rsidRPr="00B66243">
              <w:rPr>
                <w:iCs/>
                <w:noProof w:val="0"/>
                <w:lang w:val="en-US" w:eastAsia="ru-RU"/>
              </w:rPr>
              <w:t xml:space="preserve">Conform </w:t>
            </w:r>
            <w:proofErr w:type="spellStart"/>
            <w:r w:rsidRPr="00B66243">
              <w:rPr>
                <w:iCs/>
                <w:noProof w:val="0"/>
                <w:lang w:val="en-US" w:eastAsia="ru-RU"/>
              </w:rPr>
              <w:t>anexei</w:t>
            </w:r>
            <w:proofErr w:type="spellEnd"/>
            <w:r w:rsidRPr="00B66243">
              <w:rPr>
                <w:iCs/>
                <w:noProof w:val="0"/>
                <w:lang w:val="en-US" w:eastAsia="ru-RU"/>
              </w:rPr>
              <w:t xml:space="preserve"> nr.1</w:t>
            </w:r>
            <w:r>
              <w:rPr>
                <w:iCs/>
                <w:noProof w:val="0"/>
                <w:lang w:val="en-US" w:eastAsia="ru-RU"/>
              </w:rPr>
              <w:t>5</w:t>
            </w:r>
            <w:r w:rsidRPr="00B66243">
              <w:rPr>
                <w:iCs/>
                <w:noProof w:val="0"/>
                <w:lang w:val="en-US" w:eastAsia="ru-RU"/>
              </w:rPr>
              <w:t xml:space="preserve"> </w:t>
            </w:r>
            <w:proofErr w:type="spellStart"/>
            <w:r w:rsidRPr="00B66243">
              <w:rPr>
                <w:iCs/>
                <w:noProof w:val="0"/>
                <w:lang w:val="en-US" w:eastAsia="ru-RU"/>
              </w:rPr>
              <w:t>confirmat</w:t>
            </w:r>
            <w:proofErr w:type="spellEnd"/>
            <w:r w:rsidRPr="00B66243">
              <w:rPr>
                <w:iCs/>
                <w:noProof w:val="0"/>
                <w:lang w:val="en-US" w:eastAsia="ru-RU"/>
              </w:rPr>
              <w:t xml:space="preserve"> </w:t>
            </w:r>
            <w:proofErr w:type="spellStart"/>
            <w:r w:rsidRPr="00B66243">
              <w:rPr>
                <w:iCs/>
                <w:noProof w:val="0"/>
                <w:lang w:val="en-US" w:eastAsia="ru-RU"/>
              </w:rPr>
              <w:t>prin</w:t>
            </w:r>
            <w:proofErr w:type="spellEnd"/>
            <w:r w:rsidRPr="00B66243">
              <w:rPr>
                <w:iCs/>
                <w:noProof w:val="0"/>
                <w:lang w:val="en-US" w:eastAsia="ru-RU"/>
              </w:rPr>
              <w:t xml:space="preserve"> </w:t>
            </w:r>
            <w:proofErr w:type="spellStart"/>
            <w:r w:rsidRPr="00B66243">
              <w:rPr>
                <w:iCs/>
                <w:noProof w:val="0"/>
                <w:lang w:val="en-US" w:eastAsia="ru-RU"/>
              </w:rPr>
              <w:t>semnătura</w:t>
            </w:r>
            <w:proofErr w:type="spellEnd"/>
            <w:r w:rsidRPr="00B66243">
              <w:rPr>
                <w:iCs/>
                <w:noProof w:val="0"/>
                <w:lang w:val="en-US" w:eastAsia="ru-RU"/>
              </w:rPr>
              <w:t xml:space="preserve"> electronica a </w:t>
            </w:r>
            <w:proofErr w:type="spellStart"/>
            <w:r w:rsidRPr="00B66243">
              <w:rPr>
                <w:iCs/>
                <w:noProof w:val="0"/>
                <w:lang w:val="en-US" w:eastAsia="ru-RU"/>
              </w:rPr>
              <w:t>participantului</w:t>
            </w:r>
            <w:proofErr w:type="spellEnd"/>
          </w:p>
        </w:tc>
        <w:tc>
          <w:tcPr>
            <w:tcW w:w="1603" w:type="dxa"/>
          </w:tcPr>
          <w:p w14:paraId="1F423D5D"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proofErr w:type="spellStart"/>
            <w:r w:rsidRPr="00455CC8">
              <w:rPr>
                <w:iCs/>
                <w:noProof w:val="0"/>
                <w:lang w:val="en-US" w:eastAsia="ru-RU"/>
              </w:rPr>
              <w:t>Obligatoriu</w:t>
            </w:r>
            <w:proofErr w:type="spellEnd"/>
          </w:p>
        </w:tc>
      </w:tr>
      <w:tr w:rsidR="00E4211E" w:rsidRPr="00EC30C2" w14:paraId="6696C874" w14:textId="77777777" w:rsidTr="004D224C">
        <w:tc>
          <w:tcPr>
            <w:tcW w:w="566" w:type="dxa"/>
          </w:tcPr>
          <w:p w14:paraId="5F00A0FD"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r>
              <w:rPr>
                <w:iCs/>
                <w:noProof w:val="0"/>
                <w:lang w:val="ro-MD" w:eastAsia="ru-RU"/>
              </w:rPr>
              <w:lastRenderedPageBreak/>
              <w:t>11.</w:t>
            </w:r>
          </w:p>
        </w:tc>
        <w:tc>
          <w:tcPr>
            <w:tcW w:w="3525" w:type="dxa"/>
          </w:tcPr>
          <w:p w14:paraId="362D0505"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proofErr w:type="spellStart"/>
            <w:r>
              <w:rPr>
                <w:iCs/>
                <w:noProof w:val="0"/>
                <w:lang w:val="en-US" w:eastAsia="ru-RU"/>
              </w:rPr>
              <w:t>Avizul</w:t>
            </w:r>
            <w:proofErr w:type="spellEnd"/>
            <w:r>
              <w:rPr>
                <w:iCs/>
                <w:noProof w:val="0"/>
                <w:lang w:val="en-US" w:eastAsia="ru-RU"/>
              </w:rPr>
              <w:t xml:space="preserve"> </w:t>
            </w:r>
            <w:proofErr w:type="spellStart"/>
            <w:r>
              <w:rPr>
                <w:iCs/>
                <w:noProof w:val="0"/>
                <w:lang w:val="en-US" w:eastAsia="ru-RU"/>
              </w:rPr>
              <w:t>Inspecției</w:t>
            </w:r>
            <w:proofErr w:type="spellEnd"/>
            <w:r>
              <w:rPr>
                <w:iCs/>
                <w:noProof w:val="0"/>
                <w:lang w:val="en-US" w:eastAsia="ru-RU"/>
              </w:rPr>
              <w:t xml:space="preserve"> de Stat </w:t>
            </w:r>
            <w:proofErr w:type="spellStart"/>
            <w:r>
              <w:rPr>
                <w:iCs/>
                <w:noProof w:val="0"/>
                <w:lang w:val="en-US" w:eastAsia="ru-RU"/>
              </w:rPr>
              <w:t>în</w:t>
            </w:r>
            <w:proofErr w:type="spellEnd"/>
            <w:r>
              <w:rPr>
                <w:iCs/>
                <w:noProof w:val="0"/>
                <w:lang w:val="en-US" w:eastAsia="ru-RU"/>
              </w:rPr>
              <w:t xml:space="preserve"> </w:t>
            </w:r>
            <w:proofErr w:type="spellStart"/>
            <w:r>
              <w:rPr>
                <w:iCs/>
                <w:noProof w:val="0"/>
                <w:lang w:val="en-US" w:eastAsia="ru-RU"/>
              </w:rPr>
              <w:t>Construcție</w:t>
            </w:r>
            <w:proofErr w:type="spellEnd"/>
          </w:p>
        </w:tc>
        <w:tc>
          <w:tcPr>
            <w:tcW w:w="3322" w:type="dxa"/>
          </w:tcPr>
          <w:p w14:paraId="78265500"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r w:rsidRPr="00B66243">
              <w:rPr>
                <w:iCs/>
                <w:noProof w:val="0"/>
                <w:lang w:val="en-US" w:eastAsia="ru-RU"/>
              </w:rPr>
              <w:t xml:space="preserve">Conform </w:t>
            </w:r>
            <w:proofErr w:type="spellStart"/>
            <w:r w:rsidRPr="00B66243">
              <w:rPr>
                <w:iCs/>
                <w:noProof w:val="0"/>
                <w:lang w:val="en-US" w:eastAsia="ru-RU"/>
              </w:rPr>
              <w:t>anexei</w:t>
            </w:r>
            <w:proofErr w:type="spellEnd"/>
            <w:r w:rsidRPr="00B66243">
              <w:rPr>
                <w:iCs/>
                <w:noProof w:val="0"/>
                <w:lang w:val="en-US" w:eastAsia="ru-RU"/>
              </w:rPr>
              <w:t xml:space="preserve"> nr.</w:t>
            </w:r>
            <w:r>
              <w:rPr>
                <w:iCs/>
                <w:noProof w:val="0"/>
                <w:lang w:val="en-US" w:eastAsia="ru-RU"/>
              </w:rPr>
              <w:t>22</w:t>
            </w:r>
            <w:r w:rsidRPr="00B66243">
              <w:rPr>
                <w:iCs/>
                <w:noProof w:val="0"/>
                <w:lang w:val="en-US" w:eastAsia="ru-RU"/>
              </w:rPr>
              <w:t xml:space="preserve"> </w:t>
            </w:r>
            <w:proofErr w:type="spellStart"/>
            <w:r w:rsidRPr="00B66243">
              <w:rPr>
                <w:iCs/>
                <w:noProof w:val="0"/>
                <w:lang w:val="en-US" w:eastAsia="ru-RU"/>
              </w:rPr>
              <w:t>confirmat</w:t>
            </w:r>
            <w:proofErr w:type="spellEnd"/>
            <w:r w:rsidRPr="00B66243">
              <w:rPr>
                <w:iCs/>
                <w:noProof w:val="0"/>
                <w:lang w:val="en-US" w:eastAsia="ru-RU"/>
              </w:rPr>
              <w:t xml:space="preserve"> </w:t>
            </w:r>
            <w:proofErr w:type="spellStart"/>
            <w:r w:rsidRPr="00B66243">
              <w:rPr>
                <w:iCs/>
                <w:noProof w:val="0"/>
                <w:lang w:val="en-US" w:eastAsia="ru-RU"/>
              </w:rPr>
              <w:t>prin</w:t>
            </w:r>
            <w:proofErr w:type="spellEnd"/>
            <w:r w:rsidRPr="00B66243">
              <w:rPr>
                <w:iCs/>
                <w:noProof w:val="0"/>
                <w:lang w:val="en-US" w:eastAsia="ru-RU"/>
              </w:rPr>
              <w:t xml:space="preserve"> </w:t>
            </w:r>
            <w:proofErr w:type="spellStart"/>
            <w:r w:rsidRPr="00B66243">
              <w:rPr>
                <w:iCs/>
                <w:noProof w:val="0"/>
                <w:lang w:val="en-US" w:eastAsia="ru-RU"/>
              </w:rPr>
              <w:t>semnătura</w:t>
            </w:r>
            <w:proofErr w:type="spellEnd"/>
            <w:r w:rsidRPr="00B66243">
              <w:rPr>
                <w:iCs/>
                <w:noProof w:val="0"/>
                <w:lang w:val="en-US" w:eastAsia="ru-RU"/>
              </w:rPr>
              <w:t xml:space="preserve"> electronica a </w:t>
            </w:r>
            <w:proofErr w:type="spellStart"/>
            <w:r w:rsidRPr="00B66243">
              <w:rPr>
                <w:iCs/>
                <w:noProof w:val="0"/>
                <w:lang w:val="en-US" w:eastAsia="ru-RU"/>
              </w:rPr>
              <w:t>participantului</w:t>
            </w:r>
            <w:proofErr w:type="spellEnd"/>
          </w:p>
        </w:tc>
        <w:tc>
          <w:tcPr>
            <w:tcW w:w="1603" w:type="dxa"/>
          </w:tcPr>
          <w:p w14:paraId="7197C613"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proofErr w:type="spellStart"/>
            <w:r w:rsidRPr="00455CC8">
              <w:rPr>
                <w:iCs/>
                <w:noProof w:val="0"/>
                <w:lang w:val="en-US" w:eastAsia="ru-RU"/>
              </w:rPr>
              <w:t>Obligatoriu</w:t>
            </w:r>
            <w:proofErr w:type="spellEnd"/>
          </w:p>
        </w:tc>
      </w:tr>
      <w:tr w:rsidR="00E4211E" w:rsidRPr="00EC30C2" w14:paraId="5E55A8AF" w14:textId="77777777" w:rsidTr="004D224C">
        <w:tc>
          <w:tcPr>
            <w:tcW w:w="566" w:type="dxa"/>
          </w:tcPr>
          <w:p w14:paraId="4194E63A"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r>
              <w:rPr>
                <w:iCs/>
                <w:noProof w:val="0"/>
                <w:lang w:val="ro-MD" w:eastAsia="ru-RU"/>
              </w:rPr>
              <w:t>12.</w:t>
            </w:r>
          </w:p>
        </w:tc>
        <w:tc>
          <w:tcPr>
            <w:tcW w:w="3525" w:type="dxa"/>
          </w:tcPr>
          <w:p w14:paraId="085121FB"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r>
              <w:rPr>
                <w:iCs/>
                <w:noProof w:val="0"/>
                <w:lang w:val="en-US" w:eastAsia="ru-RU"/>
              </w:rPr>
              <w:t xml:space="preserve">Extras din </w:t>
            </w:r>
            <w:proofErr w:type="spellStart"/>
            <w:r>
              <w:rPr>
                <w:iCs/>
                <w:noProof w:val="0"/>
                <w:lang w:val="en-US" w:eastAsia="ru-RU"/>
              </w:rPr>
              <w:t>Registrul</w:t>
            </w:r>
            <w:proofErr w:type="spellEnd"/>
            <w:r>
              <w:rPr>
                <w:iCs/>
                <w:noProof w:val="0"/>
                <w:lang w:val="en-US" w:eastAsia="ru-RU"/>
              </w:rPr>
              <w:t xml:space="preserve"> de Stat al </w:t>
            </w:r>
            <w:proofErr w:type="spellStart"/>
            <w:r>
              <w:rPr>
                <w:iCs/>
                <w:noProof w:val="0"/>
                <w:lang w:val="en-US" w:eastAsia="ru-RU"/>
              </w:rPr>
              <w:t>persoanelor</w:t>
            </w:r>
            <w:proofErr w:type="spellEnd"/>
            <w:r>
              <w:rPr>
                <w:iCs/>
                <w:noProof w:val="0"/>
                <w:lang w:val="en-US" w:eastAsia="ru-RU"/>
              </w:rPr>
              <w:t xml:space="preserve"> </w:t>
            </w:r>
            <w:proofErr w:type="spellStart"/>
            <w:r>
              <w:rPr>
                <w:iCs/>
                <w:noProof w:val="0"/>
                <w:lang w:val="en-US" w:eastAsia="ru-RU"/>
              </w:rPr>
              <w:t>juridice</w:t>
            </w:r>
            <w:proofErr w:type="spellEnd"/>
          </w:p>
        </w:tc>
        <w:tc>
          <w:tcPr>
            <w:tcW w:w="3322" w:type="dxa"/>
          </w:tcPr>
          <w:p w14:paraId="2B9144AB"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proofErr w:type="spellStart"/>
            <w:r>
              <w:rPr>
                <w:iCs/>
                <w:noProof w:val="0"/>
                <w:lang w:val="en-US" w:eastAsia="ru-RU"/>
              </w:rPr>
              <w:t>Confirmat</w:t>
            </w:r>
            <w:proofErr w:type="spellEnd"/>
            <w:r>
              <w:rPr>
                <w:iCs/>
                <w:noProof w:val="0"/>
                <w:lang w:val="en-US" w:eastAsia="ru-RU"/>
              </w:rPr>
              <w:t xml:space="preserve"> </w:t>
            </w:r>
            <w:proofErr w:type="spellStart"/>
            <w:r>
              <w:rPr>
                <w:iCs/>
                <w:noProof w:val="0"/>
                <w:lang w:val="en-US" w:eastAsia="ru-RU"/>
              </w:rPr>
              <w:t>prin</w:t>
            </w:r>
            <w:proofErr w:type="spellEnd"/>
            <w:r>
              <w:rPr>
                <w:iCs/>
                <w:noProof w:val="0"/>
                <w:lang w:val="en-US" w:eastAsia="ru-RU"/>
              </w:rPr>
              <w:t xml:space="preserve"> </w:t>
            </w:r>
            <w:proofErr w:type="spellStart"/>
            <w:r>
              <w:rPr>
                <w:iCs/>
                <w:noProof w:val="0"/>
                <w:lang w:val="en-US" w:eastAsia="ru-RU"/>
              </w:rPr>
              <w:t>semnătura</w:t>
            </w:r>
            <w:proofErr w:type="spellEnd"/>
            <w:r>
              <w:rPr>
                <w:iCs/>
                <w:noProof w:val="0"/>
                <w:lang w:val="en-US" w:eastAsia="ru-RU"/>
              </w:rPr>
              <w:t xml:space="preserve"> electronica a </w:t>
            </w:r>
            <w:proofErr w:type="spellStart"/>
            <w:r>
              <w:rPr>
                <w:iCs/>
                <w:noProof w:val="0"/>
                <w:lang w:val="en-US" w:eastAsia="ru-RU"/>
              </w:rPr>
              <w:t>participantului</w:t>
            </w:r>
            <w:proofErr w:type="spellEnd"/>
          </w:p>
        </w:tc>
        <w:tc>
          <w:tcPr>
            <w:tcW w:w="1603" w:type="dxa"/>
          </w:tcPr>
          <w:p w14:paraId="7F042D95"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proofErr w:type="spellStart"/>
            <w:r w:rsidRPr="00455CC8">
              <w:rPr>
                <w:iCs/>
                <w:noProof w:val="0"/>
                <w:lang w:val="en-US" w:eastAsia="ru-RU"/>
              </w:rPr>
              <w:t>Obligatoriu</w:t>
            </w:r>
            <w:proofErr w:type="spellEnd"/>
          </w:p>
        </w:tc>
      </w:tr>
      <w:tr w:rsidR="00E4211E" w:rsidRPr="00EC30C2" w14:paraId="2FD528C5" w14:textId="77777777" w:rsidTr="004D224C">
        <w:tc>
          <w:tcPr>
            <w:tcW w:w="566" w:type="dxa"/>
          </w:tcPr>
          <w:p w14:paraId="17352FA6"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r>
              <w:rPr>
                <w:iCs/>
                <w:noProof w:val="0"/>
                <w:lang w:val="ro-MD" w:eastAsia="ru-RU"/>
              </w:rPr>
              <w:t>13.</w:t>
            </w:r>
          </w:p>
        </w:tc>
        <w:tc>
          <w:tcPr>
            <w:tcW w:w="3525" w:type="dxa"/>
          </w:tcPr>
          <w:p w14:paraId="6E71A042"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proofErr w:type="spellStart"/>
            <w:r>
              <w:rPr>
                <w:iCs/>
                <w:noProof w:val="0"/>
                <w:lang w:val="en-US" w:eastAsia="ru-RU"/>
              </w:rPr>
              <w:t>Termenul</w:t>
            </w:r>
            <w:proofErr w:type="spellEnd"/>
            <w:r>
              <w:rPr>
                <w:iCs/>
                <w:noProof w:val="0"/>
                <w:lang w:val="en-US" w:eastAsia="ru-RU"/>
              </w:rPr>
              <w:t xml:space="preserve"> de </w:t>
            </w:r>
            <w:proofErr w:type="spellStart"/>
            <w:r>
              <w:rPr>
                <w:iCs/>
                <w:noProof w:val="0"/>
                <w:lang w:val="en-US" w:eastAsia="ru-RU"/>
              </w:rPr>
              <w:t>garanție</w:t>
            </w:r>
            <w:proofErr w:type="spellEnd"/>
            <w:r>
              <w:rPr>
                <w:iCs/>
                <w:noProof w:val="0"/>
                <w:lang w:val="en-US" w:eastAsia="ru-RU"/>
              </w:rPr>
              <w:t xml:space="preserve"> a </w:t>
            </w:r>
            <w:proofErr w:type="spellStart"/>
            <w:r>
              <w:rPr>
                <w:iCs/>
                <w:noProof w:val="0"/>
                <w:lang w:val="en-US" w:eastAsia="ru-RU"/>
              </w:rPr>
              <w:t>lucrărilor</w:t>
            </w:r>
            <w:proofErr w:type="spellEnd"/>
          </w:p>
        </w:tc>
        <w:tc>
          <w:tcPr>
            <w:tcW w:w="3322" w:type="dxa"/>
          </w:tcPr>
          <w:p w14:paraId="181E0395" w14:textId="77777777" w:rsidR="00E4211E" w:rsidRDefault="00E4211E" w:rsidP="004D224C">
            <w:pPr>
              <w:shd w:val="clear" w:color="auto" w:fill="FFFFFF" w:themeFill="background1"/>
              <w:tabs>
                <w:tab w:val="left" w:pos="612"/>
              </w:tabs>
              <w:spacing w:before="120" w:after="120"/>
              <w:rPr>
                <w:iCs/>
                <w:noProof w:val="0"/>
                <w:lang w:val="en-US" w:eastAsia="ru-RU"/>
              </w:rPr>
            </w:pPr>
            <w:r>
              <w:rPr>
                <w:iCs/>
                <w:noProof w:val="0"/>
                <w:lang w:val="en-US" w:eastAsia="ru-RU"/>
              </w:rPr>
              <w:t>Minim 5 ani</w:t>
            </w:r>
          </w:p>
          <w:p w14:paraId="527C2B7E"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proofErr w:type="spellStart"/>
            <w:r>
              <w:rPr>
                <w:iCs/>
                <w:noProof w:val="0"/>
                <w:lang w:val="en-US" w:eastAsia="ru-RU"/>
              </w:rPr>
              <w:t>Confirmat</w:t>
            </w:r>
            <w:proofErr w:type="spellEnd"/>
            <w:r>
              <w:rPr>
                <w:iCs/>
                <w:noProof w:val="0"/>
                <w:lang w:val="en-US" w:eastAsia="ru-RU"/>
              </w:rPr>
              <w:t xml:space="preserve"> </w:t>
            </w:r>
            <w:proofErr w:type="spellStart"/>
            <w:r>
              <w:rPr>
                <w:iCs/>
                <w:noProof w:val="0"/>
                <w:lang w:val="en-US" w:eastAsia="ru-RU"/>
              </w:rPr>
              <w:t>prin</w:t>
            </w:r>
            <w:proofErr w:type="spellEnd"/>
            <w:r>
              <w:rPr>
                <w:iCs/>
                <w:noProof w:val="0"/>
                <w:lang w:val="en-US" w:eastAsia="ru-RU"/>
              </w:rPr>
              <w:t xml:space="preserve"> </w:t>
            </w:r>
            <w:proofErr w:type="spellStart"/>
            <w:r>
              <w:rPr>
                <w:iCs/>
                <w:noProof w:val="0"/>
                <w:lang w:val="en-US" w:eastAsia="ru-RU"/>
              </w:rPr>
              <w:t>semnătura</w:t>
            </w:r>
            <w:proofErr w:type="spellEnd"/>
            <w:r>
              <w:rPr>
                <w:iCs/>
                <w:noProof w:val="0"/>
                <w:lang w:val="en-US" w:eastAsia="ru-RU"/>
              </w:rPr>
              <w:t xml:space="preserve"> electronica a </w:t>
            </w:r>
            <w:proofErr w:type="spellStart"/>
            <w:r>
              <w:rPr>
                <w:iCs/>
                <w:noProof w:val="0"/>
                <w:lang w:val="en-US" w:eastAsia="ru-RU"/>
              </w:rPr>
              <w:t>participantului</w:t>
            </w:r>
            <w:proofErr w:type="spellEnd"/>
          </w:p>
        </w:tc>
        <w:tc>
          <w:tcPr>
            <w:tcW w:w="1603" w:type="dxa"/>
          </w:tcPr>
          <w:p w14:paraId="009D5BBE"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proofErr w:type="spellStart"/>
            <w:r w:rsidRPr="00455CC8">
              <w:rPr>
                <w:iCs/>
                <w:noProof w:val="0"/>
                <w:lang w:val="en-US" w:eastAsia="ru-RU"/>
              </w:rPr>
              <w:t>Obligatoriu</w:t>
            </w:r>
            <w:proofErr w:type="spellEnd"/>
          </w:p>
        </w:tc>
      </w:tr>
      <w:tr w:rsidR="00E4211E" w:rsidRPr="00EC30C2" w14:paraId="34DACB05" w14:textId="77777777" w:rsidTr="004D224C">
        <w:tc>
          <w:tcPr>
            <w:tcW w:w="566" w:type="dxa"/>
          </w:tcPr>
          <w:p w14:paraId="1F89CF82"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r>
              <w:rPr>
                <w:iCs/>
                <w:noProof w:val="0"/>
                <w:lang w:val="ro-MD" w:eastAsia="ru-RU"/>
              </w:rPr>
              <w:t>14.</w:t>
            </w:r>
          </w:p>
        </w:tc>
        <w:tc>
          <w:tcPr>
            <w:tcW w:w="3525" w:type="dxa"/>
          </w:tcPr>
          <w:p w14:paraId="04EA6737"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proofErr w:type="spellStart"/>
            <w:r>
              <w:rPr>
                <w:iCs/>
                <w:noProof w:val="0"/>
                <w:lang w:val="en-US" w:eastAsia="ru-RU"/>
              </w:rPr>
              <w:t>Situațiile</w:t>
            </w:r>
            <w:proofErr w:type="spellEnd"/>
            <w:r>
              <w:rPr>
                <w:iCs/>
                <w:noProof w:val="0"/>
                <w:lang w:val="en-US" w:eastAsia="ru-RU"/>
              </w:rPr>
              <w:t xml:space="preserve"> </w:t>
            </w:r>
            <w:proofErr w:type="spellStart"/>
            <w:r>
              <w:rPr>
                <w:iCs/>
                <w:noProof w:val="0"/>
                <w:lang w:val="en-US" w:eastAsia="ru-RU"/>
              </w:rPr>
              <w:t>financiare</w:t>
            </w:r>
            <w:proofErr w:type="spellEnd"/>
            <w:r>
              <w:rPr>
                <w:iCs/>
                <w:noProof w:val="0"/>
                <w:lang w:val="en-US" w:eastAsia="ru-RU"/>
              </w:rPr>
              <w:t xml:space="preserve"> </w:t>
            </w:r>
            <w:proofErr w:type="spellStart"/>
            <w:r>
              <w:rPr>
                <w:iCs/>
                <w:noProof w:val="0"/>
                <w:lang w:val="en-US" w:eastAsia="ru-RU"/>
              </w:rPr>
              <w:t>pentru</w:t>
            </w:r>
            <w:proofErr w:type="spellEnd"/>
            <w:r>
              <w:rPr>
                <w:iCs/>
                <w:noProof w:val="0"/>
                <w:lang w:val="en-US" w:eastAsia="ru-RU"/>
              </w:rPr>
              <w:t xml:space="preserve"> </w:t>
            </w:r>
            <w:proofErr w:type="spellStart"/>
            <w:r>
              <w:rPr>
                <w:iCs/>
                <w:noProof w:val="0"/>
                <w:lang w:val="en-US" w:eastAsia="ru-RU"/>
              </w:rPr>
              <w:t>anul</w:t>
            </w:r>
            <w:proofErr w:type="spellEnd"/>
            <w:r>
              <w:rPr>
                <w:iCs/>
                <w:noProof w:val="0"/>
                <w:lang w:val="en-US" w:eastAsia="ru-RU"/>
              </w:rPr>
              <w:t xml:space="preserve"> 2025</w:t>
            </w:r>
          </w:p>
        </w:tc>
        <w:tc>
          <w:tcPr>
            <w:tcW w:w="3322" w:type="dxa"/>
          </w:tcPr>
          <w:p w14:paraId="2F864E8F"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proofErr w:type="spellStart"/>
            <w:r>
              <w:rPr>
                <w:iCs/>
                <w:noProof w:val="0"/>
                <w:lang w:val="en-US" w:eastAsia="ru-RU"/>
              </w:rPr>
              <w:t>Confirmat</w:t>
            </w:r>
            <w:proofErr w:type="spellEnd"/>
            <w:r>
              <w:rPr>
                <w:iCs/>
                <w:noProof w:val="0"/>
                <w:lang w:val="en-US" w:eastAsia="ru-RU"/>
              </w:rPr>
              <w:t xml:space="preserve"> </w:t>
            </w:r>
            <w:proofErr w:type="spellStart"/>
            <w:r>
              <w:rPr>
                <w:iCs/>
                <w:noProof w:val="0"/>
                <w:lang w:val="en-US" w:eastAsia="ru-RU"/>
              </w:rPr>
              <w:t>prin</w:t>
            </w:r>
            <w:proofErr w:type="spellEnd"/>
            <w:r>
              <w:rPr>
                <w:iCs/>
                <w:noProof w:val="0"/>
                <w:lang w:val="en-US" w:eastAsia="ru-RU"/>
              </w:rPr>
              <w:t xml:space="preserve"> </w:t>
            </w:r>
            <w:proofErr w:type="spellStart"/>
            <w:r>
              <w:rPr>
                <w:iCs/>
                <w:noProof w:val="0"/>
                <w:lang w:val="en-US" w:eastAsia="ru-RU"/>
              </w:rPr>
              <w:t>semnătura</w:t>
            </w:r>
            <w:proofErr w:type="spellEnd"/>
            <w:r>
              <w:rPr>
                <w:iCs/>
                <w:noProof w:val="0"/>
                <w:lang w:val="en-US" w:eastAsia="ru-RU"/>
              </w:rPr>
              <w:t xml:space="preserve"> electronica a </w:t>
            </w:r>
            <w:proofErr w:type="spellStart"/>
            <w:r>
              <w:rPr>
                <w:iCs/>
                <w:noProof w:val="0"/>
                <w:lang w:val="en-US" w:eastAsia="ru-RU"/>
              </w:rPr>
              <w:t>participantului</w:t>
            </w:r>
            <w:proofErr w:type="spellEnd"/>
          </w:p>
        </w:tc>
        <w:tc>
          <w:tcPr>
            <w:tcW w:w="1603" w:type="dxa"/>
          </w:tcPr>
          <w:p w14:paraId="4E808E2A"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proofErr w:type="spellStart"/>
            <w:r w:rsidRPr="00455CC8">
              <w:rPr>
                <w:iCs/>
                <w:noProof w:val="0"/>
                <w:lang w:val="en-US" w:eastAsia="ru-RU"/>
              </w:rPr>
              <w:t>Obligatoriu</w:t>
            </w:r>
            <w:proofErr w:type="spellEnd"/>
          </w:p>
        </w:tc>
      </w:tr>
      <w:tr w:rsidR="00E4211E" w:rsidRPr="00EC30C2" w14:paraId="06D764D4" w14:textId="77777777" w:rsidTr="004D224C">
        <w:tc>
          <w:tcPr>
            <w:tcW w:w="566" w:type="dxa"/>
          </w:tcPr>
          <w:p w14:paraId="48AB543C"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r>
              <w:rPr>
                <w:iCs/>
                <w:noProof w:val="0"/>
                <w:lang w:val="ro-MD" w:eastAsia="ru-RU"/>
              </w:rPr>
              <w:t>15.</w:t>
            </w:r>
          </w:p>
        </w:tc>
        <w:tc>
          <w:tcPr>
            <w:tcW w:w="3525" w:type="dxa"/>
          </w:tcPr>
          <w:p w14:paraId="6FCB5E55"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proofErr w:type="spellStart"/>
            <w:r>
              <w:rPr>
                <w:iCs/>
                <w:noProof w:val="0"/>
                <w:lang w:val="en-US" w:eastAsia="ru-RU"/>
              </w:rPr>
              <w:t>Certificat</w:t>
            </w:r>
            <w:proofErr w:type="spellEnd"/>
            <w:r>
              <w:rPr>
                <w:iCs/>
                <w:noProof w:val="0"/>
                <w:lang w:val="en-US" w:eastAsia="ru-RU"/>
              </w:rPr>
              <w:t xml:space="preserve"> de </w:t>
            </w:r>
            <w:proofErr w:type="spellStart"/>
            <w:r>
              <w:rPr>
                <w:iCs/>
                <w:noProof w:val="0"/>
                <w:lang w:val="en-US" w:eastAsia="ru-RU"/>
              </w:rPr>
              <w:t>atribuire</w:t>
            </w:r>
            <w:proofErr w:type="spellEnd"/>
            <w:r>
              <w:rPr>
                <w:iCs/>
                <w:noProof w:val="0"/>
                <w:lang w:val="en-US" w:eastAsia="ru-RU"/>
              </w:rPr>
              <w:t xml:space="preserve"> a </w:t>
            </w:r>
            <w:proofErr w:type="spellStart"/>
            <w:r>
              <w:rPr>
                <w:iCs/>
                <w:noProof w:val="0"/>
                <w:lang w:val="en-US" w:eastAsia="ru-RU"/>
              </w:rPr>
              <w:t>contului</w:t>
            </w:r>
            <w:proofErr w:type="spellEnd"/>
            <w:r>
              <w:rPr>
                <w:iCs/>
                <w:noProof w:val="0"/>
                <w:lang w:val="en-US" w:eastAsia="ru-RU"/>
              </w:rPr>
              <w:t xml:space="preserve"> </w:t>
            </w:r>
            <w:proofErr w:type="spellStart"/>
            <w:r>
              <w:rPr>
                <w:iCs/>
                <w:noProof w:val="0"/>
                <w:lang w:val="en-US" w:eastAsia="ru-RU"/>
              </w:rPr>
              <w:t>bancar</w:t>
            </w:r>
            <w:proofErr w:type="spellEnd"/>
          </w:p>
        </w:tc>
        <w:tc>
          <w:tcPr>
            <w:tcW w:w="3322" w:type="dxa"/>
          </w:tcPr>
          <w:p w14:paraId="67EEC93B"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proofErr w:type="spellStart"/>
            <w:r>
              <w:rPr>
                <w:iCs/>
                <w:noProof w:val="0"/>
                <w:lang w:val="en-US" w:eastAsia="ru-RU"/>
              </w:rPr>
              <w:t>Confirmat</w:t>
            </w:r>
            <w:proofErr w:type="spellEnd"/>
            <w:r>
              <w:rPr>
                <w:iCs/>
                <w:noProof w:val="0"/>
                <w:lang w:val="en-US" w:eastAsia="ru-RU"/>
              </w:rPr>
              <w:t xml:space="preserve"> </w:t>
            </w:r>
            <w:proofErr w:type="spellStart"/>
            <w:r>
              <w:rPr>
                <w:iCs/>
                <w:noProof w:val="0"/>
                <w:lang w:val="en-US" w:eastAsia="ru-RU"/>
              </w:rPr>
              <w:t>prin</w:t>
            </w:r>
            <w:proofErr w:type="spellEnd"/>
            <w:r>
              <w:rPr>
                <w:iCs/>
                <w:noProof w:val="0"/>
                <w:lang w:val="en-US" w:eastAsia="ru-RU"/>
              </w:rPr>
              <w:t xml:space="preserve"> </w:t>
            </w:r>
            <w:proofErr w:type="spellStart"/>
            <w:r>
              <w:rPr>
                <w:iCs/>
                <w:noProof w:val="0"/>
                <w:lang w:val="en-US" w:eastAsia="ru-RU"/>
              </w:rPr>
              <w:t>semnatura</w:t>
            </w:r>
            <w:proofErr w:type="spellEnd"/>
            <w:r>
              <w:rPr>
                <w:iCs/>
                <w:noProof w:val="0"/>
                <w:lang w:val="en-US" w:eastAsia="ru-RU"/>
              </w:rPr>
              <w:t xml:space="preserve"> electronica a </w:t>
            </w:r>
            <w:proofErr w:type="spellStart"/>
            <w:r>
              <w:rPr>
                <w:iCs/>
                <w:noProof w:val="0"/>
                <w:lang w:val="en-US" w:eastAsia="ru-RU"/>
              </w:rPr>
              <w:t>participantului</w:t>
            </w:r>
            <w:proofErr w:type="spellEnd"/>
          </w:p>
        </w:tc>
        <w:tc>
          <w:tcPr>
            <w:tcW w:w="1603" w:type="dxa"/>
          </w:tcPr>
          <w:p w14:paraId="4EAABB11"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proofErr w:type="spellStart"/>
            <w:r w:rsidRPr="00455CC8">
              <w:rPr>
                <w:iCs/>
                <w:noProof w:val="0"/>
                <w:lang w:val="en-US" w:eastAsia="ru-RU"/>
              </w:rPr>
              <w:t>Obligatoriu</w:t>
            </w:r>
            <w:proofErr w:type="spellEnd"/>
          </w:p>
        </w:tc>
      </w:tr>
      <w:tr w:rsidR="00E4211E" w:rsidRPr="00EC30C2" w14:paraId="4E25BEF7" w14:textId="77777777" w:rsidTr="004D224C">
        <w:tc>
          <w:tcPr>
            <w:tcW w:w="566" w:type="dxa"/>
          </w:tcPr>
          <w:p w14:paraId="1043D0D7"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r>
              <w:rPr>
                <w:iCs/>
                <w:noProof w:val="0"/>
                <w:lang w:val="ro-MD" w:eastAsia="ru-RU"/>
              </w:rPr>
              <w:t>16.</w:t>
            </w:r>
          </w:p>
        </w:tc>
        <w:tc>
          <w:tcPr>
            <w:tcW w:w="3525" w:type="dxa"/>
          </w:tcPr>
          <w:p w14:paraId="14AF87F3"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proofErr w:type="spellStart"/>
            <w:r>
              <w:rPr>
                <w:iCs/>
                <w:noProof w:val="0"/>
                <w:lang w:val="en-US" w:eastAsia="ru-RU"/>
              </w:rPr>
              <w:t>Garanția</w:t>
            </w:r>
            <w:proofErr w:type="spellEnd"/>
            <w:r>
              <w:rPr>
                <w:iCs/>
                <w:noProof w:val="0"/>
                <w:lang w:val="en-US" w:eastAsia="ru-RU"/>
              </w:rPr>
              <w:t xml:space="preserve"> de </w:t>
            </w:r>
            <w:proofErr w:type="spellStart"/>
            <w:r>
              <w:rPr>
                <w:iCs/>
                <w:noProof w:val="0"/>
                <w:lang w:val="en-US" w:eastAsia="ru-RU"/>
              </w:rPr>
              <w:t>bună</w:t>
            </w:r>
            <w:proofErr w:type="spellEnd"/>
            <w:r>
              <w:rPr>
                <w:iCs/>
                <w:noProof w:val="0"/>
                <w:lang w:val="en-US" w:eastAsia="ru-RU"/>
              </w:rPr>
              <w:t xml:space="preserve"> </w:t>
            </w:r>
            <w:proofErr w:type="spellStart"/>
            <w:r>
              <w:rPr>
                <w:iCs/>
                <w:noProof w:val="0"/>
                <w:lang w:val="en-US" w:eastAsia="ru-RU"/>
              </w:rPr>
              <w:t>execuție</w:t>
            </w:r>
            <w:proofErr w:type="spellEnd"/>
            <w:r>
              <w:rPr>
                <w:iCs/>
                <w:noProof w:val="0"/>
                <w:lang w:val="en-US" w:eastAsia="ru-RU"/>
              </w:rPr>
              <w:t xml:space="preserve"> a </w:t>
            </w:r>
            <w:proofErr w:type="spellStart"/>
            <w:r>
              <w:rPr>
                <w:iCs/>
                <w:noProof w:val="0"/>
                <w:lang w:val="en-US" w:eastAsia="ru-RU"/>
              </w:rPr>
              <w:t>contractului</w:t>
            </w:r>
            <w:proofErr w:type="spellEnd"/>
          </w:p>
        </w:tc>
        <w:tc>
          <w:tcPr>
            <w:tcW w:w="3322" w:type="dxa"/>
          </w:tcPr>
          <w:p w14:paraId="2CFF1F77"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proofErr w:type="spellStart"/>
            <w:r>
              <w:rPr>
                <w:iCs/>
                <w:noProof w:val="0"/>
                <w:lang w:val="en-US" w:eastAsia="ru-RU"/>
              </w:rPr>
              <w:t>Rețineri</w:t>
            </w:r>
            <w:proofErr w:type="spellEnd"/>
            <w:r>
              <w:rPr>
                <w:iCs/>
                <w:noProof w:val="0"/>
                <w:lang w:val="en-US" w:eastAsia="ru-RU"/>
              </w:rPr>
              <w:t xml:space="preserve"> successive </w:t>
            </w:r>
            <w:proofErr w:type="spellStart"/>
            <w:r>
              <w:rPr>
                <w:iCs/>
                <w:noProof w:val="0"/>
                <w:lang w:val="en-US" w:eastAsia="ru-RU"/>
              </w:rPr>
              <w:t>directe</w:t>
            </w:r>
            <w:proofErr w:type="spellEnd"/>
            <w:r>
              <w:rPr>
                <w:iCs/>
                <w:noProof w:val="0"/>
                <w:lang w:val="en-US" w:eastAsia="ru-RU"/>
              </w:rPr>
              <w:t xml:space="preserve"> din </w:t>
            </w:r>
            <w:proofErr w:type="spellStart"/>
            <w:r>
              <w:rPr>
                <w:iCs/>
                <w:noProof w:val="0"/>
                <w:lang w:val="en-US" w:eastAsia="ru-RU"/>
              </w:rPr>
              <w:t>plata</w:t>
            </w:r>
            <w:proofErr w:type="spellEnd"/>
            <w:r>
              <w:rPr>
                <w:iCs/>
                <w:noProof w:val="0"/>
                <w:lang w:val="en-US" w:eastAsia="ru-RU"/>
              </w:rPr>
              <w:t xml:space="preserve"> </w:t>
            </w:r>
            <w:proofErr w:type="spellStart"/>
            <w:r>
              <w:rPr>
                <w:iCs/>
                <w:noProof w:val="0"/>
                <w:lang w:val="en-US" w:eastAsia="ru-RU"/>
              </w:rPr>
              <w:t>cuvenită</w:t>
            </w:r>
            <w:proofErr w:type="spellEnd"/>
            <w:r>
              <w:rPr>
                <w:iCs/>
                <w:noProof w:val="0"/>
                <w:lang w:val="en-US" w:eastAsia="ru-RU"/>
              </w:rPr>
              <w:t xml:space="preserve"> </w:t>
            </w:r>
            <w:proofErr w:type="spellStart"/>
            <w:r>
              <w:rPr>
                <w:iCs/>
                <w:noProof w:val="0"/>
                <w:lang w:val="en-US" w:eastAsia="ru-RU"/>
              </w:rPr>
              <w:t>pentru</w:t>
            </w:r>
            <w:proofErr w:type="spellEnd"/>
            <w:r>
              <w:rPr>
                <w:iCs/>
                <w:noProof w:val="0"/>
                <w:lang w:val="en-US" w:eastAsia="ru-RU"/>
              </w:rPr>
              <w:t xml:space="preserve"> </w:t>
            </w:r>
            <w:proofErr w:type="spellStart"/>
            <w:r>
              <w:rPr>
                <w:iCs/>
                <w:noProof w:val="0"/>
                <w:lang w:val="en-US" w:eastAsia="ru-RU"/>
              </w:rPr>
              <w:t>facturile</w:t>
            </w:r>
            <w:proofErr w:type="spellEnd"/>
            <w:r>
              <w:rPr>
                <w:iCs/>
                <w:noProof w:val="0"/>
                <w:lang w:val="en-US" w:eastAsia="ru-RU"/>
              </w:rPr>
              <w:t xml:space="preserve"> </w:t>
            </w:r>
            <w:proofErr w:type="spellStart"/>
            <w:r>
              <w:rPr>
                <w:iCs/>
                <w:noProof w:val="0"/>
                <w:lang w:val="en-US" w:eastAsia="ru-RU"/>
              </w:rPr>
              <w:t>înaintate</w:t>
            </w:r>
            <w:proofErr w:type="spellEnd"/>
            <w:r>
              <w:rPr>
                <w:iCs/>
                <w:noProof w:val="0"/>
                <w:lang w:val="en-US" w:eastAsia="ru-RU"/>
              </w:rPr>
              <w:t xml:space="preserve">, 5% din </w:t>
            </w:r>
            <w:proofErr w:type="spellStart"/>
            <w:r>
              <w:rPr>
                <w:iCs/>
                <w:noProof w:val="0"/>
                <w:lang w:val="en-US" w:eastAsia="ru-RU"/>
              </w:rPr>
              <w:t>valoarea</w:t>
            </w:r>
            <w:proofErr w:type="spellEnd"/>
            <w:r>
              <w:rPr>
                <w:iCs/>
                <w:noProof w:val="0"/>
                <w:lang w:val="en-US" w:eastAsia="ru-RU"/>
              </w:rPr>
              <w:t xml:space="preserve"> </w:t>
            </w:r>
            <w:proofErr w:type="spellStart"/>
            <w:r>
              <w:rPr>
                <w:iCs/>
                <w:noProof w:val="0"/>
                <w:lang w:val="en-US" w:eastAsia="ru-RU"/>
              </w:rPr>
              <w:t>totală</w:t>
            </w:r>
            <w:proofErr w:type="spellEnd"/>
            <w:r>
              <w:rPr>
                <w:iCs/>
                <w:noProof w:val="0"/>
                <w:lang w:val="en-US" w:eastAsia="ru-RU"/>
              </w:rPr>
              <w:t xml:space="preserve"> a </w:t>
            </w:r>
            <w:proofErr w:type="spellStart"/>
            <w:r>
              <w:rPr>
                <w:iCs/>
                <w:noProof w:val="0"/>
                <w:lang w:val="en-US" w:eastAsia="ru-RU"/>
              </w:rPr>
              <w:t>contractului</w:t>
            </w:r>
            <w:proofErr w:type="spellEnd"/>
          </w:p>
        </w:tc>
        <w:tc>
          <w:tcPr>
            <w:tcW w:w="1603" w:type="dxa"/>
          </w:tcPr>
          <w:p w14:paraId="5266D5D2"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proofErr w:type="spellStart"/>
            <w:r w:rsidRPr="00455CC8">
              <w:rPr>
                <w:iCs/>
                <w:noProof w:val="0"/>
                <w:lang w:val="en-US" w:eastAsia="ru-RU"/>
              </w:rPr>
              <w:t>Obligatoriu</w:t>
            </w:r>
            <w:proofErr w:type="spellEnd"/>
          </w:p>
        </w:tc>
      </w:tr>
      <w:tr w:rsidR="00E4211E" w:rsidRPr="00EC30C2" w14:paraId="41FFEEDF" w14:textId="77777777" w:rsidTr="004D224C">
        <w:tc>
          <w:tcPr>
            <w:tcW w:w="566" w:type="dxa"/>
          </w:tcPr>
          <w:p w14:paraId="191BF63B"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r>
              <w:rPr>
                <w:iCs/>
                <w:noProof w:val="0"/>
                <w:lang w:val="ro-MD" w:eastAsia="ru-RU"/>
              </w:rPr>
              <w:t>17.</w:t>
            </w:r>
          </w:p>
        </w:tc>
        <w:tc>
          <w:tcPr>
            <w:tcW w:w="3525" w:type="dxa"/>
          </w:tcPr>
          <w:p w14:paraId="60C1E982"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proofErr w:type="spellStart"/>
            <w:r>
              <w:rPr>
                <w:iCs/>
                <w:noProof w:val="0"/>
                <w:lang w:val="en-US" w:eastAsia="ru-RU"/>
              </w:rPr>
              <w:t>Declarație</w:t>
            </w:r>
            <w:proofErr w:type="spellEnd"/>
            <w:r>
              <w:rPr>
                <w:iCs/>
                <w:noProof w:val="0"/>
                <w:lang w:val="en-US" w:eastAsia="ru-RU"/>
              </w:rPr>
              <w:t xml:space="preserve"> </w:t>
            </w:r>
            <w:proofErr w:type="spellStart"/>
            <w:r>
              <w:rPr>
                <w:iCs/>
                <w:noProof w:val="0"/>
                <w:lang w:val="en-US" w:eastAsia="ru-RU"/>
              </w:rPr>
              <w:t>privind</w:t>
            </w:r>
            <w:proofErr w:type="spellEnd"/>
            <w:r>
              <w:rPr>
                <w:iCs/>
                <w:noProof w:val="0"/>
                <w:lang w:val="en-US" w:eastAsia="ru-RU"/>
              </w:rPr>
              <w:t xml:space="preserve"> </w:t>
            </w:r>
            <w:proofErr w:type="spellStart"/>
            <w:r>
              <w:rPr>
                <w:iCs/>
                <w:noProof w:val="0"/>
                <w:lang w:val="en-US" w:eastAsia="ru-RU"/>
              </w:rPr>
              <w:t>confirmarea</w:t>
            </w:r>
            <w:proofErr w:type="spellEnd"/>
            <w:r>
              <w:rPr>
                <w:iCs/>
                <w:noProof w:val="0"/>
                <w:lang w:val="en-US" w:eastAsia="ru-RU"/>
              </w:rPr>
              <w:t xml:space="preserve"> </w:t>
            </w:r>
            <w:proofErr w:type="spellStart"/>
            <w:r>
              <w:rPr>
                <w:iCs/>
                <w:noProof w:val="0"/>
                <w:lang w:val="en-US" w:eastAsia="ru-RU"/>
              </w:rPr>
              <w:t>identității</w:t>
            </w:r>
            <w:proofErr w:type="spellEnd"/>
            <w:r>
              <w:rPr>
                <w:iCs/>
                <w:noProof w:val="0"/>
                <w:lang w:val="en-US" w:eastAsia="ru-RU"/>
              </w:rPr>
              <w:t xml:space="preserve"> </w:t>
            </w:r>
            <w:proofErr w:type="spellStart"/>
            <w:r>
              <w:rPr>
                <w:iCs/>
                <w:noProof w:val="0"/>
                <w:lang w:val="en-US" w:eastAsia="ru-RU"/>
              </w:rPr>
              <w:t>beneficiarilor</w:t>
            </w:r>
            <w:proofErr w:type="spellEnd"/>
            <w:r>
              <w:rPr>
                <w:iCs/>
                <w:noProof w:val="0"/>
                <w:lang w:val="en-US" w:eastAsia="ru-RU"/>
              </w:rPr>
              <w:t xml:space="preserve"> </w:t>
            </w:r>
            <w:proofErr w:type="spellStart"/>
            <w:r>
              <w:rPr>
                <w:iCs/>
                <w:noProof w:val="0"/>
                <w:lang w:val="en-US" w:eastAsia="ru-RU"/>
              </w:rPr>
              <w:t>efectivi</w:t>
            </w:r>
            <w:proofErr w:type="spellEnd"/>
            <w:r>
              <w:rPr>
                <w:iCs/>
                <w:noProof w:val="0"/>
                <w:lang w:val="en-US" w:eastAsia="ru-RU"/>
              </w:rPr>
              <w:t xml:space="preserve"> </w:t>
            </w:r>
            <w:proofErr w:type="spellStart"/>
            <w:r>
              <w:rPr>
                <w:iCs/>
                <w:noProof w:val="0"/>
                <w:lang w:val="en-US" w:eastAsia="ru-RU"/>
              </w:rPr>
              <w:t>și</w:t>
            </w:r>
            <w:proofErr w:type="spellEnd"/>
            <w:r>
              <w:rPr>
                <w:iCs/>
                <w:noProof w:val="0"/>
                <w:lang w:val="en-US" w:eastAsia="ru-RU"/>
              </w:rPr>
              <w:t xml:space="preserve"> </w:t>
            </w:r>
            <w:proofErr w:type="spellStart"/>
            <w:r>
              <w:rPr>
                <w:iCs/>
                <w:noProof w:val="0"/>
                <w:lang w:val="en-US" w:eastAsia="ru-RU"/>
              </w:rPr>
              <w:t>neîncadrarea</w:t>
            </w:r>
            <w:proofErr w:type="spellEnd"/>
            <w:r>
              <w:rPr>
                <w:iCs/>
                <w:noProof w:val="0"/>
                <w:lang w:val="en-US" w:eastAsia="ru-RU"/>
              </w:rPr>
              <w:t xml:space="preserve"> </w:t>
            </w:r>
            <w:proofErr w:type="spellStart"/>
            <w:r>
              <w:rPr>
                <w:iCs/>
                <w:noProof w:val="0"/>
                <w:lang w:val="en-US" w:eastAsia="ru-RU"/>
              </w:rPr>
              <w:t>acestora</w:t>
            </w:r>
            <w:proofErr w:type="spellEnd"/>
            <w:r>
              <w:rPr>
                <w:iCs/>
                <w:noProof w:val="0"/>
                <w:lang w:val="en-US" w:eastAsia="ru-RU"/>
              </w:rPr>
              <w:t xml:space="preserve"> </w:t>
            </w:r>
            <w:proofErr w:type="spellStart"/>
            <w:r>
              <w:rPr>
                <w:iCs/>
                <w:noProof w:val="0"/>
                <w:lang w:val="en-US" w:eastAsia="ru-RU"/>
              </w:rPr>
              <w:t>în</w:t>
            </w:r>
            <w:proofErr w:type="spellEnd"/>
            <w:r>
              <w:rPr>
                <w:iCs/>
                <w:noProof w:val="0"/>
                <w:lang w:val="en-US" w:eastAsia="ru-RU"/>
              </w:rPr>
              <w:t xml:space="preserve"> </w:t>
            </w:r>
            <w:proofErr w:type="spellStart"/>
            <w:r>
              <w:rPr>
                <w:iCs/>
                <w:noProof w:val="0"/>
                <w:lang w:val="en-US" w:eastAsia="ru-RU"/>
              </w:rPr>
              <w:t>situașia</w:t>
            </w:r>
            <w:proofErr w:type="spellEnd"/>
            <w:r>
              <w:rPr>
                <w:iCs/>
                <w:noProof w:val="0"/>
                <w:lang w:val="en-US" w:eastAsia="ru-RU"/>
              </w:rPr>
              <w:t xml:space="preserve"> </w:t>
            </w:r>
            <w:proofErr w:type="spellStart"/>
            <w:r>
              <w:rPr>
                <w:iCs/>
                <w:noProof w:val="0"/>
                <w:lang w:val="en-US" w:eastAsia="ru-RU"/>
              </w:rPr>
              <w:t>condamnării</w:t>
            </w:r>
            <w:proofErr w:type="spellEnd"/>
            <w:r>
              <w:rPr>
                <w:iCs/>
                <w:noProof w:val="0"/>
                <w:lang w:val="en-US" w:eastAsia="ru-RU"/>
              </w:rPr>
              <w:t xml:space="preserve"> </w:t>
            </w:r>
            <w:proofErr w:type="spellStart"/>
            <w:r>
              <w:rPr>
                <w:iCs/>
                <w:noProof w:val="0"/>
                <w:lang w:val="en-US" w:eastAsia="ru-RU"/>
              </w:rPr>
              <w:t>pentru</w:t>
            </w:r>
            <w:proofErr w:type="spellEnd"/>
            <w:r>
              <w:rPr>
                <w:iCs/>
                <w:noProof w:val="0"/>
                <w:lang w:val="en-US" w:eastAsia="ru-RU"/>
              </w:rPr>
              <w:t xml:space="preserve"> </w:t>
            </w:r>
            <w:proofErr w:type="spellStart"/>
            <w:r>
              <w:rPr>
                <w:iCs/>
                <w:noProof w:val="0"/>
                <w:lang w:val="en-US" w:eastAsia="ru-RU"/>
              </w:rPr>
              <w:t>participarea</w:t>
            </w:r>
            <w:proofErr w:type="spellEnd"/>
            <w:r>
              <w:rPr>
                <w:iCs/>
                <w:noProof w:val="0"/>
                <w:lang w:val="en-US" w:eastAsia="ru-RU"/>
              </w:rPr>
              <w:t xml:space="preserve"> la </w:t>
            </w:r>
            <w:proofErr w:type="spellStart"/>
            <w:r>
              <w:rPr>
                <w:iCs/>
                <w:noProof w:val="0"/>
                <w:lang w:val="en-US" w:eastAsia="ru-RU"/>
              </w:rPr>
              <w:t>activități</w:t>
            </w:r>
            <w:proofErr w:type="spellEnd"/>
            <w:r>
              <w:rPr>
                <w:iCs/>
                <w:noProof w:val="0"/>
                <w:lang w:val="en-US" w:eastAsia="ru-RU"/>
              </w:rPr>
              <w:t xml:space="preserve"> ale </w:t>
            </w:r>
            <w:proofErr w:type="spellStart"/>
            <w:r>
              <w:rPr>
                <w:iCs/>
                <w:noProof w:val="0"/>
                <w:lang w:val="en-US" w:eastAsia="ru-RU"/>
              </w:rPr>
              <w:t>unei</w:t>
            </w:r>
            <w:proofErr w:type="spellEnd"/>
            <w:r>
              <w:rPr>
                <w:iCs/>
                <w:noProof w:val="0"/>
                <w:lang w:val="en-US" w:eastAsia="ru-RU"/>
              </w:rPr>
              <w:t xml:space="preserve"> </w:t>
            </w:r>
            <w:proofErr w:type="spellStart"/>
            <w:r>
              <w:rPr>
                <w:iCs/>
                <w:noProof w:val="0"/>
                <w:lang w:val="en-US" w:eastAsia="ru-RU"/>
              </w:rPr>
              <w:t>organizații</w:t>
            </w:r>
            <w:proofErr w:type="spellEnd"/>
            <w:r>
              <w:rPr>
                <w:iCs/>
                <w:noProof w:val="0"/>
                <w:lang w:val="en-US" w:eastAsia="ru-RU"/>
              </w:rPr>
              <w:t xml:space="preserve"> </w:t>
            </w:r>
            <w:proofErr w:type="spellStart"/>
            <w:r>
              <w:rPr>
                <w:iCs/>
                <w:noProof w:val="0"/>
                <w:lang w:val="en-US" w:eastAsia="ru-RU"/>
              </w:rPr>
              <w:t>sau</w:t>
            </w:r>
            <w:proofErr w:type="spellEnd"/>
            <w:r>
              <w:rPr>
                <w:iCs/>
                <w:noProof w:val="0"/>
                <w:lang w:val="en-US" w:eastAsia="ru-RU"/>
              </w:rPr>
              <w:t xml:space="preserve"> </w:t>
            </w:r>
            <w:proofErr w:type="spellStart"/>
            <w:r>
              <w:rPr>
                <w:iCs/>
                <w:noProof w:val="0"/>
                <w:lang w:val="en-US" w:eastAsia="ru-RU"/>
              </w:rPr>
              <w:t>grupări</w:t>
            </w:r>
            <w:proofErr w:type="spellEnd"/>
            <w:r>
              <w:rPr>
                <w:iCs/>
                <w:noProof w:val="0"/>
                <w:lang w:val="en-US" w:eastAsia="ru-RU"/>
              </w:rPr>
              <w:t xml:space="preserve"> </w:t>
            </w:r>
            <w:proofErr w:type="spellStart"/>
            <w:r>
              <w:rPr>
                <w:iCs/>
                <w:noProof w:val="0"/>
                <w:lang w:val="en-US" w:eastAsia="ru-RU"/>
              </w:rPr>
              <w:t>criminale</w:t>
            </w:r>
            <w:proofErr w:type="spellEnd"/>
            <w:r>
              <w:rPr>
                <w:iCs/>
                <w:noProof w:val="0"/>
                <w:lang w:val="en-US" w:eastAsia="ru-RU"/>
              </w:rPr>
              <w:t xml:space="preserve">, </w:t>
            </w:r>
            <w:proofErr w:type="spellStart"/>
            <w:r>
              <w:rPr>
                <w:iCs/>
                <w:noProof w:val="0"/>
                <w:lang w:val="en-US" w:eastAsia="ru-RU"/>
              </w:rPr>
              <w:t>pentru</w:t>
            </w:r>
            <w:proofErr w:type="spellEnd"/>
            <w:r>
              <w:rPr>
                <w:iCs/>
                <w:noProof w:val="0"/>
                <w:lang w:val="en-US" w:eastAsia="ru-RU"/>
              </w:rPr>
              <w:t xml:space="preserve"> </w:t>
            </w:r>
            <w:proofErr w:type="spellStart"/>
            <w:r>
              <w:rPr>
                <w:iCs/>
                <w:noProof w:val="0"/>
                <w:lang w:val="en-US" w:eastAsia="ru-RU"/>
              </w:rPr>
              <w:t>corupție</w:t>
            </w:r>
            <w:proofErr w:type="spellEnd"/>
            <w:r>
              <w:rPr>
                <w:iCs/>
                <w:noProof w:val="0"/>
                <w:lang w:val="en-US" w:eastAsia="ru-RU"/>
              </w:rPr>
              <w:t xml:space="preserve">, </w:t>
            </w:r>
            <w:proofErr w:type="spellStart"/>
            <w:r>
              <w:rPr>
                <w:iCs/>
                <w:noProof w:val="0"/>
                <w:lang w:val="en-US" w:eastAsia="ru-RU"/>
              </w:rPr>
              <w:t>fraudă</w:t>
            </w:r>
            <w:proofErr w:type="spellEnd"/>
            <w:r>
              <w:rPr>
                <w:iCs/>
                <w:noProof w:val="0"/>
                <w:lang w:val="en-US" w:eastAsia="ru-RU"/>
              </w:rPr>
              <w:t xml:space="preserve"> </w:t>
            </w:r>
            <w:proofErr w:type="spellStart"/>
            <w:r>
              <w:rPr>
                <w:iCs/>
                <w:noProof w:val="0"/>
                <w:lang w:val="en-US" w:eastAsia="ru-RU"/>
              </w:rPr>
              <w:t>și</w:t>
            </w:r>
            <w:proofErr w:type="spellEnd"/>
            <w:r>
              <w:rPr>
                <w:iCs/>
                <w:noProof w:val="0"/>
                <w:lang w:val="en-US" w:eastAsia="ru-RU"/>
              </w:rPr>
              <w:t>/</w:t>
            </w:r>
            <w:proofErr w:type="spellStart"/>
            <w:r>
              <w:rPr>
                <w:iCs/>
                <w:noProof w:val="0"/>
                <w:lang w:val="en-US" w:eastAsia="ru-RU"/>
              </w:rPr>
              <w:t>sau</w:t>
            </w:r>
            <w:proofErr w:type="spellEnd"/>
            <w:r>
              <w:rPr>
                <w:iCs/>
                <w:noProof w:val="0"/>
                <w:lang w:val="en-US" w:eastAsia="ru-RU"/>
              </w:rPr>
              <w:t xml:space="preserve"> </w:t>
            </w:r>
            <w:proofErr w:type="spellStart"/>
            <w:r>
              <w:rPr>
                <w:iCs/>
                <w:noProof w:val="0"/>
                <w:lang w:val="en-US" w:eastAsia="ru-RU"/>
              </w:rPr>
              <w:t>spălare</w:t>
            </w:r>
            <w:proofErr w:type="spellEnd"/>
            <w:r>
              <w:rPr>
                <w:iCs/>
                <w:noProof w:val="0"/>
                <w:lang w:val="en-US" w:eastAsia="ru-RU"/>
              </w:rPr>
              <w:t xml:space="preserve"> de </w:t>
            </w:r>
            <w:proofErr w:type="spellStart"/>
            <w:r>
              <w:rPr>
                <w:iCs/>
                <w:noProof w:val="0"/>
                <w:lang w:val="en-US" w:eastAsia="ru-RU"/>
              </w:rPr>
              <w:t>bani</w:t>
            </w:r>
            <w:proofErr w:type="spellEnd"/>
          </w:p>
        </w:tc>
        <w:tc>
          <w:tcPr>
            <w:tcW w:w="3322" w:type="dxa"/>
          </w:tcPr>
          <w:p w14:paraId="0A280349" w14:textId="77777777" w:rsidR="00E4211E" w:rsidRDefault="00E4211E" w:rsidP="004D224C">
            <w:pPr>
              <w:shd w:val="clear" w:color="auto" w:fill="FFFFFF" w:themeFill="background1"/>
              <w:tabs>
                <w:tab w:val="left" w:pos="612"/>
              </w:tabs>
              <w:spacing w:before="120" w:after="120"/>
              <w:rPr>
                <w:iCs/>
                <w:noProof w:val="0"/>
                <w:lang w:val="en-US" w:eastAsia="ru-RU"/>
              </w:rPr>
            </w:pPr>
            <w:r>
              <w:rPr>
                <w:iCs/>
                <w:noProof w:val="0"/>
                <w:lang w:val="en-US" w:eastAsia="ru-RU"/>
              </w:rPr>
              <w:t xml:space="preserve">Conform </w:t>
            </w:r>
            <w:proofErr w:type="spellStart"/>
            <w:r>
              <w:rPr>
                <w:iCs/>
                <w:noProof w:val="0"/>
                <w:lang w:val="en-US" w:eastAsia="ru-RU"/>
              </w:rPr>
              <w:t>formularului</w:t>
            </w:r>
            <w:proofErr w:type="spellEnd"/>
            <w:r>
              <w:rPr>
                <w:iCs/>
                <w:noProof w:val="0"/>
                <w:lang w:val="en-US" w:eastAsia="ru-RU"/>
              </w:rPr>
              <w:t xml:space="preserve"> </w:t>
            </w:r>
            <w:proofErr w:type="spellStart"/>
            <w:r>
              <w:rPr>
                <w:iCs/>
                <w:noProof w:val="0"/>
                <w:lang w:val="en-US" w:eastAsia="ru-RU"/>
              </w:rPr>
              <w:t>aprobat</w:t>
            </w:r>
            <w:proofErr w:type="spellEnd"/>
            <w:r>
              <w:rPr>
                <w:iCs/>
                <w:noProof w:val="0"/>
                <w:lang w:val="en-US" w:eastAsia="ru-RU"/>
              </w:rPr>
              <w:t xml:space="preserve"> </w:t>
            </w:r>
            <w:proofErr w:type="spellStart"/>
            <w:r>
              <w:rPr>
                <w:iCs/>
                <w:noProof w:val="0"/>
                <w:lang w:val="en-US" w:eastAsia="ru-RU"/>
              </w:rPr>
              <w:t>prin</w:t>
            </w:r>
            <w:proofErr w:type="spellEnd"/>
            <w:r>
              <w:rPr>
                <w:iCs/>
                <w:noProof w:val="0"/>
                <w:lang w:val="en-US" w:eastAsia="ru-RU"/>
              </w:rPr>
              <w:t xml:space="preserve"> </w:t>
            </w:r>
            <w:proofErr w:type="spellStart"/>
            <w:r>
              <w:rPr>
                <w:iCs/>
                <w:noProof w:val="0"/>
                <w:lang w:val="en-US" w:eastAsia="ru-RU"/>
              </w:rPr>
              <w:t>Ordinul</w:t>
            </w:r>
            <w:proofErr w:type="spellEnd"/>
            <w:r>
              <w:rPr>
                <w:iCs/>
                <w:noProof w:val="0"/>
                <w:lang w:val="en-US" w:eastAsia="ru-RU"/>
              </w:rPr>
              <w:t xml:space="preserve"> MF nr.145 din 24.11.2020</w:t>
            </w:r>
          </w:p>
          <w:p w14:paraId="3C12BFF1"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r>
              <w:rPr>
                <w:iCs/>
                <w:noProof w:val="0"/>
                <w:lang w:val="en-US" w:eastAsia="ru-RU"/>
              </w:rPr>
              <w:t xml:space="preserve">Se </w:t>
            </w:r>
            <w:proofErr w:type="spellStart"/>
            <w:r>
              <w:rPr>
                <w:iCs/>
                <w:noProof w:val="0"/>
                <w:lang w:val="en-US" w:eastAsia="ru-RU"/>
              </w:rPr>
              <w:t>va</w:t>
            </w:r>
            <w:proofErr w:type="spellEnd"/>
            <w:r>
              <w:rPr>
                <w:iCs/>
                <w:noProof w:val="0"/>
                <w:lang w:val="en-US" w:eastAsia="ru-RU"/>
              </w:rPr>
              <w:t xml:space="preserve"> </w:t>
            </w:r>
            <w:proofErr w:type="spellStart"/>
            <w:r>
              <w:rPr>
                <w:iCs/>
                <w:noProof w:val="0"/>
                <w:lang w:val="en-US" w:eastAsia="ru-RU"/>
              </w:rPr>
              <w:t>prezenta</w:t>
            </w:r>
            <w:proofErr w:type="spellEnd"/>
            <w:r>
              <w:rPr>
                <w:iCs/>
                <w:noProof w:val="0"/>
                <w:lang w:val="en-US" w:eastAsia="ru-RU"/>
              </w:rPr>
              <w:t xml:space="preserve"> de </w:t>
            </w:r>
            <w:proofErr w:type="spellStart"/>
            <w:r>
              <w:rPr>
                <w:iCs/>
                <w:noProof w:val="0"/>
                <w:lang w:val="en-US" w:eastAsia="ru-RU"/>
              </w:rPr>
              <w:t>către</w:t>
            </w:r>
            <w:proofErr w:type="spellEnd"/>
            <w:r>
              <w:rPr>
                <w:iCs/>
                <w:noProof w:val="0"/>
                <w:lang w:val="en-US" w:eastAsia="ru-RU"/>
              </w:rPr>
              <w:t xml:space="preserve"> </w:t>
            </w:r>
            <w:proofErr w:type="spellStart"/>
            <w:r>
              <w:rPr>
                <w:iCs/>
                <w:noProof w:val="0"/>
                <w:lang w:val="en-US" w:eastAsia="ru-RU"/>
              </w:rPr>
              <w:t>ofertantul</w:t>
            </w:r>
            <w:proofErr w:type="spellEnd"/>
            <w:r>
              <w:rPr>
                <w:iCs/>
                <w:noProof w:val="0"/>
                <w:lang w:val="en-US" w:eastAsia="ru-RU"/>
              </w:rPr>
              <w:t xml:space="preserve"> </w:t>
            </w:r>
            <w:proofErr w:type="spellStart"/>
            <w:r>
              <w:rPr>
                <w:iCs/>
                <w:noProof w:val="0"/>
                <w:lang w:val="en-US" w:eastAsia="ru-RU"/>
              </w:rPr>
              <w:t>desemnat</w:t>
            </w:r>
            <w:proofErr w:type="spellEnd"/>
            <w:r>
              <w:rPr>
                <w:iCs/>
                <w:noProof w:val="0"/>
                <w:lang w:val="en-US" w:eastAsia="ru-RU"/>
              </w:rPr>
              <w:t xml:space="preserve"> </w:t>
            </w:r>
            <w:proofErr w:type="spellStart"/>
            <w:r>
              <w:rPr>
                <w:iCs/>
                <w:noProof w:val="0"/>
                <w:lang w:val="en-US" w:eastAsia="ru-RU"/>
              </w:rPr>
              <w:t>câștigător</w:t>
            </w:r>
            <w:proofErr w:type="spellEnd"/>
            <w:r>
              <w:rPr>
                <w:iCs/>
                <w:noProof w:val="0"/>
                <w:lang w:val="en-US" w:eastAsia="ru-RU"/>
              </w:rPr>
              <w:t xml:space="preserve">, </w:t>
            </w:r>
            <w:proofErr w:type="spellStart"/>
            <w:r>
              <w:rPr>
                <w:iCs/>
                <w:noProof w:val="0"/>
                <w:lang w:val="en-US" w:eastAsia="ru-RU"/>
              </w:rPr>
              <w:t>în</w:t>
            </w:r>
            <w:proofErr w:type="spellEnd"/>
            <w:r>
              <w:rPr>
                <w:iCs/>
                <w:noProof w:val="0"/>
                <w:lang w:val="en-US" w:eastAsia="ru-RU"/>
              </w:rPr>
              <w:t xml:space="preserve"> termen de 5 </w:t>
            </w:r>
            <w:proofErr w:type="spellStart"/>
            <w:r>
              <w:rPr>
                <w:iCs/>
                <w:noProof w:val="0"/>
                <w:lang w:val="en-US" w:eastAsia="ru-RU"/>
              </w:rPr>
              <w:t>zile</w:t>
            </w:r>
            <w:proofErr w:type="spellEnd"/>
            <w:r>
              <w:rPr>
                <w:iCs/>
                <w:noProof w:val="0"/>
                <w:lang w:val="en-US" w:eastAsia="ru-RU"/>
              </w:rPr>
              <w:t xml:space="preserve"> din data </w:t>
            </w:r>
            <w:proofErr w:type="spellStart"/>
            <w:r>
              <w:rPr>
                <w:iCs/>
                <w:noProof w:val="0"/>
                <w:lang w:val="en-US" w:eastAsia="ru-RU"/>
              </w:rPr>
              <w:t>comunicării</w:t>
            </w:r>
            <w:proofErr w:type="spellEnd"/>
            <w:r>
              <w:rPr>
                <w:iCs/>
                <w:noProof w:val="0"/>
                <w:lang w:val="en-US" w:eastAsia="ru-RU"/>
              </w:rPr>
              <w:t xml:space="preserve"> </w:t>
            </w:r>
            <w:proofErr w:type="spellStart"/>
            <w:r>
              <w:rPr>
                <w:iCs/>
                <w:noProof w:val="0"/>
                <w:lang w:val="en-US" w:eastAsia="ru-RU"/>
              </w:rPr>
              <w:t>rezultatului</w:t>
            </w:r>
            <w:proofErr w:type="spellEnd"/>
            <w:r>
              <w:rPr>
                <w:iCs/>
                <w:noProof w:val="0"/>
                <w:lang w:val="en-US" w:eastAsia="ru-RU"/>
              </w:rPr>
              <w:t xml:space="preserve"> </w:t>
            </w:r>
            <w:proofErr w:type="spellStart"/>
            <w:r>
              <w:rPr>
                <w:iCs/>
                <w:noProof w:val="0"/>
                <w:lang w:val="en-US" w:eastAsia="ru-RU"/>
              </w:rPr>
              <w:t>procedurii</w:t>
            </w:r>
            <w:proofErr w:type="spellEnd"/>
            <w:r>
              <w:rPr>
                <w:iCs/>
                <w:noProof w:val="0"/>
                <w:lang w:val="en-US" w:eastAsia="ru-RU"/>
              </w:rPr>
              <w:t xml:space="preserve"> de </w:t>
            </w:r>
            <w:proofErr w:type="spellStart"/>
            <w:r>
              <w:rPr>
                <w:iCs/>
                <w:noProof w:val="0"/>
                <w:lang w:val="en-US" w:eastAsia="ru-RU"/>
              </w:rPr>
              <w:t>achiziție</w:t>
            </w:r>
            <w:proofErr w:type="spellEnd"/>
          </w:p>
        </w:tc>
        <w:tc>
          <w:tcPr>
            <w:tcW w:w="1603" w:type="dxa"/>
          </w:tcPr>
          <w:p w14:paraId="365A51C6" w14:textId="77777777" w:rsidR="00E4211E" w:rsidRPr="00FF430B" w:rsidRDefault="00E4211E" w:rsidP="004D224C">
            <w:pPr>
              <w:shd w:val="clear" w:color="auto" w:fill="FFFFFF" w:themeFill="background1"/>
              <w:tabs>
                <w:tab w:val="left" w:pos="612"/>
              </w:tabs>
              <w:spacing w:before="120" w:after="120"/>
              <w:rPr>
                <w:iCs/>
                <w:noProof w:val="0"/>
                <w:lang w:val="ro-MD" w:eastAsia="ru-RU"/>
              </w:rPr>
            </w:pPr>
            <w:proofErr w:type="spellStart"/>
            <w:r w:rsidRPr="00455CC8">
              <w:rPr>
                <w:iCs/>
                <w:noProof w:val="0"/>
                <w:lang w:val="en-US" w:eastAsia="ru-RU"/>
              </w:rPr>
              <w:t>Obligatoriu</w:t>
            </w:r>
            <w:proofErr w:type="spellEnd"/>
          </w:p>
        </w:tc>
      </w:tr>
    </w:tbl>
    <w:p w14:paraId="127BC7F7" w14:textId="77777777" w:rsidR="00E4211E" w:rsidRPr="0095701E" w:rsidRDefault="00E4211E" w:rsidP="00995335">
      <w:pPr>
        <w:numPr>
          <w:ilvl w:val="0"/>
          <w:numId w:val="19"/>
        </w:numPr>
        <w:shd w:val="clear" w:color="auto" w:fill="FFFFFF" w:themeFill="background1"/>
        <w:tabs>
          <w:tab w:val="right" w:pos="426"/>
        </w:tabs>
        <w:spacing w:before="120"/>
        <w:ind w:left="360"/>
        <w:jc w:val="both"/>
        <w:rPr>
          <w:b/>
          <w:noProof w:val="0"/>
          <w:lang w:val="ro-MD" w:eastAsia="ru-RU"/>
        </w:rPr>
      </w:pPr>
      <w:r w:rsidRPr="0095701E">
        <w:rPr>
          <w:b/>
          <w:noProof w:val="0"/>
          <w:lang w:val="ro-MD" w:eastAsia="ru-RU"/>
        </w:rPr>
        <w:t xml:space="preserve">Garanția pentru ofertă, </w:t>
      </w:r>
      <w:r w:rsidRPr="0095701E">
        <w:rPr>
          <w:b/>
          <w:noProof w:val="0"/>
          <w:lang w:val="it-IT" w:eastAsia="ru-RU"/>
        </w:rPr>
        <w:t>Scrisoarea de garanție bancară</w:t>
      </w:r>
      <w:r>
        <w:t xml:space="preserve">, </w:t>
      </w:r>
      <w:r w:rsidRPr="0095701E">
        <w:rPr>
          <w:b/>
          <w:bCs/>
        </w:rPr>
        <w:t>conform anexei nr.9 emisă de bancă licențiată</w:t>
      </w:r>
      <w:r>
        <w:t xml:space="preserve">, </w:t>
      </w:r>
      <w:r w:rsidRPr="0095701E">
        <w:rPr>
          <w:b/>
          <w:noProof w:val="0"/>
          <w:lang w:val="it-IT" w:eastAsia="ru-RU"/>
        </w:rPr>
        <w:t>cuantumul 1 %</w:t>
      </w:r>
    </w:p>
    <w:p w14:paraId="31B3183C" w14:textId="77777777" w:rsidR="00E4211E" w:rsidRPr="00FF430B" w:rsidRDefault="00E4211E" w:rsidP="00995335">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Pr>
          <w:b/>
          <w:noProof w:val="0"/>
          <w:lang w:val="ro-MD" w:eastAsia="ru-RU"/>
        </w:rPr>
        <w:t xml:space="preserve"> 5 ani</w:t>
      </w:r>
      <w:r w:rsidRPr="00FF430B">
        <w:rPr>
          <w:b/>
          <w:noProof w:val="0"/>
          <w:lang w:val="ro-MD" w:eastAsia="ru-RU"/>
        </w:rPr>
        <w:t>.</w:t>
      </w:r>
    </w:p>
    <w:p w14:paraId="3EB596E8" w14:textId="77777777" w:rsidR="00E4211E" w:rsidRPr="0095701E" w:rsidRDefault="00E4211E" w:rsidP="00995335">
      <w:pPr>
        <w:numPr>
          <w:ilvl w:val="0"/>
          <w:numId w:val="19"/>
        </w:numPr>
        <w:shd w:val="clear" w:color="auto" w:fill="FFFFFF" w:themeFill="background1"/>
        <w:tabs>
          <w:tab w:val="right" w:pos="426"/>
        </w:tabs>
        <w:spacing w:before="120"/>
        <w:ind w:left="360"/>
        <w:rPr>
          <w:b/>
          <w:noProof w:val="0"/>
          <w:lang w:val="ro-MD" w:eastAsia="ru-RU"/>
        </w:rPr>
      </w:pPr>
      <w:r w:rsidRPr="0095701E">
        <w:rPr>
          <w:b/>
          <w:noProof w:val="0"/>
          <w:lang w:val="ro-MD" w:eastAsia="ru-RU"/>
        </w:rPr>
        <w:t xml:space="preserve">Garanția de bună execuție a contractului, </w:t>
      </w:r>
      <w:r w:rsidRPr="0095701E">
        <w:rPr>
          <w:b/>
          <w:lang w:val="it-IT" w:eastAsia="ru-RU"/>
        </w:rPr>
        <w:t>rețineri succesive directe din plata cuvenită pentru facturile înaintate, 5 % din valoarea totală acontractului</w:t>
      </w:r>
    </w:p>
    <w:p w14:paraId="576B0557" w14:textId="77777777" w:rsidR="00E4211E" w:rsidRPr="00FF430B" w:rsidRDefault="00E4211E" w:rsidP="00995335">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Motivul recurgerii la procedura accelerată (în cazul licitației deschise, restrânse și a procedurii negociate), </w:t>
      </w:r>
      <w:r>
        <w:rPr>
          <w:b/>
          <w:noProof w:val="0"/>
          <w:lang w:val="ro-MD" w:eastAsia="ru-RU"/>
        </w:rPr>
        <w:t>Nu se aplică</w:t>
      </w:r>
    </w:p>
    <w:p w14:paraId="3FB8CA40" w14:textId="77777777" w:rsidR="00E4211E" w:rsidRPr="00FF430B" w:rsidRDefault="00E4211E" w:rsidP="00995335">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w:t>
      </w:r>
      <w:r>
        <w:rPr>
          <w:b/>
          <w:noProof w:val="0"/>
          <w:lang w:val="ro-MD" w:eastAsia="ru-RU"/>
        </w:rPr>
        <w:t xml:space="preserve"> </w:t>
      </w:r>
      <w:r>
        <w:rPr>
          <w:b/>
          <w:noProof w:val="0"/>
          <w:lang w:val="it-IT" w:eastAsia="ru-RU"/>
        </w:rPr>
        <w:t>Nu se aplică</w:t>
      </w:r>
    </w:p>
    <w:p w14:paraId="2F33C574" w14:textId="77777777" w:rsidR="00E4211E" w:rsidRPr="00FF430B" w:rsidRDefault="00E4211E" w:rsidP="00995335">
      <w:pPr>
        <w:numPr>
          <w:ilvl w:val="0"/>
          <w:numId w:val="19"/>
        </w:numPr>
        <w:tabs>
          <w:tab w:val="right" w:pos="426"/>
        </w:tabs>
        <w:spacing w:before="120"/>
        <w:ind w:left="0" w:firstLine="0"/>
        <w:rPr>
          <w:b/>
          <w:noProof w:val="0"/>
          <w:lang w:val="ro-MD" w:eastAsia="ru-RU"/>
        </w:rPr>
      </w:pPr>
      <w:r w:rsidRPr="00FF430B">
        <w:rPr>
          <w:b/>
          <w:noProof w:val="0"/>
          <w:lang w:val="ro-MD" w:eastAsia="ru-RU"/>
        </w:rPr>
        <w:t xml:space="preserve">Condiții speciale de care depinde îndeplinirea contractului: </w:t>
      </w:r>
      <w:r>
        <w:rPr>
          <w:b/>
          <w:noProof w:val="0"/>
          <w:lang w:val="it-IT" w:eastAsia="ru-RU"/>
        </w:rPr>
        <w:t>Nu se aplică</w:t>
      </w:r>
      <w:r w:rsidRPr="00FF430B">
        <w:rPr>
          <w:b/>
          <w:noProof w:val="0"/>
          <w:lang w:val="ro-MD" w:eastAsia="ru-RU"/>
        </w:rPr>
        <w:t xml:space="preserve"> </w:t>
      </w:r>
    </w:p>
    <w:p w14:paraId="702AC290" w14:textId="77777777" w:rsidR="00E4211E" w:rsidRPr="00FF430B" w:rsidRDefault="00E4211E" w:rsidP="00995335">
      <w:pPr>
        <w:numPr>
          <w:ilvl w:val="0"/>
          <w:numId w:val="19"/>
        </w:numPr>
        <w:tabs>
          <w:tab w:val="right" w:pos="426"/>
        </w:tabs>
        <w:spacing w:before="120"/>
        <w:ind w:left="0" w:firstLine="0"/>
        <w:rPr>
          <w:b/>
          <w:noProof w:val="0"/>
          <w:lang w:val="ro-MD" w:eastAsia="ru-RU"/>
        </w:rPr>
      </w:pPr>
      <w:bookmarkStart w:id="45" w:name="_Hlk71621175"/>
      <w:r w:rsidRPr="00FF430B">
        <w:rPr>
          <w:b/>
          <w:noProof w:val="0"/>
          <w:lang w:val="ro-MD" w:eastAsia="ru-RU"/>
        </w:rPr>
        <w:t xml:space="preserve">Ofertele </w:t>
      </w:r>
      <w:bookmarkEnd w:id="45"/>
      <w:r>
        <w:rPr>
          <w:b/>
          <w:noProof w:val="0"/>
          <w:lang w:val="it-IT" w:eastAsia="ru-RU"/>
        </w:rPr>
        <w:t>prezintă în valuta MDL</w:t>
      </w:r>
    </w:p>
    <w:p w14:paraId="3376FCD5" w14:textId="77777777" w:rsidR="00E4211E" w:rsidRPr="00FF430B" w:rsidRDefault="00E4211E" w:rsidP="00995335">
      <w:pPr>
        <w:numPr>
          <w:ilvl w:val="0"/>
          <w:numId w:val="19"/>
        </w:numPr>
        <w:tabs>
          <w:tab w:val="right" w:pos="426"/>
        </w:tabs>
        <w:spacing w:before="120"/>
        <w:ind w:left="0" w:firstLine="0"/>
        <w:rPr>
          <w:b/>
          <w:noProof w:val="0"/>
          <w:lang w:val="ro-MD" w:eastAsia="ru-RU"/>
        </w:rPr>
      </w:pPr>
      <w:r w:rsidRPr="00FF430B">
        <w:rPr>
          <w:b/>
          <w:noProof w:val="0"/>
          <w:lang w:val="ro-MD" w:eastAsia="ru-RU"/>
        </w:rPr>
        <w:t>Criteriul de evaluare aplicat pentru atribuirea contractului:</w:t>
      </w:r>
      <w:r>
        <w:rPr>
          <w:b/>
          <w:noProof w:val="0"/>
          <w:lang w:val="ro-MD" w:eastAsia="ru-RU"/>
        </w:rPr>
        <w:t xml:space="preserve"> </w:t>
      </w:r>
      <w:r>
        <w:rPr>
          <w:b/>
          <w:noProof w:val="0"/>
          <w:lang w:val="it-IT" w:eastAsia="ru-RU"/>
        </w:rPr>
        <w:t>Prețul cel mai scăzut</w:t>
      </w:r>
    </w:p>
    <w:p w14:paraId="76CE4E38" w14:textId="77777777" w:rsidR="00E4211E" w:rsidRPr="00FF430B" w:rsidRDefault="00E4211E" w:rsidP="00995335">
      <w:pPr>
        <w:numPr>
          <w:ilvl w:val="0"/>
          <w:numId w:val="19"/>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r>
        <w:rPr>
          <w:b/>
          <w:noProof w:val="0"/>
          <w:lang w:val="ro-MD" w:eastAsia="ru-RU"/>
        </w:rPr>
        <w:t xml:space="preserve"> Nu se aplică</w:t>
      </w:r>
    </w:p>
    <w:p w14:paraId="639BA830" w14:textId="77777777" w:rsidR="00E4211E" w:rsidRPr="00FF430B" w:rsidRDefault="00E4211E" w:rsidP="00995335">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65901E5D" w14:textId="77777777" w:rsidR="00E4211E" w:rsidRPr="0095701E" w:rsidRDefault="00E4211E" w:rsidP="00995335">
      <w:pPr>
        <w:numPr>
          <w:ilvl w:val="0"/>
          <w:numId w:val="21"/>
        </w:numPr>
        <w:shd w:val="clear" w:color="auto" w:fill="FFFFFF" w:themeFill="background1"/>
        <w:tabs>
          <w:tab w:val="right" w:pos="426"/>
        </w:tabs>
        <w:spacing w:before="120"/>
        <w:rPr>
          <w:b/>
          <w:noProof w:val="0"/>
          <w:lang w:val="ro-MD" w:eastAsia="ru-RU"/>
        </w:rPr>
      </w:pPr>
      <w:r w:rsidRPr="0095701E">
        <w:rPr>
          <w:b/>
          <w:noProof w:val="0"/>
          <w:lang w:val="ro-MD" w:eastAsia="ru-RU"/>
        </w:rPr>
        <w:t xml:space="preserve">conform SIA RSAP </w:t>
      </w:r>
    </w:p>
    <w:p w14:paraId="64E9C953" w14:textId="77777777" w:rsidR="00E4211E" w:rsidRPr="00FF430B" w:rsidRDefault="00E4211E" w:rsidP="00995335">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77DD526F" w14:textId="77777777" w:rsidR="00E4211E" w:rsidRPr="00FF430B" w:rsidRDefault="00E4211E" w:rsidP="00E4211E">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00B07200" w14:textId="77777777" w:rsidR="00E4211E" w:rsidRPr="00FF430B" w:rsidRDefault="00E4211E" w:rsidP="00995335">
      <w:pPr>
        <w:numPr>
          <w:ilvl w:val="0"/>
          <w:numId w:val="19"/>
        </w:numPr>
        <w:tabs>
          <w:tab w:val="right" w:pos="426"/>
        </w:tabs>
        <w:spacing w:before="120"/>
        <w:ind w:left="0" w:firstLine="0"/>
        <w:rPr>
          <w:b/>
          <w:noProof w:val="0"/>
          <w:lang w:val="ro-MD" w:eastAsia="ru-RU"/>
        </w:rPr>
      </w:pPr>
      <w:r w:rsidRPr="00FF430B">
        <w:rPr>
          <w:b/>
          <w:noProof w:val="0"/>
          <w:lang w:val="ro-MD" w:eastAsia="ru-RU"/>
        </w:rPr>
        <w:t xml:space="preserve">Termenul de valabilitate a ofertelor: </w:t>
      </w:r>
      <w:r>
        <w:rPr>
          <w:b/>
          <w:noProof w:val="0"/>
          <w:lang w:val="ro-MD" w:eastAsia="ru-RU"/>
        </w:rPr>
        <w:t>60 zile</w:t>
      </w:r>
    </w:p>
    <w:p w14:paraId="0C121F47" w14:textId="77777777" w:rsidR="00E4211E" w:rsidRPr="00FF430B" w:rsidRDefault="00E4211E" w:rsidP="00995335">
      <w:pPr>
        <w:numPr>
          <w:ilvl w:val="0"/>
          <w:numId w:val="19"/>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Pr>
          <w:b/>
          <w:noProof w:val="0"/>
          <w:lang w:val="ro-MD" w:eastAsia="ru-RU"/>
        </w:rPr>
        <w:t>SIA RSAP</w:t>
      </w:r>
    </w:p>
    <w:p w14:paraId="2E469FE4" w14:textId="77777777" w:rsidR="00E4211E" w:rsidRPr="00FF430B" w:rsidRDefault="00E4211E" w:rsidP="00E4211E">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 xml:space="preserve">Ofertele întârziate vor fi respinse. </w:t>
      </w:r>
    </w:p>
    <w:p w14:paraId="6670BC8A" w14:textId="77777777" w:rsidR="00E4211E" w:rsidRPr="00FF430B" w:rsidRDefault="00E4211E" w:rsidP="00995335">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când ofertele au fost depuse prin SIA RSAP</w:t>
      </w:r>
      <w:r w:rsidRPr="00FF430B">
        <w:rPr>
          <w:b/>
          <w:noProof w:val="0"/>
          <w:lang w:val="ro-MD" w:eastAsia="ru-RU"/>
        </w:rPr>
        <w:t>.</w:t>
      </w:r>
    </w:p>
    <w:p w14:paraId="0DFDE000" w14:textId="77777777" w:rsidR="00E4211E" w:rsidRPr="00FF430B" w:rsidRDefault="00E4211E" w:rsidP="00995335">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Limba sau limbile în care trebuie redactate ofertele sau cererile de participare: </w:t>
      </w:r>
      <w:r>
        <w:rPr>
          <w:b/>
          <w:noProof w:val="0"/>
          <w:lang w:val="ro-MD" w:eastAsia="ru-RU"/>
        </w:rPr>
        <w:t>Limba română</w:t>
      </w:r>
    </w:p>
    <w:p w14:paraId="5F872455" w14:textId="77777777" w:rsidR="00E4211E" w:rsidRPr="002B39B0" w:rsidRDefault="00E4211E" w:rsidP="00995335">
      <w:pPr>
        <w:numPr>
          <w:ilvl w:val="0"/>
          <w:numId w:val="19"/>
        </w:numPr>
        <w:shd w:val="clear" w:color="auto" w:fill="FFFFFF" w:themeFill="background1"/>
        <w:tabs>
          <w:tab w:val="right" w:pos="426"/>
        </w:tabs>
        <w:spacing w:before="120"/>
        <w:ind w:left="360"/>
        <w:rPr>
          <w:b/>
          <w:noProof w:val="0"/>
          <w:lang w:val="ro-MD" w:eastAsia="ru-RU"/>
        </w:rPr>
      </w:pPr>
      <w:r w:rsidRPr="002B39B0">
        <w:rPr>
          <w:b/>
          <w:noProof w:val="0"/>
          <w:lang w:val="ro-MD" w:eastAsia="ru-RU"/>
        </w:rPr>
        <w:t>Respectivul contract se referă la un proiect și/sau program finanțat din fonduri ale Uniunii Europene: Nu</w:t>
      </w:r>
    </w:p>
    <w:p w14:paraId="5E89C3E4" w14:textId="77777777" w:rsidR="00E4211E" w:rsidRPr="00FF430B" w:rsidRDefault="00E4211E" w:rsidP="00995335">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662CFB0F" w14:textId="77777777" w:rsidR="00E4211E" w:rsidRPr="00FF430B" w:rsidRDefault="00E4211E" w:rsidP="00E4211E">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66A86A9A" w14:textId="77777777" w:rsidR="00E4211E" w:rsidRPr="00FF430B" w:rsidRDefault="00E4211E" w:rsidP="00E4211E">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60E9552" w14:textId="77777777" w:rsidR="00E4211E" w:rsidRPr="00FF430B" w:rsidRDefault="00E4211E" w:rsidP="00E4211E">
      <w:pPr>
        <w:shd w:val="clear" w:color="auto" w:fill="FFFFFF" w:themeFill="background1"/>
        <w:tabs>
          <w:tab w:val="right" w:pos="426"/>
        </w:tabs>
        <w:ind w:left="450"/>
        <w:rPr>
          <w:b/>
          <w:i/>
          <w:noProof w:val="0"/>
          <w:lang w:val="ro-MD" w:eastAsia="ru-RU"/>
        </w:rPr>
      </w:pPr>
      <w:r w:rsidRPr="00FF430B">
        <w:rPr>
          <w:b/>
          <w:i/>
          <w:noProof w:val="0"/>
          <w:lang w:val="ro-MD" w:eastAsia="ru-RU"/>
        </w:rPr>
        <w:t>Tel/Fax/email: 022-820 652, 022 820-651, contestatii@ansc.md</w:t>
      </w:r>
    </w:p>
    <w:p w14:paraId="588362E6" w14:textId="77777777" w:rsidR="00E4211E" w:rsidRPr="00FF430B" w:rsidRDefault="00E4211E" w:rsidP="00995335">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w:t>
      </w:r>
      <w:r>
        <w:rPr>
          <w:b/>
          <w:noProof w:val="0"/>
          <w:lang w:val="ro-MD" w:eastAsia="ru-RU"/>
        </w:rPr>
        <w:t xml:space="preserve"> Nu se aplică</w:t>
      </w:r>
    </w:p>
    <w:p w14:paraId="4375F1EA" w14:textId="77777777" w:rsidR="00E4211E" w:rsidRPr="00FF430B" w:rsidRDefault="00E4211E" w:rsidP="00995335">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w:t>
      </w:r>
      <w:r>
        <w:rPr>
          <w:b/>
          <w:noProof w:val="0"/>
          <w:shd w:val="clear" w:color="auto" w:fill="FFFFFF" w:themeFill="background1"/>
          <w:lang w:val="ro-MD" w:eastAsia="ru-RU"/>
        </w:rPr>
        <w:t xml:space="preserve"> Nu se aplică</w:t>
      </w:r>
    </w:p>
    <w:p w14:paraId="1ECE681D" w14:textId="77777777" w:rsidR="00E4211E" w:rsidRPr="00FF430B" w:rsidRDefault="00E4211E" w:rsidP="00995335">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publicării anunțului de intenție sau, după caz, precizarea că nu a fost publicat un astfel de </w:t>
      </w:r>
      <w:proofErr w:type="spellStart"/>
      <w:r w:rsidRPr="00FF430B">
        <w:rPr>
          <w:b/>
          <w:noProof w:val="0"/>
          <w:shd w:val="clear" w:color="auto" w:fill="FFFFFF" w:themeFill="background1"/>
          <w:lang w:val="ro-MD" w:eastAsia="ru-RU"/>
        </w:rPr>
        <w:t>anunţ:</w:t>
      </w:r>
      <w:r>
        <w:rPr>
          <w:b/>
          <w:noProof w:val="0"/>
          <w:shd w:val="clear" w:color="auto" w:fill="FFFFFF" w:themeFill="background1"/>
          <w:lang w:val="ro-MD" w:eastAsia="ru-RU"/>
        </w:rPr>
        <w:t>Nu</w:t>
      </w:r>
      <w:proofErr w:type="spellEnd"/>
      <w:r>
        <w:rPr>
          <w:b/>
          <w:noProof w:val="0"/>
          <w:shd w:val="clear" w:color="auto" w:fill="FFFFFF" w:themeFill="background1"/>
          <w:lang w:val="ro-MD" w:eastAsia="ru-RU"/>
        </w:rPr>
        <w:t xml:space="preserve"> se aplică</w:t>
      </w:r>
    </w:p>
    <w:p w14:paraId="6F7CECA9" w14:textId="4CD2C07C" w:rsidR="00E4211E" w:rsidRPr="00FF430B" w:rsidRDefault="00E4211E" w:rsidP="00995335">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Pr>
          <w:b/>
          <w:noProof w:val="0"/>
          <w:shd w:val="clear" w:color="auto" w:fill="FFFFFF" w:themeFill="background1"/>
          <w:lang w:val="ro-MD" w:eastAsia="ru-RU"/>
        </w:rPr>
        <w:t xml:space="preserve"> </w:t>
      </w:r>
      <w:r w:rsidR="00743E6B">
        <w:rPr>
          <w:b/>
          <w:noProof w:val="0"/>
          <w:shd w:val="clear" w:color="auto" w:fill="FFFFFF" w:themeFill="background1"/>
          <w:lang w:val="ro-MD" w:eastAsia="ru-RU"/>
        </w:rPr>
        <w:t>03.08</w:t>
      </w:r>
      <w:r>
        <w:rPr>
          <w:b/>
          <w:noProof w:val="0"/>
          <w:shd w:val="clear" w:color="auto" w:fill="FFFFFF" w:themeFill="background1"/>
          <w:lang w:val="ro-MD" w:eastAsia="ru-RU"/>
        </w:rPr>
        <w:t>.2026</w:t>
      </w:r>
    </w:p>
    <w:p w14:paraId="268FFE37" w14:textId="77777777" w:rsidR="00E4211E" w:rsidRPr="00FF430B" w:rsidRDefault="00E4211E" w:rsidP="00995335">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E4211E" w:rsidRPr="00EC30C2" w14:paraId="1B65CC97" w14:textId="77777777" w:rsidTr="004D224C">
        <w:tc>
          <w:tcPr>
            <w:tcW w:w="5305" w:type="dxa"/>
            <w:shd w:val="clear" w:color="auto" w:fill="FFFFFF" w:themeFill="background1"/>
          </w:tcPr>
          <w:p w14:paraId="7D185054" w14:textId="77777777" w:rsidR="00E4211E" w:rsidRPr="00FF430B" w:rsidRDefault="00E4211E" w:rsidP="004D224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28CEAA3E" w14:textId="77777777" w:rsidR="00E4211E" w:rsidRPr="00FF430B" w:rsidRDefault="00E4211E" w:rsidP="004D224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E4211E" w:rsidRPr="00EC30C2" w14:paraId="473E9DAA" w14:textId="77777777" w:rsidTr="004D224C">
        <w:tc>
          <w:tcPr>
            <w:tcW w:w="5305" w:type="dxa"/>
            <w:shd w:val="clear" w:color="auto" w:fill="FFFFFF" w:themeFill="background1"/>
          </w:tcPr>
          <w:p w14:paraId="2B667BF2" w14:textId="77777777" w:rsidR="00E4211E" w:rsidRPr="00FF430B" w:rsidRDefault="00E4211E" w:rsidP="004D224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15ADCA82" w14:textId="77777777" w:rsidR="00E4211E" w:rsidRPr="00FF430B" w:rsidRDefault="00E4211E" w:rsidP="004D224C">
            <w:pPr>
              <w:shd w:val="clear" w:color="auto" w:fill="FFFFFF" w:themeFill="background1"/>
              <w:tabs>
                <w:tab w:val="right" w:pos="426"/>
              </w:tabs>
              <w:rPr>
                <w:noProof w:val="0"/>
                <w:lang w:val="ro-MD" w:eastAsia="ru-RU"/>
              </w:rPr>
            </w:pPr>
            <w:r>
              <w:rPr>
                <w:noProof w:val="0"/>
                <w:lang w:val="ro-MD" w:eastAsia="ru-RU"/>
              </w:rPr>
              <w:t>Da</w:t>
            </w:r>
          </w:p>
        </w:tc>
      </w:tr>
      <w:tr w:rsidR="00E4211E" w:rsidRPr="00EC30C2" w14:paraId="0A60E233" w14:textId="77777777" w:rsidTr="004D224C">
        <w:tc>
          <w:tcPr>
            <w:tcW w:w="5305" w:type="dxa"/>
            <w:shd w:val="clear" w:color="auto" w:fill="FFFFFF" w:themeFill="background1"/>
          </w:tcPr>
          <w:p w14:paraId="483364B0" w14:textId="77777777" w:rsidR="00E4211E" w:rsidRPr="00FF430B" w:rsidRDefault="00E4211E" w:rsidP="004D224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76AA9D49" w14:textId="77777777" w:rsidR="00E4211E" w:rsidRPr="00FF430B" w:rsidRDefault="00E4211E" w:rsidP="004D224C">
            <w:pPr>
              <w:shd w:val="clear" w:color="auto" w:fill="FFFFFF" w:themeFill="background1"/>
              <w:tabs>
                <w:tab w:val="right" w:pos="426"/>
              </w:tabs>
              <w:rPr>
                <w:noProof w:val="0"/>
                <w:lang w:val="ro-MD" w:eastAsia="ru-RU"/>
              </w:rPr>
            </w:pPr>
            <w:r>
              <w:rPr>
                <w:noProof w:val="0"/>
                <w:lang w:val="ro-MD" w:eastAsia="ru-RU"/>
              </w:rPr>
              <w:t>Nu</w:t>
            </w:r>
          </w:p>
        </w:tc>
      </w:tr>
      <w:tr w:rsidR="00E4211E" w:rsidRPr="00EC30C2" w14:paraId="2F51AE70" w14:textId="77777777" w:rsidTr="004D224C">
        <w:tc>
          <w:tcPr>
            <w:tcW w:w="5305" w:type="dxa"/>
            <w:shd w:val="clear" w:color="auto" w:fill="FFFFFF" w:themeFill="background1"/>
          </w:tcPr>
          <w:p w14:paraId="41D26890" w14:textId="77777777" w:rsidR="00E4211E" w:rsidRPr="00FF430B" w:rsidRDefault="00E4211E" w:rsidP="004D224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40023255" w14:textId="77777777" w:rsidR="00E4211E" w:rsidRPr="00FF430B" w:rsidRDefault="00E4211E" w:rsidP="004D224C">
            <w:pPr>
              <w:shd w:val="clear" w:color="auto" w:fill="FFFFFF" w:themeFill="background1"/>
              <w:tabs>
                <w:tab w:val="right" w:pos="426"/>
              </w:tabs>
              <w:rPr>
                <w:noProof w:val="0"/>
                <w:lang w:val="ro-MD" w:eastAsia="ru-RU"/>
              </w:rPr>
            </w:pPr>
            <w:r>
              <w:rPr>
                <w:noProof w:val="0"/>
                <w:lang w:val="ro-MD" w:eastAsia="ru-RU"/>
              </w:rPr>
              <w:t>Da</w:t>
            </w:r>
          </w:p>
        </w:tc>
      </w:tr>
      <w:tr w:rsidR="00E4211E" w:rsidRPr="00EC30C2" w14:paraId="74414DCA" w14:textId="77777777" w:rsidTr="004D224C">
        <w:trPr>
          <w:trHeight w:val="77"/>
        </w:trPr>
        <w:tc>
          <w:tcPr>
            <w:tcW w:w="5305" w:type="dxa"/>
            <w:shd w:val="clear" w:color="auto" w:fill="FFFFFF" w:themeFill="background1"/>
          </w:tcPr>
          <w:p w14:paraId="6B9DC412" w14:textId="77777777" w:rsidR="00E4211E" w:rsidRPr="00FF430B" w:rsidRDefault="00E4211E" w:rsidP="004D224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1E77C806" w14:textId="77777777" w:rsidR="00E4211E" w:rsidRPr="00FF430B" w:rsidRDefault="00E4211E" w:rsidP="004D224C">
            <w:pPr>
              <w:shd w:val="clear" w:color="auto" w:fill="FFFFFF" w:themeFill="background1"/>
              <w:tabs>
                <w:tab w:val="right" w:pos="426"/>
              </w:tabs>
              <w:rPr>
                <w:noProof w:val="0"/>
                <w:lang w:val="ro-MD" w:eastAsia="ru-RU"/>
              </w:rPr>
            </w:pPr>
            <w:r>
              <w:rPr>
                <w:noProof w:val="0"/>
                <w:lang w:val="ro-MD" w:eastAsia="ru-RU"/>
              </w:rPr>
              <w:t>Da</w:t>
            </w:r>
          </w:p>
        </w:tc>
      </w:tr>
    </w:tbl>
    <w:p w14:paraId="085246C2" w14:textId="77777777" w:rsidR="00E4211E" w:rsidRPr="00FF430B" w:rsidRDefault="00E4211E" w:rsidP="00995335">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lang w:val="ro-MD" w:eastAsia="ru-RU"/>
        </w:rPr>
        <w:t>Nu</w:t>
      </w:r>
    </w:p>
    <w:p w14:paraId="57712411" w14:textId="77777777" w:rsidR="00E4211E" w:rsidRPr="00FF430B" w:rsidRDefault="00E4211E" w:rsidP="00995335">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p>
    <w:p w14:paraId="2A8184BB" w14:textId="77777777" w:rsidR="00E4211E" w:rsidRPr="00FF430B" w:rsidRDefault="00E4211E" w:rsidP="00E4211E">
      <w:pPr>
        <w:shd w:val="clear" w:color="auto" w:fill="FFFFFF" w:themeFill="background1"/>
        <w:spacing w:before="120" w:after="120"/>
        <w:rPr>
          <w:b/>
          <w:noProof w:val="0"/>
          <w:lang w:val="ro-MD" w:eastAsia="ru-RU"/>
        </w:rPr>
      </w:pPr>
      <w:r w:rsidRPr="002640B2">
        <w:rPr>
          <w:b/>
          <w:noProof w:val="0"/>
          <w:lang w:val="ro-MD" w:eastAsia="ru-RU"/>
        </w:rPr>
        <w:t>Localitatea Molovata Nouă este situată pe malul stâng al râului Nistru și accesul este limitat de către vama RMN</w:t>
      </w:r>
    </w:p>
    <w:p w14:paraId="45CDCAA2" w14:textId="77777777" w:rsidR="00E4211E" w:rsidRPr="00FF430B" w:rsidRDefault="00E4211E" w:rsidP="00E4211E">
      <w:pPr>
        <w:shd w:val="clear" w:color="auto" w:fill="FFFFFF" w:themeFill="background1"/>
        <w:spacing w:before="120" w:after="120"/>
        <w:rPr>
          <w:b/>
          <w:noProof w:val="0"/>
          <w:lang w:val="ro-MD" w:eastAsia="ru-RU"/>
        </w:rPr>
      </w:pPr>
    </w:p>
    <w:tbl>
      <w:tblPr>
        <w:tblW w:w="9748" w:type="dxa"/>
        <w:tblInd w:w="-426" w:type="dxa"/>
        <w:tblLayout w:type="fixed"/>
        <w:tblLook w:val="04A0" w:firstRow="1" w:lastRow="0" w:firstColumn="1" w:lastColumn="0" w:noHBand="0" w:noVBand="1"/>
      </w:tblPr>
      <w:tblGrid>
        <w:gridCol w:w="9748"/>
      </w:tblGrid>
      <w:tr w:rsidR="00E4211E" w:rsidRPr="00EC30C2" w14:paraId="6AF48AAC" w14:textId="77777777" w:rsidTr="004D224C">
        <w:trPr>
          <w:trHeight w:val="697"/>
        </w:trPr>
        <w:tc>
          <w:tcPr>
            <w:tcW w:w="9748" w:type="dxa"/>
            <w:vAlign w:val="center"/>
          </w:tcPr>
          <w:p w14:paraId="02E37462" w14:textId="77777777" w:rsidR="00E4211E" w:rsidRPr="00FF430B" w:rsidRDefault="00E4211E" w:rsidP="004D224C">
            <w:pPr>
              <w:jc w:val="both"/>
              <w:rPr>
                <w:lang w:val="ro-MD"/>
              </w:rPr>
            </w:pPr>
            <w:r w:rsidRPr="00FF430B">
              <w:rPr>
                <w:b/>
                <w:noProof w:val="0"/>
                <w:lang w:val="ro-MD" w:eastAsia="ru-RU"/>
              </w:rPr>
              <w:t xml:space="preserve">Conducătorul grupului de lucru:  </w:t>
            </w:r>
            <w:r>
              <w:rPr>
                <w:b/>
                <w:noProof w:val="0"/>
                <w:shd w:val="clear" w:color="auto" w:fill="FFFFFF" w:themeFill="background1"/>
                <w:lang w:val="it-IT" w:eastAsia="ru-RU"/>
              </w:rPr>
              <w:t>Gazea Maria</w:t>
            </w:r>
            <w:r w:rsidRPr="00D66812">
              <w:rPr>
                <w:b/>
                <w:noProof w:val="0"/>
                <w:shd w:val="clear" w:color="auto" w:fill="FFFFFF" w:themeFill="background1"/>
                <w:lang w:val="it-IT" w:eastAsia="ru-RU"/>
              </w:rPr>
              <w:t xml:space="preserve">  </w:t>
            </w:r>
            <w:r w:rsidRPr="004225A2">
              <w:rPr>
                <w:b/>
              </w:rPr>
              <w:t>.</w:t>
            </w:r>
          </w:p>
        </w:tc>
      </w:tr>
    </w:tbl>
    <w:p w14:paraId="198B73BE" w14:textId="77777777" w:rsidR="00507348" w:rsidRPr="00E4211E" w:rsidRDefault="00507348" w:rsidP="00443BED">
      <w:pPr>
        <w:tabs>
          <w:tab w:val="decimal" w:pos="8364"/>
        </w:tabs>
        <w:spacing w:line="276" w:lineRule="auto"/>
        <w:ind w:right="-144"/>
        <w:jc w:val="center"/>
        <w:rPr>
          <w:b/>
          <w:bCs/>
          <w:color w:val="000000"/>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CE51341" w14:textId="77777777" w:rsidR="00030EBF" w:rsidRDefault="00030EBF" w:rsidP="00502EFF">
      <w:pPr>
        <w:jc w:val="right"/>
        <w:rPr>
          <w:noProof w:val="0"/>
          <w:lang w:val="ro-MD"/>
        </w:rPr>
      </w:pPr>
    </w:p>
    <w:p w14:paraId="3A4BFC10" w14:textId="77777777" w:rsidR="00030EBF" w:rsidRDefault="00030EBF" w:rsidP="00502EFF">
      <w:pPr>
        <w:jc w:val="right"/>
        <w:rPr>
          <w:noProof w:val="0"/>
          <w:lang w:val="ro-MD"/>
        </w:rPr>
      </w:pPr>
    </w:p>
    <w:p w14:paraId="7E860AEC" w14:textId="79DD4FD1"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995335">
      <w:pPr>
        <w:pStyle w:val="a"/>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995335">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995335">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995335">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995335">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995335">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995335">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995335">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995335">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995335">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995335">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995335">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995335">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995335">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995335">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995335">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995335">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995335">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995335">
      <w:pPr>
        <w:numPr>
          <w:ilvl w:val="0"/>
          <w:numId w:val="25"/>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995335">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995335">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995335">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995335">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995335">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995335">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995335">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995335">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995335">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995335">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995335">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995335">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995335">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995335">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995335">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995335">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995335">
            <w:pPr>
              <w:pStyle w:val="a"/>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24E1B643" w:rsidR="00233538" w:rsidRPr="00E4211E" w:rsidRDefault="0003591A" w:rsidP="00196AB4">
      <w:pPr>
        <w:ind w:firstLine="709"/>
        <w:jc w:val="both"/>
        <w:rPr>
          <w:lang w:val="ro-MD"/>
        </w:rPr>
      </w:pPr>
      <w:r w:rsidRPr="00FF430B">
        <w:rPr>
          <w:lang w:val="ro-MD"/>
        </w:rPr>
        <w:t>Obiectul</w:t>
      </w:r>
      <w:r w:rsidR="00E4211E">
        <w:rPr>
          <w:lang w:val="ro-MD"/>
        </w:rPr>
        <w:t xml:space="preserve"> </w:t>
      </w:r>
      <w:r w:rsidR="00E4211E" w:rsidRPr="00E4211E">
        <w:rPr>
          <w:b/>
          <w:bCs/>
          <w:lang w:val="en-US"/>
        </w:rPr>
        <w:t>Teren multifunctional destinat activitatilor sportive recreative pentru copiii  din cresa-gradinita ,,Lastaras''din satul Molovata Noua raionul Dubasari</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5E72A6DA" w:rsidR="00233538" w:rsidRPr="00E4211E" w:rsidRDefault="0003591A" w:rsidP="00196AB4">
      <w:pPr>
        <w:ind w:firstLine="709"/>
        <w:jc w:val="both"/>
        <w:rPr>
          <w:b/>
          <w:bCs/>
          <w:lang w:val="ro-MD"/>
        </w:rPr>
      </w:pPr>
      <w:r w:rsidRPr="00FF430B">
        <w:rPr>
          <w:lang w:val="ro-MD"/>
        </w:rPr>
        <w:t>Autoritatea contractantă</w:t>
      </w:r>
      <w:r w:rsidR="00E4211E">
        <w:rPr>
          <w:lang w:val="ro-MD"/>
        </w:rPr>
        <w:t xml:space="preserve"> </w:t>
      </w:r>
      <w:r w:rsidR="00E4211E" w:rsidRPr="00E4211E">
        <w:rPr>
          <w:b/>
          <w:bCs/>
          <w:lang w:val="ro-MD"/>
        </w:rPr>
        <w:t>Primăria comunei Molovata Nouă</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004FF651" w14:textId="77777777" w:rsidR="00E4211E" w:rsidRPr="00E4211E" w:rsidRDefault="0003591A" w:rsidP="00E4211E">
      <w:pPr>
        <w:ind w:firstLine="709"/>
        <w:jc w:val="both"/>
        <w:rPr>
          <w:lang w:val="ro-MD"/>
        </w:rPr>
      </w:pPr>
      <w:r w:rsidRPr="00FF430B">
        <w:rPr>
          <w:lang w:val="ro-MD"/>
        </w:rPr>
        <w:t>Obiectul</w:t>
      </w:r>
      <w:r w:rsidR="00E4211E">
        <w:rPr>
          <w:lang w:val="ro-MD"/>
        </w:rPr>
        <w:t xml:space="preserve"> </w:t>
      </w:r>
      <w:r w:rsidR="00E4211E" w:rsidRPr="00E4211E">
        <w:rPr>
          <w:b/>
          <w:bCs/>
          <w:lang w:val="en-US"/>
        </w:rPr>
        <w:t>Teren multifunctional destinat activitatilor sportive recreative pentru copiii  din cresa-gradinita ,,Lastaras''din satul Molovata Noua raionul Dubasari</w:t>
      </w:r>
    </w:p>
    <w:p w14:paraId="7889DC23" w14:textId="16A93581" w:rsidR="00E71F7B" w:rsidRPr="00FF430B" w:rsidRDefault="00E71F7B" w:rsidP="009E2657">
      <w:pPr>
        <w:tabs>
          <w:tab w:val="left" w:pos="567"/>
        </w:tabs>
        <w:jc w:val="both"/>
        <w:rPr>
          <w:lang w:val="ro-MD"/>
        </w:rPr>
      </w:pPr>
    </w:p>
    <w:p w14:paraId="5BCF1496" w14:textId="1297E468" w:rsidR="00E71F7B" w:rsidRPr="00FF430B" w:rsidRDefault="0003591A" w:rsidP="009E2657">
      <w:pPr>
        <w:tabs>
          <w:tab w:val="left" w:pos="567"/>
        </w:tabs>
        <w:jc w:val="both"/>
        <w:rPr>
          <w:lang w:val="ro-MD"/>
        </w:rPr>
      </w:pPr>
      <w:r w:rsidRPr="00FF430B">
        <w:rPr>
          <w:lang w:val="ro-MD"/>
        </w:rPr>
        <w:t>Autoritatea contractantă</w:t>
      </w:r>
      <w:r w:rsidR="00E4211E">
        <w:rPr>
          <w:lang w:val="ro-MD"/>
        </w:rPr>
        <w:t xml:space="preserve"> </w:t>
      </w:r>
      <w:r w:rsidR="00E4211E" w:rsidRPr="00E4211E">
        <w:rPr>
          <w:b/>
          <w:bCs/>
          <w:lang w:val="ro-MD"/>
        </w:rPr>
        <w:t>Primăria comunei Molovata Nouă</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4211E" w:rsidRPr="00EC30C2" w14:paraId="2AAF8B48" w14:textId="77777777" w:rsidTr="00D2390D">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4280960" w14:textId="77777777" w:rsidR="00E4211E" w:rsidRPr="00FF430B" w:rsidRDefault="00E4211E" w:rsidP="00E4211E">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EFCA381" w14:textId="77777777" w:rsidR="00E4211E" w:rsidRPr="00FF430B" w:rsidRDefault="00E4211E" w:rsidP="00E4211E">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tcPr>
          <w:p w14:paraId="5EEB72DD" w14:textId="77777777" w:rsidR="00E4211E" w:rsidRPr="00B40365" w:rsidRDefault="00E4211E" w:rsidP="00E4211E">
            <w:pPr>
              <w:rPr>
                <w:b/>
                <w:bCs/>
                <w:sz w:val="22"/>
                <w:szCs w:val="22"/>
                <w:lang w:val="en-US"/>
              </w:rPr>
            </w:pPr>
            <w:r w:rsidRPr="00B40365">
              <w:rPr>
                <w:b/>
                <w:bCs/>
                <w:sz w:val="22"/>
                <w:szCs w:val="22"/>
                <w:lang w:val="en-US"/>
              </w:rPr>
              <w:t>1. Lucrari de constructie</w:t>
            </w:r>
          </w:p>
          <w:p w14:paraId="6D1980D3" w14:textId="2A50AD7F" w:rsidR="00E4211E" w:rsidRPr="00FF430B" w:rsidRDefault="00E4211E" w:rsidP="00E4211E">
            <w:pPr>
              <w:rPr>
                <w:rFonts w:eastAsia="PMingLiU"/>
                <w:lang w:val="ro-MD" w:eastAsia="zh-CN"/>
              </w:rPr>
            </w:pPr>
            <w:r w:rsidRPr="00B40365">
              <w:rPr>
                <w:b/>
                <w:bCs/>
                <w:sz w:val="22"/>
                <w:szCs w:val="22"/>
                <w:lang w:val="en-US"/>
              </w:rPr>
              <w:t>1.1. Lucrari de demolare</w:t>
            </w:r>
          </w:p>
        </w:tc>
        <w:tc>
          <w:tcPr>
            <w:tcW w:w="2069" w:type="dxa"/>
            <w:tcBorders>
              <w:top w:val="single" w:sz="4" w:space="0" w:color="auto"/>
              <w:left w:val="single" w:sz="4" w:space="0" w:color="auto"/>
              <w:bottom w:val="single" w:sz="4" w:space="0" w:color="auto"/>
              <w:right w:val="single" w:sz="4" w:space="0" w:color="auto"/>
            </w:tcBorders>
            <w:vAlign w:val="center"/>
          </w:tcPr>
          <w:p w14:paraId="06700D53" w14:textId="77777777" w:rsidR="00E4211E" w:rsidRPr="00FF430B" w:rsidRDefault="00E4211E" w:rsidP="00E4211E">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13BBE792" w14:textId="77777777" w:rsidR="00E4211E" w:rsidRPr="00FF430B" w:rsidRDefault="00E4211E" w:rsidP="00E4211E">
            <w:pPr>
              <w:tabs>
                <w:tab w:val="left" w:pos="1134"/>
              </w:tabs>
              <w:ind w:left="720"/>
              <w:outlineLvl w:val="0"/>
              <w:rPr>
                <w:rFonts w:eastAsia="PMingLiU"/>
                <w:lang w:val="ro-MD" w:eastAsia="zh-CN"/>
              </w:rPr>
            </w:pPr>
          </w:p>
        </w:tc>
      </w:tr>
      <w:tr w:rsidR="00E4211E" w:rsidRPr="00EC30C2" w14:paraId="25977C3F" w14:textId="77777777" w:rsidTr="00DD716E">
        <w:trPr>
          <w:trHeight w:val="407"/>
        </w:trPr>
        <w:tc>
          <w:tcPr>
            <w:tcW w:w="656" w:type="dxa"/>
            <w:tcBorders>
              <w:top w:val="single" w:sz="4" w:space="0" w:color="auto"/>
              <w:left w:val="single" w:sz="4" w:space="0" w:color="auto"/>
              <w:bottom w:val="single" w:sz="4" w:space="0" w:color="auto"/>
              <w:right w:val="single" w:sz="4" w:space="0" w:color="auto"/>
            </w:tcBorders>
          </w:tcPr>
          <w:p w14:paraId="46DD6049" w14:textId="1C27F000" w:rsidR="00E4211E" w:rsidRPr="00FF430B" w:rsidRDefault="00E4211E" w:rsidP="00E4211E">
            <w:pPr>
              <w:jc w:val="center"/>
              <w:rPr>
                <w:rFonts w:eastAsia="PMingLiU"/>
                <w:lang w:val="ro-MD" w:eastAsia="zh-CN"/>
              </w:rPr>
            </w:pPr>
            <w:r w:rsidRPr="00B40365">
              <w:rPr>
                <w:sz w:val="22"/>
                <w:szCs w:val="22"/>
                <w:lang w:val="en-US"/>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432F0292" w:rsidR="00E4211E" w:rsidRPr="00FF430B" w:rsidRDefault="00E4211E" w:rsidP="00E4211E">
            <w:pPr>
              <w:tabs>
                <w:tab w:val="left" w:pos="1134"/>
              </w:tabs>
              <w:outlineLvl w:val="0"/>
              <w:rPr>
                <w:rFonts w:eastAsia="PMingLiU"/>
                <w:lang w:val="ro-MD" w:eastAsia="zh-CN"/>
              </w:rPr>
            </w:pPr>
            <w:r w:rsidRPr="00262B1B">
              <w:rPr>
                <w:sz w:val="22"/>
                <w:szCs w:val="22"/>
                <w:lang w:val="en-US"/>
              </w:rPr>
              <w:t>RpCS19B</w:t>
            </w:r>
          </w:p>
        </w:tc>
        <w:tc>
          <w:tcPr>
            <w:tcW w:w="2757" w:type="dxa"/>
            <w:tcBorders>
              <w:top w:val="single" w:sz="4" w:space="0" w:color="auto"/>
              <w:left w:val="single" w:sz="4" w:space="0" w:color="auto"/>
              <w:bottom w:val="single" w:sz="4" w:space="0" w:color="auto"/>
              <w:right w:val="single" w:sz="4" w:space="0" w:color="auto"/>
            </w:tcBorders>
            <w:vAlign w:val="center"/>
          </w:tcPr>
          <w:p w14:paraId="7D827B52" w14:textId="77777777" w:rsidR="00E4211E" w:rsidRPr="00B40365" w:rsidRDefault="00E4211E" w:rsidP="00E4211E">
            <w:pPr>
              <w:rPr>
                <w:lang w:val="en-US"/>
              </w:rPr>
            </w:pPr>
            <w:r w:rsidRPr="00B40365">
              <w:rPr>
                <w:lang w:val="en-US"/>
              </w:rPr>
              <w:t>Demontari: dale din placi prefabricate</w:t>
            </w:r>
          </w:p>
          <w:p w14:paraId="2EC47916" w14:textId="77777777" w:rsidR="00E4211E" w:rsidRPr="00FF430B" w:rsidRDefault="00E4211E" w:rsidP="00E4211E">
            <w:pPr>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11C1E24B" w:rsidR="00E4211E" w:rsidRPr="00FF430B" w:rsidRDefault="00E4211E" w:rsidP="00E4211E">
            <w:pPr>
              <w:tabs>
                <w:tab w:val="left" w:pos="1134"/>
              </w:tabs>
              <w:ind w:left="720"/>
              <w:outlineLvl w:val="0"/>
              <w:rPr>
                <w:rFonts w:eastAsia="PMingLiU"/>
                <w:lang w:val="ro-MD" w:eastAsia="zh-CN"/>
              </w:rPr>
            </w:pPr>
            <w:r w:rsidRPr="00B40365">
              <w:rPr>
                <w:sz w:val="22"/>
                <w:szCs w:val="22"/>
                <w:lang w:val="en-US"/>
              </w:rPr>
              <w:t>m2</w:t>
            </w:r>
          </w:p>
        </w:tc>
        <w:tc>
          <w:tcPr>
            <w:tcW w:w="2343" w:type="dxa"/>
            <w:tcBorders>
              <w:top w:val="single" w:sz="4" w:space="0" w:color="auto"/>
              <w:left w:val="single" w:sz="4" w:space="0" w:color="auto"/>
              <w:bottom w:val="single" w:sz="4" w:space="0" w:color="auto"/>
              <w:right w:val="single" w:sz="4" w:space="0" w:color="auto"/>
            </w:tcBorders>
            <w:vAlign w:val="center"/>
          </w:tcPr>
          <w:p w14:paraId="56130121" w14:textId="77777777" w:rsidR="00E4211E" w:rsidRPr="00B40365" w:rsidRDefault="00E4211E" w:rsidP="00E4211E">
            <w:pPr>
              <w:jc w:val="center"/>
              <w:rPr>
                <w:sz w:val="22"/>
                <w:szCs w:val="22"/>
                <w:lang w:val="en-US"/>
              </w:rPr>
            </w:pPr>
            <w:r w:rsidRPr="00B40365">
              <w:rPr>
                <w:sz w:val="22"/>
                <w:szCs w:val="22"/>
                <w:lang w:val="en-US"/>
              </w:rPr>
              <w:t>21,5000</w:t>
            </w:r>
          </w:p>
          <w:p w14:paraId="602925AE" w14:textId="77777777" w:rsidR="00E4211E" w:rsidRPr="00FF430B" w:rsidRDefault="00E4211E" w:rsidP="00E4211E">
            <w:pPr>
              <w:tabs>
                <w:tab w:val="left" w:pos="1134"/>
              </w:tabs>
              <w:ind w:left="720"/>
              <w:outlineLvl w:val="0"/>
              <w:rPr>
                <w:rFonts w:eastAsia="PMingLiU"/>
                <w:lang w:val="ro-MD" w:eastAsia="zh-CN"/>
              </w:rPr>
            </w:pPr>
          </w:p>
        </w:tc>
      </w:tr>
      <w:tr w:rsidR="00E4211E" w:rsidRPr="00EC30C2" w14:paraId="4E7145C3" w14:textId="77777777" w:rsidTr="00DD716E">
        <w:trPr>
          <w:trHeight w:val="407"/>
        </w:trPr>
        <w:tc>
          <w:tcPr>
            <w:tcW w:w="656" w:type="dxa"/>
            <w:tcBorders>
              <w:top w:val="single" w:sz="4" w:space="0" w:color="auto"/>
              <w:left w:val="single" w:sz="4" w:space="0" w:color="auto"/>
              <w:bottom w:val="single" w:sz="4" w:space="0" w:color="auto"/>
              <w:right w:val="single" w:sz="4" w:space="0" w:color="auto"/>
            </w:tcBorders>
          </w:tcPr>
          <w:p w14:paraId="3F865647" w14:textId="73849B1F" w:rsidR="00E4211E" w:rsidRPr="00FF430B" w:rsidRDefault="00E4211E" w:rsidP="00E4211E">
            <w:pPr>
              <w:jc w:val="center"/>
              <w:rPr>
                <w:rFonts w:eastAsia="PMingLiU"/>
                <w:lang w:val="ro-MD" w:eastAsia="zh-CN"/>
              </w:rPr>
            </w:pPr>
            <w:r w:rsidRPr="00B40365">
              <w:rPr>
                <w:sz w:val="22"/>
                <w:szCs w:val="22"/>
                <w:lang w:val="en-US"/>
              </w:rPr>
              <w:t xml:space="preserve"> 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413FDF42" w:rsidR="00E4211E" w:rsidRPr="00FF430B" w:rsidRDefault="00E4211E" w:rsidP="00E4211E">
            <w:pPr>
              <w:tabs>
                <w:tab w:val="left" w:pos="1134"/>
              </w:tabs>
              <w:ind w:left="360"/>
              <w:jc w:val="center"/>
              <w:outlineLvl w:val="0"/>
              <w:rPr>
                <w:rFonts w:eastAsia="PMingLiU"/>
                <w:lang w:val="ro-MD" w:eastAsia="zh-CN"/>
              </w:rPr>
            </w:pPr>
            <w:r w:rsidRPr="00262B1B">
              <w:rPr>
                <w:sz w:val="22"/>
                <w:szCs w:val="22"/>
                <w:lang w:val="en-US"/>
              </w:rPr>
              <w:t>DG04B</w:t>
            </w:r>
          </w:p>
        </w:tc>
        <w:tc>
          <w:tcPr>
            <w:tcW w:w="2757" w:type="dxa"/>
            <w:tcBorders>
              <w:top w:val="single" w:sz="4" w:space="0" w:color="auto"/>
              <w:left w:val="single" w:sz="4" w:space="0" w:color="auto"/>
              <w:bottom w:val="single" w:sz="4" w:space="0" w:color="auto"/>
              <w:right w:val="single" w:sz="4" w:space="0" w:color="auto"/>
            </w:tcBorders>
            <w:vAlign w:val="center"/>
          </w:tcPr>
          <w:p w14:paraId="4A64CF80" w14:textId="77777777" w:rsidR="00E4211E" w:rsidRPr="00B40365" w:rsidRDefault="00E4211E" w:rsidP="00E4211E">
            <w:pPr>
              <w:rPr>
                <w:lang w:val="en-US"/>
              </w:rPr>
            </w:pPr>
            <w:r w:rsidRPr="00B40365">
              <w:rPr>
                <w:lang w:val="en-US"/>
              </w:rPr>
              <w:t>Desfacerea de borduri de piatra sau de  beton  de orice dimensiunesau bazalt, asezate pe beton</w:t>
            </w:r>
          </w:p>
          <w:p w14:paraId="25757B92" w14:textId="77777777" w:rsidR="00E4211E" w:rsidRPr="00FF430B" w:rsidRDefault="00E4211E" w:rsidP="00E4211E">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18794A41" w:rsidR="00E4211E" w:rsidRPr="00FF430B" w:rsidRDefault="00E4211E" w:rsidP="00E4211E">
            <w:pPr>
              <w:tabs>
                <w:tab w:val="left" w:pos="1134"/>
              </w:tabs>
              <w:ind w:left="720"/>
              <w:outlineLvl w:val="0"/>
              <w:rPr>
                <w:rFonts w:eastAsia="PMingLiU"/>
                <w:lang w:val="ro-MD" w:eastAsia="zh-CN"/>
              </w:rPr>
            </w:pPr>
            <w:r w:rsidRPr="00B40365">
              <w:rPr>
                <w:sz w:val="22"/>
                <w:szCs w:val="22"/>
                <w:lang w:val="en-US"/>
              </w:rPr>
              <w:t>m</w:t>
            </w:r>
          </w:p>
        </w:tc>
        <w:tc>
          <w:tcPr>
            <w:tcW w:w="2343" w:type="dxa"/>
            <w:tcBorders>
              <w:top w:val="single" w:sz="4" w:space="0" w:color="auto"/>
              <w:left w:val="single" w:sz="4" w:space="0" w:color="auto"/>
              <w:bottom w:val="single" w:sz="4" w:space="0" w:color="auto"/>
              <w:right w:val="single" w:sz="4" w:space="0" w:color="auto"/>
            </w:tcBorders>
            <w:vAlign w:val="center"/>
          </w:tcPr>
          <w:p w14:paraId="0022508C" w14:textId="77777777" w:rsidR="00E4211E" w:rsidRPr="00B40365" w:rsidRDefault="00E4211E" w:rsidP="00E4211E">
            <w:pPr>
              <w:jc w:val="center"/>
              <w:rPr>
                <w:sz w:val="22"/>
                <w:szCs w:val="22"/>
                <w:lang w:val="en-US"/>
              </w:rPr>
            </w:pPr>
            <w:r w:rsidRPr="00B40365">
              <w:rPr>
                <w:sz w:val="22"/>
                <w:szCs w:val="22"/>
                <w:lang w:val="en-US"/>
              </w:rPr>
              <w:t>42,0000</w:t>
            </w:r>
          </w:p>
          <w:p w14:paraId="0660E657" w14:textId="77777777" w:rsidR="00E4211E" w:rsidRPr="00FF430B" w:rsidRDefault="00E4211E" w:rsidP="00E4211E">
            <w:pPr>
              <w:tabs>
                <w:tab w:val="left" w:pos="1134"/>
              </w:tabs>
              <w:ind w:left="720"/>
              <w:outlineLvl w:val="0"/>
              <w:rPr>
                <w:rFonts w:eastAsia="PMingLiU"/>
                <w:lang w:val="ro-MD" w:eastAsia="zh-CN"/>
              </w:rPr>
            </w:pPr>
          </w:p>
        </w:tc>
      </w:tr>
      <w:tr w:rsidR="00E4211E" w:rsidRPr="00EC30C2" w14:paraId="7D0C2254" w14:textId="77777777" w:rsidTr="00DD716E">
        <w:trPr>
          <w:trHeight w:val="407"/>
        </w:trPr>
        <w:tc>
          <w:tcPr>
            <w:tcW w:w="656" w:type="dxa"/>
            <w:tcBorders>
              <w:top w:val="single" w:sz="4" w:space="0" w:color="auto"/>
              <w:left w:val="single" w:sz="4" w:space="0" w:color="auto"/>
              <w:bottom w:val="single" w:sz="4" w:space="0" w:color="auto"/>
              <w:right w:val="single" w:sz="4" w:space="0" w:color="auto"/>
            </w:tcBorders>
          </w:tcPr>
          <w:p w14:paraId="6A8E1F7B" w14:textId="13EEB4A8" w:rsidR="00E4211E" w:rsidRPr="00FF430B" w:rsidRDefault="00E4211E" w:rsidP="00E4211E">
            <w:pPr>
              <w:jc w:val="center"/>
              <w:rPr>
                <w:rFonts w:eastAsia="PMingLiU"/>
                <w:lang w:val="ro-MD" w:eastAsia="zh-CN"/>
              </w:rPr>
            </w:pPr>
            <w:r w:rsidRPr="00B40365">
              <w:rPr>
                <w:sz w:val="22"/>
                <w:szCs w:val="22"/>
                <w:lang w:val="en-US"/>
              </w:rPr>
              <w:t xml:space="preserve"> 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47953A8B" w:rsidR="00E4211E" w:rsidRPr="00FF430B" w:rsidRDefault="00E4211E" w:rsidP="00E4211E">
            <w:pPr>
              <w:tabs>
                <w:tab w:val="left" w:pos="1134"/>
              </w:tabs>
              <w:jc w:val="center"/>
              <w:outlineLvl w:val="0"/>
              <w:rPr>
                <w:rFonts w:eastAsia="PMingLiU"/>
                <w:lang w:val="ro-MD" w:eastAsia="zh-CN"/>
              </w:rPr>
            </w:pPr>
            <w:r w:rsidRPr="00262B1B">
              <w:rPr>
                <w:sz w:val="22"/>
                <w:szCs w:val="22"/>
                <w:lang w:val="en-US"/>
              </w:rPr>
              <w:t>RpCP44A</w:t>
            </w:r>
          </w:p>
        </w:tc>
        <w:tc>
          <w:tcPr>
            <w:tcW w:w="2757" w:type="dxa"/>
            <w:tcBorders>
              <w:top w:val="single" w:sz="4" w:space="0" w:color="auto"/>
              <w:left w:val="single" w:sz="4" w:space="0" w:color="auto"/>
              <w:bottom w:val="single" w:sz="4" w:space="0" w:color="auto"/>
              <w:right w:val="single" w:sz="4" w:space="0" w:color="auto"/>
            </w:tcBorders>
            <w:vAlign w:val="center"/>
          </w:tcPr>
          <w:p w14:paraId="42F3B219" w14:textId="77777777" w:rsidR="00E4211E" w:rsidRPr="00B40365" w:rsidRDefault="00E4211E" w:rsidP="00E4211E">
            <w:pPr>
              <w:rPr>
                <w:lang w:val="en-US"/>
              </w:rPr>
            </w:pPr>
            <w:r w:rsidRPr="00B40365">
              <w:rPr>
                <w:lang w:val="en-US"/>
              </w:rPr>
              <w:t>Demontarea constructiilor metalice cu recuperarea materialelor(Demontarea gardului platformei pentru colectarea deseurilor)</w:t>
            </w:r>
          </w:p>
          <w:p w14:paraId="5530DC9D" w14:textId="77777777" w:rsidR="00E4211E" w:rsidRPr="00FF430B" w:rsidRDefault="00E4211E" w:rsidP="00E4211E">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1A044D7D" w:rsidR="00E4211E" w:rsidRPr="00FF430B" w:rsidRDefault="00E4211E" w:rsidP="00E4211E">
            <w:pPr>
              <w:tabs>
                <w:tab w:val="left" w:pos="1134"/>
              </w:tabs>
              <w:ind w:left="720"/>
              <w:outlineLvl w:val="0"/>
              <w:rPr>
                <w:rFonts w:eastAsia="PMingLiU"/>
                <w:lang w:val="ro-MD" w:eastAsia="zh-CN"/>
              </w:rPr>
            </w:pPr>
            <w:r w:rsidRPr="00B40365">
              <w:rPr>
                <w:sz w:val="22"/>
                <w:szCs w:val="22"/>
                <w:lang w:val="en-US"/>
              </w:rPr>
              <w:t>kg</w:t>
            </w:r>
          </w:p>
        </w:tc>
        <w:tc>
          <w:tcPr>
            <w:tcW w:w="2343" w:type="dxa"/>
            <w:tcBorders>
              <w:top w:val="single" w:sz="4" w:space="0" w:color="auto"/>
              <w:left w:val="single" w:sz="4" w:space="0" w:color="auto"/>
              <w:bottom w:val="single" w:sz="4" w:space="0" w:color="auto"/>
              <w:right w:val="single" w:sz="4" w:space="0" w:color="auto"/>
            </w:tcBorders>
            <w:vAlign w:val="center"/>
          </w:tcPr>
          <w:p w14:paraId="321D772C" w14:textId="77777777" w:rsidR="00E4211E" w:rsidRPr="00B40365" w:rsidRDefault="00E4211E" w:rsidP="00E4211E">
            <w:pPr>
              <w:jc w:val="center"/>
              <w:rPr>
                <w:sz w:val="22"/>
                <w:szCs w:val="22"/>
                <w:lang w:val="en-US"/>
              </w:rPr>
            </w:pPr>
            <w:r w:rsidRPr="00B40365">
              <w:rPr>
                <w:sz w:val="22"/>
                <w:szCs w:val="22"/>
                <w:lang w:val="en-US"/>
              </w:rPr>
              <w:t>184,0000</w:t>
            </w:r>
          </w:p>
          <w:p w14:paraId="784B5516" w14:textId="77777777" w:rsidR="00E4211E" w:rsidRPr="00FF430B" w:rsidRDefault="00E4211E" w:rsidP="00E4211E">
            <w:pPr>
              <w:tabs>
                <w:tab w:val="left" w:pos="1134"/>
              </w:tabs>
              <w:ind w:left="720"/>
              <w:outlineLvl w:val="0"/>
              <w:rPr>
                <w:rFonts w:eastAsia="PMingLiU"/>
                <w:lang w:val="ro-MD" w:eastAsia="zh-CN"/>
              </w:rPr>
            </w:pPr>
          </w:p>
        </w:tc>
      </w:tr>
      <w:tr w:rsidR="00E4211E" w:rsidRPr="00EC30C2" w14:paraId="7A6298E9" w14:textId="77777777" w:rsidTr="00570A8A">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4211E" w:rsidRPr="00FF430B" w:rsidRDefault="00E4211E" w:rsidP="00E4211E">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4211E" w:rsidRPr="00FF430B" w:rsidRDefault="00E4211E" w:rsidP="00E4211E">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tcPr>
          <w:p w14:paraId="0801F0D6" w14:textId="77777777" w:rsidR="00E4211E" w:rsidRPr="00B40365" w:rsidRDefault="00E4211E" w:rsidP="00E4211E">
            <w:pPr>
              <w:rPr>
                <w:b/>
                <w:bCs/>
                <w:sz w:val="22"/>
                <w:szCs w:val="22"/>
                <w:lang w:val="en-US"/>
              </w:rPr>
            </w:pPr>
            <w:r w:rsidRPr="00B40365">
              <w:rPr>
                <w:b/>
                <w:bCs/>
                <w:sz w:val="22"/>
                <w:szCs w:val="22"/>
                <w:lang w:val="en-US"/>
              </w:rPr>
              <w:t>1.2. Lucrari de terasament</w:t>
            </w:r>
          </w:p>
          <w:p w14:paraId="614573D3" w14:textId="7899E2BC" w:rsidR="00E4211E" w:rsidRPr="00FF430B" w:rsidRDefault="00E4211E" w:rsidP="00E4211E">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4211E" w:rsidRPr="00FF430B" w:rsidRDefault="00E4211E" w:rsidP="00E4211E">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4211E" w:rsidRPr="00FF430B" w:rsidRDefault="00E4211E" w:rsidP="00E4211E">
            <w:pPr>
              <w:tabs>
                <w:tab w:val="left" w:pos="1134"/>
              </w:tabs>
              <w:ind w:left="720"/>
              <w:outlineLvl w:val="0"/>
              <w:rPr>
                <w:rFonts w:eastAsia="PMingLiU"/>
                <w:lang w:val="ro-MD" w:eastAsia="zh-CN"/>
              </w:rPr>
            </w:pPr>
          </w:p>
        </w:tc>
      </w:tr>
      <w:tr w:rsidR="00E4211E" w:rsidRPr="00EC30C2" w14:paraId="58DEDCDA" w14:textId="77777777" w:rsidTr="006D5913">
        <w:trPr>
          <w:trHeight w:val="407"/>
        </w:trPr>
        <w:tc>
          <w:tcPr>
            <w:tcW w:w="656" w:type="dxa"/>
            <w:tcBorders>
              <w:top w:val="single" w:sz="4" w:space="0" w:color="auto"/>
              <w:left w:val="single" w:sz="4" w:space="0" w:color="auto"/>
              <w:bottom w:val="single" w:sz="4" w:space="0" w:color="auto"/>
              <w:right w:val="single" w:sz="4" w:space="0" w:color="auto"/>
            </w:tcBorders>
          </w:tcPr>
          <w:p w14:paraId="339121E0" w14:textId="791216F9" w:rsidR="00E4211E" w:rsidRPr="00FF430B" w:rsidRDefault="00E4211E" w:rsidP="00E4211E">
            <w:pPr>
              <w:jc w:val="center"/>
              <w:rPr>
                <w:rFonts w:eastAsia="PMingLiU"/>
                <w:lang w:val="ro-MD" w:eastAsia="zh-CN"/>
              </w:rPr>
            </w:pPr>
            <w:r w:rsidRPr="00B40365">
              <w:rPr>
                <w:sz w:val="22"/>
                <w:szCs w:val="22"/>
                <w:lang w:val="en-US"/>
              </w:rPr>
              <w:t>4</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460845D1" w:rsidR="00E4211E" w:rsidRPr="00FF430B" w:rsidRDefault="00E4211E" w:rsidP="00E4211E">
            <w:pPr>
              <w:tabs>
                <w:tab w:val="left" w:pos="1134"/>
              </w:tabs>
              <w:ind w:left="720"/>
              <w:outlineLvl w:val="0"/>
              <w:rPr>
                <w:rFonts w:eastAsia="PMingLiU"/>
                <w:lang w:val="ro-MD" w:eastAsia="zh-CN"/>
              </w:rPr>
            </w:pPr>
            <w:r w:rsidRPr="00262B1B">
              <w:rPr>
                <w:sz w:val="22"/>
                <w:szCs w:val="22"/>
                <w:lang w:val="en-US"/>
              </w:rPr>
              <w:t>TsC03F1</w:t>
            </w:r>
          </w:p>
        </w:tc>
        <w:tc>
          <w:tcPr>
            <w:tcW w:w="2757" w:type="dxa"/>
            <w:tcBorders>
              <w:top w:val="single" w:sz="4" w:space="0" w:color="auto"/>
              <w:left w:val="single" w:sz="4" w:space="0" w:color="auto"/>
              <w:bottom w:val="single" w:sz="4" w:space="0" w:color="auto"/>
              <w:right w:val="single" w:sz="4" w:space="0" w:color="auto"/>
            </w:tcBorders>
            <w:vAlign w:val="center"/>
          </w:tcPr>
          <w:p w14:paraId="466B4A67" w14:textId="77777777" w:rsidR="00E4211E" w:rsidRPr="00B40365" w:rsidRDefault="00E4211E" w:rsidP="00E4211E">
            <w:pPr>
              <w:rPr>
                <w:lang w:val="en-US"/>
              </w:rPr>
            </w:pPr>
            <w:r w:rsidRPr="00B40365">
              <w:rPr>
                <w:lang w:val="en-US"/>
              </w:rPr>
              <w:t>Sapatura mecanica cu excavatorul de 0,40-0,70 mc, cu motor cu ardere interna si comanda hidraulica, in pamint cu umiditate naturala, descarcare in autovehicule teren catg. II</w:t>
            </w:r>
          </w:p>
          <w:p w14:paraId="1CDC7D6B" w14:textId="77777777" w:rsidR="00E4211E" w:rsidRPr="00FF430B" w:rsidRDefault="00E4211E" w:rsidP="00E4211E">
            <w:pPr>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1D122557" w:rsidR="00E4211E" w:rsidRPr="00FF430B" w:rsidRDefault="00E4211E" w:rsidP="00E4211E">
            <w:pPr>
              <w:tabs>
                <w:tab w:val="left" w:pos="1134"/>
              </w:tabs>
              <w:ind w:left="720"/>
              <w:outlineLvl w:val="0"/>
              <w:rPr>
                <w:rFonts w:eastAsia="PMingLiU"/>
                <w:lang w:val="ro-MD" w:eastAsia="zh-CN"/>
              </w:rPr>
            </w:pPr>
            <w:r w:rsidRPr="00B40365">
              <w:rPr>
                <w:sz w:val="22"/>
                <w:szCs w:val="22"/>
                <w:lang w:val="en-US"/>
              </w:rPr>
              <w:t>100 m3</w:t>
            </w:r>
          </w:p>
        </w:tc>
        <w:tc>
          <w:tcPr>
            <w:tcW w:w="2343" w:type="dxa"/>
            <w:tcBorders>
              <w:top w:val="single" w:sz="4" w:space="0" w:color="auto"/>
              <w:left w:val="single" w:sz="4" w:space="0" w:color="auto"/>
              <w:bottom w:val="single" w:sz="4" w:space="0" w:color="auto"/>
              <w:right w:val="single" w:sz="4" w:space="0" w:color="auto"/>
            </w:tcBorders>
            <w:vAlign w:val="center"/>
          </w:tcPr>
          <w:p w14:paraId="5C2F3EDD" w14:textId="77777777" w:rsidR="00E4211E" w:rsidRPr="00B40365" w:rsidRDefault="00E4211E" w:rsidP="00E4211E">
            <w:pPr>
              <w:jc w:val="center"/>
              <w:rPr>
                <w:sz w:val="22"/>
                <w:szCs w:val="22"/>
                <w:lang w:val="en-US"/>
              </w:rPr>
            </w:pPr>
            <w:r w:rsidRPr="00B40365">
              <w:rPr>
                <w:sz w:val="22"/>
                <w:szCs w:val="22"/>
                <w:lang w:val="en-US"/>
              </w:rPr>
              <w:t>2,0400</w:t>
            </w:r>
          </w:p>
          <w:p w14:paraId="6EE4C177" w14:textId="77777777" w:rsidR="00E4211E" w:rsidRPr="00FF430B" w:rsidRDefault="00E4211E" w:rsidP="00E4211E">
            <w:pPr>
              <w:tabs>
                <w:tab w:val="left" w:pos="1134"/>
              </w:tabs>
              <w:ind w:left="720"/>
              <w:outlineLvl w:val="0"/>
              <w:rPr>
                <w:rFonts w:eastAsia="PMingLiU"/>
                <w:lang w:val="ro-MD" w:eastAsia="zh-CN"/>
              </w:rPr>
            </w:pPr>
          </w:p>
        </w:tc>
      </w:tr>
      <w:tr w:rsidR="00E4211E" w:rsidRPr="00EC30C2" w14:paraId="3FC48D05" w14:textId="77777777" w:rsidTr="006D5913">
        <w:trPr>
          <w:trHeight w:val="407"/>
        </w:trPr>
        <w:tc>
          <w:tcPr>
            <w:tcW w:w="656" w:type="dxa"/>
            <w:tcBorders>
              <w:top w:val="single" w:sz="4" w:space="0" w:color="auto"/>
              <w:left w:val="single" w:sz="4" w:space="0" w:color="auto"/>
              <w:bottom w:val="single" w:sz="4" w:space="0" w:color="auto"/>
              <w:right w:val="single" w:sz="4" w:space="0" w:color="auto"/>
            </w:tcBorders>
          </w:tcPr>
          <w:p w14:paraId="2C0A4A79" w14:textId="1B8B9056" w:rsidR="00E4211E" w:rsidRPr="00FF430B" w:rsidRDefault="00E4211E" w:rsidP="00E4211E">
            <w:pPr>
              <w:jc w:val="center"/>
              <w:rPr>
                <w:rFonts w:eastAsia="PMingLiU"/>
                <w:lang w:val="ro-MD" w:eastAsia="zh-CN"/>
              </w:rPr>
            </w:pPr>
            <w:r w:rsidRPr="00B40365">
              <w:rPr>
                <w:sz w:val="22"/>
                <w:szCs w:val="22"/>
                <w:lang w:val="en-US"/>
              </w:rPr>
              <w:t xml:space="preserve"> 5</w:t>
            </w:r>
          </w:p>
        </w:tc>
        <w:tc>
          <w:tcPr>
            <w:tcW w:w="1654" w:type="dxa"/>
            <w:tcBorders>
              <w:top w:val="single" w:sz="4" w:space="0" w:color="auto"/>
              <w:left w:val="single" w:sz="4" w:space="0" w:color="auto"/>
              <w:bottom w:val="single" w:sz="4" w:space="0" w:color="auto"/>
              <w:right w:val="single" w:sz="4" w:space="0" w:color="auto"/>
            </w:tcBorders>
            <w:vAlign w:val="center"/>
          </w:tcPr>
          <w:p w14:paraId="21D7BDA7" w14:textId="542CE3DF" w:rsidR="00E4211E" w:rsidRPr="00FF430B" w:rsidRDefault="00E4211E" w:rsidP="00E4211E">
            <w:pPr>
              <w:tabs>
                <w:tab w:val="left" w:pos="1134"/>
              </w:tabs>
              <w:ind w:left="720"/>
              <w:outlineLvl w:val="0"/>
              <w:rPr>
                <w:rFonts w:eastAsia="PMingLiU"/>
                <w:lang w:val="ro-MD" w:eastAsia="zh-CN"/>
              </w:rPr>
            </w:pPr>
            <w:r w:rsidRPr="00262B1B">
              <w:rPr>
                <w:sz w:val="22"/>
                <w:szCs w:val="22"/>
                <w:lang w:val="en-US"/>
              </w:rPr>
              <w:t>TsC51B</w:t>
            </w:r>
          </w:p>
        </w:tc>
        <w:tc>
          <w:tcPr>
            <w:tcW w:w="2757" w:type="dxa"/>
            <w:tcBorders>
              <w:top w:val="single" w:sz="4" w:space="0" w:color="auto"/>
              <w:left w:val="single" w:sz="4" w:space="0" w:color="auto"/>
              <w:bottom w:val="single" w:sz="4" w:space="0" w:color="auto"/>
              <w:right w:val="single" w:sz="4" w:space="0" w:color="auto"/>
            </w:tcBorders>
            <w:vAlign w:val="center"/>
          </w:tcPr>
          <w:p w14:paraId="592EB76E" w14:textId="77777777" w:rsidR="00E4211E" w:rsidRPr="00B40365" w:rsidRDefault="00E4211E" w:rsidP="00E4211E">
            <w:pPr>
              <w:rPr>
                <w:lang w:val="en-US"/>
              </w:rPr>
            </w:pPr>
            <w:r w:rsidRPr="00B40365">
              <w:rPr>
                <w:lang w:val="en-US"/>
              </w:rPr>
              <w:t>Lucrari la descarcarea pamintului in depozit, teren categoria II</w:t>
            </w:r>
          </w:p>
          <w:p w14:paraId="6C938442" w14:textId="77777777" w:rsidR="00E4211E" w:rsidRPr="00FF430B" w:rsidRDefault="00E4211E" w:rsidP="00E4211E">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245DAF3" w14:textId="703FD37F" w:rsidR="00E4211E" w:rsidRPr="00FF430B" w:rsidRDefault="00E4211E" w:rsidP="00E4211E">
            <w:pPr>
              <w:tabs>
                <w:tab w:val="left" w:pos="1134"/>
              </w:tabs>
              <w:ind w:left="720"/>
              <w:outlineLvl w:val="0"/>
              <w:rPr>
                <w:rFonts w:eastAsia="PMingLiU"/>
                <w:lang w:val="ro-MD" w:eastAsia="zh-CN"/>
              </w:rPr>
            </w:pPr>
            <w:r w:rsidRPr="00B40365">
              <w:rPr>
                <w:sz w:val="22"/>
                <w:szCs w:val="22"/>
                <w:lang w:val="en-US"/>
              </w:rPr>
              <w:t>100 m3</w:t>
            </w:r>
          </w:p>
        </w:tc>
        <w:tc>
          <w:tcPr>
            <w:tcW w:w="2343" w:type="dxa"/>
            <w:tcBorders>
              <w:top w:val="single" w:sz="4" w:space="0" w:color="auto"/>
              <w:left w:val="single" w:sz="4" w:space="0" w:color="auto"/>
              <w:bottom w:val="single" w:sz="4" w:space="0" w:color="auto"/>
              <w:right w:val="single" w:sz="4" w:space="0" w:color="auto"/>
            </w:tcBorders>
            <w:vAlign w:val="center"/>
          </w:tcPr>
          <w:p w14:paraId="5BA1957D" w14:textId="77777777" w:rsidR="00E4211E" w:rsidRPr="00B40365" w:rsidRDefault="00E4211E" w:rsidP="00E4211E">
            <w:pPr>
              <w:jc w:val="center"/>
              <w:rPr>
                <w:sz w:val="22"/>
                <w:szCs w:val="22"/>
                <w:lang w:val="en-US"/>
              </w:rPr>
            </w:pPr>
            <w:r w:rsidRPr="00B40365">
              <w:rPr>
                <w:sz w:val="22"/>
                <w:szCs w:val="22"/>
                <w:lang w:val="en-US"/>
              </w:rPr>
              <w:t>2,0400</w:t>
            </w:r>
          </w:p>
          <w:p w14:paraId="7CED8998" w14:textId="77777777" w:rsidR="00E4211E" w:rsidRPr="00FF430B" w:rsidRDefault="00E4211E" w:rsidP="00E4211E">
            <w:pPr>
              <w:tabs>
                <w:tab w:val="left" w:pos="1134"/>
              </w:tabs>
              <w:ind w:left="720"/>
              <w:outlineLvl w:val="0"/>
              <w:rPr>
                <w:rFonts w:eastAsia="PMingLiU"/>
                <w:lang w:val="ro-MD" w:eastAsia="zh-CN"/>
              </w:rPr>
            </w:pPr>
          </w:p>
        </w:tc>
      </w:tr>
      <w:tr w:rsidR="00E4211E" w:rsidRPr="00EC30C2" w14:paraId="43E32315" w14:textId="77777777" w:rsidTr="006D5913">
        <w:trPr>
          <w:trHeight w:val="407"/>
        </w:trPr>
        <w:tc>
          <w:tcPr>
            <w:tcW w:w="656" w:type="dxa"/>
            <w:tcBorders>
              <w:top w:val="single" w:sz="4" w:space="0" w:color="auto"/>
              <w:left w:val="single" w:sz="4" w:space="0" w:color="auto"/>
              <w:bottom w:val="single" w:sz="4" w:space="0" w:color="auto"/>
              <w:right w:val="single" w:sz="4" w:space="0" w:color="auto"/>
            </w:tcBorders>
          </w:tcPr>
          <w:p w14:paraId="7262DBF2" w14:textId="60F0BB0B" w:rsidR="00E4211E" w:rsidRPr="00FF430B" w:rsidRDefault="00E4211E" w:rsidP="00E4211E">
            <w:pPr>
              <w:jc w:val="center"/>
              <w:rPr>
                <w:rFonts w:eastAsia="PMingLiU"/>
                <w:lang w:val="ro-MD" w:eastAsia="zh-CN"/>
              </w:rPr>
            </w:pPr>
            <w:r w:rsidRPr="00B40365">
              <w:rPr>
                <w:sz w:val="22"/>
                <w:szCs w:val="22"/>
                <w:lang w:val="en-US"/>
              </w:rPr>
              <w:t xml:space="preserve"> 6</w:t>
            </w:r>
          </w:p>
        </w:tc>
        <w:tc>
          <w:tcPr>
            <w:tcW w:w="1654" w:type="dxa"/>
            <w:tcBorders>
              <w:top w:val="single" w:sz="4" w:space="0" w:color="auto"/>
              <w:left w:val="single" w:sz="4" w:space="0" w:color="auto"/>
              <w:bottom w:val="single" w:sz="4" w:space="0" w:color="auto"/>
              <w:right w:val="single" w:sz="4" w:space="0" w:color="auto"/>
            </w:tcBorders>
            <w:vAlign w:val="center"/>
          </w:tcPr>
          <w:p w14:paraId="559CB8AA" w14:textId="0E447EA6" w:rsidR="00E4211E" w:rsidRPr="00FF430B" w:rsidRDefault="00E4211E" w:rsidP="00E4211E">
            <w:pPr>
              <w:tabs>
                <w:tab w:val="left" w:pos="1134"/>
              </w:tabs>
              <w:ind w:left="720"/>
              <w:outlineLvl w:val="0"/>
              <w:rPr>
                <w:rFonts w:eastAsia="PMingLiU"/>
                <w:lang w:val="ro-MD" w:eastAsia="zh-CN"/>
              </w:rPr>
            </w:pPr>
            <w:r w:rsidRPr="00262B1B">
              <w:rPr>
                <w:sz w:val="22"/>
                <w:szCs w:val="22"/>
                <w:lang w:val="en-US"/>
              </w:rPr>
              <w:t>TsC19B1</w:t>
            </w:r>
          </w:p>
        </w:tc>
        <w:tc>
          <w:tcPr>
            <w:tcW w:w="2757" w:type="dxa"/>
            <w:tcBorders>
              <w:top w:val="single" w:sz="4" w:space="0" w:color="auto"/>
              <w:left w:val="single" w:sz="4" w:space="0" w:color="auto"/>
              <w:bottom w:val="single" w:sz="4" w:space="0" w:color="auto"/>
              <w:right w:val="single" w:sz="4" w:space="0" w:color="auto"/>
            </w:tcBorders>
            <w:vAlign w:val="center"/>
          </w:tcPr>
          <w:p w14:paraId="74BB5E20" w14:textId="77777777" w:rsidR="00E4211E" w:rsidRPr="00B40365" w:rsidRDefault="00E4211E" w:rsidP="00E4211E">
            <w:pPr>
              <w:rPr>
                <w:lang w:val="en-US"/>
              </w:rPr>
            </w:pPr>
            <w:r w:rsidRPr="00B40365">
              <w:rPr>
                <w:lang w:val="en-US"/>
              </w:rPr>
              <w:t>Sapatura mecanica cu buldozer pe tractor pe senile de 81-180 CP, inclusiv impingerea pamintului pina la 10 m, in teren catg. II</w:t>
            </w:r>
          </w:p>
          <w:p w14:paraId="7865455E" w14:textId="77777777" w:rsidR="00E4211E" w:rsidRPr="00FF430B" w:rsidRDefault="00E4211E" w:rsidP="00E4211E">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602331C4" w14:textId="5316D7D4" w:rsidR="00E4211E" w:rsidRPr="00FF430B" w:rsidRDefault="00E4211E" w:rsidP="00E4211E">
            <w:pPr>
              <w:tabs>
                <w:tab w:val="left" w:pos="1134"/>
              </w:tabs>
              <w:ind w:left="720"/>
              <w:outlineLvl w:val="0"/>
              <w:rPr>
                <w:rFonts w:eastAsia="PMingLiU"/>
                <w:lang w:val="ro-MD" w:eastAsia="zh-CN"/>
              </w:rPr>
            </w:pPr>
            <w:r w:rsidRPr="00B40365">
              <w:rPr>
                <w:sz w:val="22"/>
                <w:szCs w:val="22"/>
                <w:lang w:val="en-US"/>
              </w:rPr>
              <w:t>100 m3</w:t>
            </w:r>
          </w:p>
        </w:tc>
        <w:tc>
          <w:tcPr>
            <w:tcW w:w="2343" w:type="dxa"/>
            <w:tcBorders>
              <w:top w:val="single" w:sz="4" w:space="0" w:color="auto"/>
              <w:left w:val="single" w:sz="4" w:space="0" w:color="auto"/>
              <w:bottom w:val="single" w:sz="4" w:space="0" w:color="auto"/>
              <w:right w:val="single" w:sz="4" w:space="0" w:color="auto"/>
            </w:tcBorders>
            <w:vAlign w:val="center"/>
          </w:tcPr>
          <w:p w14:paraId="2E62B091" w14:textId="77777777" w:rsidR="00E4211E" w:rsidRPr="00B40365" w:rsidRDefault="00E4211E" w:rsidP="00E4211E">
            <w:pPr>
              <w:jc w:val="center"/>
              <w:rPr>
                <w:sz w:val="22"/>
                <w:szCs w:val="22"/>
                <w:lang w:val="en-US"/>
              </w:rPr>
            </w:pPr>
            <w:r w:rsidRPr="00B40365">
              <w:rPr>
                <w:sz w:val="22"/>
                <w:szCs w:val="22"/>
                <w:lang w:val="en-US"/>
              </w:rPr>
              <w:t>1,0200</w:t>
            </w:r>
          </w:p>
          <w:p w14:paraId="4139078A" w14:textId="77777777" w:rsidR="00E4211E" w:rsidRPr="00FF430B" w:rsidRDefault="00E4211E" w:rsidP="00E4211E">
            <w:pPr>
              <w:tabs>
                <w:tab w:val="left" w:pos="1134"/>
              </w:tabs>
              <w:ind w:left="720"/>
              <w:outlineLvl w:val="0"/>
              <w:rPr>
                <w:rFonts w:eastAsia="PMingLiU"/>
                <w:lang w:val="ro-MD" w:eastAsia="zh-CN"/>
              </w:rPr>
            </w:pPr>
          </w:p>
        </w:tc>
      </w:tr>
      <w:tr w:rsidR="00E4211E" w:rsidRPr="00EC30C2" w14:paraId="723493C4" w14:textId="77777777" w:rsidTr="006D5913">
        <w:trPr>
          <w:trHeight w:val="407"/>
        </w:trPr>
        <w:tc>
          <w:tcPr>
            <w:tcW w:w="656" w:type="dxa"/>
            <w:tcBorders>
              <w:top w:val="single" w:sz="4" w:space="0" w:color="auto"/>
              <w:left w:val="single" w:sz="4" w:space="0" w:color="auto"/>
              <w:bottom w:val="single" w:sz="4" w:space="0" w:color="auto"/>
              <w:right w:val="single" w:sz="4" w:space="0" w:color="auto"/>
            </w:tcBorders>
          </w:tcPr>
          <w:p w14:paraId="7BC5B052" w14:textId="1B1C6845" w:rsidR="00E4211E" w:rsidRPr="00FF430B" w:rsidRDefault="00E4211E" w:rsidP="00E4211E">
            <w:pPr>
              <w:jc w:val="center"/>
              <w:rPr>
                <w:rFonts w:eastAsia="PMingLiU"/>
                <w:lang w:val="ro-MD" w:eastAsia="zh-CN"/>
              </w:rPr>
            </w:pPr>
            <w:r w:rsidRPr="00B40365">
              <w:rPr>
                <w:sz w:val="22"/>
                <w:szCs w:val="22"/>
                <w:lang w:val="en-US"/>
              </w:rPr>
              <w:t xml:space="preserve"> 7</w:t>
            </w:r>
          </w:p>
        </w:tc>
        <w:tc>
          <w:tcPr>
            <w:tcW w:w="1654" w:type="dxa"/>
            <w:tcBorders>
              <w:top w:val="single" w:sz="4" w:space="0" w:color="auto"/>
              <w:left w:val="single" w:sz="4" w:space="0" w:color="auto"/>
              <w:bottom w:val="single" w:sz="4" w:space="0" w:color="auto"/>
              <w:right w:val="single" w:sz="4" w:space="0" w:color="auto"/>
            </w:tcBorders>
            <w:vAlign w:val="center"/>
          </w:tcPr>
          <w:p w14:paraId="6A0A35DE" w14:textId="2BD8DE62" w:rsidR="00E4211E" w:rsidRPr="00FF430B" w:rsidRDefault="00E4211E" w:rsidP="00E4211E">
            <w:pPr>
              <w:tabs>
                <w:tab w:val="left" w:pos="1134"/>
              </w:tabs>
              <w:ind w:left="720"/>
              <w:outlineLvl w:val="0"/>
              <w:rPr>
                <w:rFonts w:eastAsia="PMingLiU"/>
                <w:lang w:val="ro-MD" w:eastAsia="zh-CN"/>
              </w:rPr>
            </w:pPr>
            <w:r w:rsidRPr="00262B1B">
              <w:rPr>
                <w:sz w:val="22"/>
                <w:szCs w:val="22"/>
                <w:lang w:val="en-US"/>
              </w:rPr>
              <w:t>TsA20C</w:t>
            </w:r>
          </w:p>
        </w:tc>
        <w:tc>
          <w:tcPr>
            <w:tcW w:w="2757" w:type="dxa"/>
            <w:tcBorders>
              <w:top w:val="single" w:sz="4" w:space="0" w:color="auto"/>
              <w:left w:val="single" w:sz="4" w:space="0" w:color="auto"/>
              <w:bottom w:val="single" w:sz="4" w:space="0" w:color="auto"/>
              <w:right w:val="single" w:sz="4" w:space="0" w:color="auto"/>
            </w:tcBorders>
            <w:vAlign w:val="center"/>
          </w:tcPr>
          <w:p w14:paraId="39D81BBC" w14:textId="77777777" w:rsidR="00E4211E" w:rsidRPr="00B40365" w:rsidRDefault="00E4211E" w:rsidP="00E4211E">
            <w:pPr>
              <w:rPr>
                <w:lang w:val="en-US"/>
              </w:rPr>
            </w:pPr>
            <w:r w:rsidRPr="00B40365">
              <w:rPr>
                <w:lang w:val="en-US"/>
              </w:rPr>
              <w:t xml:space="preserve">Sapatura manuala de pamint, in taluzuri, la deblee sapate cu excavator sau screper, pentru completarea </w:t>
            </w:r>
            <w:r w:rsidRPr="00B40365">
              <w:rPr>
                <w:lang w:val="en-US"/>
              </w:rPr>
              <w:lastRenderedPageBreak/>
              <w:t>sapaturii la profilul taluzului, in teren tare</w:t>
            </w:r>
          </w:p>
          <w:p w14:paraId="24C17E0F" w14:textId="77777777" w:rsidR="00E4211E" w:rsidRPr="00FF430B" w:rsidRDefault="00E4211E" w:rsidP="00E4211E">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E0DDB52" w14:textId="32ACD5BD" w:rsidR="00E4211E" w:rsidRPr="00FF430B" w:rsidRDefault="00E4211E" w:rsidP="00E4211E">
            <w:pPr>
              <w:tabs>
                <w:tab w:val="left" w:pos="1134"/>
              </w:tabs>
              <w:ind w:left="720"/>
              <w:outlineLvl w:val="0"/>
              <w:rPr>
                <w:rFonts w:eastAsia="PMingLiU"/>
                <w:lang w:val="ro-MD" w:eastAsia="zh-CN"/>
              </w:rPr>
            </w:pPr>
            <w:r w:rsidRPr="00B40365">
              <w:rPr>
                <w:sz w:val="22"/>
                <w:szCs w:val="22"/>
                <w:lang w:val="en-US"/>
              </w:rPr>
              <w:lastRenderedPageBreak/>
              <w:t>m3</w:t>
            </w:r>
          </w:p>
        </w:tc>
        <w:tc>
          <w:tcPr>
            <w:tcW w:w="2343" w:type="dxa"/>
            <w:tcBorders>
              <w:top w:val="single" w:sz="4" w:space="0" w:color="auto"/>
              <w:left w:val="single" w:sz="4" w:space="0" w:color="auto"/>
              <w:bottom w:val="single" w:sz="4" w:space="0" w:color="auto"/>
              <w:right w:val="single" w:sz="4" w:space="0" w:color="auto"/>
            </w:tcBorders>
            <w:vAlign w:val="center"/>
          </w:tcPr>
          <w:p w14:paraId="2B90705B" w14:textId="77777777" w:rsidR="00E4211E" w:rsidRPr="00B40365" w:rsidRDefault="00E4211E" w:rsidP="00E4211E">
            <w:pPr>
              <w:jc w:val="center"/>
              <w:rPr>
                <w:sz w:val="22"/>
                <w:szCs w:val="22"/>
                <w:lang w:val="en-US"/>
              </w:rPr>
            </w:pPr>
            <w:r w:rsidRPr="00B40365">
              <w:rPr>
                <w:sz w:val="22"/>
                <w:szCs w:val="22"/>
                <w:lang w:val="en-US"/>
              </w:rPr>
              <w:t>14,0000</w:t>
            </w:r>
          </w:p>
          <w:p w14:paraId="64A39268" w14:textId="77777777" w:rsidR="00E4211E" w:rsidRPr="00FF430B" w:rsidRDefault="00E4211E" w:rsidP="00E4211E">
            <w:pPr>
              <w:tabs>
                <w:tab w:val="left" w:pos="1134"/>
              </w:tabs>
              <w:ind w:left="720"/>
              <w:outlineLvl w:val="0"/>
              <w:rPr>
                <w:rFonts w:eastAsia="PMingLiU"/>
                <w:lang w:val="ro-MD" w:eastAsia="zh-CN"/>
              </w:rPr>
            </w:pPr>
          </w:p>
        </w:tc>
      </w:tr>
      <w:tr w:rsidR="00E4211E" w:rsidRPr="00EC30C2" w14:paraId="07D6B9D5" w14:textId="77777777" w:rsidTr="006D5913">
        <w:trPr>
          <w:trHeight w:val="407"/>
        </w:trPr>
        <w:tc>
          <w:tcPr>
            <w:tcW w:w="656" w:type="dxa"/>
            <w:tcBorders>
              <w:top w:val="single" w:sz="4" w:space="0" w:color="auto"/>
              <w:left w:val="single" w:sz="4" w:space="0" w:color="auto"/>
              <w:bottom w:val="single" w:sz="4" w:space="0" w:color="auto"/>
              <w:right w:val="single" w:sz="4" w:space="0" w:color="auto"/>
            </w:tcBorders>
          </w:tcPr>
          <w:p w14:paraId="6615CD4C" w14:textId="5F330B7A" w:rsidR="00E4211E" w:rsidRPr="00FF430B" w:rsidRDefault="00E4211E" w:rsidP="00E4211E">
            <w:pPr>
              <w:jc w:val="center"/>
              <w:rPr>
                <w:rFonts w:eastAsia="PMingLiU"/>
                <w:lang w:val="ro-MD" w:eastAsia="zh-CN"/>
              </w:rPr>
            </w:pPr>
            <w:r w:rsidRPr="00B40365">
              <w:rPr>
                <w:sz w:val="22"/>
                <w:szCs w:val="22"/>
                <w:lang w:val="en-US"/>
              </w:rPr>
              <w:t xml:space="preserve"> 8</w:t>
            </w:r>
          </w:p>
        </w:tc>
        <w:tc>
          <w:tcPr>
            <w:tcW w:w="1654" w:type="dxa"/>
            <w:tcBorders>
              <w:top w:val="single" w:sz="4" w:space="0" w:color="auto"/>
              <w:left w:val="single" w:sz="4" w:space="0" w:color="auto"/>
              <w:bottom w:val="single" w:sz="4" w:space="0" w:color="auto"/>
              <w:right w:val="single" w:sz="4" w:space="0" w:color="auto"/>
            </w:tcBorders>
            <w:vAlign w:val="center"/>
          </w:tcPr>
          <w:p w14:paraId="6D71C9A1" w14:textId="444C3EE8" w:rsidR="00E4211E" w:rsidRPr="00FF430B" w:rsidRDefault="00E4211E" w:rsidP="00E4211E">
            <w:pPr>
              <w:tabs>
                <w:tab w:val="left" w:pos="1134"/>
              </w:tabs>
              <w:ind w:left="720"/>
              <w:outlineLvl w:val="0"/>
              <w:rPr>
                <w:rFonts w:eastAsia="PMingLiU"/>
                <w:lang w:val="ro-MD" w:eastAsia="zh-CN"/>
              </w:rPr>
            </w:pPr>
            <w:r w:rsidRPr="00262B1B">
              <w:rPr>
                <w:sz w:val="22"/>
                <w:szCs w:val="22"/>
                <w:lang w:val="en-US"/>
              </w:rPr>
              <w:t>TsI50A5</w:t>
            </w:r>
          </w:p>
        </w:tc>
        <w:tc>
          <w:tcPr>
            <w:tcW w:w="2757" w:type="dxa"/>
            <w:tcBorders>
              <w:top w:val="single" w:sz="4" w:space="0" w:color="auto"/>
              <w:left w:val="single" w:sz="4" w:space="0" w:color="auto"/>
              <w:bottom w:val="single" w:sz="4" w:space="0" w:color="auto"/>
              <w:right w:val="single" w:sz="4" w:space="0" w:color="auto"/>
            </w:tcBorders>
            <w:vAlign w:val="center"/>
          </w:tcPr>
          <w:p w14:paraId="3C162039" w14:textId="77777777" w:rsidR="00E4211E" w:rsidRPr="00B40365" w:rsidRDefault="00E4211E" w:rsidP="00E4211E">
            <w:pPr>
              <w:rPr>
                <w:lang w:val="en-US"/>
              </w:rPr>
            </w:pPr>
            <w:r w:rsidRPr="00B40365">
              <w:rPr>
                <w:lang w:val="en-US"/>
              </w:rPr>
              <w:t>Transportarea pamintului cu autobasculanta de 5 t la distanta de 5 km , (pamint surplus si deseuri de constructie)</w:t>
            </w:r>
          </w:p>
          <w:p w14:paraId="41510A58" w14:textId="77777777" w:rsidR="00E4211E" w:rsidRPr="00FF430B" w:rsidRDefault="00E4211E" w:rsidP="00E4211E">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D069853" w14:textId="37DF11A9" w:rsidR="00E4211E" w:rsidRPr="00FF430B" w:rsidRDefault="00E4211E" w:rsidP="00E4211E">
            <w:pPr>
              <w:tabs>
                <w:tab w:val="left" w:pos="1134"/>
              </w:tabs>
              <w:ind w:left="720"/>
              <w:outlineLvl w:val="0"/>
              <w:rPr>
                <w:rFonts w:eastAsia="PMingLiU"/>
                <w:lang w:val="ro-MD" w:eastAsia="zh-CN"/>
              </w:rPr>
            </w:pPr>
            <w:r w:rsidRPr="00B40365">
              <w:rPr>
                <w:sz w:val="22"/>
                <w:szCs w:val="22"/>
                <w:lang w:val="en-US"/>
              </w:rPr>
              <w:t>t</w:t>
            </w:r>
          </w:p>
        </w:tc>
        <w:tc>
          <w:tcPr>
            <w:tcW w:w="2343" w:type="dxa"/>
            <w:tcBorders>
              <w:top w:val="single" w:sz="4" w:space="0" w:color="auto"/>
              <w:left w:val="single" w:sz="4" w:space="0" w:color="auto"/>
              <w:bottom w:val="single" w:sz="4" w:space="0" w:color="auto"/>
              <w:right w:val="single" w:sz="4" w:space="0" w:color="auto"/>
            </w:tcBorders>
            <w:vAlign w:val="center"/>
          </w:tcPr>
          <w:p w14:paraId="03B549E7" w14:textId="77777777" w:rsidR="00E4211E" w:rsidRPr="00B40365" w:rsidRDefault="00E4211E" w:rsidP="00E4211E">
            <w:pPr>
              <w:jc w:val="center"/>
              <w:rPr>
                <w:sz w:val="22"/>
                <w:szCs w:val="22"/>
                <w:lang w:val="en-US"/>
              </w:rPr>
            </w:pPr>
            <w:r w:rsidRPr="00B40365">
              <w:rPr>
                <w:sz w:val="22"/>
                <w:szCs w:val="22"/>
                <w:lang w:val="en-US"/>
              </w:rPr>
              <w:t>65,0000</w:t>
            </w:r>
          </w:p>
          <w:p w14:paraId="610E977E" w14:textId="77777777" w:rsidR="00E4211E" w:rsidRPr="00FF430B" w:rsidRDefault="00E4211E" w:rsidP="00E4211E">
            <w:pPr>
              <w:tabs>
                <w:tab w:val="left" w:pos="1134"/>
              </w:tabs>
              <w:ind w:left="720"/>
              <w:outlineLvl w:val="0"/>
              <w:rPr>
                <w:rFonts w:eastAsia="PMingLiU"/>
                <w:lang w:val="ro-MD" w:eastAsia="zh-CN"/>
              </w:rPr>
            </w:pPr>
          </w:p>
        </w:tc>
      </w:tr>
      <w:tr w:rsidR="00E4211E" w:rsidRPr="00EC30C2" w14:paraId="1DD1162D" w14:textId="77777777" w:rsidTr="006D5913">
        <w:trPr>
          <w:trHeight w:val="407"/>
        </w:trPr>
        <w:tc>
          <w:tcPr>
            <w:tcW w:w="656" w:type="dxa"/>
            <w:tcBorders>
              <w:top w:val="single" w:sz="4" w:space="0" w:color="auto"/>
              <w:left w:val="single" w:sz="4" w:space="0" w:color="auto"/>
              <w:bottom w:val="single" w:sz="4" w:space="0" w:color="auto"/>
              <w:right w:val="single" w:sz="4" w:space="0" w:color="auto"/>
            </w:tcBorders>
          </w:tcPr>
          <w:p w14:paraId="53A3D9EC" w14:textId="5CE0DDA9" w:rsidR="00E4211E" w:rsidRPr="00FF430B" w:rsidRDefault="00E4211E" w:rsidP="00E4211E">
            <w:pPr>
              <w:jc w:val="center"/>
              <w:rPr>
                <w:rFonts w:eastAsia="PMingLiU"/>
                <w:lang w:val="ro-MD" w:eastAsia="zh-CN"/>
              </w:rPr>
            </w:pPr>
            <w:r w:rsidRPr="00B40365">
              <w:rPr>
                <w:sz w:val="22"/>
                <w:szCs w:val="22"/>
                <w:lang w:val="en-US"/>
              </w:rPr>
              <w:t xml:space="preserve"> 9</w:t>
            </w:r>
          </w:p>
        </w:tc>
        <w:tc>
          <w:tcPr>
            <w:tcW w:w="1654" w:type="dxa"/>
            <w:tcBorders>
              <w:top w:val="single" w:sz="4" w:space="0" w:color="auto"/>
              <w:left w:val="single" w:sz="4" w:space="0" w:color="auto"/>
              <w:bottom w:val="single" w:sz="4" w:space="0" w:color="auto"/>
              <w:right w:val="single" w:sz="4" w:space="0" w:color="auto"/>
            </w:tcBorders>
            <w:vAlign w:val="center"/>
          </w:tcPr>
          <w:p w14:paraId="4FEC1FC1" w14:textId="39A485D2" w:rsidR="00E4211E" w:rsidRPr="00FF430B" w:rsidRDefault="00E4211E" w:rsidP="00E4211E">
            <w:pPr>
              <w:tabs>
                <w:tab w:val="left" w:pos="1134"/>
              </w:tabs>
              <w:ind w:left="720"/>
              <w:outlineLvl w:val="0"/>
              <w:rPr>
                <w:rFonts w:eastAsia="PMingLiU"/>
                <w:lang w:val="ro-MD" w:eastAsia="zh-CN"/>
              </w:rPr>
            </w:pPr>
            <w:r w:rsidRPr="00262B1B">
              <w:rPr>
                <w:sz w:val="22"/>
                <w:szCs w:val="22"/>
                <w:lang w:val="en-US"/>
              </w:rPr>
              <w:t>TsD09A1</w:t>
            </w:r>
          </w:p>
        </w:tc>
        <w:tc>
          <w:tcPr>
            <w:tcW w:w="2757" w:type="dxa"/>
            <w:tcBorders>
              <w:top w:val="single" w:sz="4" w:space="0" w:color="auto"/>
              <w:left w:val="single" w:sz="4" w:space="0" w:color="auto"/>
              <w:bottom w:val="single" w:sz="4" w:space="0" w:color="auto"/>
              <w:right w:val="single" w:sz="4" w:space="0" w:color="auto"/>
            </w:tcBorders>
            <w:vAlign w:val="center"/>
          </w:tcPr>
          <w:p w14:paraId="77AE9291" w14:textId="77777777" w:rsidR="00E4211E" w:rsidRPr="00B40365" w:rsidRDefault="00E4211E" w:rsidP="00E4211E">
            <w:pPr>
              <w:rPr>
                <w:lang w:val="en-US"/>
              </w:rPr>
            </w:pPr>
            <w:r w:rsidRPr="00B40365">
              <w:rPr>
                <w:lang w:val="en-US"/>
              </w:rPr>
              <w:t>Compactarea cu tavalug picior de oaie de 2,5-5 t, cu tractor pe senile de 65-80 CP, a umpluturilor, in straturi succesive de 20-30 cm grosime, dupa compactare, exclusiv udarea fiecarui strat in parte, umpluturile executindu-se cu pamint coeziv</w:t>
            </w:r>
          </w:p>
          <w:p w14:paraId="308B13F8" w14:textId="77777777" w:rsidR="00E4211E" w:rsidRPr="00FF430B" w:rsidRDefault="00E4211E" w:rsidP="00E4211E">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6289D74D" w14:textId="7F39B73D" w:rsidR="00E4211E" w:rsidRPr="00FF430B" w:rsidRDefault="00E4211E" w:rsidP="00E4211E">
            <w:pPr>
              <w:tabs>
                <w:tab w:val="left" w:pos="1134"/>
              </w:tabs>
              <w:ind w:left="720"/>
              <w:outlineLvl w:val="0"/>
              <w:rPr>
                <w:rFonts w:eastAsia="PMingLiU"/>
                <w:lang w:val="ro-MD" w:eastAsia="zh-CN"/>
              </w:rPr>
            </w:pPr>
            <w:r w:rsidRPr="00B40365">
              <w:rPr>
                <w:sz w:val="22"/>
                <w:szCs w:val="22"/>
                <w:lang w:val="en-US"/>
              </w:rPr>
              <w:t>100 m3</w:t>
            </w:r>
          </w:p>
        </w:tc>
        <w:tc>
          <w:tcPr>
            <w:tcW w:w="2343" w:type="dxa"/>
            <w:tcBorders>
              <w:top w:val="single" w:sz="4" w:space="0" w:color="auto"/>
              <w:left w:val="single" w:sz="4" w:space="0" w:color="auto"/>
              <w:bottom w:val="single" w:sz="4" w:space="0" w:color="auto"/>
              <w:right w:val="single" w:sz="4" w:space="0" w:color="auto"/>
            </w:tcBorders>
            <w:vAlign w:val="center"/>
          </w:tcPr>
          <w:p w14:paraId="64379505" w14:textId="77777777" w:rsidR="00E4211E" w:rsidRPr="00B40365" w:rsidRDefault="00E4211E" w:rsidP="00E4211E">
            <w:pPr>
              <w:jc w:val="center"/>
              <w:rPr>
                <w:sz w:val="22"/>
                <w:szCs w:val="22"/>
                <w:lang w:val="en-US"/>
              </w:rPr>
            </w:pPr>
            <w:r w:rsidRPr="00B40365">
              <w:rPr>
                <w:sz w:val="22"/>
                <w:szCs w:val="22"/>
                <w:lang w:val="en-US"/>
              </w:rPr>
              <w:t>0,6800</w:t>
            </w:r>
          </w:p>
          <w:p w14:paraId="5D158661" w14:textId="77777777" w:rsidR="00E4211E" w:rsidRPr="00FF430B" w:rsidRDefault="00E4211E" w:rsidP="00E4211E">
            <w:pPr>
              <w:tabs>
                <w:tab w:val="left" w:pos="1134"/>
              </w:tabs>
              <w:ind w:left="720"/>
              <w:outlineLvl w:val="0"/>
              <w:rPr>
                <w:rFonts w:eastAsia="PMingLiU"/>
                <w:lang w:val="ro-MD" w:eastAsia="zh-CN"/>
              </w:rPr>
            </w:pPr>
          </w:p>
        </w:tc>
      </w:tr>
      <w:tr w:rsidR="00E4211E" w:rsidRPr="00EC30C2" w14:paraId="605156D1"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7514DE7" w14:textId="77777777" w:rsidR="00E4211E" w:rsidRPr="00FF430B" w:rsidRDefault="00E4211E" w:rsidP="00E4211E">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05268631" w14:textId="77777777" w:rsidR="00E4211E" w:rsidRPr="00FF430B" w:rsidRDefault="00E4211E" w:rsidP="00E4211E">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B9920DA" w14:textId="77777777" w:rsidR="00E4211E" w:rsidRPr="00B40365" w:rsidRDefault="00E4211E" w:rsidP="00E4211E">
            <w:pPr>
              <w:rPr>
                <w:b/>
                <w:bCs/>
                <w:sz w:val="22"/>
                <w:szCs w:val="22"/>
                <w:lang w:val="en-US"/>
              </w:rPr>
            </w:pPr>
            <w:r w:rsidRPr="00B40365">
              <w:rPr>
                <w:b/>
                <w:bCs/>
                <w:sz w:val="22"/>
                <w:szCs w:val="22"/>
                <w:lang w:val="en-US"/>
              </w:rPr>
              <w:t>1.3. Lucrari de constructie amenajarea teren sportiv (nr.1 si nr.2)</w:t>
            </w:r>
          </w:p>
          <w:p w14:paraId="31F6AF3D" w14:textId="77777777" w:rsidR="00E4211E" w:rsidRPr="00E4211E" w:rsidRDefault="00E4211E" w:rsidP="00E4211E">
            <w:pPr>
              <w:tabs>
                <w:tab w:val="left" w:pos="1134"/>
              </w:tabs>
              <w:ind w:left="720"/>
              <w:outlineLvl w:val="0"/>
              <w:rPr>
                <w:rFonts w:eastAsia="PMingLiU"/>
                <w:lang w:val="en-US"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FAD7BCB" w14:textId="77777777" w:rsidR="00E4211E" w:rsidRPr="00FF430B" w:rsidRDefault="00E4211E" w:rsidP="00E4211E">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1D730346" w14:textId="77777777" w:rsidR="00E4211E" w:rsidRPr="00FF430B" w:rsidRDefault="00E4211E" w:rsidP="00E4211E">
            <w:pPr>
              <w:tabs>
                <w:tab w:val="left" w:pos="1134"/>
              </w:tabs>
              <w:ind w:left="720"/>
              <w:outlineLvl w:val="0"/>
              <w:rPr>
                <w:rFonts w:eastAsia="PMingLiU"/>
                <w:lang w:val="ro-MD" w:eastAsia="zh-CN"/>
              </w:rPr>
            </w:pPr>
          </w:p>
        </w:tc>
      </w:tr>
      <w:tr w:rsidR="00E4211E" w:rsidRPr="00EC30C2" w14:paraId="06DEAC62" w14:textId="77777777" w:rsidTr="00F555CF">
        <w:trPr>
          <w:trHeight w:val="407"/>
        </w:trPr>
        <w:tc>
          <w:tcPr>
            <w:tcW w:w="656" w:type="dxa"/>
            <w:tcBorders>
              <w:top w:val="single" w:sz="4" w:space="0" w:color="auto"/>
              <w:left w:val="single" w:sz="4" w:space="0" w:color="auto"/>
              <w:bottom w:val="single" w:sz="4" w:space="0" w:color="auto"/>
              <w:right w:val="single" w:sz="4" w:space="0" w:color="auto"/>
            </w:tcBorders>
          </w:tcPr>
          <w:p w14:paraId="2B7C6738" w14:textId="1D29C71B" w:rsidR="00E4211E" w:rsidRPr="00FF430B" w:rsidRDefault="00E4211E" w:rsidP="00E4211E">
            <w:pPr>
              <w:jc w:val="center"/>
              <w:rPr>
                <w:rFonts w:eastAsia="PMingLiU"/>
                <w:lang w:val="ro-MD" w:eastAsia="zh-CN"/>
              </w:rPr>
            </w:pPr>
            <w:r w:rsidRPr="00B40365">
              <w:rPr>
                <w:sz w:val="22"/>
                <w:szCs w:val="22"/>
                <w:lang w:val="en-US"/>
              </w:rPr>
              <w:t>10</w:t>
            </w:r>
          </w:p>
        </w:tc>
        <w:tc>
          <w:tcPr>
            <w:tcW w:w="1654" w:type="dxa"/>
            <w:tcBorders>
              <w:top w:val="single" w:sz="4" w:space="0" w:color="auto"/>
              <w:left w:val="single" w:sz="4" w:space="0" w:color="auto"/>
              <w:bottom w:val="single" w:sz="4" w:space="0" w:color="auto"/>
              <w:right w:val="single" w:sz="4" w:space="0" w:color="auto"/>
            </w:tcBorders>
            <w:vAlign w:val="center"/>
          </w:tcPr>
          <w:p w14:paraId="5E909A45" w14:textId="66C808B5" w:rsidR="00E4211E" w:rsidRPr="00FF430B" w:rsidRDefault="00E4211E" w:rsidP="00E4211E">
            <w:pPr>
              <w:tabs>
                <w:tab w:val="left" w:pos="1134"/>
              </w:tabs>
              <w:ind w:left="720"/>
              <w:outlineLvl w:val="0"/>
              <w:rPr>
                <w:rFonts w:eastAsia="PMingLiU"/>
                <w:lang w:val="ro-MD" w:eastAsia="zh-CN"/>
              </w:rPr>
            </w:pPr>
            <w:r w:rsidRPr="00262B1B">
              <w:rPr>
                <w:sz w:val="22"/>
                <w:szCs w:val="22"/>
                <w:lang w:val="en-US"/>
              </w:rPr>
              <w:t>TsH32A1</w:t>
            </w:r>
          </w:p>
        </w:tc>
        <w:tc>
          <w:tcPr>
            <w:tcW w:w="2757" w:type="dxa"/>
            <w:tcBorders>
              <w:top w:val="single" w:sz="4" w:space="0" w:color="auto"/>
              <w:left w:val="single" w:sz="4" w:space="0" w:color="auto"/>
              <w:bottom w:val="single" w:sz="4" w:space="0" w:color="auto"/>
              <w:right w:val="single" w:sz="4" w:space="0" w:color="auto"/>
            </w:tcBorders>
            <w:vAlign w:val="center"/>
          </w:tcPr>
          <w:p w14:paraId="230306E9" w14:textId="77777777" w:rsidR="00E4211E" w:rsidRPr="00B40365" w:rsidRDefault="00E4211E" w:rsidP="00E4211E">
            <w:pPr>
              <w:rPr>
                <w:lang w:val="en-US"/>
              </w:rPr>
            </w:pPr>
            <w:r w:rsidRPr="00B40365">
              <w:rPr>
                <w:lang w:val="en-US"/>
              </w:rPr>
              <w:t>Amenajari de alei de parc si terenuri de joc pentru copii cu imbracaminte de balast de 10 cm grosime ( Teren de joaca 17,4 m x 10,0 m))</w:t>
            </w:r>
          </w:p>
          <w:p w14:paraId="6C7B3B7B" w14:textId="77777777" w:rsidR="00E4211E" w:rsidRPr="00FF430B" w:rsidRDefault="00E4211E" w:rsidP="00E4211E">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A5C589" w14:textId="462CD57C" w:rsidR="00E4211E" w:rsidRPr="00FF430B" w:rsidRDefault="00E4211E" w:rsidP="00E4211E">
            <w:pPr>
              <w:tabs>
                <w:tab w:val="left" w:pos="1134"/>
              </w:tabs>
              <w:ind w:left="720"/>
              <w:outlineLvl w:val="0"/>
              <w:rPr>
                <w:rFonts w:eastAsia="PMingLiU"/>
                <w:lang w:val="ro-MD" w:eastAsia="zh-CN"/>
              </w:rPr>
            </w:pPr>
            <w:r w:rsidRPr="00B40365">
              <w:rPr>
                <w:sz w:val="22"/>
                <w:szCs w:val="22"/>
                <w:lang w:val="en-US"/>
              </w:rPr>
              <w:t>m2</w:t>
            </w:r>
          </w:p>
        </w:tc>
        <w:tc>
          <w:tcPr>
            <w:tcW w:w="2343" w:type="dxa"/>
            <w:tcBorders>
              <w:top w:val="single" w:sz="4" w:space="0" w:color="auto"/>
              <w:left w:val="single" w:sz="4" w:space="0" w:color="auto"/>
              <w:bottom w:val="single" w:sz="4" w:space="0" w:color="auto"/>
              <w:right w:val="single" w:sz="4" w:space="0" w:color="auto"/>
            </w:tcBorders>
            <w:vAlign w:val="center"/>
          </w:tcPr>
          <w:p w14:paraId="4106E2C5" w14:textId="77777777" w:rsidR="00E4211E" w:rsidRPr="00B40365" w:rsidRDefault="00E4211E" w:rsidP="00E4211E">
            <w:pPr>
              <w:jc w:val="center"/>
              <w:rPr>
                <w:sz w:val="22"/>
                <w:szCs w:val="22"/>
                <w:lang w:val="en-US"/>
              </w:rPr>
            </w:pPr>
            <w:r w:rsidRPr="00B40365">
              <w:rPr>
                <w:sz w:val="22"/>
                <w:szCs w:val="22"/>
                <w:lang w:val="en-US"/>
              </w:rPr>
              <w:t>231,4000</w:t>
            </w:r>
          </w:p>
          <w:p w14:paraId="4897E951" w14:textId="77777777" w:rsidR="00E4211E" w:rsidRPr="00FF430B" w:rsidRDefault="00E4211E" w:rsidP="00E4211E">
            <w:pPr>
              <w:tabs>
                <w:tab w:val="left" w:pos="1134"/>
              </w:tabs>
              <w:ind w:left="720"/>
              <w:outlineLvl w:val="0"/>
              <w:rPr>
                <w:rFonts w:eastAsia="PMingLiU"/>
                <w:lang w:val="ro-MD" w:eastAsia="zh-CN"/>
              </w:rPr>
            </w:pPr>
          </w:p>
        </w:tc>
      </w:tr>
      <w:tr w:rsidR="00E4211E" w:rsidRPr="00EC30C2" w14:paraId="20AD75BD" w14:textId="77777777" w:rsidTr="00F555CF">
        <w:trPr>
          <w:trHeight w:val="407"/>
        </w:trPr>
        <w:tc>
          <w:tcPr>
            <w:tcW w:w="656" w:type="dxa"/>
            <w:tcBorders>
              <w:top w:val="single" w:sz="4" w:space="0" w:color="auto"/>
              <w:left w:val="single" w:sz="4" w:space="0" w:color="auto"/>
              <w:bottom w:val="single" w:sz="4" w:space="0" w:color="auto"/>
              <w:right w:val="single" w:sz="4" w:space="0" w:color="auto"/>
            </w:tcBorders>
          </w:tcPr>
          <w:p w14:paraId="2787EAEB" w14:textId="4036688C" w:rsidR="00E4211E" w:rsidRPr="00FF430B" w:rsidRDefault="00E4211E" w:rsidP="00E4211E">
            <w:pPr>
              <w:jc w:val="center"/>
              <w:rPr>
                <w:rFonts w:eastAsia="PMingLiU"/>
                <w:lang w:val="ro-MD" w:eastAsia="zh-CN"/>
              </w:rPr>
            </w:pPr>
            <w:r w:rsidRPr="00B40365">
              <w:rPr>
                <w:sz w:val="22"/>
                <w:szCs w:val="22"/>
                <w:lang w:val="en-US"/>
              </w:rPr>
              <w:t xml:space="preserve"> 11</w:t>
            </w:r>
          </w:p>
        </w:tc>
        <w:tc>
          <w:tcPr>
            <w:tcW w:w="1654" w:type="dxa"/>
            <w:tcBorders>
              <w:top w:val="single" w:sz="4" w:space="0" w:color="auto"/>
              <w:left w:val="single" w:sz="4" w:space="0" w:color="auto"/>
              <w:bottom w:val="single" w:sz="4" w:space="0" w:color="auto"/>
              <w:right w:val="single" w:sz="4" w:space="0" w:color="auto"/>
            </w:tcBorders>
            <w:vAlign w:val="center"/>
          </w:tcPr>
          <w:p w14:paraId="244BFF82" w14:textId="0255998E" w:rsidR="00E4211E" w:rsidRPr="00FF430B" w:rsidRDefault="00E4211E" w:rsidP="00E4211E">
            <w:pPr>
              <w:tabs>
                <w:tab w:val="left" w:pos="1134"/>
              </w:tabs>
              <w:ind w:left="720"/>
              <w:outlineLvl w:val="0"/>
              <w:rPr>
                <w:rFonts w:eastAsia="PMingLiU"/>
                <w:lang w:val="ro-MD" w:eastAsia="zh-CN"/>
              </w:rPr>
            </w:pPr>
            <w:r w:rsidRPr="00262B1B">
              <w:rPr>
                <w:sz w:val="22"/>
                <w:szCs w:val="22"/>
                <w:lang w:val="en-US"/>
              </w:rPr>
              <w:t>DA12A</w:t>
            </w:r>
          </w:p>
        </w:tc>
        <w:tc>
          <w:tcPr>
            <w:tcW w:w="2757" w:type="dxa"/>
            <w:tcBorders>
              <w:top w:val="single" w:sz="4" w:space="0" w:color="auto"/>
              <w:left w:val="single" w:sz="4" w:space="0" w:color="auto"/>
              <w:bottom w:val="single" w:sz="4" w:space="0" w:color="auto"/>
              <w:right w:val="single" w:sz="4" w:space="0" w:color="auto"/>
            </w:tcBorders>
            <w:vAlign w:val="center"/>
          </w:tcPr>
          <w:p w14:paraId="28F09622" w14:textId="77777777" w:rsidR="00E4211E" w:rsidRPr="00B40365" w:rsidRDefault="00E4211E" w:rsidP="00E4211E">
            <w:pPr>
              <w:rPr>
                <w:lang w:val="en-US"/>
              </w:rPr>
            </w:pPr>
            <w:r w:rsidRPr="00B40365">
              <w:rPr>
                <w:lang w:val="en-US"/>
              </w:rPr>
              <w:t>Strat de fundatie sau reprofilare din piatra sparta, pentru drumuri, cu asternere mecanica, executat cu impanare si innoiroire (Teren de joaca 17,4 m x 10 m ; 8,2 mx 7m) ,10 cm</w:t>
            </w:r>
          </w:p>
          <w:p w14:paraId="1295D24E" w14:textId="77777777" w:rsidR="00E4211E" w:rsidRPr="00FF430B" w:rsidRDefault="00E4211E" w:rsidP="00E4211E">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18B1B708" w14:textId="30BC5D03" w:rsidR="00E4211E" w:rsidRPr="00FF430B" w:rsidRDefault="00E4211E" w:rsidP="00E4211E">
            <w:pPr>
              <w:tabs>
                <w:tab w:val="left" w:pos="1134"/>
              </w:tabs>
              <w:ind w:left="720"/>
              <w:outlineLvl w:val="0"/>
              <w:rPr>
                <w:rFonts w:eastAsia="PMingLiU"/>
                <w:lang w:val="ro-MD" w:eastAsia="zh-CN"/>
              </w:rPr>
            </w:pPr>
            <w:r w:rsidRPr="00B40365">
              <w:rPr>
                <w:sz w:val="22"/>
                <w:szCs w:val="22"/>
                <w:lang w:val="en-US"/>
              </w:rPr>
              <w:t>m3</w:t>
            </w:r>
          </w:p>
        </w:tc>
        <w:tc>
          <w:tcPr>
            <w:tcW w:w="2343" w:type="dxa"/>
            <w:tcBorders>
              <w:top w:val="single" w:sz="4" w:space="0" w:color="auto"/>
              <w:left w:val="single" w:sz="4" w:space="0" w:color="auto"/>
              <w:bottom w:val="single" w:sz="4" w:space="0" w:color="auto"/>
              <w:right w:val="single" w:sz="4" w:space="0" w:color="auto"/>
            </w:tcBorders>
            <w:vAlign w:val="center"/>
          </w:tcPr>
          <w:p w14:paraId="45491195" w14:textId="77777777" w:rsidR="00E4211E" w:rsidRPr="00B40365" w:rsidRDefault="00E4211E" w:rsidP="00E4211E">
            <w:pPr>
              <w:jc w:val="center"/>
              <w:rPr>
                <w:sz w:val="22"/>
                <w:szCs w:val="22"/>
                <w:lang w:val="en-US"/>
              </w:rPr>
            </w:pPr>
            <w:r w:rsidRPr="00B40365">
              <w:rPr>
                <w:sz w:val="22"/>
                <w:szCs w:val="22"/>
                <w:lang w:val="en-US"/>
              </w:rPr>
              <w:t>23,1000</w:t>
            </w:r>
          </w:p>
          <w:p w14:paraId="74C76653" w14:textId="77777777" w:rsidR="00E4211E" w:rsidRPr="00FF430B" w:rsidRDefault="00E4211E" w:rsidP="00E4211E">
            <w:pPr>
              <w:tabs>
                <w:tab w:val="left" w:pos="1134"/>
              </w:tabs>
              <w:ind w:left="720"/>
              <w:outlineLvl w:val="0"/>
              <w:rPr>
                <w:rFonts w:eastAsia="PMingLiU"/>
                <w:lang w:val="ro-MD" w:eastAsia="zh-CN"/>
              </w:rPr>
            </w:pPr>
          </w:p>
        </w:tc>
      </w:tr>
      <w:tr w:rsidR="00E4211E" w:rsidRPr="00EC30C2" w14:paraId="3262FD5F" w14:textId="77777777" w:rsidTr="00F555CF">
        <w:trPr>
          <w:trHeight w:val="407"/>
        </w:trPr>
        <w:tc>
          <w:tcPr>
            <w:tcW w:w="656" w:type="dxa"/>
            <w:tcBorders>
              <w:top w:val="single" w:sz="4" w:space="0" w:color="auto"/>
              <w:left w:val="single" w:sz="4" w:space="0" w:color="auto"/>
              <w:bottom w:val="single" w:sz="4" w:space="0" w:color="auto"/>
              <w:right w:val="single" w:sz="4" w:space="0" w:color="auto"/>
            </w:tcBorders>
          </w:tcPr>
          <w:p w14:paraId="398AA99B" w14:textId="1F3464A3" w:rsidR="00E4211E" w:rsidRPr="00FF430B" w:rsidRDefault="00E4211E" w:rsidP="00E4211E">
            <w:pPr>
              <w:jc w:val="center"/>
              <w:rPr>
                <w:rFonts w:eastAsia="PMingLiU"/>
                <w:lang w:val="ro-MD" w:eastAsia="zh-CN"/>
              </w:rPr>
            </w:pPr>
            <w:r w:rsidRPr="00B40365">
              <w:rPr>
                <w:sz w:val="22"/>
                <w:szCs w:val="22"/>
                <w:lang w:val="en-US"/>
              </w:rPr>
              <w:t xml:space="preserve"> 12</w:t>
            </w:r>
          </w:p>
        </w:tc>
        <w:tc>
          <w:tcPr>
            <w:tcW w:w="1654" w:type="dxa"/>
            <w:tcBorders>
              <w:top w:val="single" w:sz="4" w:space="0" w:color="auto"/>
              <w:left w:val="single" w:sz="4" w:space="0" w:color="auto"/>
              <w:bottom w:val="single" w:sz="4" w:space="0" w:color="auto"/>
              <w:right w:val="single" w:sz="4" w:space="0" w:color="auto"/>
            </w:tcBorders>
            <w:vAlign w:val="center"/>
          </w:tcPr>
          <w:p w14:paraId="17995FE6" w14:textId="38057D15" w:rsidR="00E4211E" w:rsidRPr="00FF430B" w:rsidRDefault="00E4211E" w:rsidP="00E4211E">
            <w:pPr>
              <w:tabs>
                <w:tab w:val="left" w:pos="1134"/>
              </w:tabs>
              <w:ind w:left="720"/>
              <w:outlineLvl w:val="0"/>
              <w:rPr>
                <w:rFonts w:eastAsia="PMingLiU"/>
                <w:lang w:val="ro-MD" w:eastAsia="zh-CN"/>
              </w:rPr>
            </w:pPr>
            <w:r w:rsidRPr="00262B1B">
              <w:rPr>
                <w:sz w:val="22"/>
                <w:szCs w:val="22"/>
                <w:lang w:val="en-US"/>
              </w:rPr>
              <w:t>DA14A</w:t>
            </w:r>
          </w:p>
        </w:tc>
        <w:tc>
          <w:tcPr>
            <w:tcW w:w="2757" w:type="dxa"/>
            <w:tcBorders>
              <w:top w:val="single" w:sz="4" w:space="0" w:color="auto"/>
              <w:left w:val="single" w:sz="4" w:space="0" w:color="auto"/>
              <w:bottom w:val="single" w:sz="4" w:space="0" w:color="auto"/>
              <w:right w:val="single" w:sz="4" w:space="0" w:color="auto"/>
            </w:tcBorders>
            <w:vAlign w:val="center"/>
          </w:tcPr>
          <w:p w14:paraId="459C6D7D" w14:textId="77777777" w:rsidR="00E4211E" w:rsidRPr="00B40365" w:rsidRDefault="00E4211E" w:rsidP="00E4211E">
            <w:pPr>
              <w:rPr>
                <w:lang w:val="en-US"/>
              </w:rPr>
            </w:pPr>
            <w:r w:rsidRPr="00B40365">
              <w:rPr>
                <w:lang w:val="en-US"/>
              </w:rPr>
              <w:t>Fundatie din beton de ciment la alei si platforme), pentru suprafetele de joaca,grosimea 10 cm(Teren de joaca)</w:t>
            </w:r>
          </w:p>
          <w:p w14:paraId="7200C40E" w14:textId="77777777" w:rsidR="00E4211E" w:rsidRPr="00FF430B" w:rsidRDefault="00E4211E" w:rsidP="00E4211E">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26E548F" w14:textId="1D212C9A" w:rsidR="00E4211E" w:rsidRPr="00FF430B" w:rsidRDefault="00E4211E" w:rsidP="00E4211E">
            <w:pPr>
              <w:tabs>
                <w:tab w:val="left" w:pos="1134"/>
              </w:tabs>
              <w:ind w:left="720"/>
              <w:outlineLvl w:val="0"/>
              <w:rPr>
                <w:rFonts w:eastAsia="PMingLiU"/>
                <w:lang w:val="ro-MD" w:eastAsia="zh-CN"/>
              </w:rPr>
            </w:pPr>
            <w:r w:rsidRPr="00B40365">
              <w:rPr>
                <w:sz w:val="22"/>
                <w:szCs w:val="22"/>
                <w:lang w:val="en-US"/>
              </w:rPr>
              <w:t>m3</w:t>
            </w:r>
          </w:p>
        </w:tc>
        <w:tc>
          <w:tcPr>
            <w:tcW w:w="2343" w:type="dxa"/>
            <w:tcBorders>
              <w:top w:val="single" w:sz="4" w:space="0" w:color="auto"/>
              <w:left w:val="single" w:sz="4" w:space="0" w:color="auto"/>
              <w:bottom w:val="single" w:sz="4" w:space="0" w:color="auto"/>
              <w:right w:val="single" w:sz="4" w:space="0" w:color="auto"/>
            </w:tcBorders>
            <w:vAlign w:val="center"/>
          </w:tcPr>
          <w:p w14:paraId="1CB8E1C5" w14:textId="77777777" w:rsidR="00E4211E" w:rsidRPr="00B40365" w:rsidRDefault="00E4211E" w:rsidP="00E4211E">
            <w:pPr>
              <w:jc w:val="center"/>
              <w:rPr>
                <w:sz w:val="22"/>
                <w:szCs w:val="22"/>
                <w:lang w:val="en-US"/>
              </w:rPr>
            </w:pPr>
            <w:r w:rsidRPr="00B40365">
              <w:rPr>
                <w:sz w:val="22"/>
                <w:szCs w:val="22"/>
                <w:lang w:val="en-US"/>
              </w:rPr>
              <w:t>23,1000</w:t>
            </w:r>
          </w:p>
          <w:p w14:paraId="7DAEB502" w14:textId="77777777" w:rsidR="00E4211E" w:rsidRPr="00FF430B" w:rsidRDefault="00E4211E" w:rsidP="00E4211E">
            <w:pPr>
              <w:tabs>
                <w:tab w:val="left" w:pos="1134"/>
              </w:tabs>
              <w:ind w:left="720"/>
              <w:outlineLvl w:val="0"/>
              <w:rPr>
                <w:rFonts w:eastAsia="PMingLiU"/>
                <w:lang w:val="ro-MD" w:eastAsia="zh-CN"/>
              </w:rPr>
            </w:pPr>
          </w:p>
        </w:tc>
      </w:tr>
      <w:tr w:rsidR="00E4211E" w:rsidRPr="00EC30C2" w14:paraId="4759683E" w14:textId="77777777" w:rsidTr="00F555CF">
        <w:trPr>
          <w:trHeight w:val="407"/>
        </w:trPr>
        <w:tc>
          <w:tcPr>
            <w:tcW w:w="656" w:type="dxa"/>
            <w:tcBorders>
              <w:top w:val="single" w:sz="4" w:space="0" w:color="auto"/>
              <w:left w:val="single" w:sz="4" w:space="0" w:color="auto"/>
              <w:bottom w:val="single" w:sz="4" w:space="0" w:color="auto"/>
              <w:right w:val="single" w:sz="4" w:space="0" w:color="auto"/>
            </w:tcBorders>
          </w:tcPr>
          <w:p w14:paraId="1A9EF1DE" w14:textId="7BBA0387" w:rsidR="00E4211E" w:rsidRPr="00FF430B" w:rsidRDefault="00E4211E" w:rsidP="00E4211E">
            <w:pPr>
              <w:jc w:val="center"/>
              <w:rPr>
                <w:rFonts w:eastAsia="PMingLiU"/>
                <w:lang w:val="ro-MD" w:eastAsia="zh-CN"/>
              </w:rPr>
            </w:pPr>
            <w:r w:rsidRPr="00B40365">
              <w:rPr>
                <w:sz w:val="22"/>
                <w:szCs w:val="22"/>
                <w:lang w:val="en-US"/>
              </w:rPr>
              <w:t xml:space="preserve"> 13</w:t>
            </w:r>
          </w:p>
        </w:tc>
        <w:tc>
          <w:tcPr>
            <w:tcW w:w="1654" w:type="dxa"/>
            <w:tcBorders>
              <w:top w:val="single" w:sz="4" w:space="0" w:color="auto"/>
              <w:left w:val="single" w:sz="4" w:space="0" w:color="auto"/>
              <w:bottom w:val="single" w:sz="4" w:space="0" w:color="auto"/>
              <w:right w:val="single" w:sz="4" w:space="0" w:color="auto"/>
            </w:tcBorders>
            <w:vAlign w:val="center"/>
          </w:tcPr>
          <w:p w14:paraId="5EB188A5" w14:textId="2A263E64" w:rsidR="00E4211E" w:rsidRPr="00FF430B" w:rsidRDefault="00E4211E" w:rsidP="00E4211E">
            <w:pPr>
              <w:tabs>
                <w:tab w:val="left" w:pos="1134"/>
              </w:tabs>
              <w:ind w:left="720"/>
              <w:outlineLvl w:val="0"/>
              <w:rPr>
                <w:rFonts w:eastAsia="PMingLiU"/>
                <w:lang w:val="ro-MD" w:eastAsia="zh-CN"/>
              </w:rPr>
            </w:pPr>
            <w:r w:rsidRPr="00262B1B">
              <w:rPr>
                <w:sz w:val="22"/>
                <w:szCs w:val="22"/>
                <w:lang w:val="en-US"/>
              </w:rPr>
              <w:t>CG08A</w:t>
            </w:r>
          </w:p>
        </w:tc>
        <w:tc>
          <w:tcPr>
            <w:tcW w:w="2757" w:type="dxa"/>
            <w:tcBorders>
              <w:top w:val="single" w:sz="4" w:space="0" w:color="auto"/>
              <w:left w:val="single" w:sz="4" w:space="0" w:color="auto"/>
              <w:bottom w:val="single" w:sz="4" w:space="0" w:color="auto"/>
              <w:right w:val="single" w:sz="4" w:space="0" w:color="auto"/>
            </w:tcBorders>
            <w:vAlign w:val="center"/>
          </w:tcPr>
          <w:p w14:paraId="18344EFC" w14:textId="77777777" w:rsidR="00E4211E" w:rsidRPr="00B40365" w:rsidRDefault="00E4211E" w:rsidP="00E4211E">
            <w:pPr>
              <w:rPr>
                <w:lang w:val="en-US"/>
              </w:rPr>
            </w:pPr>
            <w:r w:rsidRPr="00B40365">
              <w:rPr>
                <w:lang w:val="en-US"/>
              </w:rPr>
              <w:t>Strat suplimentar de amortizare h=8 mm(Shok Pad) montat sub stratul de invelitoare de gazon,placi(buc./ m2)</w:t>
            </w:r>
          </w:p>
          <w:p w14:paraId="5BD40838" w14:textId="77777777" w:rsidR="00E4211E" w:rsidRPr="00FF430B" w:rsidRDefault="00E4211E" w:rsidP="00E4211E">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04C23DB" w14:textId="29C6C60E" w:rsidR="00E4211E" w:rsidRPr="00FF430B" w:rsidRDefault="00E4211E" w:rsidP="00E4211E">
            <w:pPr>
              <w:tabs>
                <w:tab w:val="left" w:pos="1134"/>
              </w:tabs>
              <w:ind w:left="720"/>
              <w:outlineLvl w:val="0"/>
              <w:rPr>
                <w:rFonts w:eastAsia="PMingLiU"/>
                <w:lang w:val="ro-MD" w:eastAsia="zh-CN"/>
              </w:rPr>
            </w:pPr>
            <w:r w:rsidRPr="00B40365">
              <w:rPr>
                <w:sz w:val="22"/>
                <w:szCs w:val="22"/>
                <w:lang w:val="en-US"/>
              </w:rPr>
              <w:t>buc</w:t>
            </w:r>
          </w:p>
        </w:tc>
        <w:tc>
          <w:tcPr>
            <w:tcW w:w="2343" w:type="dxa"/>
            <w:tcBorders>
              <w:top w:val="single" w:sz="4" w:space="0" w:color="auto"/>
              <w:left w:val="single" w:sz="4" w:space="0" w:color="auto"/>
              <w:bottom w:val="single" w:sz="4" w:space="0" w:color="auto"/>
              <w:right w:val="single" w:sz="4" w:space="0" w:color="auto"/>
            </w:tcBorders>
            <w:vAlign w:val="center"/>
          </w:tcPr>
          <w:p w14:paraId="49A8DCE1" w14:textId="77777777" w:rsidR="00E4211E" w:rsidRPr="00B40365" w:rsidRDefault="00E4211E" w:rsidP="00E4211E">
            <w:pPr>
              <w:jc w:val="center"/>
              <w:rPr>
                <w:sz w:val="22"/>
                <w:szCs w:val="22"/>
                <w:lang w:val="en-US"/>
              </w:rPr>
            </w:pPr>
            <w:r w:rsidRPr="00B40365">
              <w:rPr>
                <w:sz w:val="22"/>
                <w:szCs w:val="22"/>
                <w:lang w:val="en-US"/>
              </w:rPr>
              <w:t>231,0000</w:t>
            </w:r>
          </w:p>
          <w:p w14:paraId="34088EC2" w14:textId="77777777" w:rsidR="00E4211E" w:rsidRPr="00FF430B" w:rsidRDefault="00E4211E" w:rsidP="00E4211E">
            <w:pPr>
              <w:tabs>
                <w:tab w:val="left" w:pos="1134"/>
              </w:tabs>
              <w:ind w:left="720"/>
              <w:outlineLvl w:val="0"/>
              <w:rPr>
                <w:rFonts w:eastAsia="PMingLiU"/>
                <w:lang w:val="ro-MD" w:eastAsia="zh-CN"/>
              </w:rPr>
            </w:pPr>
          </w:p>
        </w:tc>
      </w:tr>
      <w:tr w:rsidR="00E4211E" w:rsidRPr="00EC30C2" w14:paraId="4D525C8E" w14:textId="77777777" w:rsidTr="00F555CF">
        <w:trPr>
          <w:trHeight w:val="407"/>
        </w:trPr>
        <w:tc>
          <w:tcPr>
            <w:tcW w:w="656" w:type="dxa"/>
            <w:tcBorders>
              <w:top w:val="single" w:sz="4" w:space="0" w:color="auto"/>
              <w:left w:val="single" w:sz="4" w:space="0" w:color="auto"/>
              <w:bottom w:val="single" w:sz="4" w:space="0" w:color="auto"/>
              <w:right w:val="single" w:sz="4" w:space="0" w:color="auto"/>
            </w:tcBorders>
          </w:tcPr>
          <w:p w14:paraId="4C00DC1A" w14:textId="6E2E7CC0" w:rsidR="00E4211E" w:rsidRPr="00FF430B" w:rsidRDefault="00E4211E" w:rsidP="00E4211E">
            <w:pPr>
              <w:jc w:val="center"/>
              <w:rPr>
                <w:rFonts w:eastAsia="PMingLiU"/>
                <w:lang w:val="ro-MD" w:eastAsia="zh-CN"/>
              </w:rPr>
            </w:pPr>
            <w:r w:rsidRPr="00B40365">
              <w:rPr>
                <w:sz w:val="22"/>
                <w:szCs w:val="22"/>
                <w:lang w:val="en-US"/>
              </w:rPr>
              <w:t xml:space="preserve"> 14</w:t>
            </w:r>
          </w:p>
        </w:tc>
        <w:tc>
          <w:tcPr>
            <w:tcW w:w="1654" w:type="dxa"/>
            <w:tcBorders>
              <w:top w:val="single" w:sz="4" w:space="0" w:color="auto"/>
              <w:left w:val="single" w:sz="4" w:space="0" w:color="auto"/>
              <w:bottom w:val="single" w:sz="4" w:space="0" w:color="auto"/>
              <w:right w:val="single" w:sz="4" w:space="0" w:color="auto"/>
            </w:tcBorders>
            <w:vAlign w:val="center"/>
          </w:tcPr>
          <w:p w14:paraId="5808B985" w14:textId="0874C9DD" w:rsidR="00E4211E" w:rsidRPr="00FF430B" w:rsidRDefault="00E4211E" w:rsidP="00E4211E">
            <w:pPr>
              <w:tabs>
                <w:tab w:val="left" w:pos="1134"/>
              </w:tabs>
              <w:ind w:left="720"/>
              <w:outlineLvl w:val="0"/>
              <w:rPr>
                <w:rFonts w:eastAsia="PMingLiU"/>
                <w:lang w:val="ro-MD" w:eastAsia="zh-CN"/>
              </w:rPr>
            </w:pPr>
            <w:r w:rsidRPr="00262B1B">
              <w:rPr>
                <w:sz w:val="22"/>
                <w:szCs w:val="22"/>
                <w:lang w:val="en-US"/>
              </w:rPr>
              <w:t xml:space="preserve">TsH43A, </w:t>
            </w:r>
            <w:r w:rsidRPr="00262B1B">
              <w:rPr>
                <w:sz w:val="22"/>
                <w:szCs w:val="22"/>
                <w:lang w:val="en-US"/>
              </w:rPr>
              <w:lastRenderedPageBreak/>
              <w:t>Aplicativ</w:t>
            </w:r>
          </w:p>
        </w:tc>
        <w:tc>
          <w:tcPr>
            <w:tcW w:w="2757" w:type="dxa"/>
            <w:tcBorders>
              <w:top w:val="single" w:sz="4" w:space="0" w:color="auto"/>
              <w:left w:val="single" w:sz="4" w:space="0" w:color="auto"/>
              <w:bottom w:val="single" w:sz="4" w:space="0" w:color="auto"/>
              <w:right w:val="single" w:sz="4" w:space="0" w:color="auto"/>
            </w:tcBorders>
            <w:vAlign w:val="center"/>
          </w:tcPr>
          <w:p w14:paraId="0370DD5C" w14:textId="77777777" w:rsidR="00E4211E" w:rsidRPr="00B40365" w:rsidRDefault="00E4211E" w:rsidP="00E4211E">
            <w:pPr>
              <w:rPr>
                <w:lang w:val="en-US"/>
              </w:rPr>
            </w:pPr>
            <w:r w:rsidRPr="00B40365">
              <w:rPr>
                <w:lang w:val="en-US"/>
              </w:rPr>
              <w:lastRenderedPageBreak/>
              <w:t xml:space="preserve">Asezarea acoperirii din gazon artificial pentru </w:t>
            </w:r>
            <w:r w:rsidRPr="00B40365">
              <w:rPr>
                <w:lang w:val="en-US"/>
              </w:rPr>
              <w:lastRenderedPageBreak/>
              <w:t>terenuri de fotbal: acoperire tip FLD Champion Supra 40 inaltimea parului 40 mm, acoperita cu nisip si cauciuc farimitat (Se exclud resursele : Nisip cuartos, cauciuc farimitat)</w:t>
            </w:r>
          </w:p>
          <w:p w14:paraId="61C2089E" w14:textId="77777777" w:rsidR="00E4211E" w:rsidRPr="00FF430B" w:rsidRDefault="00E4211E" w:rsidP="00E4211E">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6BD1856A" w14:textId="1BE8BD22" w:rsidR="00E4211E" w:rsidRPr="00FF430B" w:rsidRDefault="00E4211E" w:rsidP="00E4211E">
            <w:pPr>
              <w:tabs>
                <w:tab w:val="left" w:pos="1134"/>
              </w:tabs>
              <w:ind w:left="720"/>
              <w:outlineLvl w:val="0"/>
              <w:rPr>
                <w:rFonts w:eastAsia="PMingLiU"/>
                <w:lang w:val="ro-MD" w:eastAsia="zh-CN"/>
              </w:rPr>
            </w:pPr>
            <w:r w:rsidRPr="00B40365">
              <w:rPr>
                <w:sz w:val="22"/>
                <w:szCs w:val="22"/>
                <w:lang w:val="en-US"/>
              </w:rPr>
              <w:lastRenderedPageBreak/>
              <w:t>m2</w:t>
            </w:r>
          </w:p>
        </w:tc>
        <w:tc>
          <w:tcPr>
            <w:tcW w:w="2343" w:type="dxa"/>
            <w:tcBorders>
              <w:top w:val="single" w:sz="4" w:space="0" w:color="auto"/>
              <w:left w:val="single" w:sz="4" w:space="0" w:color="auto"/>
              <w:bottom w:val="single" w:sz="4" w:space="0" w:color="auto"/>
              <w:right w:val="single" w:sz="4" w:space="0" w:color="auto"/>
            </w:tcBorders>
            <w:vAlign w:val="center"/>
          </w:tcPr>
          <w:p w14:paraId="4AAC895B" w14:textId="77777777" w:rsidR="00E4211E" w:rsidRPr="00B40365" w:rsidRDefault="00E4211E" w:rsidP="00E4211E">
            <w:pPr>
              <w:jc w:val="center"/>
              <w:rPr>
                <w:sz w:val="22"/>
                <w:szCs w:val="22"/>
                <w:lang w:val="en-US"/>
              </w:rPr>
            </w:pPr>
            <w:r w:rsidRPr="00B40365">
              <w:rPr>
                <w:sz w:val="22"/>
                <w:szCs w:val="22"/>
                <w:lang w:val="en-US"/>
              </w:rPr>
              <w:t>231,0000</w:t>
            </w:r>
          </w:p>
          <w:p w14:paraId="5FF8228D" w14:textId="77777777" w:rsidR="00E4211E" w:rsidRPr="00FF430B" w:rsidRDefault="00E4211E" w:rsidP="00E4211E">
            <w:pPr>
              <w:tabs>
                <w:tab w:val="left" w:pos="1134"/>
              </w:tabs>
              <w:ind w:left="720"/>
              <w:outlineLvl w:val="0"/>
              <w:rPr>
                <w:rFonts w:eastAsia="PMingLiU"/>
                <w:lang w:val="ro-MD" w:eastAsia="zh-CN"/>
              </w:rPr>
            </w:pPr>
          </w:p>
        </w:tc>
      </w:tr>
      <w:tr w:rsidR="00E4211E" w:rsidRPr="00EC30C2" w14:paraId="26B1B675"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BB58B8D" w14:textId="77777777" w:rsidR="00E4211E" w:rsidRPr="00FF430B" w:rsidRDefault="00E4211E" w:rsidP="00E4211E">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2EB78381" w14:textId="77777777" w:rsidR="00E4211E" w:rsidRPr="00FF430B" w:rsidRDefault="00E4211E" w:rsidP="00E4211E">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F06215F" w14:textId="77777777" w:rsidR="00E4211E" w:rsidRPr="00B40365" w:rsidRDefault="00E4211E" w:rsidP="00E4211E">
            <w:pPr>
              <w:rPr>
                <w:b/>
                <w:bCs/>
                <w:sz w:val="22"/>
                <w:szCs w:val="22"/>
                <w:lang w:val="en-US"/>
              </w:rPr>
            </w:pPr>
            <w:r w:rsidRPr="00B40365">
              <w:rPr>
                <w:b/>
                <w:bCs/>
                <w:sz w:val="22"/>
                <w:szCs w:val="22"/>
                <w:lang w:val="en-US"/>
              </w:rPr>
              <w:t>1.4. Accese pavate</w:t>
            </w:r>
          </w:p>
          <w:p w14:paraId="513CB943" w14:textId="77777777" w:rsidR="00E4211E" w:rsidRPr="00FF430B" w:rsidRDefault="00E4211E" w:rsidP="00E4211E">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19C3188" w14:textId="77777777" w:rsidR="00E4211E" w:rsidRPr="00FF430B" w:rsidRDefault="00E4211E" w:rsidP="00E4211E">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025015B" w14:textId="77777777" w:rsidR="00E4211E" w:rsidRPr="00FF430B" w:rsidRDefault="00E4211E" w:rsidP="00E4211E">
            <w:pPr>
              <w:tabs>
                <w:tab w:val="left" w:pos="1134"/>
              </w:tabs>
              <w:ind w:left="720"/>
              <w:outlineLvl w:val="0"/>
              <w:rPr>
                <w:rFonts w:eastAsia="PMingLiU"/>
                <w:lang w:val="ro-MD" w:eastAsia="zh-CN"/>
              </w:rPr>
            </w:pPr>
          </w:p>
        </w:tc>
      </w:tr>
      <w:tr w:rsidR="00E4211E" w:rsidRPr="00EC30C2" w14:paraId="0004AD93" w14:textId="77777777" w:rsidTr="003C744C">
        <w:trPr>
          <w:trHeight w:val="407"/>
        </w:trPr>
        <w:tc>
          <w:tcPr>
            <w:tcW w:w="656" w:type="dxa"/>
            <w:tcBorders>
              <w:top w:val="single" w:sz="4" w:space="0" w:color="auto"/>
              <w:left w:val="single" w:sz="4" w:space="0" w:color="auto"/>
              <w:bottom w:val="single" w:sz="4" w:space="0" w:color="auto"/>
              <w:right w:val="single" w:sz="4" w:space="0" w:color="auto"/>
            </w:tcBorders>
          </w:tcPr>
          <w:p w14:paraId="0AB17B67" w14:textId="5B598F26" w:rsidR="00E4211E" w:rsidRPr="00FF430B" w:rsidRDefault="00E4211E" w:rsidP="00E4211E">
            <w:pPr>
              <w:jc w:val="center"/>
              <w:rPr>
                <w:rFonts w:eastAsia="PMingLiU"/>
                <w:lang w:val="ro-MD" w:eastAsia="zh-CN"/>
              </w:rPr>
            </w:pPr>
            <w:r w:rsidRPr="00B40365">
              <w:rPr>
                <w:sz w:val="22"/>
                <w:szCs w:val="22"/>
                <w:lang w:val="en-US"/>
              </w:rPr>
              <w:t>15</w:t>
            </w:r>
          </w:p>
        </w:tc>
        <w:tc>
          <w:tcPr>
            <w:tcW w:w="1654" w:type="dxa"/>
            <w:tcBorders>
              <w:top w:val="single" w:sz="4" w:space="0" w:color="auto"/>
              <w:left w:val="single" w:sz="4" w:space="0" w:color="auto"/>
              <w:bottom w:val="single" w:sz="4" w:space="0" w:color="auto"/>
              <w:right w:val="single" w:sz="4" w:space="0" w:color="auto"/>
            </w:tcBorders>
            <w:vAlign w:val="center"/>
          </w:tcPr>
          <w:p w14:paraId="55D7D890" w14:textId="15D5810B" w:rsidR="00E4211E" w:rsidRPr="00FF430B" w:rsidRDefault="00E4211E" w:rsidP="00E4211E">
            <w:pPr>
              <w:tabs>
                <w:tab w:val="left" w:pos="1134"/>
              </w:tabs>
              <w:ind w:left="720"/>
              <w:outlineLvl w:val="0"/>
              <w:rPr>
                <w:rFonts w:eastAsia="PMingLiU"/>
                <w:lang w:val="ro-MD" w:eastAsia="zh-CN"/>
              </w:rPr>
            </w:pPr>
            <w:r w:rsidRPr="00262B1B">
              <w:rPr>
                <w:sz w:val="22"/>
                <w:szCs w:val="22"/>
                <w:lang w:val="en-US"/>
              </w:rPr>
              <w:t>TsC02D2</w:t>
            </w:r>
          </w:p>
        </w:tc>
        <w:tc>
          <w:tcPr>
            <w:tcW w:w="2757" w:type="dxa"/>
            <w:tcBorders>
              <w:top w:val="single" w:sz="4" w:space="0" w:color="auto"/>
              <w:left w:val="single" w:sz="4" w:space="0" w:color="auto"/>
              <w:bottom w:val="single" w:sz="4" w:space="0" w:color="auto"/>
              <w:right w:val="single" w:sz="4" w:space="0" w:color="auto"/>
            </w:tcBorders>
            <w:vAlign w:val="center"/>
          </w:tcPr>
          <w:p w14:paraId="3AC44D7A" w14:textId="77777777" w:rsidR="00E4211E" w:rsidRPr="00B40365" w:rsidRDefault="00E4211E" w:rsidP="00E4211E">
            <w:pPr>
              <w:rPr>
                <w:lang w:val="en-US"/>
              </w:rPr>
            </w:pPr>
            <w:r w:rsidRPr="00B40365">
              <w:rPr>
                <w:lang w:val="en-US"/>
              </w:rPr>
              <w:t>Sapatura mecanica cu excavator pe pneuri de 0,21-0,39 mc, cu comanda hidraulica, in pamint cat.2,  descarcare auto</w:t>
            </w:r>
          </w:p>
          <w:p w14:paraId="549BE45A" w14:textId="77777777" w:rsidR="00E4211E" w:rsidRPr="00FF430B" w:rsidRDefault="00E4211E" w:rsidP="00E4211E">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B943AF1" w14:textId="17DD09EE" w:rsidR="00E4211E" w:rsidRPr="00FF430B" w:rsidRDefault="00E4211E" w:rsidP="00E4211E">
            <w:pPr>
              <w:tabs>
                <w:tab w:val="left" w:pos="1134"/>
              </w:tabs>
              <w:ind w:left="720"/>
              <w:outlineLvl w:val="0"/>
              <w:rPr>
                <w:rFonts w:eastAsia="PMingLiU"/>
                <w:lang w:val="ro-MD" w:eastAsia="zh-CN"/>
              </w:rPr>
            </w:pPr>
            <w:r w:rsidRPr="00B40365">
              <w:rPr>
                <w:sz w:val="22"/>
                <w:szCs w:val="22"/>
                <w:lang w:val="en-US"/>
              </w:rPr>
              <w:t>100 m3</w:t>
            </w:r>
          </w:p>
        </w:tc>
        <w:tc>
          <w:tcPr>
            <w:tcW w:w="2343" w:type="dxa"/>
            <w:tcBorders>
              <w:top w:val="single" w:sz="4" w:space="0" w:color="auto"/>
              <w:left w:val="single" w:sz="4" w:space="0" w:color="auto"/>
              <w:bottom w:val="single" w:sz="4" w:space="0" w:color="auto"/>
              <w:right w:val="single" w:sz="4" w:space="0" w:color="auto"/>
            </w:tcBorders>
            <w:vAlign w:val="center"/>
          </w:tcPr>
          <w:p w14:paraId="15D2A350" w14:textId="77777777" w:rsidR="00E4211E" w:rsidRPr="00B40365" w:rsidRDefault="00E4211E" w:rsidP="00E4211E">
            <w:pPr>
              <w:jc w:val="center"/>
              <w:rPr>
                <w:sz w:val="22"/>
                <w:szCs w:val="22"/>
                <w:lang w:val="en-US"/>
              </w:rPr>
            </w:pPr>
            <w:r w:rsidRPr="00B40365">
              <w:rPr>
                <w:sz w:val="22"/>
                <w:szCs w:val="22"/>
                <w:lang w:val="en-US"/>
              </w:rPr>
              <w:t>0,2700</w:t>
            </w:r>
          </w:p>
          <w:p w14:paraId="00A61F20" w14:textId="77777777" w:rsidR="00E4211E" w:rsidRPr="00FF430B" w:rsidRDefault="00E4211E" w:rsidP="00E4211E">
            <w:pPr>
              <w:tabs>
                <w:tab w:val="left" w:pos="1134"/>
              </w:tabs>
              <w:ind w:left="720"/>
              <w:outlineLvl w:val="0"/>
              <w:rPr>
                <w:rFonts w:eastAsia="PMingLiU"/>
                <w:lang w:val="ro-MD" w:eastAsia="zh-CN"/>
              </w:rPr>
            </w:pPr>
          </w:p>
        </w:tc>
      </w:tr>
      <w:tr w:rsidR="00E4211E" w:rsidRPr="00EC30C2" w14:paraId="0A1C45BF" w14:textId="77777777" w:rsidTr="003C744C">
        <w:trPr>
          <w:trHeight w:val="407"/>
        </w:trPr>
        <w:tc>
          <w:tcPr>
            <w:tcW w:w="656" w:type="dxa"/>
            <w:tcBorders>
              <w:top w:val="single" w:sz="4" w:space="0" w:color="auto"/>
              <w:left w:val="single" w:sz="4" w:space="0" w:color="auto"/>
              <w:bottom w:val="single" w:sz="4" w:space="0" w:color="auto"/>
              <w:right w:val="single" w:sz="4" w:space="0" w:color="auto"/>
            </w:tcBorders>
          </w:tcPr>
          <w:p w14:paraId="4E83948E" w14:textId="4CD00236" w:rsidR="00E4211E" w:rsidRPr="00FF430B" w:rsidRDefault="00E4211E" w:rsidP="00E4211E">
            <w:pPr>
              <w:jc w:val="center"/>
              <w:rPr>
                <w:rFonts w:eastAsia="PMingLiU"/>
                <w:lang w:val="ro-MD" w:eastAsia="zh-CN"/>
              </w:rPr>
            </w:pPr>
            <w:r w:rsidRPr="00B40365">
              <w:rPr>
                <w:sz w:val="22"/>
                <w:szCs w:val="22"/>
                <w:lang w:val="en-US"/>
              </w:rPr>
              <w:t xml:space="preserve"> 16</w:t>
            </w:r>
          </w:p>
        </w:tc>
        <w:tc>
          <w:tcPr>
            <w:tcW w:w="1654" w:type="dxa"/>
            <w:tcBorders>
              <w:top w:val="single" w:sz="4" w:space="0" w:color="auto"/>
              <w:left w:val="single" w:sz="4" w:space="0" w:color="auto"/>
              <w:bottom w:val="single" w:sz="4" w:space="0" w:color="auto"/>
              <w:right w:val="single" w:sz="4" w:space="0" w:color="auto"/>
            </w:tcBorders>
            <w:vAlign w:val="center"/>
          </w:tcPr>
          <w:p w14:paraId="28E6DABF" w14:textId="62F1BCC3" w:rsidR="00E4211E" w:rsidRPr="00FF430B" w:rsidRDefault="00E4211E" w:rsidP="00E4211E">
            <w:pPr>
              <w:tabs>
                <w:tab w:val="left" w:pos="1134"/>
              </w:tabs>
              <w:ind w:left="720"/>
              <w:outlineLvl w:val="0"/>
              <w:rPr>
                <w:rFonts w:eastAsia="PMingLiU"/>
                <w:lang w:val="ro-MD" w:eastAsia="zh-CN"/>
              </w:rPr>
            </w:pPr>
            <w:r w:rsidRPr="00262B1B">
              <w:rPr>
                <w:sz w:val="22"/>
                <w:szCs w:val="22"/>
                <w:lang w:val="en-US"/>
              </w:rPr>
              <w:t>TsA20C</w:t>
            </w:r>
          </w:p>
        </w:tc>
        <w:tc>
          <w:tcPr>
            <w:tcW w:w="2757" w:type="dxa"/>
            <w:tcBorders>
              <w:top w:val="single" w:sz="4" w:space="0" w:color="auto"/>
              <w:left w:val="single" w:sz="4" w:space="0" w:color="auto"/>
              <w:bottom w:val="single" w:sz="4" w:space="0" w:color="auto"/>
              <w:right w:val="single" w:sz="4" w:space="0" w:color="auto"/>
            </w:tcBorders>
            <w:vAlign w:val="center"/>
          </w:tcPr>
          <w:p w14:paraId="6EE37B4D" w14:textId="77777777" w:rsidR="00E4211E" w:rsidRPr="00B40365" w:rsidRDefault="00E4211E" w:rsidP="00E4211E">
            <w:pPr>
              <w:rPr>
                <w:lang w:val="en-US"/>
              </w:rPr>
            </w:pPr>
            <w:r w:rsidRPr="00B40365">
              <w:rPr>
                <w:lang w:val="en-US"/>
              </w:rPr>
              <w:t>Sapatura manuala de pamint, in taluzuri, la deblee sapate cu excavator sau screper, pentru completarea sapaturii la profilul taluzului, in teren tare</w:t>
            </w:r>
          </w:p>
          <w:p w14:paraId="3B62A60E" w14:textId="77777777" w:rsidR="00E4211E" w:rsidRPr="00FF430B" w:rsidRDefault="00E4211E" w:rsidP="00E4211E">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2894AAA" w14:textId="27FE197B" w:rsidR="00E4211E" w:rsidRPr="00FF430B" w:rsidRDefault="00E4211E" w:rsidP="00E4211E">
            <w:pPr>
              <w:tabs>
                <w:tab w:val="left" w:pos="1134"/>
              </w:tabs>
              <w:ind w:left="720"/>
              <w:outlineLvl w:val="0"/>
              <w:rPr>
                <w:rFonts w:eastAsia="PMingLiU"/>
                <w:lang w:val="ro-MD" w:eastAsia="zh-CN"/>
              </w:rPr>
            </w:pPr>
            <w:r w:rsidRPr="00B40365">
              <w:rPr>
                <w:sz w:val="22"/>
                <w:szCs w:val="22"/>
                <w:lang w:val="en-US"/>
              </w:rPr>
              <w:t>m3</w:t>
            </w:r>
          </w:p>
        </w:tc>
        <w:tc>
          <w:tcPr>
            <w:tcW w:w="2343" w:type="dxa"/>
            <w:tcBorders>
              <w:top w:val="single" w:sz="4" w:space="0" w:color="auto"/>
              <w:left w:val="single" w:sz="4" w:space="0" w:color="auto"/>
              <w:bottom w:val="single" w:sz="4" w:space="0" w:color="auto"/>
              <w:right w:val="single" w:sz="4" w:space="0" w:color="auto"/>
            </w:tcBorders>
            <w:vAlign w:val="center"/>
          </w:tcPr>
          <w:p w14:paraId="5A245BB9" w14:textId="77777777" w:rsidR="00E4211E" w:rsidRPr="00B40365" w:rsidRDefault="00E4211E" w:rsidP="00E4211E">
            <w:pPr>
              <w:jc w:val="center"/>
              <w:rPr>
                <w:sz w:val="22"/>
                <w:szCs w:val="22"/>
                <w:lang w:val="en-US"/>
              </w:rPr>
            </w:pPr>
            <w:r w:rsidRPr="00B40365">
              <w:rPr>
                <w:sz w:val="22"/>
                <w:szCs w:val="22"/>
                <w:lang w:val="en-US"/>
              </w:rPr>
              <w:t>5,4000</w:t>
            </w:r>
          </w:p>
          <w:p w14:paraId="780244F4" w14:textId="77777777" w:rsidR="00E4211E" w:rsidRPr="00FF430B" w:rsidRDefault="00E4211E" w:rsidP="00E4211E">
            <w:pPr>
              <w:tabs>
                <w:tab w:val="left" w:pos="1134"/>
              </w:tabs>
              <w:ind w:left="720"/>
              <w:outlineLvl w:val="0"/>
              <w:rPr>
                <w:rFonts w:eastAsia="PMingLiU"/>
                <w:lang w:val="ro-MD" w:eastAsia="zh-CN"/>
              </w:rPr>
            </w:pPr>
          </w:p>
        </w:tc>
      </w:tr>
      <w:tr w:rsidR="00E4211E" w:rsidRPr="00EC30C2" w14:paraId="18B52682" w14:textId="77777777" w:rsidTr="003C744C">
        <w:trPr>
          <w:trHeight w:val="407"/>
        </w:trPr>
        <w:tc>
          <w:tcPr>
            <w:tcW w:w="656" w:type="dxa"/>
            <w:tcBorders>
              <w:top w:val="single" w:sz="4" w:space="0" w:color="auto"/>
              <w:left w:val="single" w:sz="4" w:space="0" w:color="auto"/>
              <w:bottom w:val="single" w:sz="4" w:space="0" w:color="auto"/>
              <w:right w:val="single" w:sz="4" w:space="0" w:color="auto"/>
            </w:tcBorders>
          </w:tcPr>
          <w:p w14:paraId="79AC62A9" w14:textId="3FDFB275" w:rsidR="00E4211E" w:rsidRPr="00FF430B" w:rsidRDefault="00E4211E" w:rsidP="00E4211E">
            <w:pPr>
              <w:jc w:val="center"/>
              <w:rPr>
                <w:rFonts w:eastAsia="PMingLiU"/>
                <w:lang w:val="ro-MD" w:eastAsia="zh-CN"/>
              </w:rPr>
            </w:pPr>
            <w:r w:rsidRPr="00B40365">
              <w:rPr>
                <w:sz w:val="22"/>
                <w:szCs w:val="22"/>
                <w:lang w:val="en-US"/>
              </w:rPr>
              <w:t xml:space="preserve"> 17</w:t>
            </w:r>
          </w:p>
        </w:tc>
        <w:tc>
          <w:tcPr>
            <w:tcW w:w="1654" w:type="dxa"/>
            <w:tcBorders>
              <w:top w:val="single" w:sz="4" w:space="0" w:color="auto"/>
              <w:left w:val="single" w:sz="4" w:space="0" w:color="auto"/>
              <w:bottom w:val="single" w:sz="4" w:space="0" w:color="auto"/>
              <w:right w:val="single" w:sz="4" w:space="0" w:color="auto"/>
            </w:tcBorders>
            <w:vAlign w:val="center"/>
          </w:tcPr>
          <w:p w14:paraId="6551E906" w14:textId="03CDFBB6" w:rsidR="00E4211E" w:rsidRPr="00FF430B" w:rsidRDefault="00E4211E" w:rsidP="00E4211E">
            <w:pPr>
              <w:tabs>
                <w:tab w:val="left" w:pos="1134"/>
              </w:tabs>
              <w:ind w:left="720"/>
              <w:outlineLvl w:val="0"/>
              <w:rPr>
                <w:rFonts w:eastAsia="PMingLiU"/>
                <w:lang w:val="ro-MD" w:eastAsia="zh-CN"/>
              </w:rPr>
            </w:pPr>
            <w:r w:rsidRPr="00262B1B">
              <w:rPr>
                <w:sz w:val="22"/>
                <w:szCs w:val="22"/>
                <w:lang w:val="en-US"/>
              </w:rPr>
              <w:t>TsD08A1</w:t>
            </w:r>
          </w:p>
        </w:tc>
        <w:tc>
          <w:tcPr>
            <w:tcW w:w="2757" w:type="dxa"/>
            <w:tcBorders>
              <w:top w:val="single" w:sz="4" w:space="0" w:color="auto"/>
              <w:left w:val="single" w:sz="4" w:space="0" w:color="auto"/>
              <w:bottom w:val="single" w:sz="4" w:space="0" w:color="auto"/>
              <w:right w:val="single" w:sz="4" w:space="0" w:color="auto"/>
            </w:tcBorders>
            <w:vAlign w:val="center"/>
          </w:tcPr>
          <w:p w14:paraId="103E3A5B" w14:textId="77777777" w:rsidR="00E4211E" w:rsidRPr="00B40365" w:rsidRDefault="00E4211E" w:rsidP="00E4211E">
            <w:pPr>
              <w:rPr>
                <w:lang w:val="en-US"/>
              </w:rPr>
            </w:pPr>
            <w:r w:rsidRPr="00B40365">
              <w:rPr>
                <w:lang w:val="en-US"/>
              </w:rPr>
              <w:t>Compactarea mecanica a umpluturilor cu compactor pe pneuri static autopropulsat de 10,1-16 t, in straturi succesive de 30 cm grosime dupa compactare, exclusiv udarea fiecarui strat in parte, umpluturile executindu-se cu pamint necoeziv</w:t>
            </w:r>
          </w:p>
          <w:p w14:paraId="1265804C" w14:textId="77777777" w:rsidR="00E4211E" w:rsidRPr="00FF430B" w:rsidRDefault="00E4211E" w:rsidP="00E4211E">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AF7936A" w14:textId="3E51623E" w:rsidR="00E4211E" w:rsidRPr="00FF430B" w:rsidRDefault="00E4211E" w:rsidP="00E4211E">
            <w:pPr>
              <w:tabs>
                <w:tab w:val="left" w:pos="1134"/>
              </w:tabs>
              <w:ind w:left="720"/>
              <w:outlineLvl w:val="0"/>
              <w:rPr>
                <w:rFonts w:eastAsia="PMingLiU"/>
                <w:lang w:val="ro-MD" w:eastAsia="zh-CN"/>
              </w:rPr>
            </w:pPr>
            <w:r w:rsidRPr="00B40365">
              <w:rPr>
                <w:sz w:val="22"/>
                <w:szCs w:val="22"/>
                <w:lang w:val="en-US"/>
              </w:rPr>
              <w:t>100 m3</w:t>
            </w:r>
          </w:p>
        </w:tc>
        <w:tc>
          <w:tcPr>
            <w:tcW w:w="2343" w:type="dxa"/>
            <w:tcBorders>
              <w:top w:val="single" w:sz="4" w:space="0" w:color="auto"/>
              <w:left w:val="single" w:sz="4" w:space="0" w:color="auto"/>
              <w:bottom w:val="single" w:sz="4" w:space="0" w:color="auto"/>
              <w:right w:val="single" w:sz="4" w:space="0" w:color="auto"/>
            </w:tcBorders>
            <w:vAlign w:val="center"/>
          </w:tcPr>
          <w:p w14:paraId="5332AC4E" w14:textId="77777777" w:rsidR="00E4211E" w:rsidRPr="00B40365" w:rsidRDefault="00E4211E" w:rsidP="00E4211E">
            <w:pPr>
              <w:jc w:val="center"/>
              <w:rPr>
                <w:sz w:val="22"/>
                <w:szCs w:val="22"/>
                <w:lang w:val="en-US"/>
              </w:rPr>
            </w:pPr>
            <w:r w:rsidRPr="00B40365">
              <w:rPr>
                <w:sz w:val="22"/>
                <w:szCs w:val="22"/>
                <w:lang w:val="en-US"/>
              </w:rPr>
              <w:t>0,2700</w:t>
            </w:r>
          </w:p>
          <w:p w14:paraId="66DF1F00" w14:textId="77777777" w:rsidR="00E4211E" w:rsidRPr="00FF430B" w:rsidRDefault="00E4211E" w:rsidP="00E4211E">
            <w:pPr>
              <w:tabs>
                <w:tab w:val="left" w:pos="1134"/>
              </w:tabs>
              <w:ind w:left="720"/>
              <w:outlineLvl w:val="0"/>
              <w:rPr>
                <w:rFonts w:eastAsia="PMingLiU"/>
                <w:lang w:val="ro-MD" w:eastAsia="zh-CN"/>
              </w:rPr>
            </w:pPr>
          </w:p>
        </w:tc>
      </w:tr>
      <w:tr w:rsidR="00E4211E" w:rsidRPr="00EC30C2" w14:paraId="41695CBB" w14:textId="77777777" w:rsidTr="003C744C">
        <w:trPr>
          <w:trHeight w:val="407"/>
        </w:trPr>
        <w:tc>
          <w:tcPr>
            <w:tcW w:w="656" w:type="dxa"/>
            <w:tcBorders>
              <w:top w:val="single" w:sz="4" w:space="0" w:color="auto"/>
              <w:left w:val="single" w:sz="4" w:space="0" w:color="auto"/>
              <w:bottom w:val="single" w:sz="4" w:space="0" w:color="auto"/>
              <w:right w:val="single" w:sz="4" w:space="0" w:color="auto"/>
            </w:tcBorders>
          </w:tcPr>
          <w:p w14:paraId="18B1FD93" w14:textId="5A0906A0" w:rsidR="00E4211E" w:rsidRPr="00FF430B" w:rsidRDefault="00E4211E" w:rsidP="00E4211E">
            <w:pPr>
              <w:jc w:val="center"/>
              <w:rPr>
                <w:rFonts w:eastAsia="PMingLiU"/>
                <w:lang w:val="ro-MD" w:eastAsia="zh-CN"/>
              </w:rPr>
            </w:pPr>
            <w:r w:rsidRPr="00B40365">
              <w:rPr>
                <w:sz w:val="22"/>
                <w:szCs w:val="22"/>
                <w:lang w:val="en-US"/>
              </w:rPr>
              <w:t xml:space="preserve"> 18</w:t>
            </w:r>
          </w:p>
        </w:tc>
        <w:tc>
          <w:tcPr>
            <w:tcW w:w="1654" w:type="dxa"/>
            <w:tcBorders>
              <w:top w:val="single" w:sz="4" w:space="0" w:color="auto"/>
              <w:left w:val="single" w:sz="4" w:space="0" w:color="auto"/>
              <w:bottom w:val="single" w:sz="4" w:space="0" w:color="auto"/>
              <w:right w:val="single" w:sz="4" w:space="0" w:color="auto"/>
            </w:tcBorders>
            <w:vAlign w:val="center"/>
          </w:tcPr>
          <w:p w14:paraId="7F59B5DB" w14:textId="274FFD3F" w:rsidR="00E4211E" w:rsidRPr="00FF430B" w:rsidRDefault="00E4211E" w:rsidP="00E4211E">
            <w:pPr>
              <w:tabs>
                <w:tab w:val="left" w:pos="1134"/>
              </w:tabs>
              <w:ind w:left="720"/>
              <w:outlineLvl w:val="0"/>
              <w:rPr>
                <w:rFonts w:eastAsia="PMingLiU"/>
                <w:lang w:val="ro-MD" w:eastAsia="zh-CN"/>
              </w:rPr>
            </w:pPr>
            <w:r w:rsidRPr="00262B1B">
              <w:rPr>
                <w:sz w:val="22"/>
                <w:szCs w:val="22"/>
                <w:lang w:val="en-US"/>
              </w:rPr>
              <w:t>DA11A</w:t>
            </w:r>
          </w:p>
        </w:tc>
        <w:tc>
          <w:tcPr>
            <w:tcW w:w="2757" w:type="dxa"/>
            <w:tcBorders>
              <w:top w:val="single" w:sz="4" w:space="0" w:color="auto"/>
              <w:left w:val="single" w:sz="4" w:space="0" w:color="auto"/>
              <w:bottom w:val="single" w:sz="4" w:space="0" w:color="auto"/>
              <w:right w:val="single" w:sz="4" w:space="0" w:color="auto"/>
            </w:tcBorders>
            <w:vAlign w:val="center"/>
          </w:tcPr>
          <w:p w14:paraId="42B31A8D" w14:textId="77777777" w:rsidR="00E4211E" w:rsidRPr="00B40365" w:rsidRDefault="00E4211E" w:rsidP="00E4211E">
            <w:pPr>
              <w:rPr>
                <w:lang w:val="en-US"/>
              </w:rPr>
            </w:pPr>
            <w:r w:rsidRPr="00B40365">
              <w:rPr>
                <w:lang w:val="en-US"/>
              </w:rPr>
              <w:t>Strat de fundatie sau reprofilare din piatra sparta, pentru drumuri, cu asternere manuala, executat cu impanare si innoroire sub platforma de pavaje cu grosimea de 15 cm</w:t>
            </w:r>
          </w:p>
          <w:p w14:paraId="2FA2A160" w14:textId="77777777" w:rsidR="00E4211E" w:rsidRPr="00FF430B" w:rsidRDefault="00E4211E" w:rsidP="00E4211E">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0D159B72" w14:textId="6C0E63B1" w:rsidR="00E4211E" w:rsidRPr="00FF430B" w:rsidRDefault="00E4211E" w:rsidP="00E4211E">
            <w:pPr>
              <w:tabs>
                <w:tab w:val="left" w:pos="1134"/>
              </w:tabs>
              <w:ind w:left="720"/>
              <w:outlineLvl w:val="0"/>
              <w:rPr>
                <w:rFonts w:eastAsia="PMingLiU"/>
                <w:lang w:val="ro-MD" w:eastAsia="zh-CN"/>
              </w:rPr>
            </w:pPr>
            <w:r w:rsidRPr="00B40365">
              <w:rPr>
                <w:sz w:val="22"/>
                <w:szCs w:val="22"/>
                <w:lang w:val="en-US"/>
              </w:rPr>
              <w:t>m3</w:t>
            </w:r>
          </w:p>
        </w:tc>
        <w:tc>
          <w:tcPr>
            <w:tcW w:w="2343" w:type="dxa"/>
            <w:tcBorders>
              <w:top w:val="single" w:sz="4" w:space="0" w:color="auto"/>
              <w:left w:val="single" w:sz="4" w:space="0" w:color="auto"/>
              <w:bottom w:val="single" w:sz="4" w:space="0" w:color="auto"/>
              <w:right w:val="single" w:sz="4" w:space="0" w:color="auto"/>
            </w:tcBorders>
            <w:vAlign w:val="center"/>
          </w:tcPr>
          <w:p w14:paraId="7F1380A6" w14:textId="77777777" w:rsidR="00E4211E" w:rsidRPr="00B40365" w:rsidRDefault="00E4211E" w:rsidP="00E4211E">
            <w:pPr>
              <w:jc w:val="center"/>
              <w:rPr>
                <w:sz w:val="22"/>
                <w:szCs w:val="22"/>
                <w:lang w:val="en-US"/>
              </w:rPr>
            </w:pPr>
            <w:r w:rsidRPr="00B40365">
              <w:rPr>
                <w:sz w:val="22"/>
                <w:szCs w:val="22"/>
                <w:lang w:val="en-US"/>
              </w:rPr>
              <w:t>20,4000</w:t>
            </w:r>
          </w:p>
          <w:p w14:paraId="10F92767" w14:textId="77777777" w:rsidR="00E4211E" w:rsidRPr="00FF430B" w:rsidRDefault="00E4211E" w:rsidP="00E4211E">
            <w:pPr>
              <w:tabs>
                <w:tab w:val="left" w:pos="1134"/>
              </w:tabs>
              <w:ind w:left="720"/>
              <w:outlineLvl w:val="0"/>
              <w:rPr>
                <w:rFonts w:eastAsia="PMingLiU"/>
                <w:lang w:val="ro-MD" w:eastAsia="zh-CN"/>
              </w:rPr>
            </w:pPr>
          </w:p>
        </w:tc>
      </w:tr>
      <w:tr w:rsidR="00E4211E" w:rsidRPr="00EC30C2" w14:paraId="02DC4EA1" w14:textId="77777777" w:rsidTr="003C744C">
        <w:trPr>
          <w:trHeight w:val="407"/>
        </w:trPr>
        <w:tc>
          <w:tcPr>
            <w:tcW w:w="656" w:type="dxa"/>
            <w:tcBorders>
              <w:top w:val="single" w:sz="4" w:space="0" w:color="auto"/>
              <w:left w:val="single" w:sz="4" w:space="0" w:color="auto"/>
              <w:bottom w:val="single" w:sz="4" w:space="0" w:color="auto"/>
              <w:right w:val="single" w:sz="4" w:space="0" w:color="auto"/>
            </w:tcBorders>
          </w:tcPr>
          <w:p w14:paraId="02174243" w14:textId="2A3B4A2E" w:rsidR="00E4211E" w:rsidRPr="00FF430B" w:rsidRDefault="00E4211E" w:rsidP="00E4211E">
            <w:pPr>
              <w:jc w:val="center"/>
              <w:rPr>
                <w:rFonts w:eastAsia="PMingLiU"/>
                <w:lang w:val="ro-MD" w:eastAsia="zh-CN"/>
              </w:rPr>
            </w:pPr>
            <w:r w:rsidRPr="00B40365">
              <w:rPr>
                <w:sz w:val="22"/>
                <w:szCs w:val="22"/>
                <w:lang w:val="en-US"/>
              </w:rPr>
              <w:t xml:space="preserve"> 19</w:t>
            </w:r>
          </w:p>
        </w:tc>
        <w:tc>
          <w:tcPr>
            <w:tcW w:w="1654" w:type="dxa"/>
            <w:tcBorders>
              <w:top w:val="single" w:sz="4" w:space="0" w:color="auto"/>
              <w:left w:val="single" w:sz="4" w:space="0" w:color="auto"/>
              <w:bottom w:val="single" w:sz="4" w:space="0" w:color="auto"/>
              <w:right w:val="single" w:sz="4" w:space="0" w:color="auto"/>
            </w:tcBorders>
            <w:vAlign w:val="center"/>
          </w:tcPr>
          <w:p w14:paraId="5155AD06" w14:textId="3F999383" w:rsidR="00E4211E" w:rsidRPr="00FF430B" w:rsidRDefault="00E4211E" w:rsidP="00E4211E">
            <w:pPr>
              <w:tabs>
                <w:tab w:val="left" w:pos="1134"/>
              </w:tabs>
              <w:ind w:left="720"/>
              <w:outlineLvl w:val="0"/>
              <w:rPr>
                <w:rFonts w:eastAsia="PMingLiU"/>
                <w:lang w:val="ro-MD" w:eastAsia="zh-CN"/>
              </w:rPr>
            </w:pPr>
            <w:r w:rsidRPr="00262B1B">
              <w:rPr>
                <w:sz w:val="22"/>
                <w:szCs w:val="22"/>
                <w:lang w:val="en-US"/>
              </w:rPr>
              <w:t>DE11A</w:t>
            </w:r>
          </w:p>
        </w:tc>
        <w:tc>
          <w:tcPr>
            <w:tcW w:w="2757" w:type="dxa"/>
            <w:tcBorders>
              <w:top w:val="single" w:sz="4" w:space="0" w:color="auto"/>
              <w:left w:val="single" w:sz="4" w:space="0" w:color="auto"/>
              <w:bottom w:val="single" w:sz="4" w:space="0" w:color="auto"/>
              <w:right w:val="single" w:sz="4" w:space="0" w:color="auto"/>
            </w:tcBorders>
            <w:vAlign w:val="center"/>
          </w:tcPr>
          <w:p w14:paraId="01BCE967" w14:textId="77777777" w:rsidR="00E4211E" w:rsidRPr="00B40365" w:rsidRDefault="00E4211E" w:rsidP="00E4211E">
            <w:pPr>
              <w:rPr>
                <w:lang w:val="en-US"/>
              </w:rPr>
            </w:pPr>
            <w:r w:rsidRPr="00B40365">
              <w:rPr>
                <w:lang w:val="en-US"/>
              </w:rPr>
              <w:t>Borduri mici, prefabricate din beton cu sectiunea de 100*20*8 cm, pnetu incadrarea spatiilor verzi, trotuarelor, aleilor, etc., asezate pe o fundatie din beton, de 10x20 cm</w:t>
            </w:r>
          </w:p>
          <w:p w14:paraId="5EDBB139" w14:textId="77777777" w:rsidR="00E4211E" w:rsidRPr="00FF430B" w:rsidRDefault="00E4211E" w:rsidP="00E4211E">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D2AB3B8" w14:textId="4752BB9B" w:rsidR="00E4211E" w:rsidRPr="00FF430B" w:rsidRDefault="00E4211E" w:rsidP="00E4211E">
            <w:pPr>
              <w:tabs>
                <w:tab w:val="left" w:pos="1134"/>
              </w:tabs>
              <w:ind w:left="720"/>
              <w:outlineLvl w:val="0"/>
              <w:rPr>
                <w:rFonts w:eastAsia="PMingLiU"/>
                <w:lang w:val="ro-MD" w:eastAsia="zh-CN"/>
              </w:rPr>
            </w:pPr>
            <w:r w:rsidRPr="00B40365">
              <w:rPr>
                <w:sz w:val="22"/>
                <w:szCs w:val="22"/>
                <w:lang w:val="en-US"/>
              </w:rPr>
              <w:t>m</w:t>
            </w:r>
          </w:p>
        </w:tc>
        <w:tc>
          <w:tcPr>
            <w:tcW w:w="2343" w:type="dxa"/>
            <w:tcBorders>
              <w:top w:val="single" w:sz="4" w:space="0" w:color="auto"/>
              <w:left w:val="single" w:sz="4" w:space="0" w:color="auto"/>
              <w:bottom w:val="single" w:sz="4" w:space="0" w:color="auto"/>
              <w:right w:val="single" w:sz="4" w:space="0" w:color="auto"/>
            </w:tcBorders>
            <w:vAlign w:val="center"/>
          </w:tcPr>
          <w:p w14:paraId="4BF40313" w14:textId="77777777" w:rsidR="00E4211E" w:rsidRPr="00B40365" w:rsidRDefault="00E4211E" w:rsidP="00E4211E">
            <w:pPr>
              <w:jc w:val="center"/>
              <w:rPr>
                <w:sz w:val="22"/>
                <w:szCs w:val="22"/>
                <w:lang w:val="en-US"/>
              </w:rPr>
            </w:pPr>
            <w:r w:rsidRPr="00B40365">
              <w:rPr>
                <w:sz w:val="22"/>
                <w:szCs w:val="22"/>
                <w:lang w:val="en-US"/>
              </w:rPr>
              <w:t>169,0000</w:t>
            </w:r>
          </w:p>
          <w:p w14:paraId="5A3D75C8" w14:textId="77777777" w:rsidR="00E4211E" w:rsidRPr="00FF430B" w:rsidRDefault="00E4211E" w:rsidP="00E4211E">
            <w:pPr>
              <w:tabs>
                <w:tab w:val="left" w:pos="1134"/>
              </w:tabs>
              <w:ind w:left="720"/>
              <w:outlineLvl w:val="0"/>
              <w:rPr>
                <w:rFonts w:eastAsia="PMingLiU"/>
                <w:lang w:val="ro-MD" w:eastAsia="zh-CN"/>
              </w:rPr>
            </w:pPr>
          </w:p>
        </w:tc>
      </w:tr>
      <w:tr w:rsidR="00E4211E" w:rsidRPr="00EC30C2" w14:paraId="406BA3BA" w14:textId="77777777" w:rsidTr="003C744C">
        <w:trPr>
          <w:trHeight w:val="407"/>
        </w:trPr>
        <w:tc>
          <w:tcPr>
            <w:tcW w:w="656" w:type="dxa"/>
            <w:tcBorders>
              <w:top w:val="single" w:sz="4" w:space="0" w:color="auto"/>
              <w:left w:val="single" w:sz="4" w:space="0" w:color="auto"/>
              <w:bottom w:val="single" w:sz="4" w:space="0" w:color="auto"/>
              <w:right w:val="single" w:sz="4" w:space="0" w:color="auto"/>
            </w:tcBorders>
          </w:tcPr>
          <w:p w14:paraId="58C12937" w14:textId="6B26D19B" w:rsidR="00E4211E" w:rsidRPr="00FF430B" w:rsidRDefault="00E4211E" w:rsidP="00E4211E">
            <w:pPr>
              <w:jc w:val="center"/>
              <w:rPr>
                <w:rFonts w:eastAsia="PMingLiU"/>
                <w:lang w:val="ro-MD" w:eastAsia="zh-CN"/>
              </w:rPr>
            </w:pPr>
            <w:r w:rsidRPr="00B40365">
              <w:rPr>
                <w:sz w:val="22"/>
                <w:szCs w:val="22"/>
                <w:lang w:val="en-US"/>
              </w:rPr>
              <w:lastRenderedPageBreak/>
              <w:t xml:space="preserve"> 20</w:t>
            </w:r>
          </w:p>
        </w:tc>
        <w:tc>
          <w:tcPr>
            <w:tcW w:w="1654" w:type="dxa"/>
            <w:tcBorders>
              <w:top w:val="single" w:sz="4" w:space="0" w:color="auto"/>
              <w:left w:val="single" w:sz="4" w:space="0" w:color="auto"/>
              <w:bottom w:val="single" w:sz="4" w:space="0" w:color="auto"/>
              <w:right w:val="single" w:sz="4" w:space="0" w:color="auto"/>
            </w:tcBorders>
            <w:vAlign w:val="center"/>
          </w:tcPr>
          <w:p w14:paraId="0556FBB4" w14:textId="4B44221E" w:rsidR="00E4211E" w:rsidRPr="00FF430B" w:rsidRDefault="00E4211E" w:rsidP="00E4211E">
            <w:pPr>
              <w:tabs>
                <w:tab w:val="left" w:pos="1134"/>
              </w:tabs>
              <w:ind w:left="720"/>
              <w:outlineLvl w:val="0"/>
              <w:rPr>
                <w:rFonts w:eastAsia="PMingLiU"/>
                <w:lang w:val="ro-MD" w:eastAsia="zh-CN"/>
              </w:rPr>
            </w:pPr>
            <w:r w:rsidRPr="00262B1B">
              <w:rPr>
                <w:sz w:val="22"/>
                <w:szCs w:val="22"/>
                <w:lang w:val="en-US"/>
              </w:rPr>
              <w:t>DE18A</w:t>
            </w:r>
          </w:p>
        </w:tc>
        <w:tc>
          <w:tcPr>
            <w:tcW w:w="2757" w:type="dxa"/>
            <w:tcBorders>
              <w:top w:val="single" w:sz="4" w:space="0" w:color="auto"/>
              <w:left w:val="single" w:sz="4" w:space="0" w:color="auto"/>
              <w:bottom w:val="single" w:sz="4" w:space="0" w:color="auto"/>
              <w:right w:val="single" w:sz="4" w:space="0" w:color="auto"/>
            </w:tcBorders>
            <w:vAlign w:val="center"/>
          </w:tcPr>
          <w:p w14:paraId="0FDDA7A7" w14:textId="77777777" w:rsidR="00E4211E" w:rsidRPr="00B40365" w:rsidRDefault="00E4211E" w:rsidP="00E4211E">
            <w:pPr>
              <w:rPr>
                <w:lang w:val="en-US"/>
              </w:rPr>
            </w:pPr>
            <w:r w:rsidRPr="00B40365">
              <w:rPr>
                <w:lang w:val="en-US"/>
              </w:rPr>
              <w:t>Pavaje executate din placi de trotuare din beton prefabricat grosimea 40 mm, asezate pe un strat din amestec uscat de ciment si nisip, in proportie 1:6, rostuit cu amestec uscat de ciment si nisip, grosime strat de 5 cm</w:t>
            </w:r>
          </w:p>
          <w:p w14:paraId="7502CEE7" w14:textId="77777777" w:rsidR="00E4211E" w:rsidRPr="00FF430B" w:rsidRDefault="00E4211E" w:rsidP="00E4211E">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07C85BB3" w14:textId="45756179" w:rsidR="00E4211E" w:rsidRPr="00FF430B" w:rsidRDefault="00E4211E" w:rsidP="00E4211E">
            <w:pPr>
              <w:tabs>
                <w:tab w:val="left" w:pos="1134"/>
              </w:tabs>
              <w:ind w:left="720"/>
              <w:outlineLvl w:val="0"/>
              <w:rPr>
                <w:rFonts w:eastAsia="PMingLiU"/>
                <w:lang w:val="ro-MD" w:eastAsia="zh-CN"/>
              </w:rPr>
            </w:pPr>
            <w:r w:rsidRPr="00B40365">
              <w:rPr>
                <w:sz w:val="22"/>
                <w:szCs w:val="22"/>
                <w:lang w:val="en-US"/>
              </w:rPr>
              <w:t>m2</w:t>
            </w:r>
          </w:p>
        </w:tc>
        <w:tc>
          <w:tcPr>
            <w:tcW w:w="2343" w:type="dxa"/>
            <w:tcBorders>
              <w:top w:val="single" w:sz="4" w:space="0" w:color="auto"/>
              <w:left w:val="single" w:sz="4" w:space="0" w:color="auto"/>
              <w:bottom w:val="single" w:sz="4" w:space="0" w:color="auto"/>
              <w:right w:val="single" w:sz="4" w:space="0" w:color="auto"/>
            </w:tcBorders>
            <w:vAlign w:val="center"/>
          </w:tcPr>
          <w:p w14:paraId="43293473" w14:textId="77777777" w:rsidR="00E4211E" w:rsidRPr="00B40365" w:rsidRDefault="00E4211E" w:rsidP="00E4211E">
            <w:pPr>
              <w:jc w:val="center"/>
              <w:rPr>
                <w:sz w:val="22"/>
                <w:szCs w:val="22"/>
                <w:lang w:val="en-US"/>
              </w:rPr>
            </w:pPr>
            <w:r w:rsidRPr="00B40365">
              <w:rPr>
                <w:sz w:val="22"/>
                <w:szCs w:val="22"/>
                <w:lang w:val="en-US"/>
              </w:rPr>
              <w:t>136,0000</w:t>
            </w:r>
          </w:p>
          <w:p w14:paraId="2C72852C" w14:textId="77777777" w:rsidR="00E4211E" w:rsidRPr="00FF430B" w:rsidRDefault="00E4211E" w:rsidP="00E4211E">
            <w:pPr>
              <w:tabs>
                <w:tab w:val="left" w:pos="1134"/>
              </w:tabs>
              <w:ind w:left="720"/>
              <w:outlineLvl w:val="0"/>
              <w:rPr>
                <w:rFonts w:eastAsia="PMingLiU"/>
                <w:lang w:val="ro-MD" w:eastAsia="zh-CN"/>
              </w:rPr>
            </w:pPr>
          </w:p>
        </w:tc>
      </w:tr>
      <w:tr w:rsidR="00E4211E" w:rsidRPr="00EC30C2" w14:paraId="60389F28" w14:textId="77777777" w:rsidTr="0091640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C74FFFE" w14:textId="77777777" w:rsidR="00E4211E" w:rsidRPr="00FF430B" w:rsidRDefault="00E4211E" w:rsidP="00E4211E">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2F8DA2EB" w14:textId="77777777" w:rsidR="00E4211E" w:rsidRPr="00FF430B" w:rsidRDefault="00E4211E" w:rsidP="00E4211E">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tcPr>
          <w:p w14:paraId="4F90B414" w14:textId="77777777" w:rsidR="00E4211E" w:rsidRPr="00B40365" w:rsidRDefault="00E4211E" w:rsidP="00E4211E">
            <w:pPr>
              <w:rPr>
                <w:b/>
                <w:bCs/>
                <w:sz w:val="22"/>
                <w:szCs w:val="22"/>
                <w:lang w:val="en-US"/>
              </w:rPr>
            </w:pPr>
            <w:r w:rsidRPr="00B40365">
              <w:rPr>
                <w:b/>
                <w:bCs/>
                <w:sz w:val="22"/>
                <w:szCs w:val="22"/>
                <w:lang w:val="en-US"/>
              </w:rPr>
              <w:t>1.5. Inprejmuiri</w:t>
            </w:r>
          </w:p>
          <w:p w14:paraId="67AFDDB9" w14:textId="77777777" w:rsidR="00E4211E" w:rsidRPr="00FF430B" w:rsidRDefault="00E4211E" w:rsidP="00E4211E">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60D9DF91" w14:textId="77777777" w:rsidR="00E4211E" w:rsidRPr="00FF430B" w:rsidRDefault="00E4211E" w:rsidP="00E4211E">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2162A3F5" w14:textId="77777777" w:rsidR="00E4211E" w:rsidRPr="00FF430B" w:rsidRDefault="00E4211E" w:rsidP="00E4211E">
            <w:pPr>
              <w:tabs>
                <w:tab w:val="left" w:pos="1134"/>
              </w:tabs>
              <w:ind w:left="720"/>
              <w:outlineLvl w:val="0"/>
              <w:rPr>
                <w:rFonts w:eastAsia="PMingLiU"/>
                <w:lang w:val="ro-MD" w:eastAsia="zh-CN"/>
              </w:rPr>
            </w:pPr>
          </w:p>
        </w:tc>
      </w:tr>
      <w:tr w:rsidR="00E4211E" w:rsidRPr="00EC30C2" w14:paraId="1C90D89E" w14:textId="77777777" w:rsidTr="00C15F49">
        <w:trPr>
          <w:trHeight w:val="407"/>
        </w:trPr>
        <w:tc>
          <w:tcPr>
            <w:tcW w:w="656" w:type="dxa"/>
            <w:tcBorders>
              <w:top w:val="single" w:sz="4" w:space="0" w:color="auto"/>
              <w:left w:val="single" w:sz="4" w:space="0" w:color="auto"/>
              <w:bottom w:val="single" w:sz="4" w:space="0" w:color="auto"/>
              <w:right w:val="single" w:sz="4" w:space="0" w:color="auto"/>
            </w:tcBorders>
          </w:tcPr>
          <w:p w14:paraId="773EA15D" w14:textId="45B924AC" w:rsidR="00E4211E" w:rsidRPr="00FF430B" w:rsidRDefault="00E4211E" w:rsidP="00E4211E">
            <w:pPr>
              <w:jc w:val="center"/>
              <w:rPr>
                <w:rFonts w:eastAsia="PMingLiU"/>
                <w:lang w:val="ro-MD" w:eastAsia="zh-CN"/>
              </w:rPr>
            </w:pPr>
            <w:r w:rsidRPr="00B40365">
              <w:rPr>
                <w:sz w:val="22"/>
                <w:szCs w:val="22"/>
                <w:lang w:val="en-US"/>
              </w:rPr>
              <w:t>21</w:t>
            </w:r>
          </w:p>
        </w:tc>
        <w:tc>
          <w:tcPr>
            <w:tcW w:w="1654" w:type="dxa"/>
            <w:tcBorders>
              <w:top w:val="single" w:sz="4" w:space="0" w:color="auto"/>
              <w:left w:val="single" w:sz="4" w:space="0" w:color="auto"/>
              <w:bottom w:val="single" w:sz="4" w:space="0" w:color="auto"/>
              <w:right w:val="single" w:sz="4" w:space="0" w:color="auto"/>
            </w:tcBorders>
            <w:vAlign w:val="center"/>
          </w:tcPr>
          <w:p w14:paraId="38C152D7" w14:textId="6AC0A9AE" w:rsidR="00E4211E" w:rsidRPr="00FF430B" w:rsidRDefault="00E4211E" w:rsidP="00E4211E">
            <w:pPr>
              <w:tabs>
                <w:tab w:val="left" w:pos="1134"/>
              </w:tabs>
              <w:ind w:left="720"/>
              <w:outlineLvl w:val="0"/>
              <w:rPr>
                <w:rFonts w:eastAsia="PMingLiU"/>
                <w:lang w:val="ro-MD" w:eastAsia="zh-CN"/>
              </w:rPr>
            </w:pPr>
            <w:r w:rsidRPr="00262B1B">
              <w:rPr>
                <w:sz w:val="22"/>
                <w:szCs w:val="22"/>
                <w:lang w:val="en-US"/>
              </w:rPr>
              <w:t>CO04A, Aplicativ</w:t>
            </w:r>
          </w:p>
        </w:tc>
        <w:tc>
          <w:tcPr>
            <w:tcW w:w="2757" w:type="dxa"/>
            <w:tcBorders>
              <w:top w:val="single" w:sz="4" w:space="0" w:color="auto"/>
              <w:left w:val="single" w:sz="4" w:space="0" w:color="auto"/>
              <w:bottom w:val="single" w:sz="4" w:space="0" w:color="auto"/>
              <w:right w:val="single" w:sz="4" w:space="0" w:color="auto"/>
            </w:tcBorders>
            <w:vAlign w:val="center"/>
          </w:tcPr>
          <w:p w14:paraId="7C3A782F" w14:textId="77777777" w:rsidR="00E4211E" w:rsidRPr="00B40365" w:rsidRDefault="00E4211E" w:rsidP="00E4211E">
            <w:pPr>
              <w:rPr>
                <w:lang w:val="en-US"/>
              </w:rPr>
            </w:pPr>
            <w:r w:rsidRPr="00B40365">
              <w:rPr>
                <w:lang w:val="en-US"/>
              </w:rPr>
              <w:t>Imprejmuiri din lemn executate cu stilpi avind 2 m distanta din ax in ax, montate pe stilpi rotunzi din lemn brut de foioase D = 15 cm, cu scinduri de rasinoase brute de 24 x 150 mm si rigle de rasinoase de 58 x 75 mm, inaltimea gardului fiind de 2 m  ( Inaltimea de peoiect =1m, K scinduri de rasinoase=0,5 )</w:t>
            </w:r>
          </w:p>
          <w:p w14:paraId="6B93C4DD" w14:textId="77777777" w:rsidR="00E4211E" w:rsidRPr="00FF430B" w:rsidRDefault="00E4211E" w:rsidP="00E4211E">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1EF44C6C" w14:textId="6A21AC91" w:rsidR="00E4211E" w:rsidRPr="00FF430B" w:rsidRDefault="00E4211E" w:rsidP="00E4211E">
            <w:pPr>
              <w:tabs>
                <w:tab w:val="left" w:pos="1134"/>
              </w:tabs>
              <w:ind w:left="720"/>
              <w:outlineLvl w:val="0"/>
              <w:rPr>
                <w:rFonts w:eastAsia="PMingLiU"/>
                <w:lang w:val="ro-MD" w:eastAsia="zh-CN"/>
              </w:rPr>
            </w:pPr>
            <w:r w:rsidRPr="00B40365">
              <w:rPr>
                <w:sz w:val="22"/>
                <w:szCs w:val="22"/>
                <w:lang w:val="en-US"/>
              </w:rPr>
              <w:t>m</w:t>
            </w:r>
          </w:p>
        </w:tc>
        <w:tc>
          <w:tcPr>
            <w:tcW w:w="2343" w:type="dxa"/>
            <w:tcBorders>
              <w:top w:val="single" w:sz="4" w:space="0" w:color="auto"/>
              <w:left w:val="single" w:sz="4" w:space="0" w:color="auto"/>
              <w:bottom w:val="single" w:sz="4" w:space="0" w:color="auto"/>
              <w:right w:val="single" w:sz="4" w:space="0" w:color="auto"/>
            </w:tcBorders>
            <w:vAlign w:val="center"/>
          </w:tcPr>
          <w:p w14:paraId="28E61C81" w14:textId="77777777" w:rsidR="00E4211E" w:rsidRPr="00B40365" w:rsidRDefault="00E4211E" w:rsidP="00E4211E">
            <w:pPr>
              <w:jc w:val="center"/>
              <w:rPr>
                <w:sz w:val="22"/>
                <w:szCs w:val="22"/>
                <w:lang w:val="en-US"/>
              </w:rPr>
            </w:pPr>
            <w:r w:rsidRPr="00B40365">
              <w:rPr>
                <w:sz w:val="22"/>
                <w:szCs w:val="22"/>
                <w:lang w:val="en-US"/>
              </w:rPr>
              <w:t>56,0000</w:t>
            </w:r>
          </w:p>
          <w:p w14:paraId="1D2481B6" w14:textId="77777777" w:rsidR="00E4211E" w:rsidRPr="00FF430B" w:rsidRDefault="00E4211E" w:rsidP="00E4211E">
            <w:pPr>
              <w:tabs>
                <w:tab w:val="left" w:pos="1134"/>
              </w:tabs>
              <w:ind w:left="720"/>
              <w:outlineLvl w:val="0"/>
              <w:rPr>
                <w:rFonts w:eastAsia="PMingLiU"/>
                <w:lang w:val="ro-MD" w:eastAsia="zh-CN"/>
              </w:rPr>
            </w:pPr>
          </w:p>
        </w:tc>
      </w:tr>
      <w:tr w:rsidR="00E4211E" w:rsidRPr="00EC30C2" w14:paraId="3C7BC143" w14:textId="77777777" w:rsidTr="00C15F49">
        <w:trPr>
          <w:trHeight w:val="407"/>
        </w:trPr>
        <w:tc>
          <w:tcPr>
            <w:tcW w:w="656" w:type="dxa"/>
            <w:tcBorders>
              <w:top w:val="single" w:sz="4" w:space="0" w:color="auto"/>
              <w:left w:val="single" w:sz="4" w:space="0" w:color="auto"/>
              <w:bottom w:val="single" w:sz="4" w:space="0" w:color="auto"/>
              <w:right w:val="single" w:sz="4" w:space="0" w:color="auto"/>
            </w:tcBorders>
          </w:tcPr>
          <w:p w14:paraId="7BD2F365" w14:textId="1EE054EF" w:rsidR="00E4211E" w:rsidRPr="00FF430B" w:rsidRDefault="00E4211E" w:rsidP="00E4211E">
            <w:pPr>
              <w:jc w:val="center"/>
              <w:rPr>
                <w:rFonts w:eastAsia="PMingLiU"/>
                <w:lang w:val="ro-MD" w:eastAsia="zh-CN"/>
              </w:rPr>
            </w:pPr>
            <w:r w:rsidRPr="00B40365">
              <w:rPr>
                <w:sz w:val="22"/>
                <w:szCs w:val="22"/>
                <w:lang w:val="en-US"/>
              </w:rPr>
              <w:t xml:space="preserve"> 22</w:t>
            </w:r>
          </w:p>
        </w:tc>
        <w:tc>
          <w:tcPr>
            <w:tcW w:w="1654" w:type="dxa"/>
            <w:tcBorders>
              <w:top w:val="single" w:sz="4" w:space="0" w:color="auto"/>
              <w:left w:val="single" w:sz="4" w:space="0" w:color="auto"/>
              <w:bottom w:val="single" w:sz="4" w:space="0" w:color="auto"/>
              <w:right w:val="single" w:sz="4" w:space="0" w:color="auto"/>
            </w:tcBorders>
            <w:vAlign w:val="center"/>
          </w:tcPr>
          <w:p w14:paraId="66D06D43" w14:textId="1F272706" w:rsidR="00E4211E" w:rsidRPr="00FF430B" w:rsidRDefault="00E4211E" w:rsidP="00E4211E">
            <w:pPr>
              <w:tabs>
                <w:tab w:val="left" w:pos="1134"/>
              </w:tabs>
              <w:ind w:left="720"/>
              <w:outlineLvl w:val="0"/>
              <w:rPr>
                <w:rFonts w:eastAsia="PMingLiU"/>
                <w:lang w:val="ro-MD" w:eastAsia="zh-CN"/>
              </w:rPr>
            </w:pPr>
            <w:r w:rsidRPr="00262B1B">
              <w:rPr>
                <w:sz w:val="22"/>
                <w:szCs w:val="22"/>
                <w:lang w:val="en-US"/>
              </w:rPr>
              <w:t>CN16D</w:t>
            </w:r>
          </w:p>
        </w:tc>
        <w:tc>
          <w:tcPr>
            <w:tcW w:w="2757" w:type="dxa"/>
            <w:tcBorders>
              <w:top w:val="single" w:sz="4" w:space="0" w:color="auto"/>
              <w:left w:val="single" w:sz="4" w:space="0" w:color="auto"/>
              <w:bottom w:val="single" w:sz="4" w:space="0" w:color="auto"/>
              <w:right w:val="single" w:sz="4" w:space="0" w:color="auto"/>
            </w:tcBorders>
            <w:vAlign w:val="center"/>
          </w:tcPr>
          <w:p w14:paraId="3C10CE9F" w14:textId="77777777" w:rsidR="00E4211E" w:rsidRPr="00B40365" w:rsidRDefault="00E4211E" w:rsidP="00E4211E">
            <w:pPr>
              <w:rPr>
                <w:lang w:val="en-US"/>
              </w:rPr>
            </w:pPr>
            <w:r w:rsidRPr="00B40365">
              <w:rPr>
                <w:lang w:val="en-US"/>
              </w:rPr>
              <w:t>Vopsitorii cu lacuri si vopsele pe baza de ulei aplicate pe timplarie din lemn, executate cu 2 straturi de vopsea de email pe lambriuri din 2 parti (Vopsirea imprejmuirilor)</w:t>
            </w:r>
          </w:p>
          <w:p w14:paraId="64FCA20B" w14:textId="77777777" w:rsidR="00E4211E" w:rsidRPr="00FF430B" w:rsidRDefault="00E4211E" w:rsidP="00E4211E">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AE15FC1" w14:textId="6BD38180" w:rsidR="00E4211E" w:rsidRPr="00FF430B" w:rsidRDefault="00E4211E" w:rsidP="00E4211E">
            <w:pPr>
              <w:tabs>
                <w:tab w:val="left" w:pos="1134"/>
              </w:tabs>
              <w:ind w:left="720"/>
              <w:outlineLvl w:val="0"/>
              <w:rPr>
                <w:rFonts w:eastAsia="PMingLiU"/>
                <w:lang w:val="ro-MD" w:eastAsia="zh-CN"/>
              </w:rPr>
            </w:pPr>
            <w:r w:rsidRPr="00B40365">
              <w:rPr>
                <w:sz w:val="22"/>
                <w:szCs w:val="22"/>
                <w:lang w:val="en-US"/>
              </w:rPr>
              <w:t>m2</w:t>
            </w:r>
          </w:p>
        </w:tc>
        <w:tc>
          <w:tcPr>
            <w:tcW w:w="2343" w:type="dxa"/>
            <w:tcBorders>
              <w:top w:val="single" w:sz="4" w:space="0" w:color="auto"/>
              <w:left w:val="single" w:sz="4" w:space="0" w:color="auto"/>
              <w:bottom w:val="single" w:sz="4" w:space="0" w:color="auto"/>
              <w:right w:val="single" w:sz="4" w:space="0" w:color="auto"/>
            </w:tcBorders>
            <w:vAlign w:val="center"/>
          </w:tcPr>
          <w:p w14:paraId="2C1C003D" w14:textId="77777777" w:rsidR="00E4211E" w:rsidRPr="00B40365" w:rsidRDefault="00E4211E" w:rsidP="00E4211E">
            <w:pPr>
              <w:jc w:val="center"/>
              <w:rPr>
                <w:sz w:val="22"/>
                <w:szCs w:val="22"/>
                <w:lang w:val="en-US"/>
              </w:rPr>
            </w:pPr>
            <w:r w:rsidRPr="00B40365">
              <w:rPr>
                <w:sz w:val="22"/>
                <w:szCs w:val="22"/>
                <w:lang w:val="en-US"/>
              </w:rPr>
              <w:t>140,0000</w:t>
            </w:r>
          </w:p>
          <w:p w14:paraId="43234E33" w14:textId="77777777" w:rsidR="00E4211E" w:rsidRPr="00FF430B" w:rsidRDefault="00E4211E" w:rsidP="00E4211E">
            <w:pPr>
              <w:tabs>
                <w:tab w:val="left" w:pos="1134"/>
              </w:tabs>
              <w:ind w:left="720"/>
              <w:outlineLvl w:val="0"/>
              <w:rPr>
                <w:rFonts w:eastAsia="PMingLiU"/>
                <w:lang w:val="ro-MD" w:eastAsia="zh-CN"/>
              </w:rPr>
            </w:pPr>
          </w:p>
        </w:tc>
      </w:tr>
      <w:tr w:rsidR="00E63C66" w:rsidRPr="00EC30C2" w14:paraId="5A401E2F" w14:textId="77777777" w:rsidTr="00C15F49">
        <w:trPr>
          <w:trHeight w:val="407"/>
        </w:trPr>
        <w:tc>
          <w:tcPr>
            <w:tcW w:w="656" w:type="dxa"/>
            <w:tcBorders>
              <w:top w:val="single" w:sz="4" w:space="0" w:color="auto"/>
              <w:left w:val="single" w:sz="4" w:space="0" w:color="auto"/>
              <w:bottom w:val="single" w:sz="4" w:space="0" w:color="auto"/>
              <w:right w:val="single" w:sz="4" w:space="0" w:color="auto"/>
            </w:tcBorders>
          </w:tcPr>
          <w:p w14:paraId="72B1ECCC" w14:textId="68784B28" w:rsidR="00E63C66" w:rsidRPr="00FF430B" w:rsidRDefault="00E63C66" w:rsidP="00E63C66">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tcPr>
          <w:p w14:paraId="2ED63690" w14:textId="77777777" w:rsidR="00E63C66" w:rsidRPr="00FF430B" w:rsidRDefault="00E63C66" w:rsidP="00E63C66">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tcPr>
          <w:p w14:paraId="69E82E85" w14:textId="77777777" w:rsidR="00E63C66" w:rsidRPr="00B40365" w:rsidRDefault="00E63C66" w:rsidP="00E63C66">
            <w:pPr>
              <w:rPr>
                <w:b/>
                <w:bCs/>
                <w:sz w:val="22"/>
                <w:szCs w:val="22"/>
                <w:lang w:val="en-US"/>
              </w:rPr>
            </w:pPr>
            <w:r w:rsidRPr="00B40365">
              <w:rPr>
                <w:b/>
                <w:bCs/>
                <w:sz w:val="22"/>
                <w:szCs w:val="22"/>
                <w:lang w:val="en-US"/>
              </w:rPr>
              <w:t>2. Utilaj</w:t>
            </w:r>
          </w:p>
          <w:p w14:paraId="6AF7EDE1" w14:textId="77777777" w:rsidR="00E63C66" w:rsidRPr="00FF430B" w:rsidRDefault="00E63C66" w:rsidP="00E63C66">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tcPr>
          <w:p w14:paraId="446DBA16" w14:textId="77777777" w:rsidR="00E63C66" w:rsidRPr="00FF430B" w:rsidRDefault="00E63C66" w:rsidP="00E63C66">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tcPr>
          <w:p w14:paraId="4088C6D1" w14:textId="77777777" w:rsidR="00E63C66" w:rsidRPr="00FF430B" w:rsidRDefault="00E63C66" w:rsidP="00E63C66">
            <w:pPr>
              <w:tabs>
                <w:tab w:val="left" w:pos="1134"/>
              </w:tabs>
              <w:ind w:left="720"/>
              <w:outlineLvl w:val="0"/>
              <w:rPr>
                <w:rFonts w:eastAsia="PMingLiU"/>
                <w:lang w:val="ro-MD" w:eastAsia="zh-CN"/>
              </w:rPr>
            </w:pPr>
          </w:p>
        </w:tc>
      </w:tr>
      <w:tr w:rsidR="00E63C66" w:rsidRPr="00EC30C2" w14:paraId="6FE77F63" w14:textId="77777777" w:rsidTr="008F1E52">
        <w:trPr>
          <w:trHeight w:val="407"/>
        </w:trPr>
        <w:tc>
          <w:tcPr>
            <w:tcW w:w="656" w:type="dxa"/>
            <w:tcBorders>
              <w:top w:val="single" w:sz="4" w:space="0" w:color="auto"/>
              <w:left w:val="single" w:sz="4" w:space="0" w:color="auto"/>
              <w:bottom w:val="single" w:sz="4" w:space="0" w:color="auto"/>
              <w:right w:val="single" w:sz="4" w:space="0" w:color="auto"/>
            </w:tcBorders>
          </w:tcPr>
          <w:p w14:paraId="68D2DE3E" w14:textId="0B4DA13A" w:rsidR="00E63C66" w:rsidRPr="00FF430B" w:rsidRDefault="00E63C66" w:rsidP="00E63C66">
            <w:pPr>
              <w:jc w:val="center"/>
              <w:rPr>
                <w:rFonts w:eastAsia="PMingLiU"/>
                <w:lang w:val="ro-MD" w:eastAsia="zh-CN"/>
              </w:rPr>
            </w:pPr>
            <w:r w:rsidRPr="00B40365">
              <w:rPr>
                <w:sz w:val="22"/>
                <w:szCs w:val="22"/>
                <w:lang w:val="en-US"/>
              </w:rPr>
              <w:t>23</w:t>
            </w:r>
          </w:p>
        </w:tc>
        <w:tc>
          <w:tcPr>
            <w:tcW w:w="1654" w:type="dxa"/>
            <w:tcBorders>
              <w:top w:val="single" w:sz="4" w:space="0" w:color="auto"/>
              <w:left w:val="single" w:sz="4" w:space="0" w:color="auto"/>
              <w:bottom w:val="single" w:sz="4" w:space="0" w:color="auto"/>
              <w:right w:val="single" w:sz="4" w:space="0" w:color="auto"/>
            </w:tcBorders>
            <w:vAlign w:val="center"/>
          </w:tcPr>
          <w:p w14:paraId="7CA4E34F" w14:textId="3C2ED9AE" w:rsidR="00E63C66" w:rsidRPr="00FF430B" w:rsidRDefault="00E63C66" w:rsidP="00E63C66">
            <w:pPr>
              <w:tabs>
                <w:tab w:val="left" w:pos="1134"/>
              </w:tabs>
              <w:ind w:left="720"/>
              <w:outlineLvl w:val="0"/>
              <w:rPr>
                <w:rFonts w:eastAsia="PMingLiU"/>
                <w:lang w:val="ro-MD" w:eastAsia="zh-CN"/>
              </w:rPr>
            </w:pPr>
            <w:r w:rsidRPr="00262B1B">
              <w:rPr>
                <w:sz w:val="22"/>
                <w:szCs w:val="22"/>
                <w:lang w:val="en-US"/>
              </w:rPr>
              <w:t>Pret de piata</w:t>
            </w:r>
          </w:p>
        </w:tc>
        <w:tc>
          <w:tcPr>
            <w:tcW w:w="2757" w:type="dxa"/>
            <w:tcBorders>
              <w:top w:val="single" w:sz="4" w:space="0" w:color="auto"/>
              <w:left w:val="single" w:sz="4" w:space="0" w:color="auto"/>
              <w:bottom w:val="single" w:sz="4" w:space="0" w:color="auto"/>
              <w:right w:val="single" w:sz="4" w:space="0" w:color="auto"/>
            </w:tcBorders>
            <w:vAlign w:val="center"/>
          </w:tcPr>
          <w:p w14:paraId="6C61B71C" w14:textId="77777777" w:rsidR="00E63C66" w:rsidRPr="00B40365" w:rsidRDefault="00E63C66" w:rsidP="00E63C66">
            <w:pPr>
              <w:rPr>
                <w:lang w:val="en-US"/>
              </w:rPr>
            </w:pPr>
            <w:r w:rsidRPr="00B40365">
              <w:rPr>
                <w:lang w:val="en-US"/>
              </w:rPr>
              <w:t>Poarta pentru minifotbal pentru copii din plastic,  portabila, pliabila (fara montare)</w:t>
            </w:r>
          </w:p>
          <w:p w14:paraId="5CB15864" w14:textId="77777777" w:rsidR="00E63C66" w:rsidRPr="00FF430B" w:rsidRDefault="00E63C66" w:rsidP="00E63C66">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1A98D690" w14:textId="7BBA9146" w:rsidR="00E63C66" w:rsidRPr="00FF430B" w:rsidRDefault="00E63C66" w:rsidP="00E63C66">
            <w:pPr>
              <w:tabs>
                <w:tab w:val="left" w:pos="1134"/>
              </w:tabs>
              <w:ind w:left="720"/>
              <w:outlineLvl w:val="0"/>
              <w:rPr>
                <w:rFonts w:eastAsia="PMingLiU"/>
                <w:lang w:val="ro-MD" w:eastAsia="zh-CN"/>
              </w:rPr>
            </w:pPr>
            <w:r w:rsidRPr="00B40365">
              <w:rPr>
                <w:sz w:val="22"/>
                <w:szCs w:val="22"/>
                <w:lang w:val="en-US"/>
              </w:rPr>
              <w:t>buc</w:t>
            </w:r>
          </w:p>
        </w:tc>
        <w:tc>
          <w:tcPr>
            <w:tcW w:w="2343" w:type="dxa"/>
            <w:tcBorders>
              <w:top w:val="single" w:sz="4" w:space="0" w:color="auto"/>
              <w:left w:val="single" w:sz="4" w:space="0" w:color="auto"/>
              <w:bottom w:val="single" w:sz="4" w:space="0" w:color="auto"/>
              <w:right w:val="single" w:sz="4" w:space="0" w:color="auto"/>
            </w:tcBorders>
            <w:vAlign w:val="center"/>
          </w:tcPr>
          <w:p w14:paraId="3F641E0B" w14:textId="77777777" w:rsidR="00E63C66" w:rsidRPr="00B40365" w:rsidRDefault="00E63C66" w:rsidP="00E63C66">
            <w:pPr>
              <w:jc w:val="center"/>
              <w:rPr>
                <w:sz w:val="22"/>
                <w:szCs w:val="22"/>
                <w:lang w:val="en-US"/>
              </w:rPr>
            </w:pPr>
            <w:r w:rsidRPr="00B40365">
              <w:rPr>
                <w:sz w:val="22"/>
                <w:szCs w:val="22"/>
                <w:lang w:val="en-US"/>
              </w:rPr>
              <w:t>1,0000</w:t>
            </w:r>
          </w:p>
          <w:p w14:paraId="746C0ACE" w14:textId="77777777" w:rsidR="00E63C66" w:rsidRPr="00FF430B" w:rsidRDefault="00E63C66" w:rsidP="00E63C66">
            <w:pPr>
              <w:tabs>
                <w:tab w:val="left" w:pos="1134"/>
              </w:tabs>
              <w:ind w:left="720"/>
              <w:outlineLvl w:val="0"/>
              <w:rPr>
                <w:rFonts w:eastAsia="PMingLiU"/>
                <w:lang w:val="ro-MD" w:eastAsia="zh-CN"/>
              </w:rPr>
            </w:pPr>
          </w:p>
        </w:tc>
      </w:tr>
      <w:tr w:rsidR="00E63C66"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63C66" w:rsidRPr="00FF430B" w:rsidRDefault="00E63C66" w:rsidP="00E63C66">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995335">
      <w:pPr>
        <w:pStyle w:val="a"/>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995335">
      <w:pPr>
        <w:pStyle w:val="a"/>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995335">
      <w:pPr>
        <w:pStyle w:val="a"/>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995335">
      <w:pPr>
        <w:pStyle w:val="a"/>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995335">
      <w:pPr>
        <w:pStyle w:val="a"/>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995335">
      <w:pPr>
        <w:pStyle w:val="a"/>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995335">
      <w:pPr>
        <w:pStyle w:val="a"/>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995335">
      <w:pPr>
        <w:pStyle w:val="a"/>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995335">
      <w:pPr>
        <w:pStyle w:val="a"/>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995335">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Beneficiar</w:t>
            </w:r>
            <w:proofErr w:type="spellEnd"/>
          </w:p>
        </w:tc>
        <w:tc>
          <w:tcPr>
            <w:tcW w:w="2447" w:type="pct"/>
          </w:tcPr>
          <w:p w14:paraId="1586038E"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892FAB" w:rsidRPr="00892FAB" w14:paraId="69D844EA" w14:textId="77777777" w:rsidTr="00BC532B">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w:t>
            </w:r>
            <w:proofErr w:type="spellStart"/>
            <w:r w:rsidRPr="00892FAB">
              <w:rPr>
                <w:noProof w:val="0"/>
                <w:lang w:val="en-US" w:eastAsia="ru-RU"/>
              </w:rPr>
              <w:t>parte</w:t>
            </w:r>
            <w:proofErr w:type="spellEnd"/>
            <w:r w:rsidRPr="00892FAB">
              <w:rPr>
                <w:noProof w:val="0"/>
                <w:lang w:val="en-US" w:eastAsia="ru-RU"/>
              </w:rPr>
              <w:t>,</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28D8BF11" w14:textId="77777777" w:rsidR="00892FAB" w:rsidRPr="00892FAB" w:rsidRDefault="00892FAB" w:rsidP="00892FAB">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b/>
                <w:noProof w:val="0"/>
                <w:lang w:val="en-US" w:eastAsia="ru-RU"/>
              </w:rPr>
              <w:t>lucrările</w:t>
            </w:r>
            <w:proofErr w:type="spellEnd"/>
            <w:r w:rsidRPr="00892FAB">
              <w:rPr>
                <w:b/>
                <w:noProof w:val="0"/>
                <w:lang w:val="en-US" w:eastAsia="ru-RU"/>
              </w:rPr>
              <w:t xml:space="preserve"> </w:t>
            </w:r>
            <w:r w:rsidRPr="00892FAB">
              <w:rPr>
                <w:i/>
                <w:noProof w:val="0"/>
                <w:lang w:val="en-US" w:eastAsia="ru-RU"/>
              </w:rPr>
              <w:t xml:space="preserve">______________________________________________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50466D5B" w14:textId="77777777" w:rsidR="00892FAB" w:rsidRPr="00892FAB" w:rsidRDefault="00892FAB" w:rsidP="00995335">
            <w:pPr>
              <w:numPr>
                <w:ilvl w:val="0"/>
                <w:numId w:val="33"/>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38DE093C" w14:textId="77777777" w:rsidR="00892FAB" w:rsidRPr="00892FAB" w:rsidRDefault="00892FAB" w:rsidP="00995335">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39152015" w14:textId="77777777" w:rsidR="00892FAB" w:rsidRPr="00892FAB" w:rsidRDefault="00892FAB" w:rsidP="00995335">
            <w:pPr>
              <w:numPr>
                <w:ilvl w:val="0"/>
                <w:numId w:val="33"/>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7A7CA4EF" w14:textId="77777777" w:rsidR="00892FAB" w:rsidRPr="00892FAB" w:rsidRDefault="00892FAB" w:rsidP="00995335">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AD066D4" w14:textId="77777777" w:rsidR="00892FAB" w:rsidRPr="00892FAB" w:rsidRDefault="00892FAB" w:rsidP="00995335">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48058C30" w14:textId="77777777" w:rsidR="00892FAB" w:rsidRPr="00892FAB" w:rsidRDefault="00892FAB" w:rsidP="00995335">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17DFD79F" w14:textId="77777777" w:rsidR="00892FAB" w:rsidRPr="00892FAB" w:rsidRDefault="00892FAB" w:rsidP="00995335">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w:t>
            </w:r>
            <w:proofErr w:type="spellEnd"/>
            <w:r w:rsidRPr="00892FAB">
              <w:rPr>
                <w:noProof w:val="0"/>
                <w:lang w:val="en-US" w:eastAsia="ru-RU"/>
              </w:rPr>
              <w:t xml:space="preserve">-verbale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14A4971E"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w:t>
            </w:r>
            <w:proofErr w:type="spellEnd"/>
            <w:r w:rsidRPr="00892FAB">
              <w:rPr>
                <w:noProof w:val="0"/>
                <w:lang w:val="en-US" w:eastAsia="ru-RU"/>
              </w:rPr>
              <w:t xml:space="preserve">-verbale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_________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lor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termen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 xml:space="preserve">Codul urbanismului și construcțiilor al Republicii Moldova nr. 434/2023. Notificarea va fi avizată de către dirigintele de șantier. În baza acestei notificări, Beneficiarul va convoca  comisia de recepție la </w:t>
            </w:r>
            <w:proofErr w:type="spellStart"/>
            <w:r w:rsidRPr="00892FAB">
              <w:rPr>
                <w:noProof w:val="0"/>
                <w:lang w:eastAsia="ru-RU"/>
              </w:rPr>
              <w:t>terminrea</w:t>
            </w:r>
            <w:proofErr w:type="spellEnd"/>
            <w:r w:rsidRPr="00892FAB">
              <w:rPr>
                <w:noProof w:val="0"/>
                <w:lang w:eastAsia="ru-RU"/>
              </w:rPr>
              <w:t xml:space="preserve">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5.2.3.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a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328D3E61" w14:textId="77777777" w:rsidR="00892FAB" w:rsidRPr="00892FAB" w:rsidRDefault="00892FAB" w:rsidP="00892FAB">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6F9EDE5C" w14:textId="77777777" w:rsidR="00892FAB" w:rsidRPr="00892FAB" w:rsidRDefault="00892FAB" w:rsidP="00892FAB">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util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w:t>
            </w:r>
            <w:proofErr w:type="spellStart"/>
            <w:r w:rsidRPr="00892FAB">
              <w:rPr>
                <w:noProof w:val="0"/>
                <w:lang w:val="en-US" w:eastAsia="ru-RU"/>
              </w:rPr>
              <w:t>puțin</w:t>
            </w:r>
            <w:proofErr w:type="spellEnd"/>
            <w:r w:rsidRPr="00892FAB">
              <w:rPr>
                <w:noProof w:val="0"/>
                <w:lang w:val="en-US" w:eastAsia="ru-RU"/>
              </w:rPr>
              <w:t xml:space="preserve"> </w:t>
            </w:r>
            <w:proofErr w:type="spell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lor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rsidP="00995335">
            <w:pPr>
              <w:numPr>
                <w:ilvl w:val="0"/>
                <w:numId w:val="32"/>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a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892FAB" w:rsidRDefault="00892FAB" w:rsidP="00995335">
            <w:pPr>
              <w:numPr>
                <w:ilvl w:val="0"/>
                <w:numId w:val="32"/>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7F2FBD63" w14:textId="77777777" w:rsidR="00892FAB" w:rsidRPr="00892FAB" w:rsidRDefault="00892FAB" w:rsidP="00995335">
            <w:pPr>
              <w:numPr>
                <w:ilvl w:val="0"/>
                <w:numId w:val="32"/>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obligati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 xml:space="preserve">securității </w:t>
            </w:r>
            <w:proofErr w:type="spellStart"/>
            <w:r w:rsidRPr="00892FAB">
              <w:rPr>
                <w:noProof w:val="0"/>
                <w:lang w:eastAsia="ru-RU"/>
              </w:rPr>
              <w:t>şi</w:t>
            </w:r>
            <w:proofErr w:type="spellEnd"/>
            <w:r w:rsidRPr="00892FAB">
              <w:rPr>
                <w:noProof w:val="0"/>
                <w:lang w:eastAsia="ru-RU"/>
              </w:rPr>
              <w:t xml:space="preserve">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w:t>
            </w:r>
            <w:proofErr w:type="spellStart"/>
            <w:r w:rsidRPr="00892FAB">
              <w:rPr>
                <w:noProof w:val="0"/>
                <w:lang w:val="en-US" w:eastAsia="ru-RU"/>
              </w:rPr>
              <w:t>gata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fi examinate.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de  ____ </w:t>
            </w:r>
            <w:proofErr w:type="spellStart"/>
            <w:r w:rsidRPr="00892FAB">
              <w:rPr>
                <w:noProof w:val="0"/>
                <w:lang w:val="en-US" w:eastAsia="ru-RU"/>
              </w:rPr>
              <w:t>luni</w:t>
            </w:r>
            <w:proofErr w:type="spellEnd"/>
            <w:r w:rsidRPr="00892FAB">
              <w:rPr>
                <w:noProof w:val="0"/>
                <w:lang w:val="en-US" w:eastAsia="ru-RU"/>
              </w:rPr>
              <w:t xml:space="preserve">.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 xml:space="preserve">În perioada de </w:t>
            </w:r>
            <w:proofErr w:type="spellStart"/>
            <w:r w:rsidRPr="00892FAB">
              <w:rPr>
                <w:noProof w:val="0"/>
                <w:lang w:eastAsia="ru-RU"/>
              </w:rPr>
              <w:t>garanţie</w:t>
            </w:r>
            <w:proofErr w:type="spellEnd"/>
            <w:r w:rsidRPr="00892FAB">
              <w:rPr>
                <w:noProof w:val="0"/>
                <w:lang w:eastAsia="ru-RU"/>
              </w:rPr>
              <w:t xml:space="preserve"> Antreprenorul are </w:t>
            </w:r>
            <w:proofErr w:type="spellStart"/>
            <w:r w:rsidRPr="00892FAB">
              <w:rPr>
                <w:noProof w:val="0"/>
                <w:lang w:eastAsia="ru-RU"/>
              </w:rPr>
              <w:t>obligaţia</w:t>
            </w:r>
            <w:proofErr w:type="spellEnd"/>
            <w:r w:rsidRPr="00892FAB">
              <w:rPr>
                <w:noProof w:val="0"/>
                <w:lang w:eastAsia="ru-RU"/>
              </w:rPr>
              <w:t xml:space="preserve">, în urma </w:t>
            </w:r>
            <w:proofErr w:type="spellStart"/>
            <w:r w:rsidRPr="00892FAB">
              <w:rPr>
                <w:noProof w:val="0"/>
                <w:lang w:eastAsia="ru-RU"/>
              </w:rPr>
              <w:t>dispoziţiei</w:t>
            </w:r>
            <w:proofErr w:type="spellEnd"/>
            <w:r w:rsidRPr="00892FAB">
              <w:rPr>
                <w:noProof w:val="0"/>
                <w:lang w:eastAsia="ru-RU"/>
              </w:rPr>
              <w:t xml:space="preserve"> date de Beneficiar, de a executa toate lucrările de modificare, </w:t>
            </w:r>
            <w:proofErr w:type="spellStart"/>
            <w:r w:rsidRPr="00892FAB">
              <w:rPr>
                <w:noProof w:val="0"/>
                <w:lang w:eastAsia="ru-RU"/>
              </w:rPr>
              <w:t>reconstrucţie</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remediere a viciilor </w:t>
            </w:r>
            <w:proofErr w:type="spellStart"/>
            <w:r w:rsidRPr="00892FAB">
              <w:rPr>
                <w:noProof w:val="0"/>
                <w:lang w:eastAsia="ru-RU"/>
              </w:rPr>
              <w:t>şi</w:t>
            </w:r>
            <w:proofErr w:type="spellEnd"/>
            <w:r w:rsidRPr="00892FAB">
              <w:rPr>
                <w:noProof w:val="0"/>
                <w:lang w:eastAsia="ru-RU"/>
              </w:rPr>
              <w:t xml:space="preserve">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 xml:space="preserve">13.3. </w:t>
            </w:r>
            <w:proofErr w:type="spellStart"/>
            <w:r w:rsidRPr="00892FAB">
              <w:rPr>
                <w:noProof w:val="0"/>
                <w:lang w:eastAsia="ru-RU"/>
              </w:rPr>
              <w:t>Intervenţiile</w:t>
            </w:r>
            <w:proofErr w:type="spellEnd"/>
            <w:r w:rsidRPr="00892FAB">
              <w:rPr>
                <w:noProof w:val="0"/>
                <w:lang w:eastAsia="ru-RU"/>
              </w:rPr>
              <w:t xml:space="preserve"> efectuate în perioada de </w:t>
            </w:r>
            <w:proofErr w:type="spellStart"/>
            <w:r w:rsidRPr="00892FAB">
              <w:rPr>
                <w:noProof w:val="0"/>
                <w:lang w:eastAsia="ru-RU"/>
              </w:rPr>
              <w:t>garanţie</w:t>
            </w:r>
            <w:proofErr w:type="spellEnd"/>
            <w:r w:rsidRPr="00892FAB">
              <w:rPr>
                <w:noProof w:val="0"/>
                <w:lang w:eastAsia="ru-RU"/>
              </w:rPr>
              <w:t>,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 xml:space="preserve">a) utilizării de materiale, </w:t>
            </w:r>
            <w:proofErr w:type="spellStart"/>
            <w:r w:rsidRPr="00892FAB">
              <w:rPr>
                <w:noProof w:val="0"/>
                <w:lang w:eastAsia="ru-RU"/>
              </w:rPr>
              <w:t>instalaţii</w:t>
            </w:r>
            <w:proofErr w:type="spellEnd"/>
            <w:r w:rsidRPr="00892FAB">
              <w:rPr>
                <w:noProof w:val="0"/>
                <w:lang w:eastAsia="ru-RU"/>
              </w:rPr>
              <w:t xml:space="preserve"> sau a unei manopere neconforme cu prevederile contractului și/sau cu prevederile documentației </w:t>
            </w:r>
            <w:proofErr w:type="spellStart"/>
            <w:r w:rsidRPr="00892FAB">
              <w:rPr>
                <w:noProof w:val="0"/>
                <w:lang w:eastAsia="ru-RU"/>
              </w:rPr>
              <w:t>tehnico</w:t>
            </w:r>
            <w:proofErr w:type="spellEnd"/>
            <w:r w:rsidRPr="00892FAB">
              <w:rPr>
                <w:noProof w:val="0"/>
                <w:lang w:eastAsia="ru-RU"/>
              </w:rPr>
              <w:t>-economice;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 xml:space="preserve">b) </w:t>
            </w:r>
            <w:proofErr w:type="spellStart"/>
            <w:r w:rsidRPr="00892FAB">
              <w:rPr>
                <w:noProof w:val="0"/>
                <w:lang w:eastAsia="ru-RU"/>
              </w:rPr>
              <w:t>neglijenţei</w:t>
            </w:r>
            <w:proofErr w:type="spellEnd"/>
            <w:r w:rsidRPr="00892FAB">
              <w:rPr>
                <w:noProof w:val="0"/>
                <w:lang w:eastAsia="ru-RU"/>
              </w:rPr>
              <w:t xml:space="preserve"> sau neîndeplinirii de către Antreprenor a oricăreia dintre </w:t>
            </w:r>
            <w:proofErr w:type="spellStart"/>
            <w:r w:rsidRPr="00892FAB">
              <w:rPr>
                <w:noProof w:val="0"/>
                <w:lang w:eastAsia="ru-RU"/>
              </w:rPr>
              <w:t>obligaţiile</w:t>
            </w:r>
            <w:proofErr w:type="spellEnd"/>
            <w:r w:rsidRPr="00892FAB">
              <w:rPr>
                <w:noProof w:val="0"/>
                <w:lang w:eastAsia="ru-RU"/>
              </w:rPr>
              <w:t xml:space="preserv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 xml:space="preserve">13.4. Defectele </w:t>
            </w:r>
            <w:proofErr w:type="spellStart"/>
            <w:r w:rsidRPr="00892FAB">
              <w:rPr>
                <w:noProof w:val="0"/>
                <w:lang w:eastAsia="ru-RU"/>
              </w:rPr>
              <w:t>şi</w:t>
            </w:r>
            <w:proofErr w:type="spellEnd"/>
            <w:r w:rsidRPr="00892FAB">
              <w:rPr>
                <w:noProof w:val="0"/>
                <w:lang w:eastAsia="ru-RU"/>
              </w:rPr>
              <w:t xml:space="preserve"> lipsurile constatate de Beneficiar, în perioada de </w:t>
            </w:r>
            <w:proofErr w:type="spellStart"/>
            <w:r w:rsidRPr="00892FAB">
              <w:rPr>
                <w:noProof w:val="0"/>
                <w:lang w:eastAsia="ru-RU"/>
              </w:rPr>
              <w:t>garanţie</w:t>
            </w:r>
            <w:proofErr w:type="spellEnd"/>
            <w:r w:rsidRPr="00892FAB">
              <w:rPr>
                <w:noProof w:val="0"/>
                <w:lang w:eastAsia="ru-RU"/>
              </w:rPr>
              <w:t xml:space="preserve">, trebuie aduse la </w:t>
            </w:r>
            <w:proofErr w:type="spellStart"/>
            <w:r w:rsidRPr="00892FAB">
              <w:rPr>
                <w:noProof w:val="0"/>
                <w:lang w:eastAsia="ru-RU"/>
              </w:rPr>
              <w:t>cunoştinţa</w:t>
            </w:r>
            <w:proofErr w:type="spellEnd"/>
            <w:r w:rsidRPr="00892FAB">
              <w:rPr>
                <w:noProof w:val="0"/>
                <w:lang w:eastAsia="ru-RU"/>
              </w:rPr>
              <w:t xml:space="preserve"> Antreprenorului, iar acesta, este obligat să remedieze </w:t>
            </w:r>
            <w:proofErr w:type="spellStart"/>
            <w:r w:rsidRPr="00892FAB">
              <w:rPr>
                <w:noProof w:val="0"/>
                <w:lang w:eastAsia="ru-RU"/>
              </w:rPr>
              <w:t>defecţiunea</w:t>
            </w:r>
            <w:proofErr w:type="spellEnd"/>
            <w:r w:rsidRPr="00892FAB">
              <w:rPr>
                <w:noProof w:val="0"/>
                <w:lang w:eastAsia="ru-RU"/>
              </w:rPr>
              <w:t xml:space="preserve"> în cel mai scurt timp posibil, potrivit naturii și gravității </w:t>
            </w:r>
            <w:proofErr w:type="spellStart"/>
            <w:r w:rsidRPr="00892FAB">
              <w:rPr>
                <w:noProof w:val="0"/>
                <w:lang w:eastAsia="ru-RU"/>
              </w:rPr>
              <w:t>defecţiunii</w:t>
            </w:r>
            <w:proofErr w:type="spellEnd"/>
            <w:r w:rsidRPr="00892FAB">
              <w:rPr>
                <w:noProof w:val="0"/>
                <w:lang w:eastAsia="ru-RU"/>
              </w:rPr>
              <w:t>.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lastRenderedPageBreak/>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El </w:t>
            </w:r>
            <w:proofErr w:type="spellStart"/>
            <w:r w:rsidRPr="00892FAB">
              <w:rPr>
                <w:noProof w:val="0"/>
                <w:lang w:val="en-US" w:eastAsia="ru-RU"/>
              </w:rPr>
              <w:t>trebuie</w:t>
            </w:r>
            <w:proofErr w:type="spellEnd"/>
            <w:r w:rsidRPr="00892FAB">
              <w:rPr>
                <w:noProof w:val="0"/>
                <w:lang w:val="en-US" w:eastAsia="ru-RU"/>
              </w:rPr>
              <w:t xml:space="preserve"> să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________ %/ zi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________%  din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zi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a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64DF6091" w14:textId="77777777" w:rsidR="00892FAB" w:rsidRPr="00892FAB" w:rsidRDefault="00892FAB" w:rsidP="00892FAB">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_____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 xml:space="preserve">Antreprenorul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reprezintă _____ %  </w:t>
            </w:r>
            <w:r w:rsidRPr="00892FAB">
              <w:rPr>
                <w:noProof w:val="0"/>
                <w:color w:val="333333"/>
                <w:shd w:val="clear" w:color="auto" w:fill="FFFFFF"/>
                <w:lang w:eastAsia="ru-RU"/>
              </w:rPr>
              <w:t xml:space="preserve">din valoarea de deviz a contractului de </w:t>
            </w:r>
            <w:proofErr w:type="spellStart"/>
            <w:r w:rsidRPr="00892FAB">
              <w:rPr>
                <w:noProof w:val="0"/>
                <w:color w:val="333333"/>
                <w:shd w:val="clear" w:color="auto" w:fill="FFFFFF"/>
                <w:lang w:eastAsia="ru-RU"/>
              </w:rPr>
              <w:t>achiziţii</w:t>
            </w:r>
            <w:proofErr w:type="spellEnd"/>
            <w:r w:rsidRPr="00892FAB">
              <w:rPr>
                <w:noProof w:val="0"/>
                <w:color w:val="333333"/>
                <w:shd w:val="clear" w:color="auto" w:fill="FFFFFF"/>
                <w:lang w:eastAsia="ru-RU"/>
              </w:rPr>
              <w:t xml:space="preserve"> publice </w:t>
            </w:r>
            <w:proofErr w:type="spellStart"/>
            <w:r w:rsidRPr="00892FAB">
              <w:rPr>
                <w:noProof w:val="0"/>
                <w:lang w:eastAsia="ru-RU"/>
              </w:rPr>
              <w:t>şi</w:t>
            </w:r>
            <w:proofErr w:type="spellEnd"/>
            <w:r w:rsidRPr="00892FAB">
              <w:rPr>
                <w:noProof w:val="0"/>
                <w:lang w:eastAsia="ru-RU"/>
              </w:rPr>
              <w:t xml:space="preserve"> se va constitui fie:</w:t>
            </w:r>
          </w:p>
          <w:p w14:paraId="3DB0BFAB"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w:t>
            </w:r>
            <w:proofErr w:type="spellStart"/>
            <w:r w:rsidRPr="00892FAB">
              <w:rPr>
                <w:noProof w:val="0"/>
                <w:lang w:eastAsia="ru-RU"/>
              </w:rPr>
              <w:t>reţineri</w:t>
            </w:r>
            <w:proofErr w:type="spellEnd"/>
            <w:r w:rsidRPr="00892FAB">
              <w:rPr>
                <w:noProof w:val="0"/>
                <w:lang w:eastAsia="ru-RU"/>
              </w:rPr>
              <w:t xml:space="preserve"> succesive din sumele datorate pentru facturi </w:t>
            </w:r>
            <w:proofErr w:type="spellStart"/>
            <w:r w:rsidRPr="00892FAB">
              <w:rPr>
                <w:noProof w:val="0"/>
                <w:lang w:eastAsia="ru-RU"/>
              </w:rPr>
              <w:t>parţiale</w:t>
            </w:r>
            <w:proofErr w:type="spellEnd"/>
            <w:r w:rsidRPr="00892FAB">
              <w:rPr>
                <w:noProof w:val="0"/>
                <w:lang w:eastAsia="ru-RU"/>
              </w:rPr>
              <w:t xml:space="preserve">, </w:t>
            </w:r>
            <w:proofErr w:type="spellStart"/>
            <w:r w:rsidRPr="00892FAB">
              <w:rPr>
                <w:noProof w:val="0"/>
                <w:lang w:eastAsia="ru-RU"/>
              </w:rPr>
              <w:t>într</w:t>
            </w:r>
            <w:proofErr w:type="spellEnd"/>
            <w:r w:rsidRPr="00892FAB">
              <w:rPr>
                <w:noProof w:val="0"/>
                <w:lang w:eastAsia="ru-RU"/>
              </w:rPr>
              <w:t xml:space="preserve">- un cont disponibil distinct. Suma </w:t>
            </w:r>
            <w:proofErr w:type="spellStart"/>
            <w:r w:rsidRPr="00892FAB">
              <w:rPr>
                <w:noProof w:val="0"/>
                <w:lang w:eastAsia="ru-RU"/>
              </w:rPr>
              <w:t>iniţială</w:t>
            </w:r>
            <w:proofErr w:type="spellEnd"/>
            <w:r w:rsidRPr="00892FAB">
              <w:rPr>
                <w:noProof w:val="0"/>
                <w:lang w:eastAsia="ru-RU"/>
              </w:rPr>
              <w:t xml:space="preserve">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de deviz a contractului de </w:t>
            </w:r>
            <w:proofErr w:type="spellStart"/>
            <w:r w:rsidRPr="00892FAB">
              <w:rPr>
                <w:noProof w:val="0"/>
                <w:lang w:eastAsia="ru-RU"/>
              </w:rPr>
              <w:t>achiziţie</w:t>
            </w:r>
            <w:proofErr w:type="spellEnd"/>
            <w:r w:rsidRPr="00892FAB">
              <w:rPr>
                <w:noProof w:val="0"/>
                <w:lang w:eastAsia="ru-RU"/>
              </w:rPr>
              <w:t xml:space="preserve"> publică.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Antreprenorul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 xml:space="preserve">16.4.  Antreprenorul se va asigura că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este valabilă și acoperă terminii stabiliți de Codul urbanismului și construcțiilor al Republicii Moldova nr. 434/2023. Dacă termenii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specifică data de expirare a acesteia, Antreprenorul va prelungi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 xml:space="preserve">16.5.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 xml:space="preserve">b) Antreprenorul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16.4., sau să completeze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16.3, </w:t>
            </w:r>
            <w:proofErr w:type="spellStart"/>
            <w:r w:rsidRPr="00892FAB">
              <w:rPr>
                <w:noProof w:val="0"/>
                <w:lang w:eastAsia="ru-RU"/>
              </w:rPr>
              <w:t>situaţii</w:t>
            </w:r>
            <w:proofErr w:type="spellEnd"/>
            <w:r w:rsidRPr="00892FAB">
              <w:rPr>
                <w:noProof w:val="0"/>
                <w:lang w:eastAsia="ru-RU"/>
              </w:rPr>
              <w:t xml:space="preserve"> în care Beneficiarul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5E0F21DB" w14:textId="77777777" w:rsidR="00892FAB" w:rsidRPr="00892FAB" w:rsidRDefault="00892FAB" w:rsidP="00892FAB">
            <w:pPr>
              <w:jc w:val="both"/>
              <w:rPr>
                <w:noProof w:val="0"/>
                <w:lang w:eastAsia="ru-RU"/>
              </w:rPr>
            </w:pPr>
            <w:r w:rsidRPr="00892FAB">
              <w:rPr>
                <w:noProof w:val="0"/>
                <w:lang w:eastAsia="ru-RU"/>
              </w:rPr>
              <w:t xml:space="preserve">16.6.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atât Antreprenorul cât </w:t>
            </w:r>
            <w:proofErr w:type="spellStart"/>
            <w:r w:rsidRPr="00892FAB">
              <w:rPr>
                <w:noProof w:val="0"/>
                <w:lang w:eastAsia="ru-RU"/>
              </w:rPr>
              <w:t>şi</w:t>
            </w:r>
            <w:proofErr w:type="spellEnd"/>
            <w:r w:rsidRPr="00892FAB">
              <w:rPr>
                <w:noProof w:val="0"/>
                <w:lang w:eastAsia="ru-RU"/>
              </w:rPr>
              <w:t xml:space="preserve"> emitentul instrumentului de garantare </w:t>
            </w:r>
            <w:proofErr w:type="spellStart"/>
            <w:r w:rsidRPr="00892FAB">
              <w:rPr>
                <w:noProof w:val="0"/>
                <w:lang w:eastAsia="ru-RU"/>
              </w:rPr>
              <w:t>pretenţia</w:t>
            </w:r>
            <w:proofErr w:type="spellEnd"/>
            <w:r w:rsidRPr="00892FAB">
              <w:rPr>
                <w:noProof w:val="0"/>
                <w:lang w:eastAsia="ru-RU"/>
              </w:rPr>
              <w:t xml:space="preserve"> sa, precizând </w:t>
            </w:r>
            <w:proofErr w:type="spellStart"/>
            <w:r w:rsidRPr="00892FAB">
              <w:rPr>
                <w:noProof w:val="0"/>
                <w:lang w:eastAsia="ru-RU"/>
              </w:rPr>
              <w:t>obligaţiile</w:t>
            </w:r>
            <w:proofErr w:type="spellEnd"/>
            <w:r w:rsidRPr="00892FAB">
              <w:rPr>
                <w:noProof w:val="0"/>
                <w:lang w:eastAsia="ru-RU"/>
              </w:rPr>
              <w:t xml:space="preserve"> care nu au fost respectate </w:t>
            </w:r>
            <w:proofErr w:type="spellStart"/>
            <w:r w:rsidRPr="00892FAB">
              <w:rPr>
                <w:noProof w:val="0"/>
                <w:lang w:eastAsia="ru-RU"/>
              </w:rPr>
              <w:t>şi</w:t>
            </w:r>
            <w:proofErr w:type="spellEnd"/>
            <w:r w:rsidRPr="00892FAB">
              <w:rPr>
                <w:noProof w:val="0"/>
                <w:lang w:eastAsia="ru-RU"/>
              </w:rPr>
              <w:t xml:space="preserve">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995335">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proofErr w:type="spellStart"/>
            <w:r w:rsidRPr="00892FAB">
              <w:rPr>
                <w:noProof w:val="0"/>
                <w:lang w:eastAsia="ru-RU"/>
              </w:rPr>
              <w:t>ăsurarea</w:t>
            </w:r>
            <w:proofErr w:type="spellEnd"/>
            <w:r w:rsidRPr="00892FAB">
              <w:rPr>
                <w:noProof w:val="0"/>
                <w:lang w:eastAsia="ru-RU"/>
              </w:rPr>
              <w:t xml:space="preserve">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073361F9" w14:textId="77777777" w:rsidR="00892FAB" w:rsidRPr="00892FAB" w:rsidRDefault="00892FAB" w:rsidP="00995335">
            <w:pPr>
              <w:numPr>
                <w:ilvl w:val="0"/>
                <w:numId w:val="9"/>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9423DEF" w14:textId="77777777" w:rsidR="00892FAB" w:rsidRPr="00892FAB" w:rsidRDefault="00892FAB" w:rsidP="00995335">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D4EE7AB" w14:textId="77777777" w:rsidR="00892FAB" w:rsidRPr="00892FAB" w:rsidRDefault="00892FAB" w:rsidP="00995335">
            <w:pPr>
              <w:numPr>
                <w:ilvl w:val="1"/>
                <w:numId w:val="30"/>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71A6FE7" w14:textId="77777777" w:rsidR="00892FAB" w:rsidRPr="00892FAB" w:rsidRDefault="00892FAB" w:rsidP="00995335">
            <w:pPr>
              <w:numPr>
                <w:ilvl w:val="0"/>
                <w:numId w:val="10"/>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0C43B029" w14:textId="77777777" w:rsidR="00892FAB" w:rsidRPr="00892FAB" w:rsidRDefault="00892FAB" w:rsidP="00995335">
            <w:pPr>
              <w:numPr>
                <w:ilvl w:val="0"/>
                <w:numId w:val="10"/>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1BC9D410" w14:textId="77777777" w:rsidR="00892FAB" w:rsidRPr="00892FAB" w:rsidRDefault="00892FAB" w:rsidP="00995335">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8D92203" w14:textId="77777777" w:rsidR="00892FAB" w:rsidRPr="00892FAB" w:rsidRDefault="00892FAB" w:rsidP="00995335">
            <w:pPr>
              <w:numPr>
                <w:ilvl w:val="0"/>
                <w:numId w:val="10"/>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CFA8969" w14:textId="77777777" w:rsidR="00892FAB" w:rsidRPr="00892FAB" w:rsidRDefault="00892FAB" w:rsidP="00995335">
            <w:pPr>
              <w:numPr>
                <w:ilvl w:val="0"/>
                <w:numId w:val="10"/>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22763D17" w14:textId="77777777" w:rsidR="00892FAB" w:rsidRPr="00892FAB" w:rsidRDefault="00892FAB" w:rsidP="00995335">
            <w:pPr>
              <w:numPr>
                <w:ilvl w:val="0"/>
                <w:numId w:val="10"/>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2D125AD2" w14:textId="77777777" w:rsidR="00892FAB" w:rsidRPr="00892FAB" w:rsidRDefault="00892FAB" w:rsidP="00995335">
            <w:pPr>
              <w:numPr>
                <w:ilvl w:val="1"/>
                <w:numId w:val="30"/>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3432FE5C" w14:textId="77777777" w:rsidR="00892FAB" w:rsidRPr="00892FAB" w:rsidRDefault="00892FAB" w:rsidP="00995335">
            <w:pPr>
              <w:numPr>
                <w:ilvl w:val="1"/>
                <w:numId w:val="30"/>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2354E19F" w14:textId="77777777" w:rsidR="00892FAB" w:rsidRPr="00892FAB" w:rsidRDefault="00892FAB" w:rsidP="00995335">
            <w:pPr>
              <w:numPr>
                <w:ilvl w:val="1"/>
                <w:numId w:val="30"/>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0A604E35" w14:textId="77777777" w:rsidR="00892FAB" w:rsidRPr="00892FAB" w:rsidRDefault="00892FAB" w:rsidP="00995335">
            <w:pPr>
              <w:numPr>
                <w:ilvl w:val="1"/>
                <w:numId w:val="30"/>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2BA4F8A2" w14:textId="77777777" w:rsidR="00892FAB" w:rsidRPr="00892FAB" w:rsidRDefault="00892FAB" w:rsidP="00995335">
            <w:pPr>
              <w:numPr>
                <w:ilvl w:val="1"/>
                <w:numId w:val="30"/>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2E32D39" w14:textId="77777777" w:rsidR="00892FAB" w:rsidRPr="00892FAB" w:rsidRDefault="00892FAB" w:rsidP="00995335">
            <w:pPr>
              <w:numPr>
                <w:ilvl w:val="1"/>
                <w:numId w:val="30"/>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104AE3C3" w14:textId="77777777" w:rsidR="00892FAB" w:rsidRPr="00892FAB" w:rsidRDefault="00892FAB" w:rsidP="00995335">
            <w:pPr>
              <w:numPr>
                <w:ilvl w:val="1"/>
                <w:numId w:val="30"/>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41073A7" w14:textId="77777777" w:rsidR="00892FAB" w:rsidRPr="00892FAB" w:rsidRDefault="00892FAB" w:rsidP="00995335">
            <w:pPr>
              <w:numPr>
                <w:ilvl w:val="1"/>
                <w:numId w:val="30"/>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lastRenderedPageBreak/>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 xml:space="preserve">19.2. </w:t>
            </w:r>
            <w:proofErr w:type="spellStart"/>
            <w:r w:rsidRPr="00892FAB">
              <w:rPr>
                <w:noProof w:val="0"/>
                <w:lang w:val="en-US" w:eastAsia="ru-RU"/>
              </w:rPr>
              <w:t>Nici</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76DF2CD3"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995335">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995335">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995335">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w:t>
      </w:r>
      <w:proofErr w:type="spellStart"/>
      <w:r w:rsidRPr="00892FAB">
        <w:rPr>
          <w:b/>
          <w:noProof w:val="0"/>
          <w:lang w:val="en-US" w:eastAsia="ru-RU"/>
        </w:rPr>
        <w:t>achiziţie</w:t>
      </w:r>
      <w:proofErr w:type="spellEnd"/>
      <w:r w:rsidRPr="00892FAB">
        <w:rPr>
          <w:b/>
          <w:noProof w:val="0"/>
          <w:lang w:val="en-US" w:eastAsia="ru-RU"/>
        </w:rPr>
        <w:t xml:space="preserve"> </w:t>
      </w:r>
      <w:proofErr w:type="spellStart"/>
      <w:r w:rsidRPr="00892FAB">
        <w:rPr>
          <w:b/>
          <w:noProof w:val="0"/>
          <w:lang w:val="en-US" w:eastAsia="ru-RU"/>
        </w:rPr>
        <w:t>publică</w:t>
      </w:r>
      <w:proofErr w:type="spellEnd"/>
      <w:r w:rsidRPr="00892FAB">
        <w:rPr>
          <w:b/>
          <w:noProof w:val="0"/>
          <w:lang w:val="en-US" w:eastAsia="ru-RU"/>
        </w:rPr>
        <w:t xml:space="preserve"> de </w:t>
      </w:r>
      <w:proofErr w:type="spellStart"/>
      <w:r w:rsidRPr="00892FAB">
        <w:rPr>
          <w:b/>
          <w:noProof w:val="0"/>
          <w:lang w:val="en-US" w:eastAsia="ru-RU"/>
        </w:rPr>
        <w:t>servicii</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995335">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proofErr w:type="spellStart"/>
            <w:r w:rsidRPr="00892FAB">
              <w:rPr>
                <w:b/>
                <w:noProof w:val="0"/>
                <w:lang w:val="ru-RU" w:eastAsia="ru-RU"/>
              </w:rPr>
              <w:t>Beneficiar</w:t>
            </w:r>
            <w:proofErr w:type="spellEnd"/>
          </w:p>
        </w:tc>
        <w:tc>
          <w:tcPr>
            <w:tcW w:w="2524" w:type="pct"/>
          </w:tcPr>
          <w:p w14:paraId="6948E6CF" w14:textId="77777777" w:rsidR="00892FAB" w:rsidRPr="00892FAB" w:rsidRDefault="00892FAB" w:rsidP="00892FAB">
            <w:pPr>
              <w:jc w:val="both"/>
              <w:rPr>
                <w:b/>
                <w:noProof w:val="0"/>
                <w:lang w:val="ru-RU" w:eastAsia="ru-RU"/>
              </w:rPr>
            </w:pPr>
            <w:proofErr w:type="spellStart"/>
            <w:r w:rsidRPr="00892FAB">
              <w:rPr>
                <w:b/>
                <w:noProof w:val="0"/>
                <w:lang w:val="ru-RU" w:eastAsia="ru-RU"/>
              </w:rPr>
              <w:t>Prestator</w:t>
            </w:r>
            <w:proofErr w:type="spellEnd"/>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w:t>
            </w:r>
            <w:proofErr w:type="spellStart"/>
            <w:r w:rsidRPr="00892FAB">
              <w:rPr>
                <w:noProof w:val="0"/>
                <w:lang w:val="en-US" w:eastAsia="ru-RU"/>
              </w:rPr>
              <w:t>parte</w:t>
            </w:r>
            <w:proofErr w:type="spellEnd"/>
            <w:r w:rsidRPr="00892FAB">
              <w:rPr>
                <w:noProof w:val="0"/>
                <w:lang w:val="en-US" w:eastAsia="ru-RU"/>
              </w:rPr>
              <w:t>,</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Prestator</w:t>
            </w:r>
            <w:proofErr w:type="spellEnd"/>
            <w:r w:rsidRPr="00892FAB">
              <w:rPr>
                <w:i/>
                <w:noProof w:val="0"/>
                <w:lang w:val="en-US" w:eastAsia="ru-RU"/>
              </w:rPr>
              <w:t xml:space="preserve">,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4F5390C1" w14:textId="77777777" w:rsidR="00892FAB" w:rsidRPr="00892FAB" w:rsidRDefault="00892FAB" w:rsidP="00892FAB">
      <w:pPr>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w:t>
      </w:r>
      <w:proofErr w:type="spellStart"/>
      <w:r w:rsidRPr="00892FAB">
        <w:rPr>
          <w:noProof w:val="0"/>
          <w:lang w:val="en-US" w:eastAsia="ru-RU"/>
        </w:rPr>
        <w:t>Achiziţionarea</w:t>
      </w:r>
      <w:proofErr w:type="spellEnd"/>
      <w:r w:rsidRPr="00892FAB">
        <w:rPr>
          <w:noProof w:val="0"/>
          <w:lang w:val="en-US" w:eastAsia="ru-RU"/>
        </w:rPr>
        <w:t xml:space="preserve"> </w:t>
      </w:r>
      <w:proofErr w:type="spellStart"/>
      <w:r w:rsidRPr="00892FAB">
        <w:rPr>
          <w:b/>
          <w:noProof w:val="0"/>
          <w:lang w:val="en-US" w:eastAsia="ru-RU"/>
        </w:rPr>
        <w:t>serviciilor</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______________________________________</w:t>
      </w:r>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 xml:space="preserve">1.2.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parametrii</w:t>
      </w:r>
      <w:proofErr w:type="spellEnd"/>
      <w:r w:rsidRPr="00892FAB">
        <w:rPr>
          <w:noProof w:val="0"/>
          <w:lang w:val="en-US" w:eastAsia="ru-RU"/>
        </w:rPr>
        <w:t xml:space="preserve"> </w:t>
      </w:r>
      <w:proofErr w:type="spellStart"/>
      <w:r w:rsidRPr="00892FAB">
        <w:rPr>
          <w:noProof w:val="0"/>
          <w:lang w:val="en-US" w:eastAsia="ru-RU"/>
        </w:rPr>
        <w:t>tehnici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cerinţele</w:t>
      </w:r>
      <w:proofErr w:type="spellEnd"/>
      <w:r w:rsidRPr="00892FAB">
        <w:rPr>
          <w:noProof w:val="0"/>
          <w:lang w:val="en-US" w:eastAsia="ru-RU"/>
        </w:rPr>
        <w:t xml:space="preserve"> de </w:t>
      </w:r>
      <w:proofErr w:type="spellStart"/>
      <w:r w:rsidRPr="00892FAB">
        <w:rPr>
          <w:noProof w:val="0"/>
          <w:lang w:val="en-US" w:eastAsia="ru-RU"/>
        </w:rPr>
        <w:t>bază</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la </w:t>
      </w:r>
      <w:proofErr w:type="spellStart"/>
      <w:r w:rsidRPr="00892FAB">
        <w:rPr>
          <w:noProof w:val="0"/>
          <w:lang w:val="en-US" w:eastAsia="ru-RU"/>
        </w:rPr>
        <w:t>rândul</w:t>
      </w:r>
      <w:proofErr w:type="spellEnd"/>
      <w:r w:rsidRPr="00892FAB">
        <w:rPr>
          <w:noProof w:val="0"/>
          <w:lang w:val="en-US" w:eastAsia="ru-RU"/>
        </w:rPr>
        <w:t xml:space="preserve"> </w:t>
      </w:r>
      <w:proofErr w:type="spellStart"/>
      <w:r w:rsidRPr="00892FAB">
        <w:rPr>
          <w:noProof w:val="0"/>
          <w:lang w:val="en-US" w:eastAsia="ru-RU"/>
        </w:rPr>
        <w:t>său</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achite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să </w:t>
      </w:r>
      <w:proofErr w:type="spellStart"/>
      <w:r w:rsidRPr="00892FAB">
        <w:rPr>
          <w:noProof w:val="0"/>
          <w:lang w:val="en-US" w:eastAsia="ru-RU"/>
        </w:rPr>
        <w:t>recepţioneze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de </w:t>
      </w:r>
      <w:proofErr w:type="spellStart"/>
      <w:r w:rsidRPr="00892FAB">
        <w:rPr>
          <w:noProof w:val="0"/>
          <w:lang w:val="en-US" w:eastAsia="ru-RU"/>
        </w:rPr>
        <w:t>Prestator</w:t>
      </w:r>
      <w:proofErr w:type="spellEnd"/>
      <w:r w:rsidRPr="00892FAB">
        <w:rPr>
          <w:noProof w:val="0"/>
          <w:lang w:val="en-US" w:eastAsia="ru-RU"/>
        </w:rPr>
        <w:t xml:space="preserve">. </w:t>
      </w:r>
    </w:p>
    <w:p w14:paraId="17B64F36" w14:textId="77777777" w:rsidR="00892FAB" w:rsidRPr="00892FAB" w:rsidRDefault="00892FAB" w:rsidP="00892FAB">
      <w:pPr>
        <w:jc w:val="both"/>
        <w:rPr>
          <w:noProof w:val="0"/>
          <w:lang w:val="en-US" w:eastAsia="ru-RU"/>
        </w:rPr>
      </w:pPr>
      <w:r w:rsidRPr="00892FAB">
        <w:rPr>
          <w:noProof w:val="0"/>
          <w:lang w:val="en-US" w:eastAsia="ru-RU"/>
        </w:rPr>
        <w:t xml:space="preserve">1.4.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se </w:t>
      </w:r>
      <w:proofErr w:type="spellStart"/>
      <w:r w:rsidRPr="00892FAB">
        <w:rPr>
          <w:noProof w:val="0"/>
          <w:lang w:val="en-US" w:eastAsia="ru-RU"/>
        </w:rPr>
        <w:t>atestă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legislației</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 ale </w:t>
      </w:r>
      <w:proofErr w:type="spellStart"/>
      <w:r w:rsidRPr="00892FAB">
        <w:rPr>
          <w:noProof w:val="0"/>
          <w:lang w:val="en-US" w:eastAsia="ru-RU"/>
        </w:rPr>
        <w:t>căror</w:t>
      </w:r>
      <w:proofErr w:type="spellEnd"/>
      <w:r w:rsidRPr="00892FAB">
        <w:rPr>
          <w:noProof w:val="0"/>
          <w:lang w:val="en-US" w:eastAsia="ru-RU"/>
        </w:rPr>
        <w:t xml:space="preserve"> </w:t>
      </w:r>
      <w:proofErr w:type="spellStart"/>
      <w:r w:rsidRPr="00892FAB">
        <w:rPr>
          <w:noProof w:val="0"/>
          <w:lang w:val="en-US" w:eastAsia="ru-RU"/>
        </w:rPr>
        <w:t>cerințe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respectate</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 xml:space="preserve">a) </w:t>
      </w:r>
      <w:proofErr w:type="spellStart"/>
      <w:r w:rsidRPr="00892FAB">
        <w:rPr>
          <w:noProof w:val="0"/>
          <w:lang w:val="en-US" w:eastAsia="ru-RU"/>
        </w:rPr>
        <w:t>Formularul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b)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c)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d)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f)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4A19B013" w14:textId="77777777" w:rsidR="00892FAB" w:rsidRPr="00892FAB" w:rsidRDefault="00892FAB" w:rsidP="00892FAB">
      <w:pPr>
        <w:jc w:val="both"/>
        <w:rPr>
          <w:noProof w:val="0"/>
          <w:lang w:val="en-US" w:eastAsia="ru-RU"/>
        </w:rPr>
      </w:pPr>
      <w:r w:rsidRPr="00892FAB">
        <w:rPr>
          <w:noProof w:val="0"/>
          <w:lang w:val="en-US" w:eastAsia="ru-RU"/>
        </w:rPr>
        <w:t xml:space="preserve">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discrepanţe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inconsecvenţe</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de </w:t>
      </w:r>
      <w:proofErr w:type="spellStart"/>
      <w:r w:rsidRPr="00892FAB">
        <w:rPr>
          <w:noProof w:val="0"/>
          <w:lang w:val="en-US" w:eastAsia="ru-RU"/>
        </w:rPr>
        <w:t>prioritate</w:t>
      </w:r>
      <w:proofErr w:type="spellEnd"/>
      <w:r w:rsidRPr="00892FAB">
        <w:rPr>
          <w:noProof w:val="0"/>
          <w:lang w:val="en-US" w:eastAsia="ru-RU"/>
        </w:rPr>
        <w:t xml:space="preserve"> </w:t>
      </w:r>
      <w:proofErr w:type="spellStart"/>
      <w:r w:rsidRPr="00892FAB">
        <w:rPr>
          <w:noProof w:val="0"/>
          <w:lang w:val="en-US" w:eastAsia="ru-RU"/>
        </w:rPr>
        <w:t>enumerată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punctul</w:t>
      </w:r>
      <w:proofErr w:type="spellEnd"/>
      <w:r w:rsidRPr="00892FAB">
        <w:rPr>
          <w:noProof w:val="0"/>
          <w:lang w:val="en-US" w:eastAsia="ru-RU"/>
        </w:rPr>
        <w:t xml:space="preserve"> 2.1.</w:t>
      </w:r>
    </w:p>
    <w:p w14:paraId="5684A5F6" w14:textId="77777777" w:rsidR="00892FAB" w:rsidRPr="00892FAB" w:rsidRDefault="00892FAB" w:rsidP="00892FAB">
      <w:pPr>
        <w:jc w:val="both"/>
        <w:rPr>
          <w:noProof w:val="0"/>
          <w:lang w:val="en-US" w:eastAsia="ru-RU"/>
        </w:rPr>
      </w:pPr>
      <w:r w:rsidRPr="00892FAB">
        <w:rPr>
          <w:noProof w:val="0"/>
          <w:lang w:val="en-US" w:eastAsia="ru-RU"/>
        </w:rPr>
        <w:t xml:space="preserve">2.3.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plăţilor</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efectuate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sub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aspectele</w:t>
      </w:r>
      <w:proofErr w:type="spellEnd"/>
      <w:r w:rsidRPr="00892FAB">
        <w:rPr>
          <w:noProof w:val="0"/>
          <w:lang w:val="en-US" w:eastAsia="ru-RU"/>
        </w:rPr>
        <w:t>.</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prestării</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sumă</w:t>
      </w:r>
      <w:proofErr w:type="spellEnd"/>
      <w:r w:rsidRPr="00892FAB">
        <w:rPr>
          <w:noProof w:val="0"/>
          <w:lang w:val="en-US" w:eastAsia="ru-RU"/>
        </w:rPr>
        <w:t xml:space="preserve"> care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deveni</w:t>
      </w:r>
      <w:proofErr w:type="spellEnd"/>
      <w:r w:rsidRPr="00892FAB">
        <w:rPr>
          <w:noProof w:val="0"/>
          <w:lang w:val="en-US" w:eastAsia="ru-RU"/>
        </w:rPr>
        <w:t xml:space="preserve"> </w:t>
      </w:r>
      <w:proofErr w:type="spellStart"/>
      <w:r w:rsidRPr="00892FAB">
        <w:rPr>
          <w:noProof w:val="0"/>
          <w:lang w:val="en-US" w:eastAsia="ru-RU"/>
        </w:rPr>
        <w:t>plătibilă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modalitatea</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elaborare</w:t>
      </w:r>
      <w:proofErr w:type="spellEnd"/>
      <w:r w:rsidRPr="00892FAB">
        <w:rPr>
          <w:noProof w:val="0"/>
          <w:lang w:val="en-US" w:eastAsia="ru-RU"/>
        </w:rPr>
        <w:t xml:space="preserve"> a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w:t>
      </w:r>
      <w:r w:rsidRPr="00892FAB">
        <w:rPr>
          <w:noProof w:val="0"/>
          <w:lang w:eastAsia="ru-RU"/>
        </w:rPr>
        <w:t>până la ______ luni,</w:t>
      </w:r>
      <w:r w:rsidRPr="00892FAB">
        <w:rPr>
          <w:noProof w:val="0"/>
          <w:lang w:val="en-US" w:eastAsia="ru-RU"/>
        </w:rPr>
        <w:t xml:space="preserve"> de la data </w:t>
      </w:r>
      <w:proofErr w:type="spellStart"/>
      <w:r w:rsidRPr="00892FAB">
        <w:rPr>
          <w:noProof w:val="0"/>
          <w:lang w:val="en-US" w:eastAsia="ru-RU"/>
        </w:rPr>
        <w:t>notificării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prestare</w:t>
      </w:r>
      <w:proofErr w:type="spellEnd"/>
      <w:r w:rsidRPr="00892FAB">
        <w:rPr>
          <w:noProof w:val="0"/>
          <w:lang w:val="en-US" w:eastAsia="ru-RU"/>
        </w:rPr>
        <w:t xml:space="preserve"> </w:t>
      </w:r>
      <w:proofErr w:type="spellStart"/>
      <w:r w:rsidRPr="00892FAB">
        <w:rPr>
          <w:noProof w:val="0"/>
          <w:lang w:val="en-US" w:eastAsia="ru-RU"/>
        </w:rPr>
        <w:t>anexat</w:t>
      </w:r>
      <w:proofErr w:type="spellEnd"/>
      <w:r w:rsidRPr="00892FAB">
        <w:rPr>
          <w:noProof w:val="0"/>
          <w:lang w:val="en-US" w:eastAsia="ru-RU"/>
        </w:rPr>
        <w: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xml:space="preserve">* La </w:t>
      </w:r>
      <w:proofErr w:type="spellStart"/>
      <w:r w:rsidRPr="00892FAB">
        <w:rPr>
          <w:i/>
          <w:noProof w:val="0"/>
          <w:sz w:val="20"/>
          <w:szCs w:val="20"/>
          <w:lang w:val="en-US" w:eastAsia="ru-RU"/>
        </w:rPr>
        <w:t>această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secțiune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fiecare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autoritate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contractantă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va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completa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fazele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și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termenele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aferente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realizării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acestora</w:t>
      </w:r>
      <w:proofErr w:type="spellEnd"/>
      <w:r w:rsidRPr="00892FAB">
        <w:rPr>
          <w:i/>
          <w:noProof w:val="0"/>
          <w:sz w:val="20"/>
          <w:szCs w:val="20"/>
          <w:lang w:val="en-US" w:eastAsia="ru-RU"/>
        </w:rPr>
        <w:t xml:space="preserve"> conform </w:t>
      </w:r>
      <w:proofErr w:type="spellStart"/>
      <w:r w:rsidRPr="00892FAB">
        <w:rPr>
          <w:i/>
          <w:noProof w:val="0"/>
          <w:sz w:val="20"/>
          <w:szCs w:val="20"/>
          <w:lang w:val="en-US" w:eastAsia="ru-RU"/>
        </w:rPr>
        <w:t>documentației</w:t>
      </w:r>
      <w:proofErr w:type="spellEnd"/>
      <w:r w:rsidRPr="00892FAB">
        <w:rPr>
          <w:i/>
          <w:noProof w:val="0"/>
          <w:sz w:val="20"/>
          <w:szCs w:val="20"/>
          <w:lang w:val="en-US" w:eastAsia="ru-RU"/>
        </w:rPr>
        <w:t xml:space="preserve"> de </w:t>
      </w:r>
      <w:proofErr w:type="spellStart"/>
      <w:r w:rsidRPr="00892FAB">
        <w:rPr>
          <w:i/>
          <w:noProof w:val="0"/>
          <w:sz w:val="20"/>
          <w:szCs w:val="20"/>
          <w:lang w:val="en-US" w:eastAsia="ru-RU"/>
        </w:rPr>
        <w:t>atribuire</w:t>
      </w:r>
      <w:proofErr w:type="spellEnd"/>
      <w:r w:rsidRPr="00892FAB">
        <w:rPr>
          <w:i/>
          <w:noProof w:val="0"/>
          <w:sz w:val="20"/>
          <w:szCs w:val="20"/>
          <w:lang w:val="en-US" w:eastAsia="ru-RU"/>
        </w:rPr>
        <w:t>.</w:t>
      </w:r>
    </w:p>
    <w:p w14:paraId="04339372" w14:textId="77777777" w:rsidR="00892FAB" w:rsidRPr="00892FAB" w:rsidRDefault="00892FAB" w:rsidP="00892FAB">
      <w:pPr>
        <w:jc w:val="both"/>
        <w:rPr>
          <w:noProof w:val="0"/>
          <w:lang w:val="en-US" w:eastAsia="ru-RU"/>
        </w:rPr>
      </w:pPr>
      <w:r w:rsidRPr="00892FAB">
        <w:rPr>
          <w:noProof w:val="0"/>
          <w:lang w:val="en-US" w:eastAsia="ru-RU"/>
        </w:rPr>
        <w:t xml:space="preserve">3.2.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opta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soluții</w:t>
      </w:r>
      <w:proofErr w:type="spellEnd"/>
      <w:r w:rsidRPr="00892FAB">
        <w:rPr>
          <w:noProof w:val="0"/>
          <w:lang w:val="en-US" w:eastAsia="ru-RU"/>
        </w:rPr>
        <w:t xml:space="preserve"> care </w:t>
      </w:r>
      <w:proofErr w:type="spellStart"/>
      <w:r w:rsidRPr="00892FAB">
        <w:rPr>
          <w:noProof w:val="0"/>
          <w:lang w:val="en-US" w:eastAsia="ru-RU"/>
        </w:rPr>
        <w:t>vor</w:t>
      </w:r>
      <w:proofErr w:type="spellEnd"/>
      <w:r w:rsidRPr="00892FAB">
        <w:rPr>
          <w:noProof w:val="0"/>
          <w:lang w:val="en-US" w:eastAsia="ru-RU"/>
        </w:rPr>
        <w:t xml:space="preserve"> duce la </w:t>
      </w:r>
      <w:proofErr w:type="spellStart"/>
      <w:r w:rsidRPr="00892FAB">
        <w:rPr>
          <w:noProof w:val="0"/>
          <w:lang w:val="en-US" w:eastAsia="ru-RU"/>
        </w:rPr>
        <w:t>optimizarea</w:t>
      </w:r>
      <w:proofErr w:type="spellEnd"/>
      <w:r w:rsidRPr="00892FAB">
        <w:rPr>
          <w:noProof w:val="0"/>
          <w:lang w:val="en-US" w:eastAsia="ru-RU"/>
        </w:rPr>
        <w:t xml:space="preserve"> </w:t>
      </w:r>
      <w:proofErr w:type="spellStart"/>
      <w:r w:rsidRPr="00892FAB">
        <w:rPr>
          <w:noProof w:val="0"/>
          <w:lang w:val="en-US" w:eastAsia="ru-RU"/>
        </w:rPr>
        <w:t>cheltuielilor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(ulterior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de </w:t>
      </w:r>
      <w:proofErr w:type="spellStart"/>
      <w:r w:rsidRPr="00892FAB">
        <w:rPr>
          <w:noProof w:val="0"/>
          <w:lang w:val="en-US" w:eastAsia="ru-RU"/>
        </w:rPr>
        <w:t>întreținere</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a </w:t>
      </w:r>
      <w:proofErr w:type="spellStart"/>
      <w:r w:rsidRPr="00892FAB">
        <w:rPr>
          <w:noProof w:val="0"/>
          <w:lang w:val="en-US" w:eastAsia="ru-RU"/>
        </w:rPr>
        <w:t>cca</w:t>
      </w:r>
      <w:proofErr w:type="spellEnd"/>
      <w:r w:rsidRPr="00892FAB">
        <w:rPr>
          <w:noProof w:val="0"/>
          <w:lang w:val="en-US" w:eastAsia="ru-RU"/>
        </w:rPr>
        <w:t xml:space="preserve">. 30% din </w:t>
      </w:r>
      <w:proofErr w:type="spellStart"/>
      <w:r w:rsidRPr="00892FAB">
        <w:rPr>
          <w:noProof w:val="0"/>
          <w:lang w:val="en-US" w:eastAsia="ru-RU"/>
        </w:rPr>
        <w:t>proiectul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reparația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artă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prezenta</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aprobare</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conceptul</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care s-a </w:t>
      </w:r>
      <w:proofErr w:type="spellStart"/>
      <w:r w:rsidRPr="00892FAB">
        <w:rPr>
          <w:noProof w:val="0"/>
          <w:lang w:val="en-US" w:eastAsia="ru-RU"/>
        </w:rPr>
        <w:t>optat</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pe date </w:t>
      </w:r>
      <w:proofErr w:type="spellStart"/>
      <w:r w:rsidRPr="00892FAB">
        <w:rPr>
          <w:noProof w:val="0"/>
          <w:lang w:val="en-US" w:eastAsia="ru-RU"/>
        </w:rPr>
        <w:t>relevante</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argumentarea</w:t>
      </w:r>
      <w:proofErr w:type="spellEnd"/>
      <w:r w:rsidRPr="00892FAB">
        <w:rPr>
          <w:noProof w:val="0"/>
          <w:lang w:val="en-US" w:eastAsia="ru-RU"/>
        </w:rPr>
        <w:t xml:space="preserve"> </w:t>
      </w:r>
      <w:proofErr w:type="spellStart"/>
      <w:r w:rsidRPr="00892FAB">
        <w:rPr>
          <w:noProof w:val="0"/>
          <w:lang w:val="en-US" w:eastAsia="ru-RU"/>
        </w:rPr>
        <w:t>tehnico-economică</w:t>
      </w:r>
      <w:proofErr w:type="spellEnd"/>
      <w:r w:rsidRPr="00892FAB">
        <w:rPr>
          <w:noProof w:val="0"/>
          <w:lang w:val="en-US" w:eastAsia="ru-RU"/>
        </w:rPr>
        <w:t>.</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prezintă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limbă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volum</w:t>
      </w:r>
      <w:proofErr w:type="spellEnd"/>
      <w:r w:rsidRPr="00892FAB">
        <w:rPr>
          <w:noProof w:val="0"/>
          <w:lang w:val="en-US" w:eastAsia="ru-RU"/>
        </w:rPr>
        <w:t xml:space="preserve"> de ______ </w:t>
      </w:r>
      <w:proofErr w:type="spellStart"/>
      <w:r w:rsidRPr="00892FAB">
        <w:rPr>
          <w:noProof w:val="0"/>
          <w:lang w:val="en-US" w:eastAsia="ru-RU"/>
        </w:rPr>
        <w:t>exemplare</w:t>
      </w:r>
      <w:proofErr w:type="spellEnd"/>
      <w:r w:rsidRPr="00892FAB">
        <w:rPr>
          <w:noProof w:val="0"/>
          <w:lang w:val="en-US" w:eastAsia="ru-RU"/>
        </w:rPr>
        <w:t xml:space="preserve"> + </w:t>
      </w:r>
      <w:proofErr w:type="spellStart"/>
      <w:r w:rsidRPr="00892FAB">
        <w:rPr>
          <w:noProof w:val="0"/>
          <w:lang w:val="en-US" w:eastAsia="ru-RU"/>
        </w:rPr>
        <w:t>varianta</w:t>
      </w:r>
      <w:proofErr w:type="spellEnd"/>
      <w:r w:rsidRPr="00892FAB">
        <w:rPr>
          <w:noProof w:val="0"/>
          <w:lang w:val="en-US" w:eastAsia="ru-RU"/>
        </w:rPr>
        <w:t xml:space="preserve"> </w:t>
      </w:r>
      <w:proofErr w:type="spellStart"/>
      <w:r w:rsidRPr="00892FAB">
        <w:rPr>
          <w:noProof w:val="0"/>
          <w:lang w:val="en-US" w:eastAsia="ru-RU"/>
        </w:rPr>
        <w:t>electronică</w:t>
      </w:r>
      <w:proofErr w:type="spellEnd"/>
      <w:r w:rsidRPr="00892FAB">
        <w:rPr>
          <w:noProof w:val="0"/>
          <w:lang w:val="en-US" w:eastAsia="ru-RU"/>
        </w:rPr>
        <w:t xml:space="preserve">. </w:t>
      </w:r>
    </w:p>
    <w:p w14:paraId="6E6E0738"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Proiectul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predat</w:t>
      </w:r>
      <w:proofErr w:type="spellEnd"/>
      <w:r w:rsidRPr="00892FAB">
        <w:rPr>
          <w:noProof w:val="0"/>
          <w:lang w:val="en-US" w:eastAsia="ru-RU"/>
        </w:rPr>
        <w:t xml:space="preserve"> </w:t>
      </w:r>
      <w:proofErr w:type="spellStart"/>
      <w:r w:rsidRPr="00892FAB">
        <w:rPr>
          <w:noProof w:val="0"/>
          <w:lang w:val="en-US" w:eastAsia="ru-RU"/>
        </w:rPr>
        <w:t>definitiv</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odată</w:t>
      </w:r>
      <w:proofErr w:type="spellEnd"/>
      <w:r w:rsidRPr="00892FAB">
        <w:rPr>
          <w:noProof w:val="0"/>
          <w:lang w:val="en-US" w:eastAsia="ru-RU"/>
        </w:rPr>
        <w:t xml:space="preserve"> cu </w:t>
      </w:r>
      <w:proofErr w:type="spellStart"/>
      <w:r w:rsidRPr="00892FAB">
        <w:rPr>
          <w:noProof w:val="0"/>
          <w:lang w:val="en-US" w:eastAsia="ru-RU"/>
        </w:rPr>
        <w:t>prezentarea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verificată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expertizată</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originalul</w:t>
      </w:r>
      <w:proofErr w:type="spellEnd"/>
      <w:r w:rsidRPr="00892FAB">
        <w:rPr>
          <w:noProof w:val="0"/>
          <w:lang w:val="en-US" w:eastAsia="ru-RU"/>
        </w:rPr>
        <w:t xml:space="preserve"> </w:t>
      </w:r>
      <w:proofErr w:type="spellStart"/>
      <w:r w:rsidRPr="00892FAB">
        <w:rPr>
          <w:noProof w:val="0"/>
          <w:lang w:val="en-US" w:eastAsia="ru-RU"/>
        </w:rPr>
        <w:t>facturii</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 xml:space="preserve">(*Beneficiarul are dreptul să indice plați pe anumite faze/etape ale documentației ce face obiectul contractului și doar dacă acestea au fost </w:t>
      </w:r>
      <w:proofErr w:type="spellStart"/>
      <w:r w:rsidRPr="00892FAB">
        <w:rPr>
          <w:i/>
          <w:noProof w:val="0"/>
          <w:lang w:eastAsia="ru-RU"/>
        </w:rPr>
        <w:t>prevazute</w:t>
      </w:r>
      <w:proofErr w:type="spellEnd"/>
      <w:r w:rsidRPr="00892FAB">
        <w:rPr>
          <w:i/>
          <w:noProof w:val="0"/>
          <w:lang w:eastAsia="ru-RU"/>
        </w:rPr>
        <w:t xml:space="preserv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w:t>
      </w:r>
      <w:proofErr w:type="spellStart"/>
      <w:r w:rsidRPr="00892FAB">
        <w:rPr>
          <w:noProof w:val="0"/>
          <w:lang w:eastAsia="ru-RU"/>
        </w:rPr>
        <w:t>de</w:t>
      </w:r>
      <w:proofErr w:type="spellEnd"/>
      <w:r w:rsidRPr="00892FAB">
        <w:rPr>
          <w:noProof w:val="0"/>
          <w:lang w:eastAsia="ru-RU"/>
        </w:rPr>
        <w:t xml:space="preserv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 xml:space="preserve">5.1.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cerințele</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B785425" w14:textId="77777777" w:rsidR="00892FAB" w:rsidRPr="00892FAB" w:rsidRDefault="00892FAB" w:rsidP="00892FAB">
      <w:pPr>
        <w:jc w:val="both"/>
        <w:rPr>
          <w:noProof w:val="0"/>
          <w:lang w:val="en-US" w:eastAsia="ru-RU"/>
        </w:rPr>
      </w:pPr>
      <w:r w:rsidRPr="00892FAB">
        <w:rPr>
          <w:noProof w:val="0"/>
          <w:lang w:val="en-US" w:eastAsia="ru-RU"/>
        </w:rPr>
        <w:t xml:space="preserve">5.2. </w:t>
      </w:r>
      <w:proofErr w:type="spellStart"/>
      <w:r w:rsidRPr="00892FAB">
        <w:rPr>
          <w:noProof w:val="0"/>
          <w:lang w:val="en-US" w:eastAsia="ru-RU"/>
        </w:rPr>
        <w:t>Când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menţionat</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standard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reglementare</w:t>
      </w:r>
      <w:proofErr w:type="spellEnd"/>
      <w:r w:rsidRPr="00892FAB">
        <w:rPr>
          <w:noProof w:val="0"/>
          <w:lang w:val="en-US" w:eastAsia="ru-RU"/>
        </w:rPr>
        <w:t xml:space="preserve"> </w:t>
      </w:r>
      <w:proofErr w:type="spellStart"/>
      <w:r w:rsidRPr="00892FAB">
        <w:rPr>
          <w:noProof w:val="0"/>
          <w:lang w:val="en-US" w:eastAsia="ru-RU"/>
        </w:rPr>
        <w:t>aplicabilă</w:t>
      </w:r>
      <w:proofErr w:type="spellEnd"/>
      <w:r w:rsidRPr="00892FAB">
        <w:rPr>
          <w:noProof w:val="0"/>
          <w:lang w:val="en-US" w:eastAsia="ru-RU"/>
        </w:rPr>
        <w:t xml:space="preserv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reglementări</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Republica</w:t>
      </w:r>
      <w:proofErr w:type="spellEnd"/>
      <w:r w:rsidRPr="00892FAB">
        <w:rPr>
          <w:noProof w:val="0"/>
          <w:lang w:val="en-US" w:eastAsia="ru-RU"/>
        </w:rPr>
        <w:t xml:space="preserve">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w:t>
      </w:r>
      <w:proofErr w:type="spellStart"/>
      <w:r w:rsidRPr="00892FAB">
        <w:rPr>
          <w:noProof w:val="0"/>
          <w:lang w:eastAsia="ru-RU"/>
        </w:rPr>
        <w:t>obligaţia</w:t>
      </w:r>
      <w:proofErr w:type="spellEnd"/>
      <w:r w:rsidRPr="00892FAB">
        <w:rPr>
          <w:noProof w:val="0"/>
          <w:lang w:eastAsia="ru-RU"/>
        </w:rPr>
        <w:t xml:space="preserve"> de a pune la </w:t>
      </w:r>
      <w:proofErr w:type="spellStart"/>
      <w:r w:rsidRPr="00892FAB">
        <w:rPr>
          <w:noProof w:val="0"/>
          <w:lang w:eastAsia="ru-RU"/>
        </w:rPr>
        <w:t>dispoziţia</w:t>
      </w:r>
      <w:proofErr w:type="spellEnd"/>
      <w:r w:rsidRPr="00892FAB">
        <w:rPr>
          <w:noProof w:val="0"/>
          <w:lang w:eastAsia="ru-RU"/>
        </w:rPr>
        <w:t xml:space="preserve"> Prestatorului orice </w:t>
      </w:r>
      <w:proofErr w:type="spellStart"/>
      <w:r w:rsidRPr="00892FAB">
        <w:rPr>
          <w:noProof w:val="0"/>
          <w:lang w:eastAsia="ru-RU"/>
        </w:rPr>
        <w:t>facilităţi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/sau </w:t>
      </w:r>
      <w:proofErr w:type="spellStart"/>
      <w:r w:rsidRPr="00892FAB">
        <w:rPr>
          <w:noProof w:val="0"/>
          <w:lang w:eastAsia="ru-RU"/>
        </w:rPr>
        <w:t>informaţii</w:t>
      </w:r>
      <w:proofErr w:type="spellEnd"/>
      <w:r w:rsidRPr="00892FAB">
        <w:rPr>
          <w:noProof w:val="0"/>
          <w:lang w:eastAsia="ru-RU"/>
        </w:rPr>
        <w:t xml:space="preserve">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w:t>
      </w:r>
      <w:proofErr w:type="spellStart"/>
      <w:r w:rsidRPr="00892FAB">
        <w:rPr>
          <w:noProof w:val="0"/>
          <w:lang w:eastAsia="ru-RU"/>
        </w:rPr>
        <w:t>derularii</w:t>
      </w:r>
      <w:proofErr w:type="spellEnd"/>
      <w:r w:rsidRPr="00892FAB">
        <w:rPr>
          <w:noProof w:val="0"/>
          <w:lang w:eastAsia="ru-RU"/>
        </w:rPr>
        <w:t xml:space="preserve"> contractului de </w:t>
      </w:r>
      <w:proofErr w:type="spellStart"/>
      <w:r w:rsidRPr="00892FAB">
        <w:rPr>
          <w:noProof w:val="0"/>
          <w:lang w:eastAsia="ru-RU"/>
        </w:rPr>
        <w:t>achizitie</w:t>
      </w:r>
      <w:proofErr w:type="spellEnd"/>
      <w:r w:rsidRPr="00892FAB">
        <w:rPr>
          <w:noProof w:val="0"/>
          <w:lang w:eastAsia="ru-RU"/>
        </w:rPr>
        <w:t xml:space="preserv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w:t>
      </w:r>
      <w:proofErr w:type="spellStart"/>
      <w:r w:rsidRPr="00892FAB">
        <w:rPr>
          <w:noProof w:val="0"/>
          <w:lang w:eastAsia="ru-RU"/>
        </w:rPr>
        <w:t>obligaţia</w:t>
      </w:r>
      <w:proofErr w:type="spellEnd"/>
      <w:r w:rsidRPr="00892FAB">
        <w:rPr>
          <w:noProof w:val="0"/>
          <w:lang w:eastAsia="ru-RU"/>
        </w:rPr>
        <w:t xml:space="preserve"> de a presta, în condițiile legislației, serviciile prevăzute în contract cu profesionalismul </w:t>
      </w:r>
      <w:proofErr w:type="spellStart"/>
      <w:r w:rsidRPr="00892FAB">
        <w:rPr>
          <w:noProof w:val="0"/>
          <w:lang w:eastAsia="ru-RU"/>
        </w:rPr>
        <w:t>şi</w:t>
      </w:r>
      <w:proofErr w:type="spellEnd"/>
      <w:r w:rsidRPr="00892FAB">
        <w:rPr>
          <w:noProof w:val="0"/>
          <w:lang w:eastAsia="ru-RU"/>
        </w:rPr>
        <w:t xml:space="preserve">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w:t>
      </w:r>
      <w:proofErr w:type="spellStart"/>
      <w:r w:rsidRPr="00892FAB">
        <w:rPr>
          <w:noProof w:val="0"/>
          <w:lang w:eastAsia="ru-RU"/>
        </w:rPr>
        <w:t>obligaţia</w:t>
      </w:r>
      <w:proofErr w:type="spellEnd"/>
      <w:r w:rsidRPr="00892FAB">
        <w:rPr>
          <w:noProof w:val="0"/>
          <w:lang w:eastAsia="ru-RU"/>
        </w:rPr>
        <w:t xml:space="preserve"> de a supraveghea prestarea serviciilor, de a asigura resursele umane, materiale, echipamentele sau altele asemenea, cerute de </w:t>
      </w:r>
      <w:proofErr w:type="spellStart"/>
      <w:r w:rsidRPr="00892FAB">
        <w:rPr>
          <w:noProof w:val="0"/>
          <w:lang w:eastAsia="ru-RU"/>
        </w:rPr>
        <w:t>şi</w:t>
      </w:r>
      <w:proofErr w:type="spellEnd"/>
      <w:r w:rsidRPr="00892FAB">
        <w:rPr>
          <w:noProof w:val="0"/>
          <w:lang w:eastAsia="ru-RU"/>
        </w:rPr>
        <w:t xml:space="preserve">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 xml:space="preserve">7.2. Prestatorul este pe deplin responsabil pentru prestarea serviciilor în conformitate cu contractul de prestare convenit. Totodată este răspunzător atât de </w:t>
      </w:r>
      <w:proofErr w:type="spellStart"/>
      <w:r w:rsidRPr="00892FAB">
        <w:rPr>
          <w:noProof w:val="0"/>
          <w:lang w:eastAsia="ru-RU"/>
        </w:rPr>
        <w:t>siguranţa</w:t>
      </w:r>
      <w:proofErr w:type="spellEnd"/>
      <w:r w:rsidRPr="00892FAB">
        <w:rPr>
          <w:noProof w:val="0"/>
          <w:lang w:eastAsia="ru-RU"/>
        </w:rPr>
        <w:t xml:space="preserve"> tuturor </w:t>
      </w:r>
      <w:proofErr w:type="spellStart"/>
      <w:r w:rsidRPr="00892FAB">
        <w:rPr>
          <w:noProof w:val="0"/>
          <w:lang w:eastAsia="ru-RU"/>
        </w:rPr>
        <w:t>operaţiunilor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metodelor de prestare utilizate, cât </w:t>
      </w:r>
      <w:proofErr w:type="spellStart"/>
      <w:r w:rsidRPr="00892FAB">
        <w:rPr>
          <w:noProof w:val="0"/>
          <w:lang w:eastAsia="ru-RU"/>
        </w:rPr>
        <w:t>şi</w:t>
      </w:r>
      <w:proofErr w:type="spellEnd"/>
      <w:r w:rsidRPr="00892FAB">
        <w:rPr>
          <w:noProof w:val="0"/>
          <w:lang w:eastAsia="ru-RU"/>
        </w:rPr>
        <w:t xml:space="preserve">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 xml:space="preserve">7.3. </w:t>
      </w:r>
      <w:proofErr w:type="spellStart"/>
      <w:r w:rsidRPr="00892FAB">
        <w:rPr>
          <w:noProof w:val="0"/>
          <w:lang w:eastAsia="ru-RU"/>
        </w:rPr>
        <w:t>Asumându-şi</w:t>
      </w:r>
      <w:proofErr w:type="spellEnd"/>
      <w:r w:rsidRPr="00892FAB">
        <w:rPr>
          <w:noProof w:val="0"/>
          <w:lang w:eastAsia="ru-RU"/>
        </w:rPr>
        <w:t xml:space="preserve"> toate </w:t>
      </w:r>
      <w:proofErr w:type="spellStart"/>
      <w:r w:rsidRPr="00892FAB">
        <w:rPr>
          <w:noProof w:val="0"/>
          <w:lang w:eastAsia="ru-RU"/>
        </w:rPr>
        <w:t>responsabilităţile</w:t>
      </w:r>
      <w:proofErr w:type="spellEnd"/>
      <w:r w:rsidRPr="00892FAB">
        <w:rPr>
          <w:noProof w:val="0"/>
          <w:lang w:eastAsia="ru-RU"/>
        </w:rPr>
        <w:t xml:space="preserve"> ce decurg din </w:t>
      </w:r>
      <w:proofErr w:type="spellStart"/>
      <w:r w:rsidRPr="00892FAB">
        <w:rPr>
          <w:noProof w:val="0"/>
          <w:lang w:eastAsia="ru-RU"/>
        </w:rPr>
        <w:t>conţinutul</w:t>
      </w:r>
      <w:proofErr w:type="spellEnd"/>
      <w:r w:rsidRPr="00892FAB">
        <w:rPr>
          <w:noProof w:val="0"/>
          <w:lang w:eastAsia="ru-RU"/>
        </w:rPr>
        <w:t xml:space="preserve"> contractului cât </w:t>
      </w:r>
      <w:proofErr w:type="spellStart"/>
      <w:r w:rsidRPr="00892FAB">
        <w:rPr>
          <w:noProof w:val="0"/>
          <w:lang w:eastAsia="ru-RU"/>
        </w:rPr>
        <w:t>şi</w:t>
      </w:r>
      <w:proofErr w:type="spellEnd"/>
      <w:r w:rsidRPr="00892FAB">
        <w:rPr>
          <w:noProof w:val="0"/>
          <w:lang w:eastAsia="ru-RU"/>
        </w:rPr>
        <w:t xml:space="preserve"> a prevederilor legale, Prestatorul are cel </w:t>
      </w:r>
      <w:proofErr w:type="spellStart"/>
      <w:r w:rsidRPr="00892FAB">
        <w:rPr>
          <w:noProof w:val="0"/>
          <w:lang w:eastAsia="ru-RU"/>
        </w:rPr>
        <w:t>putin</w:t>
      </w:r>
      <w:proofErr w:type="spellEnd"/>
      <w:r w:rsidRPr="00892FAB">
        <w:rPr>
          <w:noProof w:val="0"/>
          <w:lang w:eastAsia="ru-RU"/>
        </w:rPr>
        <w:t xml:space="preserve"> următoarele </w:t>
      </w:r>
      <w:proofErr w:type="spellStart"/>
      <w:r w:rsidRPr="00892FAB">
        <w:rPr>
          <w:noProof w:val="0"/>
          <w:lang w:eastAsia="ru-RU"/>
        </w:rPr>
        <w:t>obligaţii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răspunderi:</w:t>
      </w:r>
    </w:p>
    <w:p w14:paraId="042B7EB8" w14:textId="77777777" w:rsidR="00892FAB" w:rsidRPr="00892FAB" w:rsidRDefault="00892FAB" w:rsidP="00892FAB">
      <w:pPr>
        <w:jc w:val="both"/>
        <w:rPr>
          <w:noProof w:val="0"/>
          <w:lang w:eastAsia="ru-RU"/>
        </w:rPr>
      </w:pPr>
      <w:r w:rsidRPr="00892FAB">
        <w:rPr>
          <w:noProof w:val="0"/>
          <w:lang w:eastAsia="ru-RU"/>
        </w:rPr>
        <w:t xml:space="preserve">a) precizarea prin proiect a categoriei de </w:t>
      </w:r>
      <w:proofErr w:type="spellStart"/>
      <w:r w:rsidRPr="00892FAB">
        <w:rPr>
          <w:noProof w:val="0"/>
          <w:lang w:eastAsia="ru-RU"/>
        </w:rPr>
        <w:t>importanţă</w:t>
      </w:r>
      <w:proofErr w:type="spellEnd"/>
      <w:r w:rsidRPr="00892FAB">
        <w:rPr>
          <w:noProof w:val="0"/>
          <w:lang w:eastAsia="ru-RU"/>
        </w:rPr>
        <w:t xml:space="preserve"> a </w:t>
      </w:r>
      <w:proofErr w:type="spellStart"/>
      <w:r w:rsidRPr="00892FAB">
        <w:rPr>
          <w:noProof w:val="0"/>
          <w:lang w:eastAsia="ru-RU"/>
        </w:rPr>
        <w:t>construcţiei</w:t>
      </w:r>
      <w:proofErr w:type="spellEnd"/>
      <w:r w:rsidRPr="00892FAB">
        <w:rPr>
          <w:noProof w:val="0"/>
          <w:lang w:eastAsia="ru-RU"/>
        </w:rPr>
        <w:t>;</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w:t>
      </w:r>
      <w:proofErr w:type="spellStart"/>
      <w:r w:rsidRPr="00892FAB">
        <w:rPr>
          <w:noProof w:val="0"/>
          <w:lang w:eastAsia="ru-RU"/>
        </w:rPr>
        <w:t>şi</w:t>
      </w:r>
      <w:proofErr w:type="spellEnd"/>
      <w:r w:rsidRPr="00892FAB">
        <w:rPr>
          <w:noProof w:val="0"/>
          <w:lang w:eastAsia="ru-RU"/>
        </w:rPr>
        <w:t xml:space="preserve"> detalii de </w:t>
      </w:r>
      <w:proofErr w:type="spellStart"/>
      <w:r w:rsidRPr="00892FAB">
        <w:rPr>
          <w:noProof w:val="0"/>
          <w:lang w:eastAsia="ru-RU"/>
        </w:rPr>
        <w:t>execuţie</w:t>
      </w:r>
      <w:proofErr w:type="spellEnd"/>
      <w:r w:rsidRPr="00892FAB">
        <w:rPr>
          <w:noProof w:val="0"/>
          <w:lang w:eastAsia="ru-RU"/>
        </w:rPr>
        <w:t xml:space="preserve"> a nivelului de calitate corespunzător </w:t>
      </w:r>
      <w:proofErr w:type="spellStart"/>
      <w:r w:rsidRPr="00892FAB">
        <w:rPr>
          <w:noProof w:val="0"/>
          <w:lang w:eastAsia="ru-RU"/>
        </w:rPr>
        <w:t>cerinţelor</w:t>
      </w:r>
      <w:proofErr w:type="spellEnd"/>
      <w:r w:rsidRPr="00892FAB">
        <w:rPr>
          <w:noProof w:val="0"/>
          <w:lang w:eastAsia="ru-RU"/>
        </w:rPr>
        <w:t xml:space="preserve">, cu respectarea reglementărilor tehnice </w:t>
      </w:r>
      <w:proofErr w:type="spellStart"/>
      <w:r w:rsidRPr="00892FAB">
        <w:rPr>
          <w:noProof w:val="0"/>
          <w:lang w:eastAsia="ru-RU"/>
        </w:rPr>
        <w:t>şi</w:t>
      </w:r>
      <w:proofErr w:type="spellEnd"/>
      <w:r w:rsidRPr="00892FAB">
        <w:rPr>
          <w:noProof w:val="0"/>
          <w:lang w:eastAsia="ru-RU"/>
        </w:rPr>
        <w:t xml:space="preserve">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w:t>
      </w:r>
      <w:proofErr w:type="spellStart"/>
      <w:r w:rsidRPr="00892FAB">
        <w:rPr>
          <w:noProof w:val="0"/>
          <w:lang w:eastAsia="ru-RU"/>
        </w:rPr>
        <w:t>soluţionarea</w:t>
      </w:r>
      <w:proofErr w:type="spellEnd"/>
      <w:r w:rsidRPr="00892FAB">
        <w:rPr>
          <w:noProof w:val="0"/>
          <w:lang w:eastAsia="ru-RU"/>
        </w:rPr>
        <w:t xml:space="preserve"> </w:t>
      </w:r>
      <w:proofErr w:type="spellStart"/>
      <w:r w:rsidRPr="00892FAB">
        <w:rPr>
          <w:noProof w:val="0"/>
          <w:lang w:eastAsia="ru-RU"/>
        </w:rPr>
        <w:t>neconformităţilor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neconcordanţelor</w:t>
      </w:r>
      <w:proofErr w:type="spellEnd"/>
      <w:r w:rsidRPr="00892FAB">
        <w:rPr>
          <w:noProof w:val="0"/>
          <w:lang w:eastAsia="ru-RU"/>
        </w:rPr>
        <w:t xml:space="preserve"> semnalate de către </w:t>
      </w:r>
      <w:proofErr w:type="spellStart"/>
      <w:r w:rsidRPr="00892FAB">
        <w:rPr>
          <w:noProof w:val="0"/>
          <w:lang w:eastAsia="ru-RU"/>
        </w:rPr>
        <w:t>specialiştii</w:t>
      </w:r>
      <w:proofErr w:type="spellEnd"/>
      <w:r w:rsidRPr="00892FAB">
        <w:rPr>
          <w:noProof w:val="0"/>
          <w:lang w:eastAsia="ru-RU"/>
        </w:rPr>
        <w:t xml:space="preserve"> verificatori de proiecte </w:t>
      </w:r>
      <w:proofErr w:type="spellStart"/>
      <w:r w:rsidRPr="00892FAB">
        <w:rPr>
          <w:noProof w:val="0"/>
          <w:lang w:eastAsia="ru-RU"/>
        </w:rPr>
        <w:t>atestaţi</w:t>
      </w:r>
      <w:proofErr w:type="spellEnd"/>
      <w:r w:rsidRPr="00892FAB">
        <w:rPr>
          <w:noProof w:val="0"/>
          <w:lang w:eastAsia="ru-RU"/>
        </w:rPr>
        <w:t xml:space="preserve">,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 xml:space="preserve">d) elaborarea caietelor de sarcini, a </w:t>
      </w:r>
      <w:proofErr w:type="spellStart"/>
      <w:r w:rsidRPr="00892FAB">
        <w:rPr>
          <w:noProof w:val="0"/>
          <w:lang w:eastAsia="ru-RU"/>
        </w:rPr>
        <w:t>instrucţiunilor</w:t>
      </w:r>
      <w:proofErr w:type="spellEnd"/>
      <w:r w:rsidRPr="00892FAB">
        <w:rPr>
          <w:noProof w:val="0"/>
          <w:lang w:eastAsia="ru-RU"/>
        </w:rPr>
        <w:t xml:space="preserve"> tehnice privind </w:t>
      </w:r>
      <w:proofErr w:type="spellStart"/>
      <w:r w:rsidRPr="00892FAB">
        <w:rPr>
          <w:noProof w:val="0"/>
          <w:lang w:eastAsia="ru-RU"/>
        </w:rPr>
        <w:t>execuţia</w:t>
      </w:r>
      <w:proofErr w:type="spellEnd"/>
      <w:r w:rsidRPr="00892FAB">
        <w:rPr>
          <w:noProof w:val="0"/>
          <w:lang w:eastAsia="ru-RU"/>
        </w:rPr>
        <w:t xml:space="preserve"> lucrărilor, exploatarea, </w:t>
      </w:r>
      <w:proofErr w:type="spellStart"/>
      <w:r w:rsidRPr="00892FAB">
        <w:rPr>
          <w:noProof w:val="0"/>
          <w:lang w:eastAsia="ru-RU"/>
        </w:rPr>
        <w:t>întreţinerea</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reparaţiile</w:t>
      </w:r>
      <w:proofErr w:type="spellEnd"/>
      <w:r w:rsidRPr="00892FAB">
        <w:rPr>
          <w:noProof w:val="0"/>
          <w:lang w:eastAsia="ru-RU"/>
        </w:rPr>
        <w:t xml:space="preserve">, precum </w:t>
      </w:r>
      <w:proofErr w:type="spellStart"/>
      <w:r w:rsidRPr="00892FAB">
        <w:rPr>
          <w:noProof w:val="0"/>
          <w:lang w:eastAsia="ru-RU"/>
        </w:rPr>
        <w:t>şi</w:t>
      </w:r>
      <w:proofErr w:type="spellEnd"/>
      <w:r w:rsidRPr="00892FAB">
        <w:rPr>
          <w:noProof w:val="0"/>
          <w:lang w:eastAsia="ru-RU"/>
        </w:rPr>
        <w:t xml:space="preserve">, după caz, a proiectelor de urmărire privind comportarea în timp a </w:t>
      </w:r>
      <w:proofErr w:type="spellStart"/>
      <w:r w:rsidRPr="00892FAB">
        <w:rPr>
          <w:noProof w:val="0"/>
          <w:lang w:eastAsia="ru-RU"/>
        </w:rPr>
        <w:t>construcţiilor</w:t>
      </w:r>
      <w:proofErr w:type="spellEnd"/>
      <w:r w:rsidRPr="00892FAB">
        <w:rPr>
          <w:noProof w:val="0"/>
          <w:lang w:eastAsia="ru-RU"/>
        </w:rPr>
        <w:t xml:space="preserve"> precum și </w:t>
      </w:r>
      <w:proofErr w:type="spellStart"/>
      <w:r w:rsidRPr="00892FAB">
        <w:rPr>
          <w:noProof w:val="0"/>
          <w:lang w:eastAsia="ru-RU"/>
        </w:rPr>
        <w:t>documentaţia</w:t>
      </w:r>
      <w:proofErr w:type="spellEnd"/>
      <w:r w:rsidRPr="00892FAB">
        <w:rPr>
          <w:noProof w:val="0"/>
          <w:lang w:eastAsia="ru-RU"/>
        </w:rPr>
        <w:t xml:space="preserve"> privind </w:t>
      </w:r>
      <w:proofErr w:type="spellStart"/>
      <w:r w:rsidRPr="00892FAB">
        <w:rPr>
          <w:noProof w:val="0"/>
          <w:lang w:eastAsia="ru-RU"/>
        </w:rPr>
        <w:t>postutilizarea</w:t>
      </w:r>
      <w:proofErr w:type="spellEnd"/>
      <w:r w:rsidRPr="00892FAB">
        <w:rPr>
          <w:noProof w:val="0"/>
          <w:lang w:eastAsia="ru-RU"/>
        </w:rPr>
        <w:t xml:space="preserve"> </w:t>
      </w:r>
      <w:proofErr w:type="spellStart"/>
      <w:r w:rsidRPr="00892FAB">
        <w:rPr>
          <w:noProof w:val="0"/>
          <w:lang w:eastAsia="ru-RU"/>
        </w:rPr>
        <w:t>construcţiilor</w:t>
      </w:r>
      <w:proofErr w:type="spellEnd"/>
      <w:r w:rsidRPr="00892FAB">
        <w:rPr>
          <w:noProof w:val="0"/>
          <w:lang w:eastAsia="ru-RU"/>
        </w:rPr>
        <w:t xml:space="preserve">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w:t>
      </w:r>
      <w:proofErr w:type="spellStart"/>
      <w:r w:rsidRPr="00892FAB">
        <w:rPr>
          <w:noProof w:val="0"/>
          <w:lang w:eastAsia="ru-RU"/>
        </w:rPr>
        <w:t>execuţie</w:t>
      </w:r>
      <w:proofErr w:type="spellEnd"/>
      <w:r w:rsidRPr="00892FAB">
        <w:rPr>
          <w:noProof w:val="0"/>
          <w:lang w:eastAsia="ru-RU"/>
        </w:rPr>
        <w:t xml:space="preserve"> determinate pentru lucrările aferente </w:t>
      </w:r>
      <w:proofErr w:type="spellStart"/>
      <w:r w:rsidRPr="00892FAB">
        <w:rPr>
          <w:noProof w:val="0"/>
          <w:lang w:eastAsia="ru-RU"/>
        </w:rPr>
        <w:t>cerinţelor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participarea pe </w:t>
      </w:r>
      <w:proofErr w:type="spellStart"/>
      <w:r w:rsidRPr="00892FAB">
        <w:rPr>
          <w:noProof w:val="0"/>
          <w:lang w:eastAsia="ru-RU"/>
        </w:rPr>
        <w:t>şantier</w:t>
      </w:r>
      <w:proofErr w:type="spellEnd"/>
      <w:r w:rsidRPr="00892FAB">
        <w:rPr>
          <w:noProof w:val="0"/>
          <w:lang w:eastAsia="ru-RU"/>
        </w:rPr>
        <w:t xml:space="preserve">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w:t>
      </w:r>
      <w:proofErr w:type="spellStart"/>
      <w:r w:rsidRPr="00892FAB">
        <w:rPr>
          <w:noProof w:val="0"/>
          <w:lang w:eastAsia="ru-RU"/>
        </w:rPr>
        <w:t>execuţie</w:t>
      </w:r>
      <w:proofErr w:type="spellEnd"/>
      <w:r w:rsidRPr="00892FAB">
        <w:rPr>
          <w:noProof w:val="0"/>
          <w:lang w:eastAsia="ru-RU"/>
        </w:rPr>
        <w:t xml:space="preserve">, din vina proiectantului, la </w:t>
      </w:r>
      <w:proofErr w:type="spellStart"/>
      <w:r w:rsidRPr="00892FAB">
        <w:rPr>
          <w:noProof w:val="0"/>
          <w:lang w:eastAsia="ru-RU"/>
        </w:rPr>
        <w:t>construcţiile</w:t>
      </w:r>
      <w:proofErr w:type="spellEnd"/>
      <w:r w:rsidRPr="00892FAB">
        <w:rPr>
          <w:noProof w:val="0"/>
          <w:lang w:eastAsia="ru-RU"/>
        </w:rPr>
        <w:t xml:space="preserve"> la care trebuie să asigure nivelul de calitate corespunzător </w:t>
      </w:r>
      <w:proofErr w:type="spellStart"/>
      <w:r w:rsidRPr="00892FAB">
        <w:rPr>
          <w:noProof w:val="0"/>
          <w:lang w:eastAsia="ru-RU"/>
        </w:rPr>
        <w:t>cerinţelor</w:t>
      </w:r>
      <w:proofErr w:type="spellEnd"/>
      <w:r w:rsidRPr="00892FAB">
        <w:rPr>
          <w:noProof w:val="0"/>
          <w:lang w:eastAsia="ru-RU"/>
        </w:rPr>
        <w:t xml:space="preserve">, precum </w:t>
      </w:r>
      <w:proofErr w:type="spellStart"/>
      <w:r w:rsidRPr="00892FAB">
        <w:rPr>
          <w:noProof w:val="0"/>
          <w:lang w:eastAsia="ru-RU"/>
        </w:rPr>
        <w:t>şi</w:t>
      </w:r>
      <w:proofErr w:type="spellEnd"/>
      <w:r w:rsidRPr="00892FAB">
        <w:rPr>
          <w:noProof w:val="0"/>
          <w:lang w:eastAsia="ru-RU"/>
        </w:rPr>
        <w:t xml:space="preserve"> urmărirea aplicării pe </w:t>
      </w:r>
      <w:proofErr w:type="spellStart"/>
      <w:r w:rsidRPr="00892FAB">
        <w:rPr>
          <w:noProof w:val="0"/>
          <w:lang w:eastAsia="ru-RU"/>
        </w:rPr>
        <w:t>şantier</w:t>
      </w:r>
      <w:proofErr w:type="spellEnd"/>
      <w:r w:rsidRPr="00892FAB">
        <w:rPr>
          <w:noProof w:val="0"/>
          <w:lang w:eastAsia="ru-RU"/>
        </w:rPr>
        <w:t xml:space="preserve"> a </w:t>
      </w:r>
      <w:proofErr w:type="spellStart"/>
      <w:r w:rsidRPr="00892FAB">
        <w:rPr>
          <w:noProof w:val="0"/>
          <w:lang w:eastAsia="ru-RU"/>
        </w:rPr>
        <w:t>soluţiilor</w:t>
      </w:r>
      <w:proofErr w:type="spellEnd"/>
      <w:r w:rsidRPr="00892FAB">
        <w:rPr>
          <w:noProof w:val="0"/>
          <w:lang w:eastAsia="ru-RU"/>
        </w:rPr>
        <w:t xml:space="preserve"> adoptate, după </w:t>
      </w:r>
      <w:proofErr w:type="spellStart"/>
      <w:r w:rsidRPr="00892FAB">
        <w:rPr>
          <w:noProof w:val="0"/>
          <w:lang w:eastAsia="ru-RU"/>
        </w:rPr>
        <w:t>însuşirea</w:t>
      </w:r>
      <w:proofErr w:type="spellEnd"/>
      <w:r w:rsidRPr="00892FAB">
        <w:rPr>
          <w:noProof w:val="0"/>
          <w:lang w:eastAsia="ru-RU"/>
        </w:rPr>
        <w:t xml:space="preserve"> acestora de către </w:t>
      </w:r>
      <w:proofErr w:type="spellStart"/>
      <w:r w:rsidRPr="00892FAB">
        <w:rPr>
          <w:noProof w:val="0"/>
          <w:lang w:eastAsia="ru-RU"/>
        </w:rPr>
        <w:t>specialişti</w:t>
      </w:r>
      <w:proofErr w:type="spellEnd"/>
      <w:r w:rsidRPr="00892FAB">
        <w:rPr>
          <w:noProof w:val="0"/>
          <w:lang w:eastAsia="ru-RU"/>
        </w:rPr>
        <w:t xml:space="preserve"> verificatori de proiecte </w:t>
      </w:r>
      <w:proofErr w:type="spellStart"/>
      <w:r w:rsidRPr="00892FAB">
        <w:rPr>
          <w:noProof w:val="0"/>
          <w:lang w:eastAsia="ru-RU"/>
        </w:rPr>
        <w:t>atestaţi</w:t>
      </w:r>
      <w:proofErr w:type="spellEnd"/>
      <w:r w:rsidRPr="00892FAB">
        <w:rPr>
          <w:noProof w:val="0"/>
          <w:lang w:eastAsia="ru-RU"/>
        </w:rPr>
        <w:t xml:space="preserve">,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w:t>
      </w:r>
      <w:proofErr w:type="spellStart"/>
      <w:r w:rsidRPr="00892FAB">
        <w:rPr>
          <w:noProof w:val="0"/>
          <w:lang w:eastAsia="ru-RU"/>
        </w:rPr>
        <w:t>cărţii</w:t>
      </w:r>
      <w:proofErr w:type="spellEnd"/>
      <w:r w:rsidRPr="00892FAB">
        <w:rPr>
          <w:noProof w:val="0"/>
          <w:lang w:eastAsia="ru-RU"/>
        </w:rPr>
        <w:t xml:space="preserve"> tehnice a </w:t>
      </w:r>
      <w:proofErr w:type="spellStart"/>
      <w:r w:rsidRPr="00892FAB">
        <w:rPr>
          <w:noProof w:val="0"/>
          <w:lang w:eastAsia="ru-RU"/>
        </w:rPr>
        <w:t>construcţiei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la </w:t>
      </w:r>
      <w:proofErr w:type="spellStart"/>
      <w:r w:rsidRPr="00892FAB">
        <w:rPr>
          <w:noProof w:val="0"/>
          <w:lang w:eastAsia="ru-RU"/>
        </w:rPr>
        <w:t>recepţia</w:t>
      </w:r>
      <w:proofErr w:type="spellEnd"/>
      <w:r w:rsidRPr="00892FAB">
        <w:rPr>
          <w:noProof w:val="0"/>
          <w:lang w:eastAsia="ru-RU"/>
        </w:rPr>
        <w:t xml:space="preserve"> lucrărilor executate; </w:t>
      </w:r>
    </w:p>
    <w:p w14:paraId="4CEBC73F" w14:textId="77777777" w:rsidR="00892FAB" w:rsidRPr="00892FAB" w:rsidRDefault="00892FAB" w:rsidP="00892FAB">
      <w:pPr>
        <w:jc w:val="both"/>
        <w:rPr>
          <w:noProof w:val="0"/>
          <w:lang w:eastAsia="ru-RU"/>
        </w:rPr>
      </w:pPr>
      <w:r w:rsidRPr="00892FAB">
        <w:rPr>
          <w:noProof w:val="0"/>
          <w:lang w:eastAsia="ru-RU"/>
        </w:rPr>
        <w:t xml:space="preserve">h) asigurarea </w:t>
      </w:r>
      <w:proofErr w:type="spellStart"/>
      <w:r w:rsidRPr="00892FAB">
        <w:rPr>
          <w:noProof w:val="0"/>
          <w:lang w:eastAsia="ru-RU"/>
        </w:rPr>
        <w:t>asistenţei</w:t>
      </w:r>
      <w:proofErr w:type="spellEnd"/>
      <w:r w:rsidRPr="00892FAB">
        <w:rPr>
          <w:noProof w:val="0"/>
          <w:lang w:eastAsia="ru-RU"/>
        </w:rPr>
        <w:t xml:space="preserve"> tehnice, conform clauzelor contractuale, pentru proiectele elaborate, pe perioada </w:t>
      </w:r>
      <w:proofErr w:type="spellStart"/>
      <w:r w:rsidRPr="00892FAB">
        <w:rPr>
          <w:noProof w:val="0"/>
          <w:lang w:eastAsia="ru-RU"/>
        </w:rPr>
        <w:t>execuţiei</w:t>
      </w:r>
      <w:proofErr w:type="spellEnd"/>
      <w:r w:rsidRPr="00892FAB">
        <w:rPr>
          <w:noProof w:val="0"/>
          <w:lang w:eastAsia="ru-RU"/>
        </w:rPr>
        <w:t xml:space="preserve"> </w:t>
      </w:r>
      <w:proofErr w:type="spellStart"/>
      <w:r w:rsidRPr="00892FAB">
        <w:rPr>
          <w:noProof w:val="0"/>
          <w:lang w:eastAsia="ru-RU"/>
        </w:rPr>
        <w:t>construcţiilor</w:t>
      </w:r>
      <w:proofErr w:type="spellEnd"/>
      <w:r w:rsidRPr="00892FAB">
        <w:rPr>
          <w:noProof w:val="0"/>
          <w:lang w:eastAsia="ru-RU"/>
        </w:rPr>
        <w:t xml:space="preserve"> sau a lucrărilor de </w:t>
      </w:r>
      <w:proofErr w:type="spellStart"/>
      <w:r w:rsidRPr="00892FAB">
        <w:rPr>
          <w:noProof w:val="0"/>
          <w:lang w:eastAsia="ru-RU"/>
        </w:rPr>
        <w:t>intervenţie</w:t>
      </w:r>
      <w:proofErr w:type="spellEnd"/>
      <w:r w:rsidRPr="00892FAB">
        <w:rPr>
          <w:noProof w:val="0"/>
          <w:lang w:eastAsia="ru-RU"/>
        </w:rPr>
        <w:t xml:space="preserve"> la </w:t>
      </w:r>
      <w:proofErr w:type="spellStart"/>
      <w:r w:rsidRPr="00892FAB">
        <w:rPr>
          <w:noProof w:val="0"/>
          <w:lang w:eastAsia="ru-RU"/>
        </w:rPr>
        <w:t>construcţiile</w:t>
      </w:r>
      <w:proofErr w:type="spellEnd"/>
      <w:r w:rsidRPr="00892FAB">
        <w:rPr>
          <w:noProof w:val="0"/>
          <w:lang w:eastAsia="ru-RU"/>
        </w:rPr>
        <w:t xml:space="preserve"> existente;</w:t>
      </w:r>
    </w:p>
    <w:p w14:paraId="0C47A0AB" w14:textId="77777777" w:rsidR="00892FAB" w:rsidRPr="00892FAB" w:rsidRDefault="00892FAB" w:rsidP="00892FAB">
      <w:pPr>
        <w:jc w:val="both"/>
        <w:rPr>
          <w:noProof w:val="0"/>
          <w:lang w:eastAsia="ru-RU"/>
        </w:rPr>
      </w:pPr>
      <w:r w:rsidRPr="00892FAB">
        <w:rPr>
          <w:noProof w:val="0"/>
          <w:lang w:eastAsia="ru-RU"/>
        </w:rPr>
        <w:t xml:space="preserve">i) asigurarea participării obligatorii a proiectantului coordonator de proiect </w:t>
      </w:r>
      <w:proofErr w:type="spellStart"/>
      <w:r w:rsidRPr="00892FAB">
        <w:rPr>
          <w:noProof w:val="0"/>
          <w:lang w:eastAsia="ru-RU"/>
        </w:rPr>
        <w:t>şi</w:t>
      </w:r>
      <w:proofErr w:type="spellEnd"/>
      <w:r w:rsidRPr="00892FAB">
        <w:rPr>
          <w:noProof w:val="0"/>
          <w:lang w:eastAsia="ru-RU"/>
        </w:rPr>
        <w:t xml:space="preserve">, după caz, a </w:t>
      </w:r>
      <w:proofErr w:type="spellStart"/>
      <w:r w:rsidRPr="00892FAB">
        <w:rPr>
          <w:noProof w:val="0"/>
          <w:lang w:eastAsia="ru-RU"/>
        </w:rPr>
        <w:t>proiectanţilor</w:t>
      </w:r>
      <w:proofErr w:type="spellEnd"/>
      <w:r w:rsidRPr="00892FAB">
        <w:rPr>
          <w:noProof w:val="0"/>
          <w:lang w:eastAsia="ru-RU"/>
        </w:rPr>
        <w:t xml:space="preserve"> pe </w:t>
      </w:r>
      <w:proofErr w:type="spellStart"/>
      <w:r w:rsidRPr="00892FAB">
        <w:rPr>
          <w:noProof w:val="0"/>
          <w:lang w:eastAsia="ru-RU"/>
        </w:rPr>
        <w:t>specialităţi</w:t>
      </w:r>
      <w:proofErr w:type="spellEnd"/>
      <w:r w:rsidRPr="00892FAB">
        <w:rPr>
          <w:noProof w:val="0"/>
          <w:lang w:eastAsia="ru-RU"/>
        </w:rPr>
        <w:t xml:space="preserve"> la toate fazele de </w:t>
      </w:r>
      <w:proofErr w:type="spellStart"/>
      <w:r w:rsidRPr="00892FAB">
        <w:rPr>
          <w:noProof w:val="0"/>
          <w:lang w:eastAsia="ru-RU"/>
        </w:rPr>
        <w:t>execuţie</w:t>
      </w:r>
      <w:proofErr w:type="spellEnd"/>
      <w:r w:rsidRPr="00892FAB">
        <w:rPr>
          <w:noProof w:val="0"/>
          <w:lang w:eastAsia="ru-RU"/>
        </w:rPr>
        <w:t xml:space="preserve"> stabilite prin proiect </w:t>
      </w:r>
      <w:proofErr w:type="spellStart"/>
      <w:r w:rsidRPr="00892FAB">
        <w:rPr>
          <w:noProof w:val="0"/>
          <w:lang w:eastAsia="ru-RU"/>
        </w:rPr>
        <w:t>şi</w:t>
      </w:r>
      <w:proofErr w:type="spellEnd"/>
      <w:r w:rsidRPr="00892FAB">
        <w:rPr>
          <w:noProof w:val="0"/>
          <w:lang w:eastAsia="ru-RU"/>
        </w:rPr>
        <w:t xml:space="preserve"> la </w:t>
      </w:r>
      <w:proofErr w:type="spellStart"/>
      <w:r w:rsidRPr="00892FAB">
        <w:rPr>
          <w:noProof w:val="0"/>
          <w:lang w:eastAsia="ru-RU"/>
        </w:rPr>
        <w:t>recepţia</w:t>
      </w:r>
      <w:proofErr w:type="spellEnd"/>
      <w:r w:rsidRPr="00892FAB">
        <w:rPr>
          <w:noProof w:val="0"/>
          <w:lang w:eastAsia="ru-RU"/>
        </w:rPr>
        <w:t xml:space="preserve">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w:t>
      </w:r>
      <w:proofErr w:type="spellStart"/>
      <w:r w:rsidRPr="00892FAB">
        <w:rPr>
          <w:noProof w:val="0"/>
          <w:lang w:eastAsia="ru-RU"/>
        </w:rPr>
        <w:t>asumându-şi</w:t>
      </w:r>
      <w:proofErr w:type="spellEnd"/>
      <w:r w:rsidRPr="00892FAB">
        <w:rPr>
          <w:noProof w:val="0"/>
          <w:lang w:eastAsia="ru-RU"/>
        </w:rPr>
        <w:t xml:space="preserve"> toate </w:t>
      </w:r>
      <w:proofErr w:type="spellStart"/>
      <w:r w:rsidRPr="00892FAB">
        <w:rPr>
          <w:noProof w:val="0"/>
          <w:lang w:eastAsia="ru-RU"/>
        </w:rPr>
        <w:t>responsabilităţile</w:t>
      </w:r>
      <w:proofErr w:type="spellEnd"/>
      <w:r w:rsidRPr="00892FAB">
        <w:rPr>
          <w:noProof w:val="0"/>
          <w:lang w:eastAsia="ru-RU"/>
        </w:rPr>
        <w:t xml:space="preserve"> și garanțiile ce decurg atât din </w:t>
      </w:r>
      <w:proofErr w:type="spellStart"/>
      <w:r w:rsidRPr="00892FAB">
        <w:rPr>
          <w:noProof w:val="0"/>
          <w:lang w:eastAsia="ru-RU"/>
        </w:rPr>
        <w:t>conţinutul</w:t>
      </w:r>
      <w:proofErr w:type="spellEnd"/>
      <w:r w:rsidRPr="00892FAB">
        <w:rPr>
          <w:noProof w:val="0"/>
          <w:lang w:eastAsia="ru-RU"/>
        </w:rPr>
        <w:t xml:space="preserve"> contractului cât </w:t>
      </w:r>
      <w:proofErr w:type="spellStart"/>
      <w:r w:rsidRPr="00892FAB">
        <w:rPr>
          <w:noProof w:val="0"/>
          <w:lang w:eastAsia="ru-RU"/>
        </w:rPr>
        <w:t>şi</w:t>
      </w:r>
      <w:proofErr w:type="spellEnd"/>
      <w:r w:rsidRPr="00892FAB">
        <w:rPr>
          <w:noProof w:val="0"/>
          <w:lang w:eastAsia="ru-RU"/>
        </w:rPr>
        <w:t xml:space="preserve">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w:t>
      </w:r>
      <w:proofErr w:type="spellStart"/>
      <w:r w:rsidRPr="00892FAB">
        <w:rPr>
          <w:noProof w:val="0"/>
          <w:lang w:eastAsia="ru-RU"/>
        </w:rPr>
        <w:t>diligenţa</w:t>
      </w:r>
      <w:proofErr w:type="spellEnd"/>
      <w:r w:rsidRPr="00892FAB">
        <w:rPr>
          <w:noProof w:val="0"/>
          <w:lang w:eastAsia="ru-RU"/>
        </w:rPr>
        <w:t xml:space="preserve"> necesară </w:t>
      </w:r>
      <w:proofErr w:type="spellStart"/>
      <w:r w:rsidRPr="00892FAB">
        <w:rPr>
          <w:noProof w:val="0"/>
          <w:lang w:eastAsia="ru-RU"/>
        </w:rPr>
        <w:t>şi</w:t>
      </w:r>
      <w:proofErr w:type="spellEnd"/>
      <w:r w:rsidRPr="00892FAB">
        <w:rPr>
          <w:noProof w:val="0"/>
          <w:lang w:eastAsia="ru-RU"/>
        </w:rPr>
        <w:t xml:space="preserve"> va </w:t>
      </w:r>
      <w:proofErr w:type="spellStart"/>
      <w:r w:rsidRPr="00892FAB">
        <w:rPr>
          <w:noProof w:val="0"/>
          <w:lang w:eastAsia="ru-RU"/>
        </w:rPr>
        <w:t>acţiona</w:t>
      </w:r>
      <w:proofErr w:type="spellEnd"/>
      <w:r w:rsidRPr="00892FAB">
        <w:rPr>
          <w:noProof w:val="0"/>
          <w:lang w:eastAsia="ru-RU"/>
        </w:rPr>
        <w:t xml:space="preserve">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 xml:space="preserve">7.6. Prestatorul are obligația de a actualiza devizul general întocmit la faza de proiectare, ori de câte ori este nevoie, în conformitate cu prevederile legale privind etapele de elaborare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conţinutul</w:t>
      </w:r>
      <w:proofErr w:type="spellEnd"/>
      <w:r w:rsidRPr="00892FAB">
        <w:rPr>
          <w:noProof w:val="0"/>
          <w:lang w:eastAsia="ru-RU"/>
        </w:rPr>
        <w:t xml:space="preserve">-cadru al </w:t>
      </w:r>
      <w:proofErr w:type="spellStart"/>
      <w:r w:rsidRPr="00892FAB">
        <w:rPr>
          <w:noProof w:val="0"/>
          <w:lang w:eastAsia="ru-RU"/>
        </w:rPr>
        <w:t>documentaţiilor</w:t>
      </w:r>
      <w:proofErr w:type="spellEnd"/>
      <w:r w:rsidRPr="00892FAB">
        <w:rPr>
          <w:noProof w:val="0"/>
          <w:lang w:eastAsia="ru-RU"/>
        </w:rPr>
        <w:t xml:space="preserve"> aferente obiectivelor/proiectelor de </w:t>
      </w:r>
      <w:proofErr w:type="spellStart"/>
      <w:r w:rsidRPr="00892FAB">
        <w:rPr>
          <w:noProof w:val="0"/>
          <w:lang w:eastAsia="ru-RU"/>
        </w:rPr>
        <w:t>investiţii</w:t>
      </w:r>
      <w:proofErr w:type="spellEnd"/>
      <w:r w:rsidRPr="00892FAB">
        <w:rPr>
          <w:noProof w:val="0"/>
          <w:lang w:eastAsia="ru-RU"/>
        </w:rPr>
        <w:t xml:space="preserve"> </w:t>
      </w:r>
      <w:proofErr w:type="spellStart"/>
      <w:r w:rsidRPr="00892FAB">
        <w:rPr>
          <w:noProof w:val="0"/>
          <w:lang w:eastAsia="ru-RU"/>
        </w:rPr>
        <w:t>finanţate</w:t>
      </w:r>
      <w:proofErr w:type="spellEnd"/>
      <w:r w:rsidRPr="00892FAB">
        <w:rPr>
          <w:noProof w:val="0"/>
          <w:lang w:eastAsia="ru-RU"/>
        </w:rPr>
        <w:t xml:space="preserv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 xml:space="preserve">7.7. În perioada de </w:t>
      </w:r>
      <w:proofErr w:type="spellStart"/>
      <w:r w:rsidRPr="00892FAB">
        <w:rPr>
          <w:noProof w:val="0"/>
          <w:lang w:eastAsia="ru-RU"/>
        </w:rPr>
        <w:t>execuţie</w:t>
      </w:r>
      <w:proofErr w:type="spellEnd"/>
      <w:r w:rsidRPr="00892FAB">
        <w:rPr>
          <w:noProof w:val="0"/>
          <w:lang w:eastAsia="ru-RU"/>
        </w:rPr>
        <w:t xml:space="preserve"> a lucrărilor, Prestatorul va transmite Beneficiarului rapoarte de activitate privind serviciile de </w:t>
      </w:r>
      <w:proofErr w:type="spellStart"/>
      <w:r w:rsidRPr="00892FAB">
        <w:rPr>
          <w:noProof w:val="0"/>
          <w:lang w:eastAsia="ru-RU"/>
        </w:rPr>
        <w:t>asistenţă</w:t>
      </w:r>
      <w:proofErr w:type="spellEnd"/>
      <w:r w:rsidRPr="00892FAB">
        <w:rPr>
          <w:noProof w:val="0"/>
          <w:lang w:eastAsia="ru-RU"/>
        </w:rPr>
        <w:t xml:space="preserve"> tehnică prestate (dacă este cazul). Înainte de </w:t>
      </w:r>
      <w:proofErr w:type="spellStart"/>
      <w:r w:rsidRPr="00892FAB">
        <w:rPr>
          <w:noProof w:val="0"/>
          <w:lang w:eastAsia="ru-RU"/>
        </w:rPr>
        <w:t>recepţia</w:t>
      </w:r>
      <w:proofErr w:type="spellEnd"/>
      <w:r w:rsidRPr="00892FAB">
        <w:rPr>
          <w:noProof w:val="0"/>
          <w:lang w:eastAsia="ru-RU"/>
        </w:rPr>
        <w:t xml:space="preserve"> la terminarea lucrărilor, Prestatorul va transmite Beneficiarului raportul la terminarea lucrărilor privind </w:t>
      </w:r>
      <w:proofErr w:type="spellStart"/>
      <w:r w:rsidRPr="00892FAB">
        <w:rPr>
          <w:noProof w:val="0"/>
          <w:lang w:eastAsia="ru-RU"/>
        </w:rPr>
        <w:t>asistenţa</w:t>
      </w:r>
      <w:proofErr w:type="spellEnd"/>
      <w:r w:rsidRPr="00892FAB">
        <w:rPr>
          <w:noProof w:val="0"/>
          <w:lang w:eastAsia="ru-RU"/>
        </w:rPr>
        <w:t xml:space="preserve"> tehnică acordată pe parcursul </w:t>
      </w:r>
      <w:proofErr w:type="spellStart"/>
      <w:r w:rsidRPr="00892FAB">
        <w:rPr>
          <w:noProof w:val="0"/>
          <w:lang w:eastAsia="ru-RU"/>
        </w:rPr>
        <w:t>execuţiei</w:t>
      </w:r>
      <w:proofErr w:type="spellEnd"/>
      <w:r w:rsidRPr="00892FAB">
        <w:rPr>
          <w:noProof w:val="0"/>
          <w:lang w:eastAsia="ru-RU"/>
        </w:rPr>
        <w:t xml:space="preserve"> lucrărilor </w:t>
      </w:r>
      <w:proofErr w:type="spellStart"/>
      <w:r w:rsidRPr="00892FAB">
        <w:rPr>
          <w:noProof w:val="0"/>
          <w:lang w:eastAsia="ru-RU"/>
        </w:rPr>
        <w:t>şi</w:t>
      </w:r>
      <w:proofErr w:type="spellEnd"/>
      <w:r w:rsidRPr="00892FAB">
        <w:rPr>
          <w:noProof w:val="0"/>
          <w:lang w:eastAsia="ru-RU"/>
        </w:rPr>
        <w:t xml:space="preserve"> va prezenta în </w:t>
      </w:r>
      <w:proofErr w:type="spellStart"/>
      <w:r w:rsidRPr="00892FAB">
        <w:rPr>
          <w:noProof w:val="0"/>
          <w:lang w:eastAsia="ru-RU"/>
        </w:rPr>
        <w:t>faţa</w:t>
      </w:r>
      <w:proofErr w:type="spellEnd"/>
      <w:r w:rsidRPr="00892FAB">
        <w:rPr>
          <w:noProof w:val="0"/>
          <w:lang w:eastAsia="ru-RU"/>
        </w:rPr>
        <w:t xml:space="preserve"> comisiei de </w:t>
      </w:r>
      <w:proofErr w:type="spellStart"/>
      <w:r w:rsidRPr="00892FAB">
        <w:rPr>
          <w:noProof w:val="0"/>
          <w:lang w:eastAsia="ru-RU"/>
        </w:rPr>
        <w:t>recepţie</w:t>
      </w:r>
      <w:proofErr w:type="spellEnd"/>
      <w:r w:rsidRPr="00892FAB">
        <w:rPr>
          <w:noProof w:val="0"/>
          <w:lang w:eastAsia="ru-RU"/>
        </w:rPr>
        <w:t xml:space="preserve"> punctul de vedere privind </w:t>
      </w:r>
      <w:proofErr w:type="spellStart"/>
      <w:r w:rsidRPr="00892FAB">
        <w:rPr>
          <w:noProof w:val="0"/>
          <w:lang w:eastAsia="ru-RU"/>
        </w:rPr>
        <w:t>execuţia</w:t>
      </w:r>
      <w:proofErr w:type="spellEnd"/>
      <w:r w:rsidRPr="00892FAB">
        <w:rPr>
          <w:noProof w:val="0"/>
          <w:lang w:eastAsia="ru-RU"/>
        </w:rPr>
        <w:t xml:space="preserve"> lucrărilor. La </w:t>
      </w:r>
      <w:proofErr w:type="spellStart"/>
      <w:r w:rsidRPr="00892FAB">
        <w:rPr>
          <w:noProof w:val="0"/>
          <w:lang w:eastAsia="ru-RU"/>
        </w:rPr>
        <w:t>recepţia</w:t>
      </w:r>
      <w:proofErr w:type="spellEnd"/>
      <w:r w:rsidRPr="00892FAB">
        <w:rPr>
          <w:noProof w:val="0"/>
          <w:lang w:eastAsia="ru-RU"/>
        </w:rPr>
        <w:t xml:space="preserve"> finală, Prestatorul va transmite Beneficiarului  raportul final privind </w:t>
      </w:r>
      <w:proofErr w:type="spellStart"/>
      <w:r w:rsidRPr="00892FAB">
        <w:rPr>
          <w:noProof w:val="0"/>
          <w:lang w:eastAsia="ru-RU"/>
        </w:rPr>
        <w:t>asistenţa</w:t>
      </w:r>
      <w:proofErr w:type="spellEnd"/>
      <w:r w:rsidRPr="00892FAB">
        <w:rPr>
          <w:noProof w:val="0"/>
          <w:lang w:eastAsia="ru-RU"/>
        </w:rPr>
        <w:t xml:space="preserve"> tehnică acordată în perioada de </w:t>
      </w:r>
      <w:proofErr w:type="spellStart"/>
      <w:r w:rsidRPr="00892FAB">
        <w:rPr>
          <w:noProof w:val="0"/>
          <w:lang w:eastAsia="ru-RU"/>
        </w:rPr>
        <w:t>garanţie</w:t>
      </w:r>
      <w:proofErr w:type="spellEnd"/>
      <w:r w:rsidRPr="00892FAB">
        <w:rPr>
          <w:noProof w:val="0"/>
          <w:lang w:eastAsia="ru-RU"/>
        </w:rPr>
        <w:t>,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w:t>
      </w:r>
      <w:proofErr w:type="spellStart"/>
      <w:r w:rsidRPr="00892FAB">
        <w:rPr>
          <w:noProof w:val="0"/>
          <w:lang w:eastAsia="ru-RU"/>
        </w:rPr>
        <w:t>obligaţia</w:t>
      </w:r>
      <w:proofErr w:type="spellEnd"/>
      <w:r w:rsidRPr="00892FAB">
        <w:rPr>
          <w:noProof w:val="0"/>
          <w:lang w:eastAsia="ru-RU"/>
        </w:rPr>
        <w:t xml:space="preserve"> de a verifica modul de prestare a serviciilor </w:t>
      </w:r>
      <w:proofErr w:type="spellStart"/>
      <w:r w:rsidRPr="00892FAB">
        <w:rPr>
          <w:noProof w:val="0"/>
          <w:lang w:eastAsia="ru-RU"/>
        </w:rPr>
        <w:t>şi</w:t>
      </w:r>
      <w:proofErr w:type="spellEnd"/>
      <w:r w:rsidRPr="00892FAB">
        <w:rPr>
          <w:noProof w:val="0"/>
          <w:lang w:eastAsia="ru-RU"/>
        </w:rPr>
        <w:t xml:space="preserve">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w:t>
      </w:r>
      <w:proofErr w:type="spellStart"/>
      <w:r w:rsidRPr="00892FAB">
        <w:rPr>
          <w:noProof w:val="0"/>
          <w:lang w:eastAsia="ru-RU"/>
        </w:rPr>
        <w:t>furnizarii</w:t>
      </w:r>
      <w:proofErr w:type="spellEnd"/>
      <w:r w:rsidRPr="00892FAB">
        <w:rPr>
          <w:noProof w:val="0"/>
          <w:lang w:eastAsia="ru-RU"/>
        </w:rPr>
        <w:t xml:space="preserve">/întocmirii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w:t>
      </w:r>
      <w:proofErr w:type="spellStart"/>
      <w:r w:rsidRPr="00892FAB">
        <w:rPr>
          <w:noProof w:val="0"/>
          <w:lang w:eastAsia="ru-RU"/>
        </w:rPr>
        <w:t>reprezentanţii</w:t>
      </w:r>
      <w:proofErr w:type="spellEnd"/>
      <w:r w:rsidRPr="00892FAB">
        <w:rPr>
          <w:noProof w:val="0"/>
          <w:lang w:eastAsia="ru-RU"/>
        </w:rPr>
        <w:t xml:space="preserve"> Beneficiarului </w:t>
      </w:r>
      <w:proofErr w:type="spellStart"/>
      <w:r w:rsidRPr="00892FAB">
        <w:rPr>
          <w:noProof w:val="0"/>
          <w:lang w:eastAsia="ru-RU"/>
        </w:rPr>
        <w:t>însărcinaţi</w:t>
      </w:r>
      <w:proofErr w:type="spellEnd"/>
      <w:r w:rsidRPr="00892FAB">
        <w:rPr>
          <w:noProof w:val="0"/>
          <w:lang w:eastAsia="ru-RU"/>
        </w:rPr>
        <w:t xml:space="preserve"> cu verificările conform punctului 8.2. de mai sus constată că serviciile nu au fost prestate </w:t>
      </w:r>
      <w:proofErr w:type="spellStart"/>
      <w:r w:rsidRPr="00892FAB">
        <w:rPr>
          <w:noProof w:val="0"/>
          <w:lang w:eastAsia="ru-RU"/>
        </w:rPr>
        <w:t>şi</w:t>
      </w:r>
      <w:proofErr w:type="spellEnd"/>
      <w:r w:rsidRPr="00892FAB">
        <w:rPr>
          <w:noProof w:val="0"/>
          <w:lang w:eastAsia="ru-RU"/>
        </w:rPr>
        <w:t xml:space="preserve">/sau documentele nu au fost furnizate în conformitate cu solicitările Beneficiarului </w:t>
      </w:r>
      <w:proofErr w:type="spellStart"/>
      <w:r w:rsidRPr="00892FAB">
        <w:rPr>
          <w:noProof w:val="0"/>
          <w:lang w:eastAsia="ru-RU"/>
        </w:rPr>
        <w:t>şi</w:t>
      </w:r>
      <w:proofErr w:type="spellEnd"/>
      <w:r w:rsidRPr="00892FAB">
        <w:rPr>
          <w:noProof w:val="0"/>
          <w:lang w:eastAsia="ru-RU"/>
        </w:rPr>
        <w:t xml:space="preserve"> prevederile contractului, vor consemna aspectele semnalate în procesul-verbal </w:t>
      </w:r>
      <w:proofErr w:type="spellStart"/>
      <w:r w:rsidRPr="00892FAB">
        <w:rPr>
          <w:noProof w:val="0"/>
          <w:lang w:eastAsia="ru-RU"/>
        </w:rPr>
        <w:t>menţionat</w:t>
      </w:r>
      <w:proofErr w:type="spellEnd"/>
      <w:r w:rsidRPr="00892FAB">
        <w:rPr>
          <w:noProof w:val="0"/>
          <w:lang w:eastAsia="ru-RU"/>
        </w:rPr>
        <w:t xml:space="preserve"> la punctul 8.2 </w:t>
      </w:r>
      <w:proofErr w:type="spellStart"/>
      <w:r w:rsidRPr="00892FAB">
        <w:rPr>
          <w:noProof w:val="0"/>
          <w:lang w:eastAsia="ru-RU"/>
        </w:rPr>
        <w:t>şi</w:t>
      </w:r>
      <w:proofErr w:type="spellEnd"/>
      <w:r w:rsidRPr="00892FAB">
        <w:rPr>
          <w:noProof w:val="0"/>
          <w:lang w:eastAsia="ru-RU"/>
        </w:rPr>
        <w:t xml:space="preserve">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 xml:space="preserve">8.4. Verificarea finală și recepția proiectului se vor face ulterior verificării de conformitate prevăzută la punctul 8.2 și verificării tehnice conform punctului 8.1, în cadrul unui consiliu </w:t>
      </w:r>
      <w:proofErr w:type="spellStart"/>
      <w:r w:rsidRPr="00892FAB">
        <w:rPr>
          <w:noProof w:val="0"/>
          <w:lang w:eastAsia="ru-RU"/>
        </w:rPr>
        <w:t>tehnico</w:t>
      </w:r>
      <w:proofErr w:type="spellEnd"/>
      <w:r w:rsidRPr="00892FAB">
        <w:rPr>
          <w:noProof w:val="0"/>
          <w:lang w:eastAsia="ru-RU"/>
        </w:rPr>
        <w:t xml:space="preserve">-economic al Beneficiarului care se va organiza nu mai târziu de 30 de zile de la data convenită prin contract pentru predarea proiectului de către prestator în forma stabilită. În intervalul de la data predării proiectului și până la data </w:t>
      </w:r>
      <w:proofErr w:type="spellStart"/>
      <w:r w:rsidRPr="00892FAB">
        <w:rPr>
          <w:noProof w:val="0"/>
          <w:lang w:eastAsia="ru-RU"/>
        </w:rPr>
        <w:t>intrunirii</w:t>
      </w:r>
      <w:proofErr w:type="spellEnd"/>
      <w:r w:rsidRPr="00892FAB">
        <w:rPr>
          <w:noProof w:val="0"/>
          <w:lang w:eastAsia="ru-RU"/>
        </w:rPr>
        <w:t xml:space="preserve">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w:t>
      </w:r>
      <w:proofErr w:type="spellStart"/>
      <w:r w:rsidRPr="00892FAB">
        <w:rPr>
          <w:noProof w:val="0"/>
          <w:lang w:eastAsia="ru-RU"/>
        </w:rPr>
        <w:t>tehnico</w:t>
      </w:r>
      <w:proofErr w:type="spellEnd"/>
      <w:r w:rsidRPr="00892FAB">
        <w:rPr>
          <w:noProof w:val="0"/>
          <w:lang w:eastAsia="ru-RU"/>
        </w:rPr>
        <w:t xml:space="preserve">-economic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w:t>
      </w:r>
      <w:proofErr w:type="spellStart"/>
      <w:r w:rsidRPr="00892FAB">
        <w:rPr>
          <w:noProof w:val="0"/>
          <w:lang w:eastAsia="ru-RU"/>
        </w:rPr>
        <w:t>il</w:t>
      </w:r>
      <w:proofErr w:type="spellEnd"/>
      <w:r w:rsidRPr="00892FAB">
        <w:rPr>
          <w:noProof w:val="0"/>
          <w:lang w:eastAsia="ru-RU"/>
        </w:rPr>
        <w:t xml:space="preserve"> va exonera pe Prestator de </w:t>
      </w:r>
      <w:proofErr w:type="spellStart"/>
      <w:r w:rsidRPr="00892FAB">
        <w:rPr>
          <w:noProof w:val="0"/>
          <w:lang w:eastAsia="ru-RU"/>
        </w:rPr>
        <w:t>raspunderea</w:t>
      </w:r>
      <w:proofErr w:type="spellEnd"/>
      <w:r w:rsidRPr="00892FAB">
        <w:rPr>
          <w:noProof w:val="0"/>
          <w:lang w:eastAsia="ru-RU"/>
        </w:rPr>
        <w:t xml:space="preserve"> pentru viciile de </w:t>
      </w:r>
      <w:proofErr w:type="spellStart"/>
      <w:r w:rsidRPr="00892FAB">
        <w:rPr>
          <w:noProof w:val="0"/>
          <w:lang w:eastAsia="ru-RU"/>
        </w:rPr>
        <w:t>executie</w:t>
      </w:r>
      <w:proofErr w:type="spellEnd"/>
      <w:r w:rsidRPr="00892FAB">
        <w:rPr>
          <w:noProof w:val="0"/>
          <w:lang w:eastAsia="ru-RU"/>
        </w:rPr>
        <w:t xml:space="preserve"> cauzate de realizarea necorespunzătoare a </w:t>
      </w:r>
      <w:proofErr w:type="spellStart"/>
      <w:r w:rsidRPr="00892FAB">
        <w:rPr>
          <w:noProof w:val="0"/>
          <w:lang w:eastAsia="ru-RU"/>
        </w:rPr>
        <w:t>documentatiei</w:t>
      </w:r>
      <w:proofErr w:type="spellEnd"/>
      <w:r w:rsidRPr="00892FAB">
        <w:rPr>
          <w:noProof w:val="0"/>
          <w:lang w:eastAsia="ru-RU"/>
        </w:rPr>
        <w:t xml:space="preserve">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w:t>
      </w:r>
      <w:proofErr w:type="spellStart"/>
      <w:r w:rsidRPr="00892FAB">
        <w:rPr>
          <w:noProof w:val="0"/>
          <w:lang w:eastAsia="ru-RU"/>
        </w:rPr>
        <w:t>obligaţia</w:t>
      </w:r>
      <w:proofErr w:type="spellEnd"/>
      <w:r w:rsidRPr="00892FAB">
        <w:rPr>
          <w:noProof w:val="0"/>
          <w:lang w:eastAsia="ru-RU"/>
        </w:rPr>
        <w:t xml:space="preserve"> de a începe prestarea serviciilor la data/datele notificate pentru fiecare fază de proiectare, după caz, de către Beneficiar cu privire la începerea </w:t>
      </w:r>
      <w:proofErr w:type="spellStart"/>
      <w:r w:rsidRPr="00892FAB">
        <w:rPr>
          <w:noProof w:val="0"/>
          <w:lang w:eastAsia="ru-RU"/>
        </w:rPr>
        <w:t>activităţii</w:t>
      </w:r>
      <w:proofErr w:type="spellEnd"/>
      <w:r w:rsidRPr="00892FAB">
        <w:rPr>
          <w:noProof w:val="0"/>
          <w:lang w:eastAsia="ru-RU"/>
        </w:rPr>
        <w:t xml:space="preserve">,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w:t>
      </w:r>
      <w:proofErr w:type="spellStart"/>
      <w:r w:rsidRPr="00892FAB">
        <w:rPr>
          <w:noProof w:val="0"/>
          <w:lang w:eastAsia="ru-RU"/>
        </w:rPr>
        <w:t>părţi</w:t>
      </w:r>
      <w:proofErr w:type="spellEnd"/>
      <w:r w:rsidRPr="00892FAB">
        <w:rPr>
          <w:noProof w:val="0"/>
          <w:lang w:eastAsia="ru-RU"/>
        </w:rPr>
        <w:t xml:space="preserve">,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 xml:space="preserve">9.3. Cu </w:t>
      </w:r>
      <w:proofErr w:type="spellStart"/>
      <w:r w:rsidRPr="00892FAB">
        <w:rPr>
          <w:noProof w:val="0"/>
          <w:lang w:eastAsia="ru-RU"/>
        </w:rPr>
        <w:t>excepţia</w:t>
      </w:r>
      <w:proofErr w:type="spellEnd"/>
      <w:r w:rsidRPr="00892FAB">
        <w:rPr>
          <w:noProof w:val="0"/>
          <w:lang w:eastAsia="ru-RU"/>
        </w:rPr>
        <w:t xml:space="preserve"> prevederilor de la punctul 10, o </w:t>
      </w:r>
      <w:proofErr w:type="spellStart"/>
      <w:r w:rsidRPr="00892FAB">
        <w:rPr>
          <w:noProof w:val="0"/>
          <w:lang w:eastAsia="ru-RU"/>
        </w:rPr>
        <w:t>întarziere</w:t>
      </w:r>
      <w:proofErr w:type="spellEnd"/>
      <w:r w:rsidRPr="00892FAB">
        <w:rPr>
          <w:noProof w:val="0"/>
          <w:lang w:eastAsia="ru-RU"/>
        </w:rPr>
        <w:t xml:space="preserve"> în îndeplinirea contractului dă dreptul Beneficiarului de a solicita </w:t>
      </w:r>
      <w:proofErr w:type="spellStart"/>
      <w:r w:rsidRPr="00892FAB">
        <w:rPr>
          <w:noProof w:val="0"/>
          <w:lang w:eastAsia="ru-RU"/>
        </w:rPr>
        <w:t>penalităţi</w:t>
      </w:r>
      <w:proofErr w:type="spellEnd"/>
      <w:r w:rsidRPr="00892FAB">
        <w:rPr>
          <w:noProof w:val="0"/>
          <w:lang w:eastAsia="ru-RU"/>
        </w:rPr>
        <w:t xml:space="preserve">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w:t>
      </w:r>
      <w:proofErr w:type="spellStart"/>
      <w:r w:rsidRPr="00892FAB">
        <w:rPr>
          <w:noProof w:val="0"/>
          <w:lang w:val="en-US" w:eastAsia="ru-RU"/>
        </w:rPr>
        <w:t>Părţile</w:t>
      </w:r>
      <w:proofErr w:type="spellEnd"/>
      <w:r w:rsidRPr="00892FAB">
        <w:rPr>
          <w:noProof w:val="0"/>
          <w:lang w:val="en-US" w:eastAsia="ru-RU"/>
        </w:rPr>
        <w:t xml:space="preserve"> sunt exonerate de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neîndeplinirea</w:t>
      </w:r>
      <w:proofErr w:type="spellEnd"/>
      <w:r w:rsidRPr="00892FAB">
        <w:rPr>
          <w:noProof w:val="0"/>
          <w:lang w:val="en-US" w:eastAsia="ru-RU"/>
        </w:rPr>
        <w:t xml:space="preserve"> </w:t>
      </w:r>
      <w:proofErr w:type="spellStart"/>
      <w:r w:rsidRPr="00892FAB">
        <w:rPr>
          <w:noProof w:val="0"/>
          <w:lang w:val="en-US" w:eastAsia="ru-RU"/>
        </w:rPr>
        <w:t>parţială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cauzată</w:t>
      </w:r>
      <w:proofErr w:type="spellEnd"/>
      <w:r w:rsidRPr="00892FAB">
        <w:rPr>
          <w:noProof w:val="0"/>
          <w:lang w:val="en-US" w:eastAsia="ru-RU"/>
        </w:rPr>
        <w:t xml:space="preserve"> de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impedimente</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părților</w:t>
      </w:r>
      <w:proofErr w:type="spellEnd"/>
      <w:r w:rsidRPr="00892FAB">
        <w:rPr>
          <w:noProof w:val="0"/>
          <w:lang w:val="en-US" w:eastAsia="ru-RU"/>
        </w:rPr>
        <w:t xml:space="preserve"> (</w:t>
      </w:r>
      <w:proofErr w:type="spellStart"/>
      <w:r w:rsidRPr="00892FAB">
        <w:rPr>
          <w:noProof w:val="0"/>
          <w:lang w:val="en-US" w:eastAsia="ru-RU"/>
        </w:rPr>
        <w:t>războaie</w:t>
      </w:r>
      <w:proofErr w:type="spellEnd"/>
      <w:r w:rsidRPr="00892FAB">
        <w:rPr>
          <w:noProof w:val="0"/>
          <w:lang w:val="en-US" w:eastAsia="ru-RU"/>
        </w:rPr>
        <w:t xml:space="preserve">, </w:t>
      </w:r>
      <w:proofErr w:type="spellStart"/>
      <w:r w:rsidRPr="00892FAB">
        <w:rPr>
          <w:noProof w:val="0"/>
          <w:lang w:val="en-US" w:eastAsia="ru-RU"/>
        </w:rPr>
        <w:t>calamităţi</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incendii</w:t>
      </w:r>
      <w:proofErr w:type="spellEnd"/>
      <w:r w:rsidRPr="00892FAB">
        <w:rPr>
          <w:noProof w:val="0"/>
          <w:lang w:val="en-US" w:eastAsia="ru-RU"/>
        </w:rPr>
        <w:t xml:space="preserve">, </w:t>
      </w:r>
      <w:proofErr w:type="spellStart"/>
      <w:r w:rsidRPr="00892FAB">
        <w:rPr>
          <w:noProof w:val="0"/>
          <w:lang w:val="en-US" w:eastAsia="ru-RU"/>
        </w:rPr>
        <w:t>inundaţii</w:t>
      </w:r>
      <w:proofErr w:type="spellEnd"/>
      <w:r w:rsidRPr="00892FAB">
        <w:rPr>
          <w:noProof w:val="0"/>
          <w:lang w:val="en-US" w:eastAsia="ru-RU"/>
        </w:rPr>
        <w:t xml:space="preserve">, </w:t>
      </w:r>
      <w:proofErr w:type="spellStart"/>
      <w:r w:rsidRPr="00892FAB">
        <w:rPr>
          <w:noProof w:val="0"/>
          <w:lang w:val="en-US" w:eastAsia="ru-RU"/>
        </w:rPr>
        <w:t>cutremure</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nu </w:t>
      </w:r>
      <w:proofErr w:type="spellStart"/>
      <w:r w:rsidRPr="00892FAB">
        <w:rPr>
          <w:noProof w:val="0"/>
          <w:lang w:val="en-US" w:eastAsia="ru-RU"/>
        </w:rPr>
        <w:t>depind</w:t>
      </w:r>
      <w:proofErr w:type="spellEnd"/>
      <w:r w:rsidRPr="00892FAB">
        <w:rPr>
          <w:noProof w:val="0"/>
          <w:lang w:val="en-US" w:eastAsia="ru-RU"/>
        </w:rPr>
        <w:t xml:space="preserve"> de </w:t>
      </w:r>
      <w:proofErr w:type="spellStart"/>
      <w:r w:rsidRPr="00892FAB">
        <w:rPr>
          <w:noProof w:val="0"/>
          <w:lang w:val="en-US" w:eastAsia="ru-RU"/>
        </w:rPr>
        <w:t>voinţa</w:t>
      </w:r>
      <w:proofErr w:type="spellEnd"/>
      <w:r w:rsidRPr="00892FAB">
        <w:rPr>
          <w:noProof w:val="0"/>
          <w:lang w:val="en-US" w:eastAsia="ru-RU"/>
        </w:rPr>
        <w:t xml:space="preserve"> </w:t>
      </w:r>
      <w:proofErr w:type="spellStart"/>
      <w:r w:rsidRPr="00892FAB">
        <w:rPr>
          <w:noProof w:val="0"/>
          <w:lang w:val="en-US" w:eastAsia="ru-RU"/>
        </w:rPr>
        <w:t>Părţilor</w:t>
      </w:r>
      <w:proofErr w:type="spellEnd"/>
      <w:r w:rsidRPr="00892FAB">
        <w:rPr>
          <w:noProof w:val="0"/>
          <w:lang w:val="en-US" w:eastAsia="ru-RU"/>
        </w:rPr>
        <w:t>).</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w:t>
      </w:r>
      <w:proofErr w:type="spellStart"/>
      <w:r w:rsidRPr="00892FAB">
        <w:rPr>
          <w:noProof w:val="0"/>
          <w:lang w:val="en-US" w:eastAsia="ru-RU"/>
        </w:rPr>
        <w:t>Partea</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apariția</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informeze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efectele</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1DF9C83C" w14:textId="77777777" w:rsidR="00892FAB" w:rsidRPr="00892FAB" w:rsidRDefault="00892FAB" w:rsidP="00892FAB">
      <w:pPr>
        <w:jc w:val="both"/>
        <w:rPr>
          <w:noProof w:val="0"/>
          <w:lang w:val="en-US" w:eastAsia="ru-RU"/>
        </w:rPr>
      </w:pPr>
      <w:r w:rsidRPr="00892FAB">
        <w:rPr>
          <w:noProof w:val="0"/>
          <w:lang w:val="en-US" w:eastAsia="ru-RU"/>
        </w:rPr>
        <w:t xml:space="preserve">10.3.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declanşării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acţiune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w:t>
      </w:r>
      <w:proofErr w:type="spellStart"/>
      <w:r w:rsidRPr="00892FAB">
        <w:rPr>
          <w:noProof w:val="0"/>
          <w:lang w:val="en-US" w:eastAsia="ru-RU"/>
        </w:rPr>
        <w:t>certificat</w:t>
      </w:r>
      <w:proofErr w:type="spellEnd"/>
      <w:r w:rsidRPr="00892FAB">
        <w:rPr>
          <w:noProof w:val="0"/>
          <w:lang w:val="en-US" w:eastAsia="ru-RU"/>
        </w:rPr>
        <w:t xml:space="preserve">, </w:t>
      </w:r>
      <w:proofErr w:type="spellStart"/>
      <w:r w:rsidRPr="00892FAB">
        <w:rPr>
          <w:noProof w:val="0"/>
          <w:lang w:val="en-US" w:eastAsia="ru-RU"/>
        </w:rPr>
        <w:t>eliberat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organul</w:t>
      </w:r>
      <w:proofErr w:type="spellEnd"/>
      <w:r w:rsidRPr="00892FAB">
        <w:rPr>
          <w:noProof w:val="0"/>
          <w:lang w:val="en-US" w:eastAsia="ru-RU"/>
        </w:rPr>
        <w:t xml:space="preserve"> competent din </w:t>
      </w:r>
      <w:proofErr w:type="spellStart"/>
      <w:r w:rsidRPr="00892FAB">
        <w:rPr>
          <w:noProof w:val="0"/>
          <w:lang w:val="en-US" w:eastAsia="ru-RU"/>
        </w:rPr>
        <w:t>ţara</w:t>
      </w:r>
      <w:proofErr w:type="spellEnd"/>
      <w:r w:rsidRPr="00892FAB">
        <w:rPr>
          <w:noProof w:val="0"/>
          <w:lang w:val="en-US" w:eastAsia="ru-RU"/>
        </w:rPr>
        <w:t xml:space="preserve"> </w:t>
      </w:r>
      <w:proofErr w:type="spellStart"/>
      <w:r w:rsidRPr="00892FAB">
        <w:rPr>
          <w:noProof w:val="0"/>
          <w:lang w:val="en-US" w:eastAsia="ru-RU"/>
        </w:rPr>
        <w:t>Părţii</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proofErr w:type="spellStart"/>
      <w:r w:rsidRPr="00892FAB">
        <w:rPr>
          <w:noProof w:val="0"/>
          <w:lang w:val="en-US" w:eastAsia="ru-RU"/>
        </w:rPr>
        <w:lastRenderedPageBreak/>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cu </w:t>
      </w:r>
      <w:proofErr w:type="spellStart"/>
      <w:r w:rsidRPr="00892FAB">
        <w:rPr>
          <w:noProof w:val="0"/>
          <w:lang w:val="en-US" w:eastAsia="ru-RU"/>
        </w:rPr>
        <w:t>incidenţă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predate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w:t>
      </w:r>
    </w:p>
    <w:p w14:paraId="727D8616" w14:textId="77777777" w:rsidR="00892FAB" w:rsidRPr="00892FAB" w:rsidRDefault="00892FAB" w:rsidP="00995335">
      <w:pPr>
        <w:numPr>
          <w:ilvl w:val="0"/>
          <w:numId w:val="35"/>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informaţiei</w:t>
      </w:r>
      <w:proofErr w:type="spellEnd"/>
      <w:r w:rsidRPr="00892FAB">
        <w:rPr>
          <w:noProof w:val="0"/>
          <w:lang w:val="en-US" w:eastAsia="ru-RU"/>
        </w:rPr>
        <w:t xml:space="preserve"> indicate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548DE91C" w14:textId="77777777" w:rsidR="00892FAB" w:rsidRPr="00892FAB" w:rsidRDefault="00892FAB" w:rsidP="00995335">
      <w:pPr>
        <w:numPr>
          <w:ilvl w:val="0"/>
          <w:numId w:val="35"/>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 xml:space="preserve">14.1.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realiza</w:t>
      </w:r>
      <w:proofErr w:type="spellEnd"/>
      <w:r w:rsidRPr="00892FAB">
        <w:rPr>
          <w:noProof w:val="0"/>
          <w:lang w:val="en-US" w:eastAsia="ru-RU"/>
        </w:rPr>
        <w:t xml:space="preserve"> cu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al </w:t>
      </w:r>
      <w:proofErr w:type="spellStart"/>
      <w:r w:rsidRPr="00892FAB">
        <w:rPr>
          <w:noProof w:val="0"/>
          <w:lang w:val="en-US" w:eastAsia="ru-RU"/>
        </w:rPr>
        <w:t>Părţilor</w:t>
      </w:r>
      <w:proofErr w:type="spellEnd"/>
      <w:r w:rsidRPr="00892FAB">
        <w:rPr>
          <w:noProof w:val="0"/>
          <w:lang w:val="en-US" w:eastAsia="ru-RU"/>
        </w:rPr>
        <w:t>.</w:t>
      </w:r>
    </w:p>
    <w:p w14:paraId="73342FA9" w14:textId="77777777" w:rsidR="00892FAB" w:rsidRPr="00892FAB" w:rsidRDefault="00892FAB" w:rsidP="00892FAB">
      <w:pPr>
        <w:jc w:val="both"/>
        <w:rPr>
          <w:noProof w:val="0"/>
          <w:lang w:val="en-US" w:eastAsia="ru-RU"/>
        </w:rPr>
      </w:pPr>
      <w:r w:rsidRPr="00892FAB">
        <w:rPr>
          <w:noProof w:val="0"/>
          <w:lang w:val="en-US" w:eastAsia="ru-RU"/>
        </w:rPr>
        <w:t xml:space="preserve">14.2.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unilateral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w:t>
      </w:r>
    </w:p>
    <w:p w14:paraId="34156DF1" w14:textId="77777777" w:rsidR="00892FAB" w:rsidRPr="00892FAB" w:rsidRDefault="00892FAB" w:rsidP="00995335">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refuz</w:t>
      </w:r>
      <w:proofErr w:type="spellEnd"/>
      <w:r w:rsidRPr="00892FAB">
        <w:rPr>
          <w:noProof w:val="0"/>
          <w:lang w:val="en-US" w:eastAsia="ru-RU"/>
        </w:rPr>
        <w:t xml:space="preserve"> al </w:t>
      </w:r>
      <w:proofErr w:type="spellStart"/>
      <w:r w:rsidRPr="00892FAB">
        <w:rPr>
          <w:noProof w:val="0"/>
          <w:lang w:val="en-US" w:eastAsia="ru-RU"/>
        </w:rPr>
        <w:t>Prestatorului</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352780A8" w14:textId="77777777" w:rsidR="00892FAB" w:rsidRPr="00892FAB" w:rsidRDefault="00892FAB" w:rsidP="00995335">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w:t>
      </w:r>
    </w:p>
    <w:p w14:paraId="477F7929" w14:textId="77777777" w:rsidR="00892FAB" w:rsidRPr="00892FAB" w:rsidRDefault="00892FAB" w:rsidP="00995335">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plată</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w:t>
      </w:r>
    </w:p>
    <w:p w14:paraId="0057E25B" w14:textId="77777777" w:rsidR="00892FAB" w:rsidRPr="00892FAB" w:rsidRDefault="00892FAB" w:rsidP="00995335">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nesatisfacerea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pretenţiilor</w:t>
      </w:r>
      <w:proofErr w:type="spellEnd"/>
      <w:r w:rsidRPr="00892FAB">
        <w:rPr>
          <w:noProof w:val="0"/>
          <w:lang w:val="en-US" w:eastAsia="ru-RU"/>
        </w:rPr>
        <w:t xml:space="preserve"> </w:t>
      </w:r>
      <w:proofErr w:type="spellStart"/>
      <w:r w:rsidRPr="00892FAB">
        <w:rPr>
          <w:noProof w:val="0"/>
          <w:lang w:val="en-US" w:eastAsia="ru-RU"/>
        </w:rPr>
        <w:t>înaintate</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w:t>
      </w:r>
    </w:p>
    <w:p w14:paraId="469362F9" w14:textId="77777777" w:rsidR="00892FAB" w:rsidRPr="00892FAB" w:rsidRDefault="00892FAB" w:rsidP="00995335">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1F48C0DA" w14:textId="77777777" w:rsidR="00892FAB" w:rsidRPr="00892FAB" w:rsidRDefault="00892FAB" w:rsidP="00995335">
      <w:pPr>
        <w:numPr>
          <w:ilvl w:val="0"/>
          <w:numId w:val="26"/>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necesită</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51B3D9E" w14:textId="77777777" w:rsidR="00892FAB" w:rsidRPr="00892FAB" w:rsidRDefault="00892FAB" w:rsidP="00995335">
      <w:pPr>
        <w:numPr>
          <w:ilvl w:val="0"/>
          <w:numId w:val="26"/>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avînd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4117A8BF" w14:textId="77777777" w:rsidR="00892FAB" w:rsidRPr="00892FAB" w:rsidRDefault="00892FAB" w:rsidP="00892FAB">
      <w:pPr>
        <w:jc w:val="both"/>
        <w:rPr>
          <w:noProof w:val="0"/>
          <w:lang w:val="en-US" w:eastAsia="ru-RU"/>
        </w:rPr>
      </w:pPr>
      <w:r w:rsidRPr="00892FAB">
        <w:rPr>
          <w:noProof w:val="0"/>
          <w:lang w:val="en-US" w:eastAsia="ru-RU"/>
        </w:rPr>
        <w:t xml:space="preserve">14.3.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iniţiatoare</w:t>
      </w:r>
      <w:proofErr w:type="spellEnd"/>
      <w:r w:rsidRPr="00892FAB">
        <w:rPr>
          <w:noProof w:val="0"/>
          <w:lang w:val="en-US" w:eastAsia="ru-RU"/>
        </w:rPr>
        <w:t xml:space="preserve"> 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intenţiile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scrisoare</w:t>
      </w:r>
      <w:proofErr w:type="spellEnd"/>
      <w:r w:rsidRPr="00892FAB">
        <w:rPr>
          <w:noProof w:val="0"/>
          <w:lang w:val="en-US" w:eastAsia="ru-RU"/>
        </w:rPr>
        <w:t xml:space="preserve"> </w:t>
      </w:r>
      <w:proofErr w:type="spellStart"/>
      <w:r w:rsidRPr="00892FAB">
        <w:rPr>
          <w:noProof w:val="0"/>
          <w:lang w:val="en-US" w:eastAsia="ru-RU"/>
        </w:rPr>
        <w:t>motivată</w:t>
      </w:r>
      <w:proofErr w:type="spellEnd"/>
      <w:r w:rsidRPr="00892FAB">
        <w:rPr>
          <w:noProof w:val="0"/>
          <w:lang w:val="en-US" w:eastAsia="ru-RU"/>
        </w:rPr>
        <w:t>.</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înştiinţată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termen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încetat</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Reclamaţiile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sunt </w:t>
      </w:r>
      <w:proofErr w:type="spellStart"/>
      <w:r w:rsidRPr="00892FAB">
        <w:rPr>
          <w:noProof w:val="0"/>
          <w:lang w:val="en-US" w:eastAsia="ru-RU"/>
        </w:rPr>
        <w:t>înaintate</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recepţionării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recepționării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act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cu </w:t>
      </w:r>
      <w:proofErr w:type="spellStart"/>
      <w:r w:rsidRPr="00892FAB">
        <w:rPr>
          <w:noProof w:val="0"/>
          <w:lang w:val="en-US" w:eastAsia="ru-RU"/>
        </w:rPr>
        <w:t>reprezentantul</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proofErr w:type="spellStart"/>
      <w:r w:rsidRPr="00892FAB">
        <w:rPr>
          <w:noProof w:val="0"/>
          <w:lang w:eastAsia="ru-RU"/>
        </w:rPr>
        <w:t>Pretenţiile</w:t>
      </w:r>
      <w:proofErr w:type="spellEnd"/>
      <w:r w:rsidRPr="00892FAB">
        <w:rPr>
          <w:noProof w:val="0"/>
          <w:lang w:eastAsia="ru-RU"/>
        </w:rPr>
        <w:t xml:space="preserve"> privind calitatea serviciilor de proiectare prestate sunt înaintate Prestatorului în termen de _____ zile de la depistarea </w:t>
      </w:r>
      <w:proofErr w:type="spellStart"/>
      <w:r w:rsidRPr="00892FAB">
        <w:rPr>
          <w:noProof w:val="0"/>
          <w:lang w:eastAsia="ru-RU"/>
        </w:rPr>
        <w:t>deficienţelor</w:t>
      </w:r>
      <w:proofErr w:type="spellEnd"/>
      <w:r w:rsidRPr="00892FAB">
        <w:rPr>
          <w:noProof w:val="0"/>
          <w:lang w:eastAsia="ru-RU"/>
        </w:rPr>
        <w:t xml:space="preserve"> de calitate, confirmate prin prescripțiile Beneficiarului și a </w:t>
      </w:r>
      <w:proofErr w:type="spellStart"/>
      <w:r w:rsidRPr="00892FAB">
        <w:rPr>
          <w:noProof w:val="0"/>
          <w:color w:val="262626"/>
          <w:shd w:val="clear" w:color="auto" w:fill="FFFFFF"/>
          <w:lang w:eastAsia="ru-RU"/>
        </w:rPr>
        <w:t>specialiştilor</w:t>
      </w:r>
      <w:proofErr w:type="spellEnd"/>
      <w:r w:rsidRPr="00892FAB">
        <w:rPr>
          <w:noProof w:val="0"/>
          <w:color w:val="262626"/>
          <w:shd w:val="clear" w:color="auto" w:fill="FFFFFF"/>
          <w:lang w:eastAsia="ru-RU"/>
        </w:rPr>
        <w:t xml:space="preserve"> verificatori de proiecte </w:t>
      </w:r>
      <w:proofErr w:type="spellStart"/>
      <w:r w:rsidRPr="00892FAB">
        <w:rPr>
          <w:noProof w:val="0"/>
          <w:color w:val="262626"/>
          <w:shd w:val="clear" w:color="auto" w:fill="FFFFFF"/>
          <w:lang w:eastAsia="ru-RU"/>
        </w:rPr>
        <w:t>atestaţi</w:t>
      </w:r>
      <w:proofErr w:type="spellEnd"/>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 xml:space="preserve">15.3. Prestatorul este obligat să examineze </w:t>
      </w:r>
      <w:proofErr w:type="spellStart"/>
      <w:r w:rsidRPr="00892FAB">
        <w:rPr>
          <w:noProof w:val="0"/>
          <w:lang w:eastAsia="ru-RU"/>
        </w:rPr>
        <w:t>pretenţiile</w:t>
      </w:r>
      <w:proofErr w:type="spellEnd"/>
      <w:r w:rsidRPr="00892FAB">
        <w:rPr>
          <w:noProof w:val="0"/>
          <w:lang w:eastAsia="ru-RU"/>
        </w:rPr>
        <w:t xml:space="preserve"> înaintate, în termen de _____ zile de la data primirii acestora </w:t>
      </w:r>
      <w:proofErr w:type="spellStart"/>
      <w:r w:rsidRPr="00892FAB">
        <w:rPr>
          <w:noProof w:val="0"/>
          <w:lang w:eastAsia="ru-RU"/>
        </w:rPr>
        <w:t>şi</w:t>
      </w:r>
      <w:proofErr w:type="spellEnd"/>
      <w:r w:rsidRPr="00892FAB">
        <w:rPr>
          <w:noProof w:val="0"/>
          <w:lang w:eastAsia="ru-RU"/>
        </w:rPr>
        <w:t xml:space="preserve">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w:t>
      </w:r>
      <w:proofErr w:type="spellStart"/>
      <w:r w:rsidRPr="00892FAB">
        <w:rPr>
          <w:noProof w:val="0"/>
          <w:lang w:eastAsia="ru-RU"/>
        </w:rPr>
        <w:t>recunoaştere</w:t>
      </w:r>
      <w:proofErr w:type="spellEnd"/>
      <w:r w:rsidRPr="00892FAB">
        <w:rPr>
          <w:noProof w:val="0"/>
          <w:lang w:eastAsia="ru-RU"/>
        </w:rPr>
        <w:t xml:space="preserve"> a </w:t>
      </w:r>
      <w:proofErr w:type="spellStart"/>
      <w:r w:rsidRPr="00892FAB">
        <w:rPr>
          <w:noProof w:val="0"/>
          <w:lang w:eastAsia="ru-RU"/>
        </w:rPr>
        <w:t>pretenţiilor</w:t>
      </w:r>
      <w:proofErr w:type="spellEnd"/>
      <w:r w:rsidRPr="00892FAB">
        <w:rPr>
          <w:noProof w:val="0"/>
          <w:lang w:eastAsia="ru-RU"/>
        </w:rPr>
        <w:t xml:space="preserve">, Prestatorul este obligat, în termen  restrâns, să le înlăture potrivit </w:t>
      </w:r>
      <w:proofErr w:type="spellStart"/>
      <w:r w:rsidRPr="00892FAB">
        <w:rPr>
          <w:noProof w:val="0"/>
          <w:lang w:eastAsia="ru-RU"/>
        </w:rPr>
        <w:t>cerinţelor</w:t>
      </w:r>
      <w:proofErr w:type="spellEnd"/>
      <w:r w:rsidRPr="00892FAB">
        <w:rPr>
          <w:noProof w:val="0"/>
          <w:lang w:eastAsia="ru-RU"/>
        </w:rPr>
        <w:t xml:space="preserve">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 xml:space="preserve">16.1. Prestatorul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 xml:space="preserve">16.2. În cazul în care pe parcursul executării contractului, se suplimentează valoarea acestuia, Prestatorul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a contractului de </w:t>
      </w:r>
      <w:proofErr w:type="spellStart"/>
      <w:r w:rsidRPr="00892FAB">
        <w:rPr>
          <w:noProof w:val="0"/>
          <w:lang w:eastAsia="ru-RU"/>
        </w:rPr>
        <w:t>achiziţie</w:t>
      </w:r>
      <w:proofErr w:type="spellEnd"/>
      <w:r w:rsidRPr="00892FAB">
        <w:rPr>
          <w:noProof w:val="0"/>
          <w:lang w:eastAsia="ru-RU"/>
        </w:rPr>
        <w:t xml:space="preserve"> publică.</w:t>
      </w:r>
    </w:p>
    <w:p w14:paraId="5FA84D58" w14:textId="77777777" w:rsidR="00892FAB" w:rsidRPr="00892FAB" w:rsidRDefault="00892FAB" w:rsidP="00892FAB">
      <w:pPr>
        <w:jc w:val="both"/>
        <w:rPr>
          <w:noProof w:val="0"/>
          <w:lang w:eastAsia="ru-RU"/>
        </w:rPr>
      </w:pPr>
      <w:r w:rsidRPr="00892FAB">
        <w:rPr>
          <w:noProof w:val="0"/>
          <w:lang w:eastAsia="ru-RU"/>
        </w:rPr>
        <w:t xml:space="preserve">16.3.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Prestatorul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de servicii reprezintă _____ %  din </w:t>
      </w:r>
      <w:r w:rsidRPr="00892FAB">
        <w:rPr>
          <w:noProof w:val="0"/>
          <w:color w:val="000000"/>
          <w:shd w:val="clear" w:color="auto" w:fill="FFFFFF"/>
          <w:lang w:eastAsia="ru-RU"/>
        </w:rPr>
        <w:t xml:space="preserve">valoarea de deviz a contractului de </w:t>
      </w:r>
      <w:proofErr w:type="spellStart"/>
      <w:r w:rsidRPr="00892FAB">
        <w:rPr>
          <w:noProof w:val="0"/>
          <w:color w:val="000000"/>
          <w:shd w:val="clear" w:color="auto" w:fill="FFFFFF"/>
          <w:lang w:eastAsia="ru-RU"/>
        </w:rPr>
        <w:t>achiziţii</w:t>
      </w:r>
      <w:proofErr w:type="spellEnd"/>
      <w:r w:rsidRPr="00892FAB">
        <w:rPr>
          <w:noProof w:val="0"/>
          <w:color w:val="000000"/>
          <w:shd w:val="clear" w:color="auto" w:fill="FFFFFF"/>
          <w:lang w:eastAsia="ru-RU"/>
        </w:rPr>
        <w:t xml:space="preserve"> publice</w:t>
      </w:r>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se va constitui astfel: </w:t>
      </w:r>
    </w:p>
    <w:p w14:paraId="2A2AA48A"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w:t>
      </w:r>
      <w:proofErr w:type="spellStart"/>
      <w:r w:rsidRPr="00892FAB">
        <w:rPr>
          <w:noProof w:val="0"/>
          <w:lang w:eastAsia="ru-RU"/>
        </w:rPr>
        <w:t>părţile</w:t>
      </w:r>
      <w:proofErr w:type="spellEnd"/>
      <w:r w:rsidRPr="00892FAB">
        <w:rPr>
          <w:noProof w:val="0"/>
          <w:lang w:eastAsia="ru-RU"/>
        </w:rPr>
        <w:t xml:space="preserve"> vor conveni ca </w:t>
      </w:r>
      <w:proofErr w:type="spellStart"/>
      <w:r w:rsidRPr="00892FAB">
        <w:rPr>
          <w:noProof w:val="0"/>
          <w:lang w:eastAsia="ru-RU"/>
        </w:rPr>
        <w:t>garanţia</w:t>
      </w:r>
      <w:proofErr w:type="spellEnd"/>
      <w:r w:rsidRPr="00892FAB">
        <w:rPr>
          <w:noProof w:val="0"/>
          <w:lang w:eastAsia="ru-RU"/>
        </w:rPr>
        <w:t xml:space="preserve"> de bună execuție să se constituie prin </w:t>
      </w:r>
      <w:proofErr w:type="spellStart"/>
      <w:r w:rsidRPr="00892FAB">
        <w:rPr>
          <w:noProof w:val="0"/>
          <w:lang w:eastAsia="ru-RU"/>
        </w:rPr>
        <w:t>reţineri</w:t>
      </w:r>
      <w:proofErr w:type="spellEnd"/>
      <w:r w:rsidRPr="00892FAB">
        <w:rPr>
          <w:noProof w:val="0"/>
          <w:lang w:eastAsia="ru-RU"/>
        </w:rPr>
        <w:t xml:space="preserve">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 xml:space="preserve">(a) oricând pe parcursul îndeplinirii contractului, în limita prejudiciului creat, în cazul în care Prestatorul nu </w:t>
      </w:r>
      <w:proofErr w:type="spellStart"/>
      <w:r w:rsidRPr="00892FAB">
        <w:rPr>
          <w:noProof w:val="0"/>
          <w:lang w:eastAsia="ru-RU"/>
        </w:rPr>
        <w:t>îşi</w:t>
      </w:r>
      <w:proofErr w:type="spellEnd"/>
      <w:r w:rsidRPr="00892FAB">
        <w:rPr>
          <w:noProof w:val="0"/>
          <w:lang w:eastAsia="ru-RU"/>
        </w:rPr>
        <w:t xml:space="preserve"> </w:t>
      </w:r>
      <w:proofErr w:type="spellStart"/>
      <w:r w:rsidRPr="00892FAB">
        <w:rPr>
          <w:noProof w:val="0"/>
          <w:lang w:eastAsia="ru-RU"/>
        </w:rPr>
        <w:t>îndeplineşte</w:t>
      </w:r>
      <w:proofErr w:type="spellEnd"/>
      <w:r w:rsidRPr="00892FAB">
        <w:rPr>
          <w:noProof w:val="0"/>
          <w:lang w:eastAsia="ru-RU"/>
        </w:rPr>
        <w:t xml:space="preserve"> </w:t>
      </w:r>
      <w:proofErr w:type="spellStart"/>
      <w:r w:rsidRPr="00892FAB">
        <w:rPr>
          <w:noProof w:val="0"/>
          <w:lang w:eastAsia="ru-RU"/>
        </w:rPr>
        <w:t>obligaţiile</w:t>
      </w:r>
      <w:proofErr w:type="spellEnd"/>
      <w:r w:rsidRPr="00892FAB">
        <w:rPr>
          <w:noProof w:val="0"/>
          <w:lang w:eastAsia="ru-RU"/>
        </w:rPr>
        <w:t xml:space="preserve"> asumate prin contract.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w:t>
      </w:r>
      <w:proofErr w:type="spellStart"/>
      <w:r w:rsidRPr="00892FAB">
        <w:rPr>
          <w:noProof w:val="0"/>
          <w:lang w:eastAsia="ru-RU"/>
        </w:rPr>
        <w:t>pretenţia</w:t>
      </w:r>
      <w:proofErr w:type="spellEnd"/>
      <w:r w:rsidRPr="00892FAB">
        <w:rPr>
          <w:noProof w:val="0"/>
          <w:lang w:eastAsia="ru-RU"/>
        </w:rPr>
        <w:t xml:space="preserve"> Prestatorului cât </w:t>
      </w:r>
      <w:proofErr w:type="spellStart"/>
      <w:r w:rsidRPr="00892FAB">
        <w:rPr>
          <w:noProof w:val="0"/>
          <w:lang w:eastAsia="ru-RU"/>
        </w:rPr>
        <w:t>şi</w:t>
      </w:r>
      <w:proofErr w:type="spellEnd"/>
      <w:r w:rsidRPr="00892FAB">
        <w:rPr>
          <w:noProof w:val="0"/>
          <w:lang w:eastAsia="ru-RU"/>
        </w:rPr>
        <w:t xml:space="preserve"> emitentului instrumentului de garantare precizând </w:t>
      </w:r>
      <w:proofErr w:type="spellStart"/>
      <w:r w:rsidRPr="00892FAB">
        <w:rPr>
          <w:noProof w:val="0"/>
          <w:lang w:eastAsia="ru-RU"/>
        </w:rPr>
        <w:t>obligaţiile</w:t>
      </w:r>
      <w:proofErr w:type="spellEnd"/>
      <w:r w:rsidRPr="00892FAB">
        <w:rPr>
          <w:noProof w:val="0"/>
          <w:lang w:eastAsia="ru-RU"/>
        </w:rPr>
        <w:t xml:space="preserve"> care nu au fost respectate, cât </w:t>
      </w:r>
      <w:proofErr w:type="spellStart"/>
      <w:r w:rsidRPr="00892FAB">
        <w:rPr>
          <w:noProof w:val="0"/>
          <w:lang w:eastAsia="ru-RU"/>
        </w:rPr>
        <w:t>şi</w:t>
      </w:r>
      <w:proofErr w:type="spellEnd"/>
      <w:r w:rsidRPr="00892FAB">
        <w:rPr>
          <w:noProof w:val="0"/>
          <w:lang w:eastAsia="ru-RU"/>
        </w:rPr>
        <w:t xml:space="preserve">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 xml:space="preserve">(b) Prestatorul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punctul 16.5., </w:t>
      </w:r>
      <w:proofErr w:type="spellStart"/>
      <w:r w:rsidRPr="00892FAB">
        <w:rPr>
          <w:noProof w:val="0"/>
          <w:lang w:eastAsia="ru-RU"/>
        </w:rPr>
        <w:t>situaţie</w:t>
      </w:r>
      <w:proofErr w:type="spellEnd"/>
      <w:r w:rsidRPr="00892FAB">
        <w:rPr>
          <w:noProof w:val="0"/>
          <w:lang w:eastAsia="ru-RU"/>
        </w:rPr>
        <w:t xml:space="preserve"> în care </w:t>
      </w:r>
      <w:proofErr w:type="spellStart"/>
      <w:r w:rsidRPr="00892FAB">
        <w:rPr>
          <w:noProof w:val="0"/>
          <w:lang w:eastAsia="ru-RU"/>
        </w:rPr>
        <w:t>Benefiaciarul</w:t>
      </w:r>
      <w:proofErr w:type="spellEnd"/>
      <w:r w:rsidRPr="00892FAB">
        <w:rPr>
          <w:noProof w:val="0"/>
          <w:lang w:eastAsia="ru-RU"/>
        </w:rPr>
        <w:t xml:space="preserve">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proofErr w:type="spellStart"/>
      <w:r w:rsidRPr="00892FAB">
        <w:rPr>
          <w:noProof w:val="0"/>
          <w:lang w:val="en-US" w:eastAsia="ru-RU"/>
        </w:rPr>
        <w:t>Prestatorul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despăgubească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w:t>
      </w:r>
    </w:p>
    <w:p w14:paraId="4E20EBCB" w14:textId="77777777" w:rsidR="00892FAB" w:rsidRPr="00892FAB" w:rsidRDefault="00892FAB" w:rsidP="00892FAB">
      <w:pPr>
        <w:jc w:val="both"/>
        <w:rPr>
          <w:noProof w:val="0"/>
          <w:lang w:val="en-US" w:eastAsia="ru-RU"/>
        </w:rPr>
      </w:pPr>
      <w:r w:rsidRPr="00892FAB">
        <w:rPr>
          <w:noProof w:val="0"/>
          <w:lang w:val="en-US" w:eastAsia="ru-RU"/>
        </w:rPr>
        <w:t xml:space="preserve">a) </w:t>
      </w:r>
      <w:proofErr w:type="spellStart"/>
      <w:r w:rsidRPr="00892FAB">
        <w:rPr>
          <w:noProof w:val="0"/>
          <w:lang w:val="en-US" w:eastAsia="ru-RU"/>
        </w:rPr>
        <w:t>reclamaţii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acţiuni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justiţie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de </w:t>
      </w:r>
      <w:proofErr w:type="spellStart"/>
      <w:r w:rsidRPr="00892FAB">
        <w:rPr>
          <w:noProof w:val="0"/>
          <w:lang w:val="en-US" w:eastAsia="ru-RU"/>
        </w:rPr>
        <w:t>proprietate</w:t>
      </w:r>
      <w:proofErr w:type="spellEnd"/>
      <w:r w:rsidRPr="00892FAB">
        <w:rPr>
          <w:noProof w:val="0"/>
          <w:lang w:val="en-US" w:eastAsia="ru-RU"/>
        </w:rPr>
        <w:t xml:space="preserve"> </w:t>
      </w:r>
      <w:proofErr w:type="spellStart"/>
      <w:r w:rsidRPr="00892FAB">
        <w:rPr>
          <w:noProof w:val="0"/>
          <w:lang w:val="en-US" w:eastAsia="ru-RU"/>
        </w:rPr>
        <w:t>intelectuală</w:t>
      </w:r>
      <w:proofErr w:type="spellEnd"/>
      <w:r w:rsidRPr="00892FAB">
        <w:rPr>
          <w:noProof w:val="0"/>
          <w:lang w:val="en-US" w:eastAsia="ru-RU"/>
        </w:rPr>
        <w:t xml:space="preserve"> (</w:t>
      </w:r>
      <w:proofErr w:type="spellStart"/>
      <w:r w:rsidRPr="00892FAB">
        <w:rPr>
          <w:noProof w:val="0"/>
          <w:lang w:val="en-US" w:eastAsia="ru-RU"/>
        </w:rPr>
        <w:t>brevete</w:t>
      </w:r>
      <w:proofErr w:type="spellEnd"/>
      <w:r w:rsidRPr="00892FAB">
        <w:rPr>
          <w:noProof w:val="0"/>
          <w:lang w:val="en-US" w:eastAsia="ru-RU"/>
        </w:rPr>
        <w:t xml:space="preserve">, </w:t>
      </w:r>
      <w:proofErr w:type="spellStart"/>
      <w:r w:rsidRPr="00892FAB">
        <w:rPr>
          <w:noProof w:val="0"/>
          <w:lang w:val="en-US" w:eastAsia="ru-RU"/>
        </w:rPr>
        <w:t>nume</w:t>
      </w:r>
      <w:proofErr w:type="spellEnd"/>
      <w:r w:rsidRPr="00892FAB">
        <w:rPr>
          <w:noProof w:val="0"/>
          <w:lang w:val="en-US" w:eastAsia="ru-RU"/>
        </w:rPr>
        <w:t xml:space="preserve">, </w:t>
      </w:r>
      <w:proofErr w:type="spellStart"/>
      <w:r w:rsidRPr="00892FAB">
        <w:rPr>
          <w:noProof w:val="0"/>
          <w:lang w:val="en-US" w:eastAsia="ru-RU"/>
        </w:rPr>
        <w:t>mărci</w:t>
      </w:r>
      <w:proofErr w:type="spellEnd"/>
      <w:r w:rsidRPr="00892FAB">
        <w:rPr>
          <w:noProof w:val="0"/>
          <w:lang w:val="en-US" w:eastAsia="ru-RU"/>
        </w:rPr>
        <w:t xml:space="preserve"> </w:t>
      </w:r>
      <w:proofErr w:type="spellStart"/>
      <w:r w:rsidRPr="00892FAB">
        <w:rPr>
          <w:noProof w:val="0"/>
          <w:lang w:val="en-US" w:eastAsia="ru-RU"/>
        </w:rPr>
        <w:t>înregistrate</w:t>
      </w:r>
      <w:proofErr w:type="spellEnd"/>
      <w:r w:rsidRPr="00892FAB">
        <w:rPr>
          <w:noProof w:val="0"/>
          <w:lang w:val="en-US" w:eastAsia="ru-RU"/>
        </w:rPr>
        <w:t xml:space="preserve"> etc.), legate de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instalaţiile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produsele</w:t>
      </w:r>
      <w:proofErr w:type="spellEnd"/>
      <w:r w:rsidRPr="00892FAB">
        <w:rPr>
          <w:noProof w:val="0"/>
          <w:lang w:val="en-US" w:eastAsia="ru-RU"/>
        </w:rPr>
        <w:t xml:space="preserve"> </w:t>
      </w:r>
      <w:proofErr w:type="spellStart"/>
      <w:r w:rsidRPr="00892FAB">
        <w:rPr>
          <w:noProof w:val="0"/>
          <w:lang w:val="en-US" w:eastAsia="ru-RU"/>
        </w:rPr>
        <w:t>achiziţionate</w:t>
      </w:r>
      <w:proofErr w:type="spellEnd"/>
      <w:r w:rsidRPr="00892FAB">
        <w:rPr>
          <w:noProof w:val="0"/>
          <w:lang w:val="en-US" w:eastAsia="ru-RU"/>
        </w:rPr>
        <w:t>;</w:t>
      </w:r>
    </w:p>
    <w:p w14:paraId="6002A705" w14:textId="77777777" w:rsidR="00892FAB" w:rsidRPr="00892FAB" w:rsidRDefault="00892FAB" w:rsidP="00892FAB">
      <w:pPr>
        <w:jc w:val="both"/>
        <w:rPr>
          <w:noProof w:val="0"/>
          <w:lang w:val="en-US" w:eastAsia="ru-RU"/>
        </w:rPr>
      </w:pPr>
      <w:r w:rsidRPr="00892FAB">
        <w:rPr>
          <w:noProof w:val="0"/>
          <w:lang w:val="en-US" w:eastAsia="ru-RU"/>
        </w:rPr>
        <w:t xml:space="preserve">b)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taxe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situaţiei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o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sub </w:t>
      </w:r>
      <w:proofErr w:type="spellStart"/>
      <w:r w:rsidRPr="00892FAB">
        <w:rPr>
          <w:noProof w:val="0"/>
          <w:lang w:val="en-US" w:eastAsia="ru-RU"/>
        </w:rPr>
        <w:t>sechestru</w:t>
      </w:r>
      <w:proofErr w:type="spellEnd"/>
      <w:r w:rsidRPr="00892FAB">
        <w:rPr>
          <w:noProof w:val="0"/>
          <w:lang w:val="en-US" w:eastAsia="ru-RU"/>
        </w:rPr>
        <w:t>;</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 xml:space="preserve">;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18.5.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37418B68" w14:textId="77777777" w:rsidR="00892FAB" w:rsidRPr="00892FAB" w:rsidRDefault="00892FAB" w:rsidP="00892FAB">
      <w:pPr>
        <w:tabs>
          <w:tab w:val="left" w:pos="567"/>
          <w:tab w:val="left" w:pos="2070"/>
        </w:tabs>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Litigiile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rezulta</w:t>
      </w:r>
      <w:proofErr w:type="spellEnd"/>
      <w:r w:rsidRPr="00892FAB">
        <w:rPr>
          <w:noProof w:val="0"/>
          <w:lang w:val="en-US" w:eastAsia="ru-RU"/>
        </w:rPr>
        <w:t xml:space="preserve"> din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soluţionate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transmise</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instanţa</w:t>
      </w:r>
      <w:proofErr w:type="spellEnd"/>
      <w:r w:rsidRPr="00892FAB">
        <w:rPr>
          <w:noProof w:val="0"/>
          <w:lang w:val="en-US" w:eastAsia="ru-RU"/>
        </w:rPr>
        <w:t xml:space="preserve"> de </w:t>
      </w:r>
      <w:proofErr w:type="spellStart"/>
      <w:r w:rsidRPr="00892FAB">
        <w:rPr>
          <w:noProof w:val="0"/>
          <w:lang w:val="en-US" w:eastAsia="ru-RU"/>
        </w:rPr>
        <w:t>judecată</w:t>
      </w:r>
      <w:proofErr w:type="spellEnd"/>
      <w:r w:rsidRPr="00892FAB">
        <w:rPr>
          <w:noProof w:val="0"/>
          <w:lang w:val="en-US" w:eastAsia="ru-RU"/>
        </w:rPr>
        <w:t xml:space="preserve"> </w:t>
      </w:r>
      <w:proofErr w:type="spellStart"/>
      <w:r w:rsidRPr="00892FAB">
        <w:rPr>
          <w:noProof w:val="0"/>
          <w:lang w:val="en-US" w:eastAsia="ru-RU"/>
        </w:rPr>
        <w:t>competentă</w:t>
      </w:r>
      <w:proofErr w:type="spellEnd"/>
      <w:r w:rsidRPr="00892FAB">
        <w:rPr>
          <w:noProof w:val="0"/>
          <w:lang w:val="en-US" w:eastAsia="ru-RU"/>
        </w:rPr>
        <w:t xml:space="preserve">, conform </w:t>
      </w:r>
      <w:proofErr w:type="spellStart"/>
      <w:r w:rsidRPr="00892FAB">
        <w:rPr>
          <w:noProof w:val="0"/>
          <w:lang w:val="en-US" w:eastAsia="ru-RU"/>
        </w:rPr>
        <w:t>legislaţiei</w:t>
      </w:r>
      <w:proofErr w:type="spellEnd"/>
      <w:r w:rsidRPr="00892FAB">
        <w:rPr>
          <w:noProof w:val="0"/>
          <w:lang w:val="en-US" w:eastAsia="ru-RU"/>
        </w:rPr>
        <w:t xml:space="preserve"> </w:t>
      </w:r>
      <w:proofErr w:type="spellStart"/>
      <w:r w:rsidRPr="00892FAB">
        <w:rPr>
          <w:noProof w:val="0"/>
          <w:lang w:val="en-US" w:eastAsia="ru-RU"/>
        </w:rPr>
        <w:t>Republicii</w:t>
      </w:r>
      <w:proofErr w:type="spellEnd"/>
      <w:r w:rsidRPr="00892FAB">
        <w:rPr>
          <w:noProof w:val="0"/>
          <w:lang w:val="en-US" w:eastAsia="ru-RU"/>
        </w:rPr>
        <w:t xml:space="preserve">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w:t>
      </w:r>
      <w:proofErr w:type="spellStart"/>
      <w:r w:rsidRPr="00892FAB">
        <w:rPr>
          <w:noProof w:val="0"/>
          <w:lang w:val="en-US" w:eastAsia="ru-RU"/>
        </w:rPr>
        <w:t>semnării</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negocierile</w:t>
      </w:r>
      <w:proofErr w:type="spellEnd"/>
      <w:r w:rsidRPr="00892FAB">
        <w:rPr>
          <w:noProof w:val="0"/>
          <w:lang w:val="en-US" w:eastAsia="ru-RU"/>
        </w:rPr>
        <w:t xml:space="preserve"> </w:t>
      </w:r>
      <w:proofErr w:type="spellStart"/>
      <w:r w:rsidRPr="00892FAB">
        <w:rPr>
          <w:noProof w:val="0"/>
          <w:lang w:val="en-US" w:eastAsia="ru-RU"/>
        </w:rPr>
        <w:t>purtate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anterior,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pierd</w:t>
      </w:r>
      <w:proofErr w:type="spellEnd"/>
      <w:r w:rsidRPr="00892FAB">
        <w:rPr>
          <w:noProof w:val="0"/>
          <w:lang w:val="en-US" w:eastAsia="ru-RU"/>
        </w:rPr>
        <w:t xml:space="preserve"> </w:t>
      </w:r>
      <w:proofErr w:type="spellStart"/>
      <w:r w:rsidRPr="00892FAB">
        <w:rPr>
          <w:noProof w:val="0"/>
          <w:lang w:val="en-US" w:eastAsia="ru-RU"/>
        </w:rPr>
        <w:t>valabilitatea</w:t>
      </w:r>
      <w:proofErr w:type="spellEnd"/>
      <w:r w:rsidRPr="00892FAB">
        <w:rPr>
          <w:noProof w:val="0"/>
          <w:lang w:val="en-US" w:eastAsia="ru-RU"/>
        </w:rPr>
        <w:t>.</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lastRenderedPageBreak/>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 xml:space="preserve">19.4. </w:t>
      </w:r>
      <w:proofErr w:type="spellStart"/>
      <w:r w:rsidRPr="00892FAB">
        <w:rPr>
          <w:noProof w:val="0"/>
          <w:lang w:val="en-US" w:eastAsia="ru-RU"/>
        </w:rPr>
        <w:t>Nici</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44B9B6BE" w14:textId="77777777" w:rsidR="00892FAB" w:rsidRPr="00892FAB" w:rsidRDefault="00892FAB" w:rsidP="00892FAB">
      <w:pPr>
        <w:jc w:val="both"/>
        <w:rPr>
          <w:noProof w:val="0"/>
          <w:lang w:val="en-US" w:eastAsia="ru-RU"/>
        </w:rPr>
      </w:pPr>
      <w:r w:rsidRPr="00892FAB">
        <w:rPr>
          <w:noProof w:val="0"/>
          <w:lang w:val="en-US" w:eastAsia="ru-RU"/>
        </w:rPr>
        <w:t xml:space="preserve">19.5.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995335">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 xml:space="preserve">Prezentul acord este semnat astăzi ”___„ ________ 20__, între_____________, </w:t>
                  </w:r>
                  <w:proofErr w:type="spellStart"/>
                  <w:r w:rsidRPr="00D23CBA">
                    <w:rPr>
                      <w:noProof w:val="0"/>
                      <w:lang w:val="ro-MD" w:eastAsia="ru-RU"/>
                    </w:rPr>
                    <w:t>înpersoana</w:t>
                  </w:r>
                  <w:proofErr w:type="spellEnd"/>
                  <w:r w:rsidRPr="00D23CBA">
                    <w:rPr>
                      <w:noProof w:val="0"/>
                      <w:lang w:val="ro-MD" w:eastAsia="ru-RU"/>
                    </w:rPr>
                    <w:t>___________________</w:t>
                  </w:r>
                  <w:r w:rsidRPr="00D23CBA">
                    <w:rPr>
                      <w:rFonts w:eastAsia="Calibri"/>
                      <w:noProof w:val="0"/>
                      <w:lang w:val="ro-MD"/>
                    </w:rPr>
                    <w:t>și</w:t>
                  </w:r>
                  <w:r w:rsidRPr="00D23CBA">
                    <w:rPr>
                      <w:noProof w:val="0"/>
                      <w:lang w:val="ro-MD" w:eastAsia="ru-RU"/>
                    </w:rPr>
                    <w:t xml:space="preserve">________________________, în </w:t>
                  </w:r>
                  <w:proofErr w:type="spellStart"/>
                  <w:r w:rsidRPr="00D23CBA">
                    <w:rPr>
                      <w:noProof w:val="0"/>
                      <w:lang w:val="ro-MD" w:eastAsia="ru-RU"/>
                    </w:rPr>
                    <w:t>persoana_____________,în</w:t>
                  </w:r>
                  <w:proofErr w:type="spellEnd"/>
                  <w:r w:rsidRPr="00D23CBA">
                    <w:rPr>
                      <w:noProof w:val="0"/>
                      <w:lang w:val="ro-MD" w:eastAsia="ru-RU"/>
                    </w:rPr>
                    <w:t xml:space="preserve">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 xml:space="preserve">Orice modificare aplicată prin prezentul acord este obligatorie pentru fiecare parte din Contract, celelalte prevederi nemodificate </w:t>
                  </w:r>
                  <w:proofErr w:type="spellStart"/>
                  <w:r w:rsidRPr="00D23CBA">
                    <w:rPr>
                      <w:noProof w:val="0"/>
                      <w:lang w:val="ro-MD" w:eastAsia="ru-RU"/>
                    </w:rPr>
                    <w:t>rămânînd</w:t>
                  </w:r>
                  <w:proofErr w:type="spellEnd"/>
                  <w:r w:rsidRPr="00D23CBA">
                    <w:rPr>
                      <w:noProof w:val="0"/>
                      <w:lang w:val="ro-MD" w:eastAsia="ru-RU"/>
                    </w:rPr>
                    <w:t xml:space="preserve">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995335">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995335">
            <w:pPr>
              <w:pStyle w:val="a"/>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a"/>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rsidP="00995335">
            <w:pPr>
              <w:pStyle w:val="a"/>
              <w:numPr>
                <w:ilvl w:val="0"/>
                <w:numId w:val="29"/>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12C0102A" w14:textId="77777777" w:rsidR="00325E16" w:rsidRPr="00FF430B" w:rsidRDefault="00325E16" w:rsidP="00995335">
            <w:pPr>
              <w:pStyle w:val="a"/>
              <w:numPr>
                <w:ilvl w:val="0"/>
                <w:numId w:val="29"/>
              </w:numPr>
              <w:tabs>
                <w:tab w:val="clear" w:pos="1134"/>
                <w:tab w:val="left" w:pos="710"/>
              </w:tabs>
              <w:ind w:left="0" w:firstLine="426"/>
              <w:rPr>
                <w:lang w:val="ro-MD"/>
              </w:rPr>
            </w:pPr>
            <w:r w:rsidRPr="00FF430B">
              <w:rPr>
                <w:lang w:val="ro-MD"/>
              </w:rPr>
              <w:t xml:space="preserve">prin rezoluțiunea de către o parte, ca urmare a neîndeplinirii sau îndeplinirii în mod necorespunzător a </w:t>
            </w:r>
            <w:proofErr w:type="spellStart"/>
            <w:r w:rsidRPr="00FF430B">
              <w:rPr>
                <w:lang w:val="ro-MD"/>
              </w:rPr>
              <w:t>obligaţiilor</w:t>
            </w:r>
            <w:proofErr w:type="spellEnd"/>
            <w:r w:rsidRPr="00FF430B">
              <w:rPr>
                <w:lang w:val="ro-MD"/>
              </w:rPr>
              <w:t xml:space="preserve"> asumate prin prezentul acord–cadru de către cealaltă parte, cu notificare prealabilă de.... zile a </w:t>
            </w:r>
            <w:proofErr w:type="spellStart"/>
            <w:r w:rsidRPr="00FF430B">
              <w:rPr>
                <w:lang w:val="ro-MD"/>
              </w:rPr>
              <w:t>părţii</w:t>
            </w:r>
            <w:proofErr w:type="spellEnd"/>
            <w:r w:rsidRPr="00FF430B">
              <w:rPr>
                <w:lang w:val="ro-MD"/>
              </w:rPr>
              <w:t xml:space="preserve">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995335">
            <w:pPr>
              <w:pStyle w:val="a"/>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a"/>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931BDA" w14:textId="77777777" w:rsidR="00C035A8" w:rsidRDefault="00C035A8" w:rsidP="00A20ACF">
      <w:r>
        <w:separator/>
      </w:r>
    </w:p>
  </w:endnote>
  <w:endnote w:type="continuationSeparator" w:id="0">
    <w:p w14:paraId="6464BA41" w14:textId="77777777" w:rsidR="00C035A8" w:rsidRDefault="00C035A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0870EC" w14:textId="77777777" w:rsidR="00C035A8" w:rsidRDefault="00C035A8" w:rsidP="00A20ACF">
      <w:r>
        <w:separator/>
      </w:r>
    </w:p>
  </w:footnote>
  <w:footnote w:type="continuationSeparator" w:id="0">
    <w:p w14:paraId="009A012D" w14:textId="77777777" w:rsidR="00C035A8" w:rsidRDefault="00C035A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0EBF"/>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666E"/>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0B2"/>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3598"/>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4C7A"/>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3E6B"/>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335"/>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35A8"/>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6148"/>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A7B8C"/>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11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63C66"/>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Pages>
  <Words>28907</Words>
  <Characters>164776</Characters>
  <Application>Microsoft Office Word</Application>
  <DocSecurity>0</DocSecurity>
  <Lines>1373</Lines>
  <Paragraphs>386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193297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Marina</cp:lastModifiedBy>
  <cp:revision>18</cp:revision>
  <cp:lastPrinted>2021-06-01T11:52:00Z</cp:lastPrinted>
  <dcterms:created xsi:type="dcterms:W3CDTF">2026-02-19T08:09:00Z</dcterms:created>
  <dcterms:modified xsi:type="dcterms:W3CDTF">2026-08-03T05:52:00Z</dcterms:modified>
</cp:coreProperties>
</file>