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59E7" w14:textId="4C87E293" w:rsidR="0001624C" w:rsidRPr="006369F2" w:rsidRDefault="0001624C" w:rsidP="004A7717">
      <w:pPr>
        <w:pStyle w:val="a3"/>
        <w:tabs>
          <w:tab w:val="left" w:pos="1260"/>
        </w:tabs>
        <w:ind w:left="0" w:firstLine="720"/>
        <w:jc w:val="right"/>
        <w:rPr>
          <w:b/>
          <w:sz w:val="28"/>
          <w:szCs w:val="28"/>
          <w:lang w:val="en-US"/>
        </w:rPr>
      </w:pPr>
      <w:proofErr w:type="spellStart"/>
      <w:r w:rsidRPr="006369F2">
        <w:rPr>
          <w:sz w:val="28"/>
          <w:szCs w:val="28"/>
          <w:lang w:val="en-US"/>
        </w:rPr>
        <w:t>Anexa</w:t>
      </w:r>
      <w:proofErr w:type="spellEnd"/>
      <w:r w:rsidRPr="006369F2">
        <w:rPr>
          <w:sz w:val="28"/>
          <w:szCs w:val="28"/>
          <w:lang w:val="en-US"/>
        </w:rPr>
        <w:t xml:space="preserve"> nr. 25</w:t>
      </w:r>
    </w:p>
    <w:p w14:paraId="4AE4A25B" w14:textId="3D41711E" w:rsidR="00E8684F" w:rsidRPr="006369F2" w:rsidRDefault="00E8684F" w:rsidP="00E8684F">
      <w:pPr>
        <w:pStyle w:val="a3"/>
        <w:tabs>
          <w:tab w:val="left" w:pos="1260"/>
        </w:tabs>
        <w:ind w:left="0" w:firstLine="720"/>
        <w:jc w:val="center"/>
        <w:rPr>
          <w:b/>
          <w:lang w:val="en-US"/>
        </w:rPr>
      </w:pPr>
      <w:r w:rsidRPr="006369F2">
        <w:rPr>
          <w:b/>
          <w:lang w:val="en-US"/>
        </w:rPr>
        <w:t>CONTRACT – MODEL</w:t>
      </w:r>
    </w:p>
    <w:p w14:paraId="40354E48" w14:textId="77777777" w:rsidR="00E8684F" w:rsidRPr="006369F2" w:rsidRDefault="00E8684F" w:rsidP="00E8684F">
      <w:pPr>
        <w:pStyle w:val="a3"/>
        <w:tabs>
          <w:tab w:val="left" w:pos="1260"/>
        </w:tabs>
        <w:ind w:left="0" w:firstLine="720"/>
        <w:jc w:val="center"/>
        <w:rPr>
          <w:b/>
          <w:caps/>
          <w:lang w:val="en-US"/>
        </w:rPr>
      </w:pPr>
    </w:p>
    <w:p w14:paraId="5808F619" w14:textId="72EDB582" w:rsidR="00E8684F" w:rsidRPr="006369F2" w:rsidRDefault="00E8684F" w:rsidP="00E8684F">
      <w:pPr>
        <w:pStyle w:val="a3"/>
        <w:tabs>
          <w:tab w:val="left" w:pos="1260"/>
        </w:tabs>
        <w:ind w:left="0" w:firstLine="720"/>
        <w:jc w:val="center"/>
        <w:rPr>
          <w:b/>
          <w:lang w:val="en-US"/>
        </w:rPr>
      </w:pPr>
      <w:r w:rsidRPr="006369F2">
        <w:rPr>
          <w:b/>
          <w:caps/>
          <w:lang w:val="en-US"/>
        </w:rPr>
        <w:t>Contract</w:t>
      </w:r>
      <w:r w:rsidRPr="006369F2">
        <w:rPr>
          <w:b/>
          <w:lang w:val="en-US"/>
        </w:rPr>
        <w:t xml:space="preserve"> DE ANTREPRIZĂ </w:t>
      </w:r>
      <w:proofErr w:type="gramStart"/>
      <w:r w:rsidRPr="006369F2">
        <w:rPr>
          <w:b/>
          <w:lang w:val="en-US"/>
        </w:rPr>
        <w:t>nr._</w:t>
      </w:r>
      <w:proofErr w:type="gramEnd"/>
      <w:r w:rsidRPr="006369F2">
        <w:rPr>
          <w:b/>
          <w:lang w:val="en-US"/>
        </w:rPr>
        <w:t>__</w:t>
      </w:r>
    </w:p>
    <w:p w14:paraId="6AD60408" w14:textId="77777777" w:rsidR="00E8684F" w:rsidRPr="0001624C" w:rsidRDefault="00E8684F" w:rsidP="00E8684F">
      <w:pPr>
        <w:pStyle w:val="a3"/>
        <w:tabs>
          <w:tab w:val="left" w:pos="1260"/>
        </w:tabs>
        <w:ind w:left="0" w:firstLine="720"/>
        <w:jc w:val="both"/>
        <w:rPr>
          <w:lang w:val="ro-RO"/>
        </w:rPr>
      </w:pPr>
    </w:p>
    <w:p w14:paraId="2F6596C7" w14:textId="77777777" w:rsidR="00E8684F" w:rsidRPr="0001624C" w:rsidRDefault="00980544" w:rsidP="00E73483">
      <w:pPr>
        <w:pStyle w:val="a3"/>
        <w:numPr>
          <w:ilvl w:val="0"/>
          <w:numId w:val="24"/>
        </w:numPr>
        <w:tabs>
          <w:tab w:val="left" w:pos="540"/>
        </w:tabs>
        <w:ind w:left="0" w:firstLine="0"/>
        <w:jc w:val="center"/>
        <w:rPr>
          <w:b/>
          <w:lang w:val="ro-RO"/>
        </w:rPr>
      </w:pPr>
      <w:r w:rsidRPr="0001624C">
        <w:rPr>
          <w:b/>
          <w:lang w:val="ro-RO"/>
        </w:rPr>
        <w:t>PARTEA GENERALĂ</w:t>
      </w:r>
    </w:p>
    <w:p w14:paraId="67560B1C" w14:textId="77777777" w:rsidR="009054AD" w:rsidRPr="00861622" w:rsidRDefault="009054AD" w:rsidP="00E73483">
      <w:pPr>
        <w:pStyle w:val="a3"/>
        <w:tabs>
          <w:tab w:val="left" w:pos="540"/>
        </w:tabs>
        <w:ind w:left="0"/>
        <w:jc w:val="center"/>
        <w:rPr>
          <w:i/>
          <w:sz w:val="20"/>
          <w:szCs w:val="20"/>
          <w:lang w:val="ro-RO"/>
        </w:rPr>
      </w:pPr>
      <w:r w:rsidRPr="00861622">
        <w:rPr>
          <w:i/>
          <w:sz w:val="20"/>
          <w:szCs w:val="20"/>
          <w:lang w:val="ro-RO"/>
        </w:rPr>
        <w:t>(OBLIGATORIE)</w:t>
      </w:r>
    </w:p>
    <w:p w14:paraId="6AF52190" w14:textId="77777777" w:rsidR="00861622" w:rsidRPr="00861622" w:rsidRDefault="00861622" w:rsidP="00861622">
      <w:pPr>
        <w:pStyle w:val="a3"/>
        <w:tabs>
          <w:tab w:val="left" w:pos="540"/>
        </w:tabs>
        <w:ind w:left="0"/>
        <w:jc w:val="both"/>
        <w:rPr>
          <w:i/>
          <w:lang w:val="ro-RO"/>
        </w:rPr>
      </w:pPr>
    </w:p>
    <w:p w14:paraId="59157CD5" w14:textId="77777777" w:rsidR="00861622" w:rsidRPr="00861622" w:rsidRDefault="00861622" w:rsidP="00366B4B">
      <w:pPr>
        <w:pStyle w:val="a3"/>
        <w:tabs>
          <w:tab w:val="left" w:pos="540"/>
        </w:tabs>
        <w:spacing w:after="120"/>
        <w:ind w:left="0"/>
        <w:jc w:val="center"/>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8"/>
        <w:gridCol w:w="4753"/>
      </w:tblGrid>
      <w:tr w:rsidR="00861622" w:rsidRPr="00FF430B" w14:paraId="6D14251A" w14:textId="77777777" w:rsidTr="00861622">
        <w:tc>
          <w:tcPr>
            <w:tcW w:w="2553" w:type="pct"/>
          </w:tcPr>
          <w:p w14:paraId="2862EA65" w14:textId="77777777" w:rsidR="00861622" w:rsidRPr="00FF430B" w:rsidRDefault="00861622" w:rsidP="00B634DF">
            <w:pPr>
              <w:tabs>
                <w:tab w:val="left" w:pos="360"/>
              </w:tabs>
              <w:jc w:val="both"/>
              <w:rPr>
                <w:b/>
              </w:rPr>
            </w:pPr>
            <w:proofErr w:type="spellStart"/>
            <w:r w:rsidRPr="00FF430B">
              <w:rPr>
                <w:b/>
              </w:rPr>
              <w:t>Beneficiar</w:t>
            </w:r>
            <w:proofErr w:type="spellEnd"/>
          </w:p>
        </w:tc>
        <w:tc>
          <w:tcPr>
            <w:tcW w:w="2447" w:type="pct"/>
          </w:tcPr>
          <w:p w14:paraId="75C6F78F" w14:textId="77777777" w:rsidR="00861622" w:rsidRPr="00FF430B" w:rsidRDefault="00861622" w:rsidP="00B634DF">
            <w:pPr>
              <w:tabs>
                <w:tab w:val="left" w:pos="360"/>
              </w:tabs>
              <w:jc w:val="both"/>
              <w:rPr>
                <w:b/>
              </w:rPr>
            </w:pPr>
            <w:proofErr w:type="spellStart"/>
            <w:r>
              <w:rPr>
                <w:b/>
              </w:rPr>
              <w:t>Antreprenor</w:t>
            </w:r>
            <w:proofErr w:type="spellEnd"/>
          </w:p>
        </w:tc>
      </w:tr>
      <w:tr w:rsidR="00861622" w:rsidRPr="00422383" w14:paraId="330DE02D" w14:textId="77777777" w:rsidTr="00861622">
        <w:tc>
          <w:tcPr>
            <w:tcW w:w="2553" w:type="pct"/>
          </w:tcPr>
          <w:p w14:paraId="05E01ECF" w14:textId="77777777" w:rsidR="00CF0396" w:rsidRPr="00366B4B" w:rsidRDefault="00CF0396" w:rsidP="00B634DF">
            <w:pPr>
              <w:tabs>
                <w:tab w:val="left" w:pos="360"/>
              </w:tabs>
              <w:jc w:val="both"/>
              <w:rPr>
                <w:b/>
                <w:u w:val="single"/>
                <w:lang w:val="en-US"/>
              </w:rPr>
            </w:pPr>
            <w:proofErr w:type="spellStart"/>
            <w:r w:rsidRPr="00366B4B">
              <w:rPr>
                <w:b/>
                <w:u w:val="single"/>
                <w:lang w:val="en-US"/>
              </w:rPr>
              <w:t>Președintele</w:t>
            </w:r>
            <w:proofErr w:type="spellEnd"/>
            <w:r w:rsidRPr="00366B4B">
              <w:rPr>
                <w:b/>
                <w:u w:val="single"/>
                <w:lang w:val="en-US"/>
              </w:rPr>
              <w:t xml:space="preserve"> </w:t>
            </w:r>
            <w:proofErr w:type="spellStart"/>
            <w:r w:rsidRPr="00366B4B">
              <w:rPr>
                <w:b/>
                <w:u w:val="single"/>
                <w:lang w:val="en-US"/>
              </w:rPr>
              <w:t>Raionului</w:t>
            </w:r>
            <w:proofErr w:type="spellEnd"/>
            <w:r w:rsidRPr="00366B4B">
              <w:rPr>
                <w:b/>
                <w:u w:val="single"/>
                <w:lang w:val="en-US"/>
              </w:rPr>
              <w:t xml:space="preserve"> </w:t>
            </w:r>
            <w:proofErr w:type="spellStart"/>
            <w:r w:rsidRPr="00366B4B">
              <w:rPr>
                <w:b/>
                <w:u w:val="single"/>
                <w:lang w:val="en-US"/>
              </w:rPr>
              <w:t>Rîșcani</w:t>
            </w:r>
            <w:proofErr w:type="spellEnd"/>
          </w:p>
          <w:p w14:paraId="66FDDCA6" w14:textId="77777777" w:rsidR="00090FDF" w:rsidRDefault="00861622" w:rsidP="00B634DF">
            <w:pPr>
              <w:tabs>
                <w:tab w:val="left" w:pos="360"/>
              </w:tabs>
              <w:jc w:val="both"/>
              <w:rPr>
                <w:lang w:val="en-US"/>
              </w:rPr>
            </w:pPr>
            <w:proofErr w:type="spellStart"/>
            <w:r w:rsidRPr="006369F2">
              <w:rPr>
                <w:lang w:val="en-US"/>
              </w:rPr>
              <w:t>reprezentat</w:t>
            </w:r>
            <w:proofErr w:type="spellEnd"/>
            <w:r w:rsidRPr="006369F2">
              <w:rPr>
                <w:lang w:val="en-US"/>
              </w:rPr>
              <w:t xml:space="preserve"> legal </w:t>
            </w:r>
            <w:proofErr w:type="spellStart"/>
            <w:r w:rsidRPr="006369F2">
              <w:rPr>
                <w:lang w:val="en-US"/>
              </w:rPr>
              <w:t>prin</w:t>
            </w:r>
            <w:proofErr w:type="spellEnd"/>
            <w:r w:rsidR="00090FDF">
              <w:rPr>
                <w:lang w:val="en-US"/>
              </w:rPr>
              <w:t xml:space="preserve"> </w:t>
            </w:r>
          </w:p>
          <w:p w14:paraId="6F058708" w14:textId="6B806D2B" w:rsidR="00CF0396" w:rsidRDefault="00090FDF" w:rsidP="00B634DF">
            <w:pPr>
              <w:tabs>
                <w:tab w:val="left" w:pos="360"/>
              </w:tabs>
              <w:jc w:val="both"/>
              <w:rPr>
                <w:lang w:val="en-US"/>
              </w:rPr>
            </w:pPr>
            <w:proofErr w:type="spellStart"/>
            <w:r w:rsidRPr="00090FDF">
              <w:rPr>
                <w:b/>
                <w:bCs/>
                <w:u w:val="single"/>
                <w:lang w:val="en-US"/>
              </w:rPr>
              <w:t>președinte</w:t>
            </w:r>
            <w:proofErr w:type="spellEnd"/>
            <w:r w:rsidRPr="00090FDF">
              <w:rPr>
                <w:b/>
                <w:bCs/>
                <w:u w:val="single"/>
                <w:lang w:val="en-US"/>
              </w:rPr>
              <w:t xml:space="preserve"> Vladimir </w:t>
            </w:r>
            <w:proofErr w:type="spellStart"/>
            <w:r w:rsidRPr="00090FDF">
              <w:rPr>
                <w:b/>
                <w:bCs/>
                <w:u w:val="single"/>
                <w:lang w:val="en-US"/>
              </w:rPr>
              <w:t>Mizdrenco</w:t>
            </w:r>
            <w:proofErr w:type="spellEnd"/>
            <w:r w:rsidR="00861622" w:rsidRPr="006369F2">
              <w:rPr>
                <w:lang w:val="en-US"/>
              </w:rPr>
              <w:t xml:space="preserve">, </w:t>
            </w:r>
          </w:p>
          <w:p w14:paraId="00E80238" w14:textId="77777777" w:rsidR="00CF0396" w:rsidRDefault="00861622" w:rsidP="00B634DF">
            <w:pPr>
              <w:tabs>
                <w:tab w:val="left" w:pos="360"/>
              </w:tabs>
              <w:jc w:val="both"/>
              <w:rPr>
                <w:lang w:val="en-US"/>
              </w:rPr>
            </w:pPr>
            <w:r w:rsidRPr="007926DA">
              <w:rPr>
                <w:lang w:val="ro-RO"/>
              </w:rPr>
              <w:t>în calitate</w:t>
            </w:r>
            <w:r w:rsidRPr="007926DA">
              <w:rPr>
                <w:lang w:val="en-US"/>
              </w:rPr>
              <w:t xml:space="preserve"> de</w:t>
            </w:r>
            <w:r w:rsidRPr="006369F2">
              <w:rPr>
                <w:lang w:val="en-US"/>
              </w:rPr>
              <w:t xml:space="preserve"> </w:t>
            </w:r>
            <w:proofErr w:type="spellStart"/>
            <w:r w:rsidRPr="006369F2">
              <w:rPr>
                <w:i/>
                <w:lang w:val="en-US"/>
              </w:rPr>
              <w:t>Beneficiar</w:t>
            </w:r>
            <w:proofErr w:type="spellEnd"/>
            <w:r w:rsidRPr="006369F2">
              <w:rPr>
                <w:lang w:val="en-US"/>
              </w:rPr>
              <w:t xml:space="preserve">, </w:t>
            </w:r>
          </w:p>
          <w:p w14:paraId="5A7D0A02" w14:textId="77777777" w:rsidR="00090FDF" w:rsidRDefault="00861622" w:rsidP="00B634DF">
            <w:pPr>
              <w:tabs>
                <w:tab w:val="left" w:pos="360"/>
              </w:tabs>
              <w:jc w:val="both"/>
              <w:rPr>
                <w:lang w:val="en-US"/>
              </w:rPr>
            </w:pPr>
            <w:r w:rsidRPr="00090FDF">
              <w:rPr>
                <w:b/>
                <w:bCs/>
                <w:u w:val="single"/>
                <w:lang w:val="en-US"/>
              </w:rPr>
              <w:t>IDNO</w:t>
            </w:r>
            <w:r w:rsidR="00CF0396" w:rsidRPr="00090FDF">
              <w:rPr>
                <w:b/>
                <w:bCs/>
                <w:u w:val="single"/>
                <w:lang w:val="en-US"/>
              </w:rPr>
              <w:t>: 100</w:t>
            </w:r>
            <w:r w:rsidR="00090FDF" w:rsidRPr="00090FDF">
              <w:rPr>
                <w:b/>
                <w:bCs/>
                <w:u w:val="single"/>
                <w:lang w:val="en-US"/>
              </w:rPr>
              <w:t>7601009336</w:t>
            </w:r>
            <w:r w:rsidRPr="006369F2">
              <w:rPr>
                <w:lang w:val="en-US"/>
              </w:rPr>
              <w:t>,</w:t>
            </w:r>
            <w:r w:rsidRPr="006369F2">
              <w:rPr>
                <w:i/>
                <w:lang w:val="en-US"/>
              </w:rPr>
              <w:t xml:space="preserve"> </w:t>
            </w:r>
            <w:r w:rsidRPr="006369F2">
              <w:rPr>
                <w:lang w:val="en-US"/>
              </w:rPr>
              <w:t xml:space="preserve"> </w:t>
            </w:r>
          </w:p>
          <w:p w14:paraId="38E055E6" w14:textId="38E8EA9B" w:rsidR="00861622" w:rsidRPr="006369F2" w:rsidRDefault="00861622" w:rsidP="00B634DF">
            <w:pPr>
              <w:tabs>
                <w:tab w:val="left" w:pos="360"/>
              </w:tabs>
              <w:jc w:val="both"/>
              <w:rPr>
                <w:lang w:val="en-US"/>
              </w:rPr>
            </w:pPr>
            <w:r w:rsidRPr="006369F2">
              <w:rPr>
                <w:lang w:val="en-US"/>
              </w:rPr>
              <w:t xml:space="preserve">pe de o </w:t>
            </w:r>
            <w:proofErr w:type="spellStart"/>
            <w:r w:rsidRPr="006369F2">
              <w:rPr>
                <w:lang w:val="en-US"/>
              </w:rPr>
              <w:t>parte</w:t>
            </w:r>
            <w:proofErr w:type="spellEnd"/>
            <w:r w:rsidRPr="006369F2">
              <w:rPr>
                <w:lang w:val="en-US"/>
              </w:rPr>
              <w:t>,</w:t>
            </w:r>
          </w:p>
        </w:tc>
        <w:tc>
          <w:tcPr>
            <w:tcW w:w="2447" w:type="pct"/>
          </w:tcPr>
          <w:p w14:paraId="372FFC6C" w14:textId="46F3997E" w:rsidR="00090FDF" w:rsidRDefault="00090FDF" w:rsidP="00B634DF">
            <w:pPr>
              <w:pBdr>
                <w:bottom w:val="single" w:sz="12" w:space="1" w:color="auto"/>
              </w:pBdr>
              <w:tabs>
                <w:tab w:val="left" w:pos="360"/>
              </w:tabs>
              <w:jc w:val="both"/>
              <w:rPr>
                <w:b/>
                <w:lang w:val="en-US"/>
              </w:rPr>
            </w:pPr>
          </w:p>
          <w:p w14:paraId="628B0757" w14:textId="77777777" w:rsidR="00090FDF" w:rsidRDefault="00861622" w:rsidP="00B634DF">
            <w:pPr>
              <w:tabs>
                <w:tab w:val="left" w:pos="360"/>
              </w:tabs>
              <w:jc w:val="both"/>
              <w:rPr>
                <w:lang w:val="en-US"/>
              </w:rPr>
            </w:pPr>
            <w:proofErr w:type="spellStart"/>
            <w:r w:rsidRPr="006369F2">
              <w:rPr>
                <w:lang w:val="en-US"/>
              </w:rPr>
              <w:t>reprezentat</w:t>
            </w:r>
            <w:proofErr w:type="spellEnd"/>
            <w:r w:rsidRPr="006369F2">
              <w:rPr>
                <w:lang w:val="en-US"/>
              </w:rPr>
              <w:t xml:space="preserve"> legal </w:t>
            </w:r>
            <w:proofErr w:type="spellStart"/>
            <w:r w:rsidRPr="006369F2">
              <w:rPr>
                <w:lang w:val="en-US"/>
              </w:rPr>
              <w:t>prin</w:t>
            </w:r>
            <w:proofErr w:type="spellEnd"/>
          </w:p>
          <w:p w14:paraId="091D4AFC" w14:textId="77777777" w:rsidR="00090FDF" w:rsidRDefault="00861622" w:rsidP="00B634DF">
            <w:pPr>
              <w:tabs>
                <w:tab w:val="left" w:pos="360"/>
              </w:tabs>
              <w:jc w:val="both"/>
              <w:rPr>
                <w:lang w:val="en-US"/>
              </w:rPr>
            </w:pPr>
            <w:r w:rsidRPr="006369F2">
              <w:rPr>
                <w:b/>
                <w:lang w:val="en-US"/>
              </w:rPr>
              <w:t>___________________</w:t>
            </w:r>
            <w:r w:rsidRPr="006369F2">
              <w:rPr>
                <w:lang w:val="en-US"/>
              </w:rPr>
              <w:t xml:space="preserve">, </w:t>
            </w:r>
          </w:p>
          <w:p w14:paraId="77635036" w14:textId="77777777" w:rsidR="00090FDF" w:rsidRDefault="00861622" w:rsidP="00B634DF">
            <w:pPr>
              <w:tabs>
                <w:tab w:val="left" w:pos="360"/>
              </w:tabs>
              <w:jc w:val="both"/>
              <w:rPr>
                <w:i/>
                <w:lang w:val="en-US"/>
              </w:rPr>
            </w:pPr>
            <w:proofErr w:type="spellStart"/>
            <w:r w:rsidRPr="006369F2">
              <w:rPr>
                <w:lang w:val="en-US"/>
              </w:rPr>
              <w:t>în</w:t>
            </w:r>
            <w:proofErr w:type="spellEnd"/>
            <w:r w:rsidRPr="006369F2">
              <w:rPr>
                <w:lang w:val="en-US"/>
              </w:rPr>
              <w:t xml:space="preserve"> </w:t>
            </w:r>
            <w:proofErr w:type="spellStart"/>
            <w:r w:rsidRPr="006369F2">
              <w:rPr>
                <w:lang w:val="en-US"/>
              </w:rPr>
              <w:t>calitate</w:t>
            </w:r>
            <w:proofErr w:type="spellEnd"/>
            <w:r w:rsidRPr="006369F2">
              <w:rPr>
                <w:lang w:val="en-US"/>
              </w:rPr>
              <w:t xml:space="preserve"> de </w:t>
            </w:r>
            <w:proofErr w:type="spellStart"/>
            <w:r w:rsidRPr="006369F2">
              <w:rPr>
                <w:i/>
                <w:lang w:val="en-US"/>
              </w:rPr>
              <w:t>Antreprenor</w:t>
            </w:r>
            <w:proofErr w:type="spellEnd"/>
            <w:r w:rsidRPr="006369F2">
              <w:rPr>
                <w:i/>
                <w:lang w:val="en-US"/>
              </w:rPr>
              <w:t xml:space="preserve">, </w:t>
            </w:r>
          </w:p>
          <w:p w14:paraId="284D66E0" w14:textId="60D88801" w:rsidR="00090FDF" w:rsidRPr="008B3283" w:rsidRDefault="00861622" w:rsidP="00B634DF">
            <w:pPr>
              <w:tabs>
                <w:tab w:val="left" w:pos="360"/>
              </w:tabs>
              <w:jc w:val="both"/>
              <w:rPr>
                <w:b/>
                <w:bCs/>
                <w:i/>
                <w:u w:val="single"/>
                <w:lang w:val="en-US"/>
              </w:rPr>
            </w:pPr>
            <w:proofErr w:type="gramStart"/>
            <w:r w:rsidRPr="008B3283">
              <w:rPr>
                <w:b/>
                <w:bCs/>
                <w:u w:val="single"/>
                <w:lang w:val="en-US"/>
              </w:rPr>
              <w:t>IDNO</w:t>
            </w:r>
            <w:r w:rsidR="008B3283" w:rsidRPr="008B3283">
              <w:rPr>
                <w:b/>
                <w:bCs/>
                <w:u w:val="single"/>
                <w:lang w:val="en-US"/>
              </w:rPr>
              <w:t>:</w:t>
            </w:r>
            <w:r w:rsidR="008B3283">
              <w:rPr>
                <w:b/>
                <w:bCs/>
                <w:u w:val="single"/>
                <w:lang w:val="en-US"/>
              </w:rPr>
              <w:t>_</w:t>
            </w:r>
            <w:proofErr w:type="gramEnd"/>
            <w:r w:rsidR="008B3283">
              <w:rPr>
                <w:b/>
                <w:bCs/>
                <w:u w:val="single"/>
                <w:lang w:val="en-US"/>
              </w:rPr>
              <w:t>__________________,</w:t>
            </w:r>
          </w:p>
          <w:p w14:paraId="114C3159" w14:textId="3C7065E2" w:rsidR="00861622" w:rsidRPr="006369F2" w:rsidRDefault="00861622" w:rsidP="00B634DF">
            <w:pPr>
              <w:tabs>
                <w:tab w:val="left" w:pos="360"/>
              </w:tabs>
              <w:jc w:val="both"/>
              <w:rPr>
                <w:lang w:val="en-US"/>
              </w:rPr>
            </w:pPr>
            <w:r w:rsidRPr="006369F2">
              <w:rPr>
                <w:lang w:val="en-US"/>
              </w:rPr>
              <w:t xml:space="preserve"> pe de </w:t>
            </w:r>
            <w:proofErr w:type="spellStart"/>
            <w:r w:rsidRPr="006369F2">
              <w:rPr>
                <w:lang w:val="en-US"/>
              </w:rPr>
              <w:t>altă</w:t>
            </w:r>
            <w:proofErr w:type="spellEnd"/>
            <w:r w:rsidRPr="006369F2">
              <w:rPr>
                <w:lang w:val="en-US"/>
              </w:rPr>
              <w:t xml:space="preserve"> </w:t>
            </w:r>
            <w:proofErr w:type="spellStart"/>
            <w:r w:rsidRPr="006369F2">
              <w:rPr>
                <w:lang w:val="en-US"/>
              </w:rPr>
              <w:t>parte</w:t>
            </w:r>
            <w:proofErr w:type="spellEnd"/>
            <w:r w:rsidRPr="006369F2">
              <w:rPr>
                <w:lang w:val="en-US"/>
              </w:rPr>
              <w:t>,</w:t>
            </w:r>
          </w:p>
        </w:tc>
      </w:tr>
    </w:tbl>
    <w:p w14:paraId="365DE4B5" w14:textId="77777777" w:rsidR="00E8684F" w:rsidRPr="00861622" w:rsidRDefault="00861622" w:rsidP="00861622">
      <w:pPr>
        <w:pStyle w:val="a3"/>
        <w:tabs>
          <w:tab w:val="left" w:pos="1260"/>
        </w:tabs>
        <w:ind w:left="0"/>
        <w:jc w:val="both"/>
        <w:rPr>
          <w:lang w:val="en-US"/>
        </w:rPr>
      </w:pPr>
      <w:proofErr w:type="spellStart"/>
      <w:r w:rsidRPr="006369F2">
        <w:rPr>
          <w:lang w:val="en-US"/>
        </w:rPr>
        <w:t>ambii</w:t>
      </w:r>
      <w:proofErr w:type="spellEnd"/>
      <w:r w:rsidRPr="006369F2">
        <w:rPr>
          <w:lang w:val="en-US"/>
        </w:rPr>
        <w:t xml:space="preserve"> (</w:t>
      </w:r>
      <w:proofErr w:type="spellStart"/>
      <w:r w:rsidRPr="006369F2">
        <w:rPr>
          <w:lang w:val="en-US"/>
        </w:rPr>
        <w:t>denumiţi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continuare</w:t>
      </w:r>
      <w:proofErr w:type="spellEnd"/>
      <w:r w:rsidRPr="006369F2">
        <w:rPr>
          <w:lang w:val="en-US"/>
        </w:rPr>
        <w:t xml:space="preserve"> </w:t>
      </w:r>
      <w:proofErr w:type="spellStart"/>
      <w:r w:rsidRPr="006369F2">
        <w:rPr>
          <w:i/>
          <w:lang w:val="en-US"/>
        </w:rPr>
        <w:t>Părţi</w:t>
      </w:r>
      <w:proofErr w:type="spellEnd"/>
      <w:r w:rsidRPr="006369F2">
        <w:rPr>
          <w:lang w:val="en-US"/>
        </w:rPr>
        <w:t xml:space="preserve">), au </w:t>
      </w:r>
      <w:proofErr w:type="spellStart"/>
      <w:r w:rsidRPr="006369F2">
        <w:rPr>
          <w:lang w:val="en-US"/>
        </w:rPr>
        <w:t>încheiat</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r w:rsidR="00E73483" w:rsidRPr="006369F2">
        <w:rPr>
          <w:lang w:val="en-US"/>
        </w:rPr>
        <w:t xml:space="preserve">contract </w:t>
      </w:r>
      <w:proofErr w:type="spellStart"/>
      <w:r w:rsidRPr="006369F2">
        <w:rPr>
          <w:lang w:val="en-US"/>
        </w:rPr>
        <w:t>referitor</w:t>
      </w:r>
      <w:proofErr w:type="spellEnd"/>
      <w:r w:rsidRPr="006369F2">
        <w:rPr>
          <w:lang w:val="en-US"/>
        </w:rPr>
        <w:t xml:space="preserve"> la </w:t>
      </w:r>
      <w:proofErr w:type="spellStart"/>
      <w:r w:rsidRPr="006369F2">
        <w:rPr>
          <w:lang w:val="en-US"/>
        </w:rPr>
        <w:t>următoarele</w:t>
      </w:r>
      <w:proofErr w:type="spellEnd"/>
      <w:r w:rsidRPr="006369F2">
        <w:rPr>
          <w:lang w:val="en-US"/>
        </w:rPr>
        <w:t>:</w:t>
      </w:r>
    </w:p>
    <w:tbl>
      <w:tblPr>
        <w:tblW w:w="9540" w:type="dxa"/>
        <w:tblLayout w:type="fixed"/>
        <w:tblLook w:val="04A0" w:firstRow="1" w:lastRow="0" w:firstColumn="1" w:lastColumn="0" w:noHBand="0" w:noVBand="1"/>
      </w:tblPr>
      <w:tblGrid>
        <w:gridCol w:w="9540"/>
      </w:tblGrid>
      <w:tr w:rsidR="007926DA" w:rsidRPr="00EC30C2" w14:paraId="5EC717D6" w14:textId="77777777" w:rsidTr="00E8684F">
        <w:trPr>
          <w:trHeight w:val="697"/>
        </w:trPr>
        <w:tc>
          <w:tcPr>
            <w:tcW w:w="9540" w:type="dxa"/>
            <w:vAlign w:val="center"/>
          </w:tcPr>
          <w:p w14:paraId="4B1BBCBC" w14:textId="77777777" w:rsidR="007926DA" w:rsidRPr="006369F2" w:rsidRDefault="007926DA" w:rsidP="00E8684F">
            <w:pPr>
              <w:tabs>
                <w:tab w:val="left" w:pos="360"/>
              </w:tabs>
              <w:jc w:val="both"/>
              <w:rPr>
                <w:lang w:val="en-US"/>
              </w:rPr>
            </w:pPr>
          </w:p>
          <w:p w14:paraId="02244EFE" w14:textId="77777777" w:rsidR="00861622" w:rsidRPr="006369F2" w:rsidRDefault="004D58FA" w:rsidP="00CF0396">
            <w:pPr>
              <w:tabs>
                <w:tab w:val="left" w:pos="525"/>
                <w:tab w:val="left" w:pos="1134"/>
                <w:tab w:val="left" w:pos="3705"/>
              </w:tabs>
              <w:jc w:val="center"/>
              <w:rPr>
                <w:b/>
                <w:lang w:val="en-US"/>
              </w:rPr>
            </w:pPr>
            <w:r w:rsidRPr="006369F2">
              <w:rPr>
                <w:b/>
                <w:lang w:val="en-US"/>
              </w:rPr>
              <w:t xml:space="preserve">1. </w:t>
            </w:r>
            <w:r w:rsidR="00861622" w:rsidRPr="006369F2">
              <w:rPr>
                <w:b/>
                <w:lang w:val="en-US"/>
              </w:rPr>
              <w:t>OBIECTUL CONTRACTULUI</w:t>
            </w:r>
          </w:p>
          <w:p w14:paraId="45F71FD1" w14:textId="2400B20F" w:rsidR="00861622" w:rsidRPr="006369F2" w:rsidRDefault="00861622" w:rsidP="00861622">
            <w:pPr>
              <w:tabs>
                <w:tab w:val="left" w:pos="360"/>
              </w:tabs>
              <w:ind w:left="-15" w:right="-15" w:firstLine="15"/>
              <w:jc w:val="both"/>
              <w:rPr>
                <w:lang w:val="en-US"/>
              </w:rPr>
            </w:pPr>
            <w:proofErr w:type="spellStart"/>
            <w:r w:rsidRPr="006369F2">
              <w:rPr>
                <w:lang w:val="en-US"/>
              </w:rPr>
              <w:t>Antreprenorul</w:t>
            </w:r>
            <w:proofErr w:type="spellEnd"/>
            <w:r w:rsidRPr="006369F2">
              <w:rPr>
                <w:lang w:val="en-US"/>
              </w:rPr>
              <w:t xml:space="preserve"> se </w:t>
            </w:r>
            <w:proofErr w:type="spellStart"/>
            <w:r w:rsidRPr="006369F2">
              <w:rPr>
                <w:lang w:val="en-US"/>
              </w:rPr>
              <w:t>obligă</w:t>
            </w:r>
            <w:proofErr w:type="spellEnd"/>
            <w:r w:rsidRPr="006369F2">
              <w:rPr>
                <w:lang w:val="en-US"/>
              </w:rPr>
              <w:t xml:space="preserve"> </w:t>
            </w:r>
            <w:proofErr w:type="spellStart"/>
            <w:r w:rsidRPr="006369F2">
              <w:rPr>
                <w:lang w:val="en-US"/>
              </w:rPr>
              <w:t>să</w:t>
            </w:r>
            <w:proofErr w:type="spellEnd"/>
            <w:r w:rsidRPr="006369F2">
              <w:rPr>
                <w:lang w:val="en-US"/>
              </w:rPr>
              <w:t xml:space="preserve"> execute </w:t>
            </w:r>
            <w:proofErr w:type="spellStart"/>
            <w:r w:rsidRPr="006369F2">
              <w:rPr>
                <w:b/>
                <w:lang w:val="en-US"/>
              </w:rPr>
              <w:t>lucrările</w:t>
            </w:r>
            <w:proofErr w:type="spellEnd"/>
            <w:r w:rsidR="00CF0396">
              <w:rPr>
                <w:b/>
                <w:lang w:val="en-US"/>
              </w:rPr>
              <w:t xml:space="preserve"> </w:t>
            </w:r>
            <w:proofErr w:type="spellStart"/>
            <w:proofErr w:type="gramStart"/>
            <w:r w:rsidR="00CF0396">
              <w:rPr>
                <w:b/>
                <w:lang w:val="en-US"/>
              </w:rPr>
              <w:t>privind</w:t>
            </w:r>
            <w:proofErr w:type="spellEnd"/>
            <w:r w:rsidR="00CF0396">
              <w:rPr>
                <w:b/>
                <w:lang w:val="en-US"/>
              </w:rPr>
              <w:t xml:space="preserve"> ”</w:t>
            </w:r>
            <w:proofErr w:type="spellStart"/>
            <w:r w:rsidR="00422383">
              <w:rPr>
                <w:b/>
                <w:lang w:val="en-US"/>
              </w:rPr>
              <w:t>Îmbrăcăminte</w:t>
            </w:r>
            <w:proofErr w:type="spellEnd"/>
            <w:proofErr w:type="gramEnd"/>
            <w:r w:rsidR="00422383">
              <w:rPr>
                <w:b/>
                <w:lang w:val="en-US"/>
              </w:rPr>
              <w:t xml:space="preserve"> din </w:t>
            </w:r>
            <w:proofErr w:type="spellStart"/>
            <w:r w:rsidR="00422383">
              <w:rPr>
                <w:b/>
                <w:lang w:val="en-US"/>
              </w:rPr>
              <w:t>beton</w:t>
            </w:r>
            <w:proofErr w:type="spellEnd"/>
            <w:r w:rsidR="00422383">
              <w:rPr>
                <w:b/>
                <w:lang w:val="en-US"/>
              </w:rPr>
              <w:t xml:space="preserve"> </w:t>
            </w:r>
            <w:proofErr w:type="spellStart"/>
            <w:r w:rsidR="00422383">
              <w:rPr>
                <w:b/>
                <w:lang w:val="en-US"/>
              </w:rPr>
              <w:t>asfaltic</w:t>
            </w:r>
            <w:proofErr w:type="spellEnd"/>
            <w:r w:rsidR="00422383">
              <w:rPr>
                <w:b/>
                <w:lang w:val="en-US"/>
              </w:rPr>
              <w:t xml:space="preserve"> L 1</w:t>
            </w:r>
            <w:r w:rsidR="005E54DC">
              <w:rPr>
                <w:b/>
                <w:lang w:val="en-US"/>
              </w:rPr>
              <w:t>41</w:t>
            </w:r>
            <w:r w:rsidR="00422383">
              <w:rPr>
                <w:b/>
                <w:lang w:val="en-US"/>
              </w:rPr>
              <w:t xml:space="preserve"> drum de </w:t>
            </w:r>
            <w:proofErr w:type="spellStart"/>
            <w:r w:rsidR="00422383">
              <w:rPr>
                <w:b/>
                <w:lang w:val="en-US"/>
              </w:rPr>
              <w:t>acces</w:t>
            </w:r>
            <w:proofErr w:type="spellEnd"/>
            <w:r w:rsidR="00422383">
              <w:rPr>
                <w:b/>
                <w:lang w:val="en-US"/>
              </w:rPr>
              <w:t xml:space="preserve"> </w:t>
            </w:r>
            <w:proofErr w:type="spellStart"/>
            <w:r w:rsidR="00422383">
              <w:rPr>
                <w:b/>
                <w:lang w:val="en-US"/>
              </w:rPr>
              <w:t>spre</w:t>
            </w:r>
            <w:proofErr w:type="spellEnd"/>
            <w:r w:rsidR="00422383">
              <w:rPr>
                <w:b/>
                <w:lang w:val="en-US"/>
              </w:rPr>
              <w:t xml:space="preserve"> </w:t>
            </w:r>
            <w:proofErr w:type="spellStart"/>
            <w:r w:rsidR="00422383">
              <w:rPr>
                <w:b/>
                <w:lang w:val="en-US"/>
              </w:rPr>
              <w:t>s.</w:t>
            </w:r>
            <w:r w:rsidR="005E54DC">
              <w:rPr>
                <w:b/>
                <w:lang w:val="en-US"/>
              </w:rPr>
              <w:t>Druță</w:t>
            </w:r>
            <w:proofErr w:type="spellEnd"/>
            <w:r w:rsidR="00422383">
              <w:rPr>
                <w:b/>
                <w:lang w:val="en-US"/>
              </w:rPr>
              <w:t xml:space="preserve"> </w:t>
            </w:r>
            <w:r w:rsidR="00CF0396" w:rsidRPr="00CF0396">
              <w:rPr>
                <w:b/>
                <w:bCs/>
                <w:lang w:val="en-US"/>
              </w:rPr>
              <w:t>”</w:t>
            </w:r>
            <w:r w:rsidR="00CF0396">
              <w:rPr>
                <w:b/>
                <w:bCs/>
                <w:lang w:val="en-US"/>
              </w:rPr>
              <w:t>,</w:t>
            </w:r>
            <w:r w:rsidRPr="006369F2">
              <w:rPr>
                <w:i/>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proiectului</w:t>
            </w:r>
            <w:proofErr w:type="spellEnd"/>
            <w:r w:rsidRPr="006369F2">
              <w:rPr>
                <w:lang w:val="en-US"/>
              </w:rPr>
              <w:t xml:space="preserve"> </w:t>
            </w:r>
            <w:proofErr w:type="spellStart"/>
            <w:r w:rsidRPr="006369F2">
              <w:rPr>
                <w:lang w:val="en-US"/>
              </w:rPr>
              <w:t>tehnic</w:t>
            </w:r>
            <w:proofErr w:type="spellEnd"/>
            <w:r w:rsidRPr="006369F2">
              <w:rPr>
                <w:lang w:val="en-US"/>
              </w:rPr>
              <w:t xml:space="preserve">, cu </w:t>
            </w:r>
            <w:proofErr w:type="spellStart"/>
            <w:r w:rsidRPr="006369F2">
              <w:rPr>
                <w:lang w:val="en-US"/>
              </w:rPr>
              <w:t>detaliile</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cu </w:t>
            </w:r>
            <w:proofErr w:type="spellStart"/>
            <w:r w:rsidRPr="006369F2">
              <w:rPr>
                <w:lang w:val="en-US"/>
              </w:rPr>
              <w:t>normativele</w:t>
            </w:r>
            <w:proofErr w:type="spellEnd"/>
            <w:r w:rsidRPr="006369F2">
              <w:rPr>
                <w:lang w:val="en-US"/>
              </w:rPr>
              <w:t xml:space="preserve">, </w:t>
            </w:r>
            <w:proofErr w:type="spellStart"/>
            <w:r w:rsidRPr="006369F2">
              <w:rPr>
                <w:lang w:val="en-US"/>
              </w:rPr>
              <w:t>standardele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prescripţiile</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achizi</w:t>
            </w:r>
            <w:r w:rsidRPr="007926DA">
              <w:rPr>
                <w:lang w:val="en-US"/>
              </w:rPr>
              <w:t>ț</w:t>
            </w:r>
            <w:r w:rsidRPr="006369F2">
              <w:rPr>
                <w:lang w:val="en-US"/>
              </w:rPr>
              <w:t>ionate</w:t>
            </w:r>
            <w:proofErr w:type="spellEnd"/>
            <w:r w:rsidRPr="006369F2">
              <w:rPr>
                <w:lang w:val="en-US"/>
              </w:rPr>
              <w:t xml:space="preserve"> conform </w:t>
            </w:r>
            <w:proofErr w:type="spellStart"/>
            <w:r w:rsidRPr="006369F2">
              <w:rPr>
                <w:lang w:val="en-US"/>
              </w:rPr>
              <w:t>procedurii</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00CF0396">
              <w:rPr>
                <w:lang w:val="en-US"/>
              </w:rPr>
              <w:t xml:space="preserve"> nr.ocds-b3wdp1-MD-</w:t>
            </w:r>
            <w:r w:rsidR="002667F4">
              <w:rPr>
                <w:lang w:val="en-US"/>
              </w:rPr>
              <w:t>____________</w:t>
            </w:r>
            <w:r w:rsidRPr="006369F2">
              <w:rPr>
                <w:lang w:val="en-US"/>
              </w:rPr>
              <w:t xml:space="preserve"> din </w:t>
            </w:r>
            <w:r w:rsidR="00CF0396" w:rsidRPr="00CF0396">
              <w:rPr>
                <w:bCs/>
                <w:lang w:val="en-US"/>
              </w:rPr>
              <w:t>__.__.2026</w:t>
            </w:r>
            <w:r w:rsidRPr="00CF0396">
              <w:rPr>
                <w:bCs/>
                <w:lang w:val="en-US"/>
              </w:rPr>
              <w:t>,</w:t>
            </w:r>
            <w:r w:rsidRPr="006369F2">
              <w:rPr>
                <w:b/>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baza</w:t>
            </w:r>
            <w:proofErr w:type="spellEnd"/>
            <w:r w:rsidRPr="006369F2">
              <w:rPr>
                <w:lang w:val="en-US"/>
              </w:rPr>
              <w:t xml:space="preserve"> </w:t>
            </w:r>
            <w:proofErr w:type="spellStart"/>
            <w:r w:rsidRPr="006369F2">
              <w:rPr>
                <w:lang w:val="en-US"/>
              </w:rPr>
              <w:t>deciziei</w:t>
            </w:r>
            <w:proofErr w:type="spellEnd"/>
            <w:r w:rsidRPr="006369F2">
              <w:rPr>
                <w:lang w:val="en-US"/>
              </w:rPr>
              <w:t xml:space="preserve"> </w:t>
            </w:r>
            <w:proofErr w:type="spellStart"/>
            <w:r w:rsidRPr="006369F2">
              <w:rPr>
                <w:lang w:val="en-US"/>
              </w:rPr>
              <w:t>grupului</w:t>
            </w:r>
            <w:proofErr w:type="spellEnd"/>
            <w:r w:rsidRPr="006369F2">
              <w:rPr>
                <w:lang w:val="en-US"/>
              </w:rPr>
              <w:t xml:space="preserve"> de </w:t>
            </w:r>
            <w:proofErr w:type="spellStart"/>
            <w:r w:rsidRPr="006369F2">
              <w:rPr>
                <w:lang w:val="en-US"/>
              </w:rPr>
              <w:t>lucru</w:t>
            </w:r>
            <w:proofErr w:type="spellEnd"/>
            <w:r w:rsidRPr="006369F2">
              <w:rPr>
                <w:lang w:val="en-US"/>
              </w:rPr>
              <w:t xml:space="preserve"> al </w:t>
            </w:r>
            <w:proofErr w:type="spellStart"/>
            <w:r w:rsidRPr="006369F2">
              <w:rPr>
                <w:lang w:val="en-US"/>
              </w:rPr>
              <w:t>Beneficiarului</w:t>
            </w:r>
            <w:proofErr w:type="spellEnd"/>
            <w:r w:rsidRPr="006369F2">
              <w:rPr>
                <w:lang w:val="en-US"/>
              </w:rPr>
              <w:t xml:space="preserve"> nr.</w:t>
            </w:r>
            <w:r w:rsidR="00CF0396">
              <w:rPr>
                <w:lang w:val="en-US"/>
              </w:rPr>
              <w:t xml:space="preserve"> ocds-b3wdp1-MD-</w:t>
            </w:r>
            <w:r w:rsidR="002667F4">
              <w:rPr>
                <w:color w:val="FF0000"/>
                <w:lang w:val="en-US"/>
              </w:rPr>
              <w:t>____________</w:t>
            </w:r>
            <w:proofErr w:type="gramStart"/>
            <w:r w:rsidR="002667F4">
              <w:rPr>
                <w:color w:val="FF0000"/>
                <w:lang w:val="en-US"/>
              </w:rPr>
              <w:t>_</w:t>
            </w:r>
            <w:r w:rsidR="00CF0396" w:rsidRPr="006369F2">
              <w:rPr>
                <w:lang w:val="en-US"/>
              </w:rPr>
              <w:t xml:space="preserve"> </w:t>
            </w:r>
            <w:r w:rsidR="00CF0396">
              <w:rPr>
                <w:lang w:val="en-US"/>
              </w:rPr>
              <w:t xml:space="preserve"> </w:t>
            </w:r>
            <w:r w:rsidRPr="006369F2">
              <w:rPr>
                <w:lang w:val="en-US"/>
              </w:rPr>
              <w:t>din</w:t>
            </w:r>
            <w:proofErr w:type="gramEnd"/>
            <w:r w:rsidRPr="006369F2">
              <w:rPr>
                <w:lang w:val="en-US"/>
              </w:rPr>
              <w:t xml:space="preserve"> </w:t>
            </w:r>
            <w:r w:rsidR="00CF0396">
              <w:rPr>
                <w:lang w:val="en-US"/>
              </w:rPr>
              <w:t>__.__.2026</w:t>
            </w:r>
            <w:r w:rsidRPr="006369F2">
              <w:rPr>
                <w:lang w:val="en-US"/>
              </w:rPr>
              <w:t>.</w:t>
            </w:r>
          </w:p>
          <w:p w14:paraId="348C81F3" w14:textId="77777777" w:rsidR="007926DA" w:rsidRPr="006369F2" w:rsidRDefault="007926DA" w:rsidP="00E8684F">
            <w:pPr>
              <w:tabs>
                <w:tab w:val="left" w:pos="360"/>
              </w:tabs>
              <w:jc w:val="both"/>
              <w:rPr>
                <w:lang w:val="en-US"/>
              </w:rPr>
            </w:pPr>
          </w:p>
          <w:p w14:paraId="0D621CC6" w14:textId="77777777" w:rsidR="00861622" w:rsidRPr="006369F2" w:rsidRDefault="004D58FA" w:rsidP="00090FDF">
            <w:pPr>
              <w:pStyle w:val="a8"/>
              <w:tabs>
                <w:tab w:val="left" w:pos="525"/>
                <w:tab w:val="left" w:pos="567"/>
              </w:tabs>
              <w:spacing w:before="0" w:beforeAutospacing="0" w:after="0" w:afterAutospacing="0"/>
              <w:ind w:left="-15"/>
              <w:jc w:val="center"/>
              <w:rPr>
                <w:b/>
                <w:lang w:val="en-US"/>
              </w:rPr>
            </w:pPr>
            <w:r w:rsidRPr="006369F2">
              <w:rPr>
                <w:b/>
                <w:lang w:val="en-US"/>
              </w:rPr>
              <w:t xml:space="preserve">2. </w:t>
            </w:r>
            <w:r w:rsidR="00861622" w:rsidRPr="006369F2">
              <w:rPr>
                <w:b/>
                <w:lang w:val="en-US"/>
              </w:rPr>
              <w:t>DOCUMENTELE CONTRACTULUI</w:t>
            </w:r>
          </w:p>
          <w:p w14:paraId="07F69513" w14:textId="77777777" w:rsidR="00861622" w:rsidRPr="006369F2" w:rsidRDefault="00E73483" w:rsidP="00861622">
            <w:pPr>
              <w:tabs>
                <w:tab w:val="left" w:pos="360"/>
              </w:tabs>
              <w:jc w:val="both"/>
              <w:rPr>
                <w:lang w:val="en-US"/>
              </w:rPr>
            </w:pPr>
            <w:r w:rsidRPr="006369F2">
              <w:rPr>
                <w:lang w:val="en-US"/>
              </w:rPr>
              <w:t xml:space="preserve">2.1. </w:t>
            </w:r>
            <w:proofErr w:type="spellStart"/>
            <w:r w:rsidR="00861622" w:rsidRPr="006369F2">
              <w:rPr>
                <w:lang w:val="en-US"/>
              </w:rPr>
              <w:t>Următoarele</w:t>
            </w:r>
            <w:proofErr w:type="spellEnd"/>
            <w:r w:rsidR="00861622" w:rsidRPr="006369F2">
              <w:rPr>
                <w:lang w:val="en-US"/>
              </w:rPr>
              <w:t xml:space="preserve"> </w:t>
            </w:r>
            <w:proofErr w:type="spellStart"/>
            <w:r w:rsidR="00861622" w:rsidRPr="006369F2">
              <w:rPr>
                <w:lang w:val="en-US"/>
              </w:rPr>
              <w:t>documente</w:t>
            </w:r>
            <w:proofErr w:type="spellEnd"/>
            <w:r w:rsidR="00861622" w:rsidRPr="006369F2">
              <w:rPr>
                <w:lang w:val="en-US"/>
              </w:rPr>
              <w:t xml:space="preserve"> </w:t>
            </w:r>
            <w:proofErr w:type="spellStart"/>
            <w:r w:rsidR="00861622" w:rsidRPr="006369F2">
              <w:rPr>
                <w:lang w:val="en-US"/>
              </w:rPr>
              <w:t>vor</w:t>
            </w:r>
            <w:proofErr w:type="spellEnd"/>
            <w:r w:rsidR="00861622" w:rsidRPr="006369F2">
              <w:rPr>
                <w:lang w:val="en-US"/>
              </w:rPr>
              <w:t xml:space="preserve"> fi considerate </w:t>
            </w:r>
            <w:proofErr w:type="spellStart"/>
            <w:r w:rsidR="00861622" w:rsidRPr="006369F2">
              <w:rPr>
                <w:lang w:val="en-US"/>
              </w:rPr>
              <w:t>părţi</w:t>
            </w:r>
            <w:proofErr w:type="spellEnd"/>
            <w:r w:rsidR="00861622" w:rsidRPr="006369F2">
              <w:rPr>
                <w:lang w:val="en-US"/>
              </w:rPr>
              <w:t xml:space="preserve"> </w:t>
            </w:r>
            <w:proofErr w:type="spellStart"/>
            <w:r w:rsidR="00861622" w:rsidRPr="006369F2">
              <w:rPr>
                <w:lang w:val="en-US"/>
              </w:rPr>
              <w:t>componente</w:t>
            </w:r>
            <w:proofErr w:type="spellEnd"/>
            <w:r w:rsidR="00861622" w:rsidRPr="006369F2">
              <w:rPr>
                <w:lang w:val="en-US"/>
              </w:rPr>
              <w:t xml:space="preserve"> ale </w:t>
            </w:r>
            <w:proofErr w:type="spellStart"/>
            <w:r w:rsidR="00861622" w:rsidRPr="006369F2">
              <w:rPr>
                <w:lang w:val="en-US"/>
              </w:rPr>
              <w:t>Contractului</w:t>
            </w:r>
            <w:proofErr w:type="spellEnd"/>
            <w:r w:rsidR="00861622" w:rsidRPr="006369F2">
              <w:rPr>
                <w:lang w:val="en-US"/>
              </w:rPr>
              <w:t>:</w:t>
            </w:r>
          </w:p>
          <w:p w14:paraId="19C1B5C6" w14:textId="77777777" w:rsidR="00861622" w:rsidRPr="00E73483" w:rsidRDefault="00861622" w:rsidP="000A18B9">
            <w:pPr>
              <w:numPr>
                <w:ilvl w:val="0"/>
                <w:numId w:val="34"/>
              </w:numPr>
              <w:tabs>
                <w:tab w:val="left" w:pos="360"/>
              </w:tabs>
              <w:suppressAutoHyphens/>
              <w:ind w:left="-15" w:firstLine="0"/>
              <w:jc w:val="both"/>
            </w:pPr>
            <w:proofErr w:type="spellStart"/>
            <w:r w:rsidRPr="00E73483">
              <w:t>Formularul</w:t>
            </w:r>
            <w:proofErr w:type="spellEnd"/>
            <w:r w:rsidRPr="00E73483">
              <w:t xml:space="preserve"> </w:t>
            </w:r>
            <w:proofErr w:type="spellStart"/>
            <w:r w:rsidR="00E73483" w:rsidRPr="00E73483">
              <w:t>contractului</w:t>
            </w:r>
            <w:proofErr w:type="spellEnd"/>
            <w:r w:rsidRPr="00E73483">
              <w:t>;</w:t>
            </w:r>
          </w:p>
          <w:p w14:paraId="3767256D"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Propunerea</w:t>
            </w:r>
            <w:proofErr w:type="spellEnd"/>
            <w:r w:rsidRPr="006369F2">
              <w:rPr>
                <w:lang w:val="en-US"/>
              </w:rPr>
              <w:t xml:space="preserve"> </w:t>
            </w:r>
            <w:proofErr w:type="spellStart"/>
            <w:r w:rsidRPr="006369F2">
              <w:rPr>
                <w:lang w:val="en-US"/>
              </w:rPr>
              <w:t>tehnică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propunerea</w:t>
            </w:r>
            <w:proofErr w:type="spellEnd"/>
            <w:r w:rsidRPr="006369F2">
              <w:rPr>
                <w:lang w:val="en-US"/>
              </w:rPr>
              <w:t xml:space="preserve"> </w:t>
            </w:r>
            <w:proofErr w:type="spellStart"/>
            <w:r w:rsidRPr="006369F2">
              <w:rPr>
                <w:lang w:val="en-US"/>
              </w:rPr>
              <w:t>financiară</w:t>
            </w:r>
            <w:proofErr w:type="spellEnd"/>
            <w:r w:rsidRPr="006369F2">
              <w:rPr>
                <w:lang w:val="en-US"/>
              </w:rPr>
              <w:t>;</w:t>
            </w:r>
          </w:p>
          <w:p w14:paraId="0B139ECB" w14:textId="77777777" w:rsidR="00861622" w:rsidRPr="00E73483" w:rsidRDefault="00861622" w:rsidP="000A18B9">
            <w:pPr>
              <w:numPr>
                <w:ilvl w:val="0"/>
                <w:numId w:val="34"/>
              </w:numPr>
              <w:tabs>
                <w:tab w:val="left" w:pos="360"/>
              </w:tabs>
              <w:suppressAutoHyphens/>
              <w:ind w:left="-15" w:firstLine="0"/>
              <w:jc w:val="both"/>
            </w:pPr>
            <w:proofErr w:type="spellStart"/>
            <w:r w:rsidRPr="00E73483">
              <w:t>Caietul</w:t>
            </w:r>
            <w:proofErr w:type="spellEnd"/>
            <w:r w:rsidRPr="00E73483">
              <w:t xml:space="preserve"> </w:t>
            </w:r>
            <w:proofErr w:type="spellStart"/>
            <w:r w:rsidRPr="00E73483">
              <w:t>de</w:t>
            </w:r>
            <w:proofErr w:type="spellEnd"/>
            <w:r w:rsidRPr="00E73483">
              <w:t xml:space="preserve"> </w:t>
            </w:r>
            <w:proofErr w:type="spellStart"/>
            <w:r w:rsidRPr="00E73483">
              <w:t>sarcini</w:t>
            </w:r>
            <w:proofErr w:type="spellEnd"/>
            <w:r w:rsidRPr="00E73483">
              <w:t>;</w:t>
            </w:r>
          </w:p>
          <w:p w14:paraId="0ABF7D35"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Garanția</w:t>
            </w:r>
            <w:proofErr w:type="spellEnd"/>
            <w:r w:rsidRPr="006369F2">
              <w:rPr>
                <w:lang w:val="en-US"/>
              </w:rPr>
              <w:t xml:space="preserve"> de </w:t>
            </w:r>
            <w:proofErr w:type="spellStart"/>
            <w:r w:rsidR="00E73483" w:rsidRPr="006369F2">
              <w:rPr>
                <w:lang w:val="en-US"/>
              </w:rPr>
              <w:t>bună</w:t>
            </w:r>
            <w:proofErr w:type="spellEnd"/>
            <w:r w:rsidR="00E73483" w:rsidRPr="006369F2">
              <w:rPr>
                <w:lang w:val="en-US"/>
              </w:rPr>
              <w:t xml:space="preserv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w:t>
            </w:r>
          </w:p>
          <w:p w14:paraId="6F331B37"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Acordul</w:t>
            </w:r>
            <w:proofErr w:type="spellEnd"/>
            <w:r w:rsidRPr="006369F2">
              <w:rPr>
                <w:lang w:val="en-US"/>
              </w:rPr>
              <w:t xml:space="preserve"> de </w:t>
            </w:r>
            <w:proofErr w:type="spellStart"/>
            <w:r w:rsidRPr="006369F2">
              <w:rPr>
                <w:lang w:val="en-US"/>
              </w:rPr>
              <w:t>asociere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w:t>
            </w:r>
          </w:p>
          <w:p w14:paraId="16A7F954"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Contractele</w:t>
            </w:r>
            <w:proofErr w:type="spellEnd"/>
            <w:r w:rsidRPr="006369F2">
              <w:rPr>
                <w:lang w:val="en-US"/>
              </w:rPr>
              <w:t xml:space="preserve"> </w:t>
            </w:r>
            <w:proofErr w:type="spellStart"/>
            <w:r w:rsidRPr="006369F2">
              <w:rPr>
                <w:lang w:val="en-US"/>
              </w:rPr>
              <w:t>încheiate</w:t>
            </w:r>
            <w:proofErr w:type="spellEnd"/>
            <w:r w:rsidRPr="006369F2">
              <w:rPr>
                <w:lang w:val="en-US"/>
              </w:rPr>
              <w:t xml:space="preserve"> cu </w:t>
            </w:r>
            <w:proofErr w:type="spellStart"/>
            <w:r w:rsidRPr="006369F2">
              <w:rPr>
                <w:lang w:val="en-US"/>
              </w:rPr>
              <w:t>subcontractanții</w:t>
            </w:r>
            <w:proofErr w:type="spellEnd"/>
            <w:r w:rsidRPr="006369F2">
              <w:rPr>
                <w:lang w:val="en-US"/>
              </w:rPr>
              <w:t xml:space="preserve"> (</w:t>
            </w:r>
            <w:proofErr w:type="spellStart"/>
            <w:r w:rsidRPr="006369F2">
              <w:rPr>
                <w:lang w:val="en-US"/>
              </w:rPr>
              <w:t>dup</w:t>
            </w:r>
            <w:r w:rsidRPr="00E73483">
              <w:rPr>
                <w:lang w:val="en-US"/>
              </w:rPr>
              <w:t>ă</w:t>
            </w:r>
            <w:proofErr w:type="spellEnd"/>
            <w:r w:rsidRPr="00E73483">
              <w:rPr>
                <w:lang w:val="en-US"/>
              </w:rPr>
              <w:t xml:space="preserve"> </w:t>
            </w:r>
            <w:r w:rsidRPr="00E73483">
              <w:rPr>
                <w:lang w:val="ro-RO"/>
              </w:rPr>
              <w:t>caz</w:t>
            </w:r>
            <w:r w:rsidRPr="00E73483">
              <w:rPr>
                <w:lang w:val="en-US"/>
              </w:rPr>
              <w:t>);</w:t>
            </w:r>
          </w:p>
          <w:p w14:paraId="4514D82B"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w:t>
            </w:r>
          </w:p>
          <w:p w14:paraId="4BB5BC7E" w14:textId="77777777" w:rsidR="00861622" w:rsidRPr="006369F2" w:rsidRDefault="00861622" w:rsidP="00861622">
            <w:pPr>
              <w:pStyle w:val="a3"/>
              <w:tabs>
                <w:tab w:val="left" w:pos="360"/>
              </w:tabs>
              <w:ind w:left="1530"/>
              <w:jc w:val="both"/>
              <w:rPr>
                <w:lang w:val="en-US"/>
              </w:rPr>
            </w:pPr>
          </w:p>
          <w:p w14:paraId="160D0392" w14:textId="77777777" w:rsidR="00861622" w:rsidRPr="006369F2" w:rsidRDefault="004D58FA" w:rsidP="00090FDF">
            <w:pPr>
              <w:tabs>
                <w:tab w:val="left" w:pos="525"/>
                <w:tab w:val="left" w:pos="3645"/>
              </w:tabs>
              <w:jc w:val="center"/>
              <w:rPr>
                <w:b/>
                <w:lang w:val="en-US"/>
              </w:rPr>
            </w:pPr>
            <w:r w:rsidRPr="006369F2">
              <w:rPr>
                <w:b/>
                <w:lang w:val="en-US"/>
              </w:rPr>
              <w:t xml:space="preserve">3. </w:t>
            </w:r>
            <w:r w:rsidR="00861622" w:rsidRPr="006369F2">
              <w:rPr>
                <w:b/>
                <w:lang w:val="en-US"/>
              </w:rPr>
              <w:t>PREȚUL CONTRACTULUI ŞI MODALITĂŢILE DE PLATĂ</w:t>
            </w:r>
          </w:p>
          <w:p w14:paraId="0C4EAAB2" w14:textId="630A716B" w:rsidR="00861622" w:rsidRPr="006369F2" w:rsidRDefault="00861622" w:rsidP="00861622">
            <w:pPr>
              <w:jc w:val="both"/>
              <w:rPr>
                <w:lang w:val="en-US"/>
              </w:rPr>
            </w:pPr>
            <w:r w:rsidRPr="006369F2">
              <w:rPr>
                <w:lang w:val="en-US"/>
              </w:rPr>
              <w:t xml:space="preserve">3.1. </w:t>
            </w:r>
            <w:proofErr w:type="spellStart"/>
            <w:r w:rsidRPr="006369F2">
              <w:rPr>
                <w:lang w:val="en-US"/>
              </w:rPr>
              <w:t>Prețul</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reprezintă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lei MD</w:t>
            </w:r>
            <w:r w:rsidR="006221C8" w:rsidRPr="006369F2">
              <w:rPr>
                <w:lang w:val="en-US"/>
              </w:rPr>
              <w:t>L</w:t>
            </w:r>
            <w:r w:rsidRPr="006369F2">
              <w:rPr>
                <w:lang w:val="en-US"/>
              </w:rPr>
              <w:t>.</w:t>
            </w:r>
          </w:p>
          <w:p w14:paraId="6BC36B41" w14:textId="0A873CA0" w:rsidR="00423D94" w:rsidRPr="00423D94" w:rsidRDefault="00861622" w:rsidP="00423D94">
            <w:pPr>
              <w:rPr>
                <w:iCs/>
                <w:color w:val="000000" w:themeColor="text1"/>
                <w:lang w:val="ro-RO"/>
              </w:rPr>
            </w:pPr>
            <w:r w:rsidRPr="006369F2">
              <w:rPr>
                <w:lang w:val="en-US"/>
              </w:rPr>
              <w:t xml:space="preserve">3.2. </w:t>
            </w:r>
            <w:r w:rsidR="00423D94" w:rsidRPr="00423D94">
              <w:rPr>
                <w:bCs/>
                <w:iCs/>
                <w:color w:val="000000" w:themeColor="text1"/>
                <w:lang w:val="ro-RO"/>
              </w:rPr>
              <w:t>Prețul prezentului contract este de</w:t>
            </w:r>
            <w:r w:rsidR="00423D94" w:rsidRPr="00423D94">
              <w:rPr>
                <w:iCs/>
                <w:color w:val="000000" w:themeColor="text1"/>
                <w:lang w:val="ro-RO"/>
              </w:rPr>
              <w:t>_________</w:t>
            </w:r>
            <w:r w:rsidR="00423D94" w:rsidRPr="00423D94">
              <w:rPr>
                <w:bCs/>
                <w:iCs/>
                <w:color w:val="000000" w:themeColor="text1"/>
                <w:lang w:val="ro-RO"/>
              </w:rPr>
              <w:t>lei MDL, fără TVA, la care se adaugă cota legală de TVA, după cum urmează:</w:t>
            </w:r>
            <w:r w:rsidR="00423D94" w:rsidRPr="00423D94">
              <w:rPr>
                <w:iCs/>
                <w:color w:val="000000" w:themeColor="text1"/>
                <w:lang w:val="ro-RO"/>
              </w:rPr>
              <w:br/>
              <w:t>– valoarea fără TVA:_________ lei MDL</w:t>
            </w:r>
            <w:r w:rsidR="00423D94">
              <w:rPr>
                <w:iCs/>
                <w:color w:val="000000" w:themeColor="text1"/>
                <w:lang w:val="ro-RO"/>
              </w:rPr>
              <w:t>;</w:t>
            </w:r>
            <w:r w:rsidR="00423D94">
              <w:rPr>
                <w:iCs/>
                <w:color w:val="000000" w:themeColor="text1"/>
                <w:lang w:val="ro-RO"/>
              </w:rPr>
              <w:br/>
              <w:t xml:space="preserve">– TVA </w:t>
            </w:r>
            <w:r w:rsidR="00423D94" w:rsidRPr="00423D94">
              <w:rPr>
                <w:iCs/>
                <w:color w:val="000000" w:themeColor="text1"/>
                <w:lang w:val="ro-RO"/>
              </w:rPr>
              <w:t>_________</w:t>
            </w:r>
            <w:r w:rsidR="00423D94">
              <w:rPr>
                <w:iCs/>
                <w:color w:val="000000" w:themeColor="text1"/>
                <w:lang w:val="ro-RO"/>
              </w:rPr>
              <w:t xml:space="preserve">%: </w:t>
            </w:r>
            <w:r w:rsidR="00423D94" w:rsidRPr="00423D94">
              <w:rPr>
                <w:iCs/>
                <w:color w:val="000000" w:themeColor="text1"/>
                <w:lang w:val="ro-RO"/>
              </w:rPr>
              <w:t>_________ lei MDL;</w:t>
            </w:r>
            <w:r w:rsidR="00423D94" w:rsidRPr="00423D94">
              <w:rPr>
                <w:iCs/>
                <w:color w:val="000000" w:themeColor="text1"/>
                <w:lang w:val="ro-RO"/>
              </w:rPr>
              <w:br/>
              <w:t>– valoarea totală cu TVA: _________lei MDL.</w:t>
            </w:r>
          </w:p>
          <w:p w14:paraId="62AF1EB7" w14:textId="402C22FE" w:rsidR="00861622" w:rsidRPr="006369F2" w:rsidRDefault="00861622" w:rsidP="00861622">
            <w:pPr>
              <w:jc w:val="both"/>
              <w:rPr>
                <w:lang w:val="en-US"/>
              </w:rPr>
            </w:pPr>
            <w:r w:rsidRPr="006369F2">
              <w:rPr>
                <w:lang w:val="en-US"/>
              </w:rPr>
              <w:t xml:space="preserve">3.3. </w:t>
            </w:r>
            <w:proofErr w:type="spellStart"/>
            <w:r w:rsidRPr="006369F2">
              <w:rPr>
                <w:lang w:val="en-US"/>
              </w:rPr>
              <w:t>Achitările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efectuate</w:t>
            </w:r>
            <w:proofErr w:type="spellEnd"/>
            <w:r w:rsidRPr="006369F2">
              <w:rPr>
                <w:lang w:val="en-US"/>
              </w:rPr>
              <w:t xml:space="preserve"> </w:t>
            </w:r>
            <w:proofErr w:type="spellStart"/>
            <w:r w:rsidRPr="006369F2">
              <w:rPr>
                <w:lang w:val="en-US"/>
              </w:rPr>
              <w:t>prin</w:t>
            </w:r>
            <w:proofErr w:type="spellEnd"/>
            <w:r w:rsidRPr="006369F2">
              <w:rPr>
                <w:lang w:val="en-US"/>
              </w:rPr>
              <w:t xml:space="preserve"> transfer </w:t>
            </w:r>
            <w:proofErr w:type="spellStart"/>
            <w:r w:rsidRPr="006369F2">
              <w:rPr>
                <w:lang w:val="en-US"/>
              </w:rPr>
              <w:t>în</w:t>
            </w:r>
            <w:proofErr w:type="spellEnd"/>
            <w:r w:rsidRPr="006369F2">
              <w:rPr>
                <w:lang w:val="en-US"/>
              </w:rPr>
              <w:t xml:space="preserve"> </w:t>
            </w:r>
            <w:proofErr w:type="spellStart"/>
            <w:r w:rsidRPr="006369F2">
              <w:rPr>
                <w:lang w:val="en-US"/>
              </w:rPr>
              <w:t>baza</w:t>
            </w:r>
            <w:proofErr w:type="spellEnd"/>
            <w:r w:rsidRPr="006369F2">
              <w:rPr>
                <w:lang w:val="en-US"/>
              </w:rPr>
              <w:t xml:space="preserve"> </w:t>
            </w:r>
            <w:proofErr w:type="spellStart"/>
            <w:r w:rsidRPr="006369F2">
              <w:rPr>
                <w:lang w:val="en-US"/>
              </w:rPr>
              <w:t>facturilor</w:t>
            </w:r>
            <w:proofErr w:type="spellEnd"/>
            <w:r w:rsidRPr="006369F2">
              <w:rPr>
                <w:lang w:val="en-US"/>
              </w:rPr>
              <w:t xml:space="preserve"> </w:t>
            </w:r>
            <w:proofErr w:type="spellStart"/>
            <w:r w:rsidRPr="006369F2">
              <w:rPr>
                <w:lang w:val="en-US"/>
              </w:rPr>
              <w:t>fiscale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primirea</w:t>
            </w:r>
            <w:proofErr w:type="spellEnd"/>
            <w:r w:rsidRPr="006369F2">
              <w:rPr>
                <w:lang w:val="en-US"/>
              </w:rPr>
              <w:t xml:space="preserve"> </w:t>
            </w:r>
            <w:proofErr w:type="spellStart"/>
            <w:r w:rsidRPr="006369F2">
              <w:rPr>
                <w:lang w:val="en-US"/>
              </w:rPr>
              <w:t>proceselor</w:t>
            </w:r>
            <w:proofErr w:type="spellEnd"/>
            <w:r w:rsidR="005F3B8B" w:rsidRPr="006369F2">
              <w:rPr>
                <w:lang w:val="en-US"/>
              </w:rPr>
              <w:t>-</w:t>
            </w:r>
            <w:r w:rsidRPr="006369F2">
              <w:rPr>
                <w:lang w:val="en-US"/>
              </w:rPr>
              <w:t xml:space="preserve">verbale de </w:t>
            </w:r>
            <w:proofErr w:type="spellStart"/>
            <w:r w:rsidRPr="006369F2">
              <w:rPr>
                <w:lang w:val="en-US"/>
              </w:rPr>
              <w:t>recepţie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semnate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acceptate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decurs</w:t>
            </w:r>
            <w:proofErr w:type="spellEnd"/>
            <w:r w:rsidRPr="006369F2">
              <w:rPr>
                <w:lang w:val="en-US"/>
              </w:rPr>
              <w:t xml:space="preserve"> de </w:t>
            </w:r>
            <w:r w:rsidRPr="00090FDF">
              <w:rPr>
                <w:b/>
                <w:bCs/>
                <w:u w:val="single"/>
                <w:lang w:val="en-US"/>
              </w:rPr>
              <w:t>_</w:t>
            </w:r>
            <w:r w:rsidR="005E54DC">
              <w:rPr>
                <w:b/>
                <w:bCs/>
                <w:u w:val="single"/>
                <w:lang w:val="en-US"/>
              </w:rPr>
              <w:t>5</w:t>
            </w:r>
            <w:r w:rsidRPr="00090FDF">
              <w:rPr>
                <w:b/>
                <w:bCs/>
                <w:u w:val="single"/>
                <w:lang w:val="en-US"/>
              </w:rPr>
              <w:t>_</w:t>
            </w:r>
            <w:r w:rsidRPr="006369F2">
              <w:rPr>
                <w:lang w:val="en-US"/>
              </w:rPr>
              <w:t>zile.</w:t>
            </w:r>
          </w:p>
          <w:p w14:paraId="733A42F2" w14:textId="0C783BE4" w:rsidR="00861622" w:rsidRPr="006369F2" w:rsidRDefault="00861622" w:rsidP="00861622">
            <w:pPr>
              <w:jc w:val="both"/>
              <w:rPr>
                <w:lang w:val="en-US"/>
              </w:rPr>
            </w:pPr>
            <w:r w:rsidRPr="006369F2">
              <w:rPr>
                <w:lang w:val="en-US"/>
              </w:rPr>
              <w:t xml:space="preserve">3.4.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procesele</w:t>
            </w:r>
            <w:proofErr w:type="spellEnd"/>
            <w:r w:rsidRPr="006369F2">
              <w:rPr>
                <w:lang w:val="en-US"/>
              </w:rPr>
              <w:t xml:space="preserve">-verbale de </w:t>
            </w:r>
            <w:proofErr w:type="spellStart"/>
            <w:r w:rsidRPr="006369F2">
              <w:rPr>
                <w:lang w:val="en-US"/>
              </w:rPr>
              <w:t>recepție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w:t>
            </w:r>
            <w:r w:rsidRPr="00090FDF">
              <w:rPr>
                <w:b/>
                <w:bCs/>
                <w:u w:val="single"/>
                <w:lang w:val="en-US"/>
              </w:rPr>
              <w:t>_</w:t>
            </w:r>
            <w:r w:rsidR="005E54DC">
              <w:rPr>
                <w:b/>
                <w:bCs/>
                <w:u w:val="single"/>
                <w:lang w:val="en-US"/>
              </w:rPr>
              <w:t>3</w:t>
            </w:r>
            <w:r w:rsidRPr="00090FDF">
              <w:rPr>
                <w:b/>
                <w:bCs/>
                <w:u w:val="single"/>
                <w:lang w:val="en-US"/>
              </w:rPr>
              <w:t>_</w:t>
            </w:r>
            <w:r w:rsidRPr="006369F2">
              <w:rPr>
                <w:lang w:val="en-US"/>
              </w:rPr>
              <w:t xml:space="preserve"> </w:t>
            </w:r>
            <w:proofErr w:type="spellStart"/>
            <w:r w:rsidRPr="006369F2">
              <w:rPr>
                <w:lang w:val="en-US"/>
              </w:rPr>
              <w:t>zile</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acestora</w:t>
            </w:r>
            <w:proofErr w:type="spellEnd"/>
            <w:r w:rsidRPr="006369F2">
              <w:rPr>
                <w:lang w:val="en-US"/>
              </w:rPr>
              <w:t xml:space="preserve"> de la </w:t>
            </w:r>
            <w:proofErr w:type="spellStart"/>
            <w:r w:rsidRPr="006369F2">
              <w:rPr>
                <w:lang w:val="en-US"/>
              </w:rPr>
              <w:t>Antreprenor</w:t>
            </w:r>
            <w:proofErr w:type="spellEnd"/>
            <w:r w:rsidRPr="006369F2">
              <w:rPr>
                <w:lang w:val="en-US"/>
              </w:rPr>
              <w:t>.</w:t>
            </w:r>
          </w:p>
          <w:p w14:paraId="1D273068" w14:textId="266C4EFF" w:rsidR="00861622" w:rsidRPr="006369F2" w:rsidRDefault="00861622" w:rsidP="00861622">
            <w:pPr>
              <w:jc w:val="both"/>
              <w:rPr>
                <w:lang w:val="en-US"/>
              </w:rPr>
            </w:pPr>
            <w:r w:rsidRPr="006369F2">
              <w:rPr>
                <w:lang w:val="en-US"/>
              </w:rPr>
              <w:t>3.5.</w:t>
            </w:r>
            <w:r w:rsidR="00612CB8" w:rsidRPr="00996608">
              <w:rPr>
                <w:iCs/>
                <w:color w:val="000000" w:themeColor="text1"/>
                <w:sz w:val="20"/>
                <w:szCs w:val="20"/>
                <w:lang w:val="ro-RO"/>
              </w:rPr>
              <w:t xml:space="preserve"> </w:t>
            </w:r>
            <w:r w:rsidR="00612CB8" w:rsidRPr="00612CB8">
              <w:rPr>
                <w:iCs/>
                <w:color w:val="000000" w:themeColor="text1"/>
                <w:lang w:val="ro-RO"/>
              </w:rPr>
              <w:t>Plata facturii finale se va efectua imediat după verificarea și acceptarea situației de plată definitive de către Beneficiar</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se </w:t>
            </w:r>
            <w:proofErr w:type="spellStart"/>
            <w:r w:rsidRPr="006369F2">
              <w:rPr>
                <w:lang w:val="en-US"/>
              </w:rPr>
              <w:t>prelungeşte</w:t>
            </w:r>
            <w:proofErr w:type="spellEnd"/>
            <w:r w:rsidRPr="006369F2">
              <w:rPr>
                <w:lang w:val="en-US"/>
              </w:rPr>
              <w:t xml:space="preserve"> din </w:t>
            </w:r>
            <w:proofErr w:type="spellStart"/>
            <w:r w:rsidRPr="006369F2">
              <w:rPr>
                <w:lang w:val="en-US"/>
              </w:rPr>
              <w:t>diferite</w:t>
            </w:r>
            <w:proofErr w:type="spellEnd"/>
            <w:r w:rsidRPr="006369F2">
              <w:rPr>
                <w:lang w:val="en-US"/>
              </w:rPr>
              <w:t xml:space="preserve"> motive, </w:t>
            </w:r>
            <w:proofErr w:type="spellStart"/>
            <w:r w:rsidRPr="006369F2">
              <w:rPr>
                <w:lang w:val="en-US"/>
              </w:rPr>
              <w:t>dar</w:t>
            </w:r>
            <w:proofErr w:type="spellEnd"/>
            <w:r w:rsidRPr="006369F2">
              <w:rPr>
                <w:lang w:val="en-US"/>
              </w:rPr>
              <w:t xml:space="preserve"> </w:t>
            </w:r>
            <w:proofErr w:type="spellStart"/>
            <w:r w:rsidRPr="006369F2">
              <w:rPr>
                <w:lang w:val="en-US"/>
              </w:rPr>
              <w:t>în</w:t>
            </w:r>
            <w:proofErr w:type="spellEnd"/>
            <w:r w:rsidRPr="006369F2">
              <w:rPr>
                <w:lang w:val="en-US"/>
              </w:rPr>
              <w:t xml:space="preserve"> special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eventuale</w:t>
            </w:r>
            <w:proofErr w:type="spellEnd"/>
            <w:r w:rsidRPr="006369F2">
              <w:rPr>
                <w:lang w:val="en-US"/>
              </w:rPr>
              <w:t xml:space="preserve"> </w:t>
            </w:r>
            <w:proofErr w:type="spellStart"/>
            <w:r w:rsidRPr="006369F2">
              <w:rPr>
                <w:lang w:val="en-US"/>
              </w:rPr>
              <w:t>litigii</w:t>
            </w:r>
            <w:proofErr w:type="spellEnd"/>
            <w:r w:rsidRPr="006369F2">
              <w:rPr>
                <w:lang w:val="en-US"/>
              </w:rPr>
              <w:t xml:space="preserve">, </w:t>
            </w:r>
            <w:proofErr w:type="spellStart"/>
            <w:r w:rsidRPr="006369F2">
              <w:rPr>
                <w:lang w:val="en-US"/>
              </w:rPr>
              <w:t>contravaloarea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care nu sunt </w:t>
            </w:r>
            <w:proofErr w:type="spellStart"/>
            <w:r w:rsidRPr="006369F2">
              <w:rPr>
                <w:lang w:val="en-US"/>
              </w:rPr>
              <w:t>în</w:t>
            </w:r>
            <w:proofErr w:type="spellEnd"/>
            <w:r w:rsidRPr="006369F2">
              <w:rPr>
                <w:lang w:val="en-US"/>
              </w:rPr>
              <w:t xml:space="preserve"> </w:t>
            </w:r>
            <w:proofErr w:type="spellStart"/>
            <w:r w:rsidRPr="006369F2">
              <w:rPr>
                <w:lang w:val="en-US"/>
              </w:rPr>
              <w:t>litigiu</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plătită</w:t>
            </w:r>
            <w:proofErr w:type="spellEnd"/>
            <w:r w:rsidRPr="006369F2">
              <w:rPr>
                <w:lang w:val="en-US"/>
              </w:rPr>
              <w:t xml:space="preserve"> </w:t>
            </w:r>
            <w:proofErr w:type="spellStart"/>
            <w:r w:rsidRPr="006369F2">
              <w:rPr>
                <w:lang w:val="en-US"/>
              </w:rPr>
              <w:t>imediat</w:t>
            </w:r>
            <w:proofErr w:type="spellEnd"/>
            <w:r w:rsidRPr="006369F2">
              <w:rPr>
                <w:lang w:val="en-US"/>
              </w:rPr>
              <w:t xml:space="preserve">. </w:t>
            </w:r>
          </w:p>
          <w:p w14:paraId="0378CE3E" w14:textId="5FBF1905" w:rsidR="00861622" w:rsidRPr="006369F2" w:rsidRDefault="00861622" w:rsidP="004D58FA">
            <w:pPr>
              <w:jc w:val="both"/>
              <w:rPr>
                <w:lang w:val="en-US"/>
              </w:rPr>
            </w:pPr>
            <w:r w:rsidRPr="006369F2">
              <w:rPr>
                <w:lang w:val="en-US"/>
              </w:rPr>
              <w:lastRenderedPageBreak/>
              <w:t xml:space="preserve">3.6. </w:t>
            </w:r>
            <w:proofErr w:type="spellStart"/>
            <w:r w:rsidRPr="006369F2">
              <w:rPr>
                <w:lang w:val="en-US"/>
              </w:rPr>
              <w:t>Lucrările</w:t>
            </w:r>
            <w:proofErr w:type="spellEnd"/>
            <w:r w:rsidRPr="006369F2">
              <w:rPr>
                <w:lang w:val="en-US"/>
              </w:rPr>
              <w:t xml:space="preserve"> nu </w:t>
            </w:r>
            <w:proofErr w:type="spellStart"/>
            <w:r w:rsidRPr="006369F2">
              <w:rPr>
                <w:lang w:val="en-US"/>
              </w:rPr>
              <w:t>vor</w:t>
            </w:r>
            <w:proofErr w:type="spellEnd"/>
            <w:r w:rsidRPr="006369F2">
              <w:rPr>
                <w:lang w:val="en-US"/>
              </w:rPr>
              <w:t xml:space="preserve"> fi considerate </w:t>
            </w:r>
            <w:proofErr w:type="spellStart"/>
            <w:r w:rsidRPr="006369F2">
              <w:rPr>
                <w:lang w:val="en-US"/>
              </w:rPr>
              <w:t>finalizate</w:t>
            </w:r>
            <w:proofErr w:type="spellEnd"/>
            <w:r w:rsidRPr="006369F2">
              <w:rPr>
                <w:lang w:val="en-US"/>
              </w:rPr>
              <w:t xml:space="preserve"> </w:t>
            </w:r>
            <w:proofErr w:type="spellStart"/>
            <w:r w:rsidRPr="006369F2">
              <w:rPr>
                <w:lang w:val="en-US"/>
              </w:rPr>
              <w:t>până</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procesul</w:t>
            </w:r>
            <w:proofErr w:type="spellEnd"/>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proofErr w:type="gramStart"/>
            <w:r w:rsidRPr="006369F2">
              <w:rPr>
                <w:lang w:val="en-US"/>
              </w:rPr>
              <w:t>lucrărilor</w:t>
            </w:r>
            <w:proofErr w:type="spellEnd"/>
            <w:r w:rsidRPr="006369F2">
              <w:rPr>
                <w:lang w:val="en-US"/>
              </w:rPr>
              <w:t xml:space="preserve">  nu</w:t>
            </w:r>
            <w:proofErr w:type="gram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semnat</w:t>
            </w:r>
            <w:proofErr w:type="spellEnd"/>
            <w:r w:rsidRPr="006369F2">
              <w:rPr>
                <w:lang w:val="en-US"/>
              </w:rPr>
              <w:t xml:space="preserv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confirmă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executate</w:t>
            </w:r>
            <w:proofErr w:type="spellEnd"/>
            <w:r w:rsidRPr="006369F2">
              <w:rPr>
                <w:lang w:val="en-US"/>
              </w:rPr>
              <w:t xml:space="preserve"> conform </w:t>
            </w:r>
            <w:proofErr w:type="spellStart"/>
            <w:r w:rsidRPr="006369F2">
              <w:rPr>
                <w:lang w:val="en-US"/>
              </w:rPr>
              <w:t>contractului</w:t>
            </w:r>
            <w:proofErr w:type="spellEnd"/>
            <w:r w:rsidRPr="006369F2">
              <w:rPr>
                <w:lang w:val="en-US"/>
              </w:rPr>
              <w:t>.</w:t>
            </w:r>
          </w:p>
          <w:p w14:paraId="412FAF8E" w14:textId="77777777" w:rsidR="00C12F61" w:rsidRPr="006369F2" w:rsidRDefault="00C12F61" w:rsidP="004D58FA">
            <w:pPr>
              <w:jc w:val="both"/>
              <w:rPr>
                <w:lang w:val="en-US"/>
              </w:rPr>
            </w:pPr>
          </w:p>
          <w:p w14:paraId="4C8CC670" w14:textId="77777777" w:rsidR="004D58FA" w:rsidRPr="006369F2" w:rsidRDefault="004D58FA" w:rsidP="00090FDF">
            <w:pPr>
              <w:pStyle w:val="a8"/>
              <w:tabs>
                <w:tab w:val="left" w:pos="567"/>
              </w:tabs>
              <w:spacing w:before="0" w:beforeAutospacing="0" w:after="0" w:afterAutospacing="0"/>
              <w:jc w:val="center"/>
              <w:rPr>
                <w:b/>
                <w:lang w:val="en-US"/>
              </w:rPr>
            </w:pPr>
            <w:r w:rsidRPr="006369F2">
              <w:rPr>
                <w:b/>
                <w:lang w:val="en-US"/>
              </w:rPr>
              <w:t>4. DURATA DE EXECUȚIE</w:t>
            </w:r>
          </w:p>
          <w:p w14:paraId="4FA58D14" w14:textId="1AAAD03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 </w:t>
            </w:r>
            <w:r w:rsidR="00CF0396" w:rsidRPr="00090FDF">
              <w:rPr>
                <w:b/>
                <w:bCs/>
                <w:lang w:val="en-US"/>
              </w:rPr>
              <w:t xml:space="preserve">30 </w:t>
            </w:r>
            <w:proofErr w:type="spellStart"/>
            <w:r w:rsidR="00CF0396" w:rsidRPr="00090FDF">
              <w:rPr>
                <w:b/>
                <w:bCs/>
                <w:lang w:val="en-US"/>
              </w:rPr>
              <w:t>zile</w:t>
            </w:r>
            <w:proofErr w:type="spellEnd"/>
            <w:r w:rsidRPr="00090FDF">
              <w:rPr>
                <w:b/>
                <w:bCs/>
                <w:lang w:val="en-US"/>
              </w:rPr>
              <w:t xml:space="preserve">, </w:t>
            </w:r>
            <w:r w:rsidRPr="00B70E83">
              <w:rPr>
                <w:lang w:val="ro-RO"/>
              </w:rPr>
              <w:t>începând de la data prevăzută în Ordinul de începere</w:t>
            </w:r>
            <w:r w:rsidRPr="006369F2">
              <w:rPr>
                <w:lang w:val="en-US"/>
              </w:rPr>
              <w:t>.</w:t>
            </w:r>
          </w:p>
          <w:p w14:paraId="1D2222AB" w14:textId="7EB0973C"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4.2. </w:t>
            </w:r>
            <w:r w:rsidRPr="007926DA">
              <w:rPr>
                <w:lang w:val="ro-RO"/>
              </w:rPr>
              <w:t xml:space="preserve">Antreprenorul va începe </w:t>
            </w:r>
            <w:r w:rsidR="001D3121" w:rsidRPr="007926DA">
              <w:rPr>
                <w:lang w:val="ro-RO"/>
              </w:rPr>
              <w:t xml:space="preserve">lucrările </w:t>
            </w:r>
            <w:r w:rsidRPr="007926DA">
              <w:rPr>
                <w:lang w:val="ro-RO"/>
              </w:rPr>
              <w:t xml:space="preserve">în cel mult 14 zile de la </w:t>
            </w:r>
            <w:r w:rsidR="001D3121" w:rsidRPr="007926DA">
              <w:rPr>
                <w:lang w:val="ro-RO"/>
              </w:rPr>
              <w:t xml:space="preserve">ordinul </w:t>
            </w:r>
            <w:r w:rsidRPr="007926DA">
              <w:rPr>
                <w:lang w:val="ro-RO"/>
              </w:rPr>
              <w:t xml:space="preserve">de începere, va </w:t>
            </w:r>
            <w:r w:rsidR="001D3121" w:rsidRPr="007926DA">
              <w:rPr>
                <w:lang w:val="ro-RO"/>
              </w:rPr>
              <w:t>acționa</w:t>
            </w:r>
            <w:r w:rsidRPr="007926DA">
              <w:rPr>
                <w:lang w:val="ro-RO"/>
              </w:rPr>
              <w:t xml:space="preserve"> cu promptitudine și fără întârziere și va </w:t>
            </w:r>
            <w:r w:rsidR="001D3121">
              <w:rPr>
                <w:lang w:val="ro-RO"/>
              </w:rPr>
              <w:t>finaliza</w:t>
            </w:r>
            <w:r w:rsidR="001D3121" w:rsidRPr="007926DA">
              <w:rPr>
                <w:lang w:val="ro-RO"/>
              </w:rPr>
              <w:t xml:space="preserve"> lucrările </w:t>
            </w:r>
            <w:r w:rsidRPr="007926DA">
              <w:rPr>
                <w:lang w:val="ro-RO"/>
              </w:rPr>
              <w:t xml:space="preserve">în termenul stabilit. Antreprenorul se obligă să execute lucrările contractate în concordanță cu graficul de îndeplinire a contractului, în decurs de </w:t>
            </w:r>
            <w:r w:rsidR="00090FDF" w:rsidRPr="00090FDF">
              <w:rPr>
                <w:b/>
                <w:bCs/>
                <w:u w:val="single"/>
                <w:lang w:val="ro-RO"/>
              </w:rPr>
              <w:t>30 zile</w:t>
            </w:r>
            <w:r w:rsidRPr="007926DA">
              <w:rPr>
                <w:lang w:val="ro-RO"/>
              </w:rPr>
              <w:t xml:space="preserve"> de la data precizată în </w:t>
            </w:r>
            <w:r w:rsidR="001D3121" w:rsidRPr="007926DA">
              <w:rPr>
                <w:lang w:val="ro-RO"/>
              </w:rPr>
              <w:t xml:space="preserve">ordinul </w:t>
            </w:r>
            <w:r w:rsidRPr="007926DA">
              <w:rPr>
                <w:lang w:val="ro-RO"/>
              </w:rPr>
              <w:t xml:space="preserve">de începere a lucrărilor. Emiterea </w:t>
            </w:r>
            <w:r w:rsidR="001D3121" w:rsidRPr="007926DA">
              <w:rPr>
                <w:lang w:val="ro-RO"/>
              </w:rPr>
              <w:t xml:space="preserve">ordinului </w:t>
            </w:r>
            <w:r w:rsidRPr="007926DA">
              <w:rPr>
                <w:lang w:val="ro-RO"/>
              </w:rPr>
              <w:t xml:space="preserve">de începere a lucrărilor este condiționată de îndeplinirea cumulativă a </w:t>
            </w:r>
            <w:r w:rsidR="001D3121" w:rsidRPr="007926DA">
              <w:rPr>
                <w:lang w:val="ro-RO"/>
              </w:rPr>
              <w:t>următoarelor</w:t>
            </w:r>
            <w:r w:rsidRPr="007926DA">
              <w:rPr>
                <w:lang w:val="ro-RO"/>
              </w:rPr>
              <w:t xml:space="preserve"> condiții:</w:t>
            </w:r>
          </w:p>
          <w:p w14:paraId="4198AAE6" w14:textId="77777777" w:rsidR="00861622" w:rsidRPr="007926DA" w:rsidRDefault="00861622" w:rsidP="00861622">
            <w:pPr>
              <w:jc w:val="both"/>
              <w:rPr>
                <w:lang w:val="ro-RO"/>
              </w:rPr>
            </w:pPr>
            <w:r w:rsidRPr="007926DA">
              <w:rPr>
                <w:lang w:val="ro-RO"/>
              </w:rPr>
              <w:t>- obținerea autorizației de construire de către Beneficiar;</w:t>
            </w:r>
          </w:p>
          <w:p w14:paraId="18E11CEA" w14:textId="4F7C3EC6" w:rsidR="00861622" w:rsidRPr="007926DA" w:rsidRDefault="00861622" w:rsidP="00861622">
            <w:pPr>
              <w:jc w:val="both"/>
              <w:rPr>
                <w:lang w:val="ro-RO"/>
              </w:rPr>
            </w:pPr>
            <w:r w:rsidRPr="007926DA">
              <w:rPr>
                <w:lang w:val="ro-RO"/>
              </w:rPr>
              <w:t xml:space="preserve">- constituirea </w:t>
            </w:r>
            <w:r w:rsidR="001D3121" w:rsidRPr="007926DA">
              <w:rPr>
                <w:lang w:val="ro-RO"/>
              </w:rPr>
              <w:t xml:space="preserve">garanției </w:t>
            </w:r>
            <w:r w:rsidRPr="007926DA">
              <w:rPr>
                <w:lang w:val="ro-RO"/>
              </w:rPr>
              <w:t xml:space="preserve">de </w:t>
            </w:r>
            <w:r w:rsidR="001D3121" w:rsidRPr="007926DA">
              <w:rPr>
                <w:lang w:val="ro-RO"/>
              </w:rPr>
              <w:t>bun</w:t>
            </w:r>
            <w:r w:rsidR="001D3121">
              <w:rPr>
                <w:lang w:val="ro-RO"/>
              </w:rPr>
              <w:t>ă</w:t>
            </w:r>
            <w:r w:rsidR="001D3121" w:rsidRPr="007926DA">
              <w:rPr>
                <w:lang w:val="ro-RO"/>
              </w:rPr>
              <w:t xml:space="preserve"> execuție</w:t>
            </w:r>
            <w:r w:rsidRPr="007926DA">
              <w:rPr>
                <w:lang w:val="ro-RO"/>
              </w:rPr>
              <w:t xml:space="preserve"> a contractului;</w:t>
            </w:r>
          </w:p>
          <w:p w14:paraId="0F1EEAF1" w14:textId="3150AC57" w:rsidR="00861622" w:rsidRPr="007926DA" w:rsidRDefault="00861622" w:rsidP="00861622">
            <w:pPr>
              <w:jc w:val="both"/>
              <w:rPr>
                <w:lang w:val="ro-RO"/>
              </w:rPr>
            </w:pPr>
            <w:r w:rsidRPr="007926DA">
              <w:rPr>
                <w:lang w:val="ro-RO"/>
              </w:rPr>
              <w:t>- semnarea procesului–verbal de predare - primire a amplasamentului, liber de orice sarcini care împiedică realizarea obiectului prezentului contract.</w:t>
            </w:r>
          </w:p>
          <w:p w14:paraId="3027E04A" w14:textId="77777777" w:rsidR="00861622" w:rsidRPr="006369F2" w:rsidRDefault="00861622" w:rsidP="00861622">
            <w:pPr>
              <w:pStyle w:val="a8"/>
              <w:tabs>
                <w:tab w:val="left" w:pos="567"/>
              </w:tabs>
              <w:spacing w:before="0" w:beforeAutospacing="0" w:after="0" w:afterAutospacing="0"/>
              <w:ind w:firstLine="29"/>
              <w:jc w:val="both"/>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001D3121" w:rsidRPr="006369F2">
              <w:rPr>
                <w:lang w:val="en-US"/>
              </w:rPr>
              <w:t>lucrărilor</w:t>
            </w:r>
            <w:proofErr w:type="spellEnd"/>
            <w:r w:rsidR="001D3121" w:rsidRPr="006369F2">
              <w:rPr>
                <w:lang w:val="en-US"/>
              </w:rPr>
              <w:t xml:space="preserve"> </w:t>
            </w:r>
            <w:r w:rsidRPr="006369F2">
              <w:rPr>
                <w:lang w:val="en-US"/>
              </w:rPr>
              <w:t xml:space="preserve">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001D3121" w:rsidRPr="006369F2">
              <w:rPr>
                <w:lang w:val="en-US"/>
              </w:rPr>
              <w:t>graficul</w:t>
            </w:r>
            <w:proofErr w:type="spellEnd"/>
            <w:r w:rsidR="001D3121"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w:t>
            </w:r>
          </w:p>
          <w:p w14:paraId="04D44E54" w14:textId="77777777" w:rsidR="00861622" w:rsidRPr="006369F2" w:rsidRDefault="00861622" w:rsidP="00861622">
            <w:pPr>
              <w:pStyle w:val="a8"/>
              <w:tabs>
                <w:tab w:val="left" w:pos="567"/>
              </w:tabs>
              <w:spacing w:before="0" w:beforeAutospacing="0" w:after="0" w:afterAutospacing="0"/>
              <w:ind w:right="-110"/>
              <w:jc w:val="both"/>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5FCD9F04"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001D3121" w:rsidRPr="006369F2">
              <w:rPr>
                <w:lang w:val="en-US"/>
              </w:rPr>
              <w:t>graficului</w:t>
            </w:r>
            <w:proofErr w:type="spellEnd"/>
            <w:r w:rsidR="001D3121"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6E5A46A0" w14:textId="77777777" w:rsidR="00861622" w:rsidRPr="006369F2" w:rsidRDefault="00861622" w:rsidP="001D3121">
            <w:pPr>
              <w:tabs>
                <w:tab w:val="left" w:pos="1276"/>
              </w:tabs>
              <w:jc w:val="both"/>
              <w:rPr>
                <w:lang w:val="en-US"/>
              </w:rPr>
            </w:pPr>
            <w:r w:rsidRPr="006369F2">
              <w:rPr>
                <w:lang w:val="en-US"/>
              </w:rPr>
              <w:t xml:space="preserve">a) generate de </w:t>
            </w:r>
            <w:proofErr w:type="spellStart"/>
            <w:r w:rsidRPr="006369F2">
              <w:rPr>
                <w:lang w:val="en-US"/>
              </w:rPr>
              <w:t>Beneficiar</w:t>
            </w:r>
            <w:proofErr w:type="spellEnd"/>
            <w:r w:rsidRPr="006369F2">
              <w:rPr>
                <w:lang w:val="en-US"/>
              </w:rPr>
              <w:t>;</w:t>
            </w:r>
          </w:p>
          <w:p w14:paraId="185450BA" w14:textId="77777777" w:rsidR="00861622" w:rsidRPr="006369F2" w:rsidRDefault="00861622" w:rsidP="001D3121">
            <w:pPr>
              <w:tabs>
                <w:tab w:val="left" w:pos="1276"/>
              </w:tabs>
              <w:jc w:val="both"/>
              <w:rPr>
                <w:lang w:val="en-US"/>
              </w:rPr>
            </w:pPr>
            <w:r w:rsidRPr="006369F2">
              <w:rPr>
                <w:lang w:val="en-US"/>
              </w:rPr>
              <w:t xml:space="preserve">b) </w:t>
            </w:r>
            <w:proofErr w:type="spellStart"/>
            <w:r w:rsidRPr="006369F2">
              <w:rPr>
                <w:lang w:val="en-US"/>
              </w:rPr>
              <w:t>datorită</w:t>
            </w:r>
            <w:proofErr w:type="spellEnd"/>
            <w:r w:rsidRPr="006369F2">
              <w:rPr>
                <w:lang w:val="en-US"/>
              </w:rPr>
              <w:t xml:space="preserve"> </w:t>
            </w:r>
            <w:proofErr w:type="spellStart"/>
            <w:r w:rsidRPr="006369F2">
              <w:rPr>
                <w:lang w:val="en-US"/>
              </w:rPr>
              <w:t>impedimentului</w:t>
            </w:r>
            <w:proofErr w:type="spellEnd"/>
            <w:r w:rsidRPr="006369F2">
              <w:rPr>
                <w:lang w:val="en-US"/>
              </w:rPr>
              <w:t xml:space="preserve"> care </w:t>
            </w:r>
            <w:proofErr w:type="spellStart"/>
            <w:r w:rsidRPr="006369F2">
              <w:rPr>
                <w:lang w:val="en-US"/>
              </w:rPr>
              <w:t>justifică</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obligației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situaţii</w:t>
            </w:r>
            <w:proofErr w:type="spellEnd"/>
            <w:r w:rsidRPr="006369F2">
              <w:rPr>
                <w:lang w:val="en-US"/>
              </w:rPr>
              <w:t xml:space="preserve"> extreme </w:t>
            </w:r>
            <w:proofErr w:type="spellStart"/>
            <w:r w:rsidRPr="006369F2">
              <w:rPr>
                <w:lang w:val="en-US"/>
              </w:rPr>
              <w:t>neimputabile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imprevizibile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Antreprenor</w:t>
            </w:r>
            <w:proofErr w:type="spellEnd"/>
            <w:r w:rsidRPr="006369F2">
              <w:rPr>
                <w:lang w:val="en-US"/>
              </w:rPr>
              <w:t>;</w:t>
            </w:r>
          </w:p>
          <w:p w14:paraId="75A9B8EC" w14:textId="77777777" w:rsidR="00861622" w:rsidRPr="006369F2" w:rsidRDefault="00861622" w:rsidP="001D3121">
            <w:pPr>
              <w:tabs>
                <w:tab w:val="left" w:pos="1276"/>
              </w:tabs>
              <w:jc w:val="both"/>
              <w:rPr>
                <w:lang w:val="en-US"/>
              </w:rPr>
            </w:pPr>
            <w:r w:rsidRPr="006369F2">
              <w:rPr>
                <w:lang w:val="en-US"/>
              </w:rPr>
              <w:t xml:space="preserve">c) </w:t>
            </w:r>
            <w:proofErr w:type="spellStart"/>
            <w:r w:rsidRPr="006369F2">
              <w:rPr>
                <w:lang w:val="en-US"/>
              </w:rPr>
              <w:t>influenţei</w:t>
            </w:r>
            <w:proofErr w:type="spellEnd"/>
            <w:r w:rsidRPr="006369F2">
              <w:rPr>
                <w:lang w:val="en-US"/>
              </w:rPr>
              <w:t xml:space="preserve"> </w:t>
            </w:r>
            <w:proofErr w:type="spellStart"/>
            <w:r w:rsidRPr="006369F2">
              <w:rPr>
                <w:lang w:val="en-US"/>
              </w:rPr>
              <w:t>factorilor</w:t>
            </w:r>
            <w:proofErr w:type="spellEnd"/>
            <w:r w:rsidRPr="006369F2">
              <w:rPr>
                <w:lang w:val="en-US"/>
              </w:rPr>
              <w:t xml:space="preserve"> </w:t>
            </w:r>
            <w:proofErr w:type="spellStart"/>
            <w:r w:rsidRPr="006369F2">
              <w:rPr>
                <w:lang w:val="en-US"/>
              </w:rPr>
              <w:t>climatici</w:t>
            </w:r>
            <w:proofErr w:type="spellEnd"/>
            <w:r w:rsidRPr="006369F2">
              <w:rPr>
                <w:lang w:val="en-US"/>
              </w:rPr>
              <w:t xml:space="preserve">, care </w:t>
            </w:r>
            <w:proofErr w:type="spellStart"/>
            <w:r w:rsidRPr="006369F2">
              <w:rPr>
                <w:lang w:val="en-US"/>
              </w:rPr>
              <w:t>duc</w:t>
            </w:r>
            <w:proofErr w:type="spellEnd"/>
            <w:r w:rsidRPr="006369F2">
              <w:rPr>
                <w:lang w:val="en-US"/>
              </w:rPr>
              <w:t xml:space="preserve"> la </w:t>
            </w:r>
            <w:proofErr w:type="spellStart"/>
            <w:r w:rsidRPr="006369F2">
              <w:rPr>
                <w:lang w:val="en-US"/>
              </w:rPr>
              <w:t>imposibilitatea</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conform </w:t>
            </w:r>
            <w:proofErr w:type="spellStart"/>
            <w:r w:rsidRPr="006369F2">
              <w:rPr>
                <w:lang w:val="en-US"/>
              </w:rPr>
              <w:t>caietului</w:t>
            </w:r>
            <w:proofErr w:type="spellEnd"/>
            <w:r w:rsidRPr="006369F2">
              <w:rPr>
                <w:lang w:val="en-US"/>
              </w:rPr>
              <w:t xml:space="preserve"> de </w:t>
            </w:r>
            <w:proofErr w:type="spellStart"/>
            <w:r w:rsidRPr="006369F2">
              <w:rPr>
                <w:lang w:val="en-US"/>
              </w:rPr>
              <w:t>sarcini</w:t>
            </w:r>
            <w:proofErr w:type="spellEnd"/>
            <w:r w:rsidRPr="006369F2">
              <w:rPr>
                <w:lang w:val="en-US"/>
              </w:rPr>
              <w:t xml:space="preserve">, or </w:t>
            </w:r>
            <w:proofErr w:type="spellStart"/>
            <w:r w:rsidRPr="006369F2">
              <w:rPr>
                <w:lang w:val="en-US"/>
              </w:rPr>
              <w:t>executarea</w:t>
            </w:r>
            <w:proofErr w:type="spellEnd"/>
            <w:r w:rsidRPr="006369F2">
              <w:rPr>
                <w:lang w:val="en-US"/>
              </w:rPr>
              <w:t xml:space="preserve"> lor </w:t>
            </w:r>
            <w:proofErr w:type="spellStart"/>
            <w:r w:rsidRPr="006369F2">
              <w:rPr>
                <w:lang w:val="en-US"/>
              </w:rPr>
              <w:t>în</w:t>
            </w:r>
            <w:proofErr w:type="spellEnd"/>
            <w:r w:rsidRPr="006369F2">
              <w:rPr>
                <w:lang w:val="en-US"/>
              </w:rPr>
              <w:t xml:space="preserve"> </w:t>
            </w:r>
            <w:proofErr w:type="spellStart"/>
            <w:r w:rsidRPr="006369F2">
              <w:rPr>
                <w:lang w:val="en-US"/>
              </w:rPr>
              <w:t>asemenea</w:t>
            </w:r>
            <w:proofErr w:type="spellEnd"/>
            <w:r w:rsidRPr="006369F2">
              <w:rPr>
                <w:lang w:val="en-US"/>
              </w:rPr>
              <w:t xml:space="preserve"> </w:t>
            </w:r>
            <w:proofErr w:type="spellStart"/>
            <w:r w:rsidRPr="006369F2">
              <w:rPr>
                <w:lang w:val="en-US"/>
              </w:rPr>
              <w:t>codiții</w:t>
            </w:r>
            <w:proofErr w:type="spellEnd"/>
            <w:r w:rsidRPr="006369F2">
              <w:rPr>
                <w:lang w:val="en-US"/>
              </w:rPr>
              <w:t xml:space="preserve"> </w:t>
            </w:r>
            <w:proofErr w:type="spellStart"/>
            <w:r w:rsidRPr="006369F2">
              <w:rPr>
                <w:lang w:val="en-US"/>
              </w:rPr>
              <w:t>climaterice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răsfrânge</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calității</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B282F46" w14:textId="77777777" w:rsidR="00861622" w:rsidRPr="006369F2" w:rsidRDefault="00861622" w:rsidP="001D3121">
            <w:pPr>
              <w:tabs>
                <w:tab w:val="left" w:pos="1276"/>
              </w:tabs>
              <w:jc w:val="both"/>
              <w:rPr>
                <w:lang w:val="en-US"/>
              </w:rPr>
            </w:pPr>
            <w:r w:rsidRPr="006369F2">
              <w:rPr>
                <w:lang w:val="en-US"/>
              </w:rPr>
              <w:t xml:space="preserve">d) </w:t>
            </w:r>
            <w:proofErr w:type="spellStart"/>
            <w:r w:rsidRPr="006369F2">
              <w:rPr>
                <w:lang w:val="en-US"/>
              </w:rPr>
              <w:t>calamităţilor</w:t>
            </w:r>
            <w:proofErr w:type="spellEnd"/>
            <w:r w:rsidRPr="006369F2">
              <w:rPr>
                <w:lang w:val="en-US"/>
              </w:rPr>
              <w:t xml:space="preserve"> </w:t>
            </w:r>
            <w:proofErr w:type="spellStart"/>
            <w:r w:rsidRPr="006369F2">
              <w:rPr>
                <w:lang w:val="en-US"/>
              </w:rPr>
              <w:t>naturale</w:t>
            </w:r>
            <w:proofErr w:type="spellEnd"/>
            <w:r w:rsidRPr="006369F2">
              <w:rPr>
                <w:lang w:val="en-US"/>
              </w:rPr>
              <w:t xml:space="preserve"> </w:t>
            </w:r>
            <w:proofErr w:type="spellStart"/>
            <w:r w:rsidRPr="006369F2">
              <w:rPr>
                <w:lang w:val="en-US"/>
              </w:rPr>
              <w:t>recunoscute</w:t>
            </w:r>
            <w:proofErr w:type="spellEnd"/>
            <w:r w:rsidRPr="006369F2">
              <w:rPr>
                <w:lang w:val="en-US"/>
              </w:rPr>
              <w:t xml:space="preserve"> de </w:t>
            </w:r>
            <w:proofErr w:type="spellStart"/>
            <w:r w:rsidRPr="006369F2">
              <w:rPr>
                <w:lang w:val="en-US"/>
              </w:rPr>
              <w:t>autoritatea</w:t>
            </w:r>
            <w:proofErr w:type="spellEnd"/>
            <w:r w:rsidRPr="006369F2">
              <w:rPr>
                <w:lang w:val="en-US"/>
              </w:rPr>
              <w:t xml:space="preserve"> </w:t>
            </w:r>
            <w:proofErr w:type="spellStart"/>
            <w:r w:rsidRPr="006369F2">
              <w:rPr>
                <w:lang w:val="en-US"/>
              </w:rPr>
              <w:t>legală</w:t>
            </w:r>
            <w:proofErr w:type="spellEnd"/>
            <w:r w:rsidRPr="006369F2">
              <w:rPr>
                <w:lang w:val="en-US"/>
              </w:rPr>
              <w:t>.</w:t>
            </w:r>
          </w:p>
          <w:p w14:paraId="1FAA3586"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5FD405C8"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63EEBB05" w14:textId="77777777" w:rsidR="00861622" w:rsidRPr="006369F2" w:rsidRDefault="00861622" w:rsidP="00E8684F">
            <w:pPr>
              <w:tabs>
                <w:tab w:val="left" w:pos="360"/>
              </w:tabs>
              <w:jc w:val="both"/>
              <w:rPr>
                <w:lang w:val="en-US"/>
              </w:rPr>
            </w:pPr>
          </w:p>
          <w:p w14:paraId="5889A833" w14:textId="77777777" w:rsidR="00861622" w:rsidRPr="006369F2" w:rsidRDefault="004D58FA" w:rsidP="00090FDF">
            <w:pPr>
              <w:pStyle w:val="a8"/>
              <w:tabs>
                <w:tab w:val="left" w:pos="525"/>
              </w:tabs>
              <w:spacing w:before="0" w:beforeAutospacing="0" w:after="0" w:afterAutospacing="0"/>
              <w:jc w:val="center"/>
              <w:rPr>
                <w:b/>
                <w:lang w:val="en-US"/>
              </w:rPr>
            </w:pPr>
            <w:r w:rsidRPr="006369F2">
              <w:rPr>
                <w:b/>
                <w:lang w:val="en-US"/>
              </w:rPr>
              <w:t xml:space="preserve">5. </w:t>
            </w:r>
            <w:r w:rsidR="00861622" w:rsidRPr="006369F2">
              <w:rPr>
                <w:b/>
                <w:lang w:val="en-US"/>
              </w:rPr>
              <w:t>RECEPŢIA LUCRĂRILOR DE EXECUŢIE</w:t>
            </w:r>
          </w:p>
          <w:p w14:paraId="34069042" w14:textId="4125231D"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7AD904BF"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72980C3E" w14:textId="57A6E24A"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r w:rsidR="00090FDF">
              <w:rPr>
                <w:lang w:val="en-US"/>
              </w:rPr>
              <w:t>.</w:t>
            </w:r>
          </w:p>
          <w:p w14:paraId="4E1AA647" w14:textId="068F8204" w:rsidR="00861622" w:rsidRPr="00B70E83" w:rsidRDefault="00861622" w:rsidP="00861622">
            <w:pPr>
              <w:pStyle w:val="a8"/>
              <w:tabs>
                <w:tab w:val="left" w:pos="567"/>
              </w:tabs>
              <w:spacing w:before="0" w:beforeAutospacing="0" w:after="0" w:afterAutospacing="0"/>
              <w:jc w:val="both"/>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00D965A1" w:rsidRPr="006369F2">
              <w:rPr>
                <w:lang w:val="en-US"/>
              </w:rPr>
              <w:t xml:space="preserve"> art.196 din </w:t>
            </w:r>
            <w:r w:rsidR="00D965A1" w:rsidRPr="00D965A1">
              <w:rPr>
                <w:lang w:val="ro-RO"/>
              </w:rPr>
              <w:t>Codul urbanismului și construcțiilor al Republicii Moldova nr. 434/2023</w:t>
            </w:r>
            <w:r w:rsidRPr="00B70E83">
              <w:rPr>
                <w:lang w:val="ro-RO"/>
              </w:rPr>
              <w:t xml:space="preserve">. Notificarea va fi avizată de către </w:t>
            </w:r>
            <w:r w:rsidR="001D3121" w:rsidRPr="00B70E83">
              <w:rPr>
                <w:lang w:val="ro-RO"/>
              </w:rPr>
              <w:t xml:space="preserve">dirigintele </w:t>
            </w:r>
            <w:r w:rsidRPr="00B70E83">
              <w:rPr>
                <w:lang w:val="ro-RO"/>
              </w:rPr>
              <w:t>de șantier. În baza acestei notificări, Beneficiarul va convoca  comisia de recepție la terminrea lucrărilor, în termenii stabiliți de legislație.</w:t>
            </w:r>
          </w:p>
          <w:p w14:paraId="6F69C017" w14:textId="74BD37D5" w:rsidR="00861622" w:rsidRPr="006369F2" w:rsidRDefault="00861622" w:rsidP="00861622">
            <w:pPr>
              <w:pStyle w:val="a8"/>
              <w:tabs>
                <w:tab w:val="left" w:pos="567"/>
              </w:tabs>
              <w:spacing w:before="0" w:beforeAutospacing="0" w:after="0" w:afterAutospacing="0"/>
              <w:jc w:val="both"/>
              <w:rPr>
                <w:lang w:val="en-US"/>
              </w:rPr>
            </w:pPr>
            <w:r w:rsidRPr="006369F2">
              <w:rPr>
                <w:lang w:val="en-US"/>
              </w:rPr>
              <w:lastRenderedPageBreak/>
              <w:t>5.2.2.</w:t>
            </w:r>
            <w:r w:rsidR="00BB018B" w:rsidRPr="006369F2">
              <w:rPr>
                <w:lang w:val="en-US"/>
              </w:rPr>
              <w:t xml:space="preserve"> </w:t>
            </w:r>
            <w:proofErr w:type="spellStart"/>
            <w:r w:rsidR="00BB018B" w:rsidRPr="006369F2">
              <w:rPr>
                <w:lang w:val="en-US"/>
              </w:rPr>
              <w:t>În</w:t>
            </w:r>
            <w:proofErr w:type="spellEnd"/>
            <w:r w:rsidR="00BB018B" w:rsidRPr="006369F2">
              <w:rPr>
                <w:lang w:val="en-US"/>
              </w:rPr>
              <w:t xml:space="preserve"> </w:t>
            </w:r>
            <w:proofErr w:type="spellStart"/>
            <w:r w:rsidR="00BB018B" w:rsidRPr="006369F2">
              <w:rPr>
                <w:lang w:val="en-US"/>
              </w:rPr>
              <w:t>cazul</w:t>
            </w:r>
            <w:proofErr w:type="spellEnd"/>
            <w:r w:rsidR="00BB018B" w:rsidRPr="006369F2">
              <w:rPr>
                <w:lang w:val="en-US"/>
              </w:rPr>
              <w:t xml:space="preserve"> </w:t>
            </w:r>
            <w:proofErr w:type="spellStart"/>
            <w:r w:rsidR="00BB018B" w:rsidRPr="006369F2">
              <w:rPr>
                <w:lang w:val="en-US"/>
              </w:rPr>
              <w:t>în</w:t>
            </w:r>
            <w:proofErr w:type="spellEnd"/>
            <w:r w:rsidR="00BB018B" w:rsidRPr="006369F2">
              <w:rPr>
                <w:lang w:val="en-US"/>
              </w:rPr>
              <w:t xml:space="preserve"> care </w:t>
            </w:r>
            <w:proofErr w:type="spellStart"/>
            <w:r w:rsidR="00BB018B" w:rsidRPr="006369F2">
              <w:rPr>
                <w:lang w:val="en-US"/>
              </w:rPr>
              <w:t>Comisia</w:t>
            </w:r>
            <w:proofErr w:type="spellEnd"/>
            <w:r w:rsidR="00BB018B" w:rsidRPr="006369F2">
              <w:rPr>
                <w:lang w:val="en-US"/>
              </w:rPr>
              <w:t xml:space="preserve"> de </w:t>
            </w:r>
            <w:proofErr w:type="spellStart"/>
            <w:r w:rsidR="00BB018B" w:rsidRPr="006369F2">
              <w:rPr>
                <w:lang w:val="en-US"/>
              </w:rPr>
              <w:t>recep</w:t>
            </w:r>
            <w:proofErr w:type="spellEnd"/>
            <w:r w:rsidR="00BB018B">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00D270BF" w:rsidRPr="006369F2">
              <w:rPr>
                <w:lang w:val="en-US"/>
              </w:rPr>
              <w:t>-</w:t>
            </w:r>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46FB2B71" w14:textId="77777777" w:rsidR="00861622" w:rsidRPr="00B70E83" w:rsidRDefault="00861622" w:rsidP="00861622">
            <w:pPr>
              <w:pStyle w:val="a8"/>
              <w:tabs>
                <w:tab w:val="left" w:pos="567"/>
              </w:tabs>
              <w:spacing w:before="0" w:beforeAutospacing="0" w:after="0" w:afterAutospacing="0"/>
              <w:jc w:val="both"/>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w:t>
            </w:r>
            <w:r w:rsidR="001D3121"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2CBE55E9" w14:textId="34A8950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004B7A39" w:rsidRPr="006369F2">
              <w:rPr>
                <w:lang w:val="en-US"/>
              </w:rPr>
              <w:t>actelor</w:t>
            </w:r>
            <w:proofErr w:type="spellEnd"/>
            <w:r w:rsidR="004B7A39" w:rsidRPr="006369F2">
              <w:rPr>
                <w:lang w:val="en-US"/>
              </w:rPr>
              <w:t xml:space="preserve"> normative</w:t>
            </w:r>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001D3121" w:rsidRPr="006369F2">
              <w:rPr>
                <w:lang w:val="en-US"/>
              </w:rPr>
              <w:t>procesului</w:t>
            </w:r>
            <w:proofErr w:type="spellEnd"/>
            <w:r w:rsidR="001D3121" w:rsidRPr="006369F2">
              <w:rPr>
                <w:lang w:val="en-US"/>
              </w:rPr>
              <w:t xml:space="preserve"> </w:t>
            </w:r>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00D270BF" w:rsidRPr="006369F2">
              <w:rPr>
                <w:lang w:val="en-US"/>
              </w:rPr>
              <w:t>lucrărilor</w:t>
            </w:r>
            <w:proofErr w:type="spellEnd"/>
            <w:r w:rsidRPr="006369F2">
              <w:rPr>
                <w:lang w:val="en-US"/>
              </w:rPr>
              <w:t>.</w:t>
            </w:r>
          </w:p>
          <w:p w14:paraId="1CF2868A" w14:textId="2B87DB5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00D270BF" w:rsidRPr="006369F2">
              <w:rPr>
                <w:lang w:val="en-US"/>
              </w:rPr>
              <w:t>comisia</w:t>
            </w:r>
            <w:proofErr w:type="spellEnd"/>
            <w:r w:rsidR="00D270BF" w:rsidRPr="006369F2">
              <w:rPr>
                <w:lang w:val="en-US"/>
              </w:rPr>
              <w:t xml:space="preserve"> </w:t>
            </w:r>
            <w:r w:rsidRPr="006369F2">
              <w:rPr>
                <w:lang w:val="en-US"/>
              </w:rPr>
              <w:t xml:space="preserve">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009836C8" w:rsidRPr="006369F2">
              <w:rPr>
                <w:lang w:val="en-US"/>
              </w:rPr>
              <w:t xml:space="preserve"> </w:t>
            </w:r>
            <w:proofErr w:type="spellStart"/>
            <w:r w:rsidR="009836C8" w:rsidRPr="006369F2">
              <w:rPr>
                <w:lang w:val="en-US"/>
              </w:rPr>
              <w:t>va</w:t>
            </w:r>
            <w:proofErr w:type="spellEnd"/>
            <w:r w:rsidR="009836C8" w:rsidRPr="006369F2">
              <w:rPr>
                <w:lang w:val="en-US"/>
              </w:rPr>
              <w:t xml:space="preserve"> </w:t>
            </w:r>
            <w:proofErr w:type="spellStart"/>
            <w:r w:rsidR="009836C8" w:rsidRPr="006369F2">
              <w:rPr>
                <w:lang w:val="en-US"/>
              </w:rPr>
              <w:t>elibera</w:t>
            </w:r>
            <w:proofErr w:type="spellEnd"/>
            <w:r w:rsidR="009836C8" w:rsidRPr="006369F2">
              <w:rPr>
                <w:lang w:val="en-US"/>
              </w:rPr>
              <w:t xml:space="preserve"> </w:t>
            </w:r>
            <w:proofErr w:type="spellStart"/>
            <w:r w:rsidR="009836C8" w:rsidRPr="006369F2">
              <w:rPr>
                <w:lang w:val="en-US"/>
              </w:rPr>
              <w:t>șantierul</w:t>
            </w:r>
            <w:proofErr w:type="spellEnd"/>
            <w:r w:rsidR="009836C8" w:rsidRPr="006369F2">
              <w:rPr>
                <w:lang w:val="en-US"/>
              </w:rPr>
              <w:t xml:space="preserve">, conform </w:t>
            </w:r>
            <w:proofErr w:type="spellStart"/>
            <w:r w:rsidR="009836C8" w:rsidRPr="006369F2">
              <w:rPr>
                <w:lang w:val="en-US"/>
              </w:rPr>
              <w:t>termenului</w:t>
            </w:r>
            <w:proofErr w:type="spellEnd"/>
            <w:r w:rsidR="009836C8" w:rsidRPr="006369F2">
              <w:rPr>
                <w:lang w:val="en-US"/>
              </w:rPr>
              <w:t xml:space="preserve"> </w:t>
            </w:r>
            <w:proofErr w:type="spellStart"/>
            <w:r w:rsidR="009836C8" w:rsidRPr="006369F2">
              <w:rPr>
                <w:lang w:val="en-US"/>
              </w:rPr>
              <w:t>stabilit</w:t>
            </w:r>
            <w:proofErr w:type="spellEnd"/>
            <w:r w:rsidR="009836C8" w:rsidRPr="006369F2">
              <w:rPr>
                <w:lang w:val="en-US"/>
              </w:rPr>
              <w:t xml:space="preserve"> </w:t>
            </w:r>
            <w:proofErr w:type="spellStart"/>
            <w:r w:rsidR="009836C8" w:rsidRPr="006369F2">
              <w:rPr>
                <w:lang w:val="en-US"/>
              </w:rPr>
              <w:t>în</w:t>
            </w:r>
            <w:proofErr w:type="spellEnd"/>
            <w:r w:rsidR="009836C8" w:rsidRPr="006369F2">
              <w:rPr>
                <w:lang w:val="en-US"/>
              </w:rPr>
              <w:t xml:space="preserve"> </w:t>
            </w:r>
            <w:proofErr w:type="spellStart"/>
            <w:r w:rsidR="009836C8" w:rsidRPr="006369F2">
              <w:rPr>
                <w:lang w:val="en-US"/>
              </w:rPr>
              <w:t>procesul</w:t>
            </w:r>
            <w:proofErr w:type="spellEnd"/>
            <w:r w:rsidR="009836C8" w:rsidRPr="006369F2">
              <w:rPr>
                <w:lang w:val="en-US"/>
              </w:rPr>
              <w:t xml:space="preserve"> verbal de </w:t>
            </w:r>
            <w:proofErr w:type="spellStart"/>
            <w:r w:rsidR="009836C8" w:rsidRPr="006369F2">
              <w:rPr>
                <w:lang w:val="en-US"/>
              </w:rPr>
              <w:t>recepție</w:t>
            </w:r>
            <w:proofErr w:type="spellEnd"/>
            <w:r w:rsidR="009836C8" w:rsidRPr="006369F2">
              <w:rPr>
                <w:lang w:val="en-US"/>
              </w:rPr>
              <w:t xml:space="preserve"> la </w:t>
            </w:r>
            <w:proofErr w:type="spellStart"/>
            <w:r w:rsidR="009836C8" w:rsidRPr="006369F2">
              <w:rPr>
                <w:lang w:val="en-US"/>
              </w:rPr>
              <w:t>terminarea</w:t>
            </w:r>
            <w:proofErr w:type="spellEnd"/>
            <w:r w:rsidR="009836C8" w:rsidRPr="006369F2">
              <w:rPr>
                <w:lang w:val="en-US"/>
              </w:rPr>
              <w:t xml:space="preserve"> </w:t>
            </w:r>
            <w:proofErr w:type="spellStart"/>
            <w:r w:rsidR="009836C8" w:rsidRPr="006369F2">
              <w:rPr>
                <w:lang w:val="en-US"/>
              </w:rPr>
              <w:t>lucrărilor</w:t>
            </w:r>
            <w:proofErr w:type="spellEnd"/>
            <w:r w:rsidR="009836C8" w:rsidRPr="006369F2">
              <w:rPr>
                <w:lang w:val="en-US"/>
              </w:rPr>
              <w:t>.</w:t>
            </w:r>
          </w:p>
          <w:p w14:paraId="1F202D22" w14:textId="42699438"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30703264" w14:textId="77777777" w:rsidR="00F00011" w:rsidRPr="006369F2" w:rsidRDefault="00F00011" w:rsidP="00861622">
            <w:pPr>
              <w:pStyle w:val="a8"/>
              <w:tabs>
                <w:tab w:val="left" w:pos="567"/>
              </w:tabs>
              <w:spacing w:before="0" w:beforeAutospacing="0" w:after="0" w:afterAutospacing="0"/>
              <w:jc w:val="both"/>
              <w:rPr>
                <w:lang w:val="en-US"/>
              </w:rPr>
            </w:pPr>
          </w:p>
          <w:p w14:paraId="5B49F347" w14:textId="77777777" w:rsidR="00F00011" w:rsidRPr="006369F2" w:rsidRDefault="004D58FA" w:rsidP="00366B4B">
            <w:pPr>
              <w:tabs>
                <w:tab w:val="left" w:pos="525"/>
              </w:tabs>
              <w:jc w:val="center"/>
              <w:rPr>
                <w:b/>
                <w:lang w:val="en-US"/>
              </w:rPr>
            </w:pPr>
            <w:r w:rsidRPr="006369F2">
              <w:rPr>
                <w:b/>
                <w:lang w:val="en-US"/>
              </w:rPr>
              <w:t xml:space="preserve">6. </w:t>
            </w:r>
            <w:r w:rsidR="00F00011" w:rsidRPr="006369F2">
              <w:rPr>
                <w:b/>
                <w:lang w:val="en-US"/>
              </w:rPr>
              <w:t>REMEDIEREA DEFECTELOR</w:t>
            </w:r>
          </w:p>
          <w:p w14:paraId="3F06D98A" w14:textId="77777777" w:rsidR="00F00011" w:rsidRPr="006369F2" w:rsidRDefault="00F00011" w:rsidP="00F00011">
            <w:pPr>
              <w:jc w:val="both"/>
              <w:rPr>
                <w:lang w:val="en-US"/>
              </w:rPr>
            </w:pPr>
            <w:r w:rsidRPr="006369F2">
              <w:rPr>
                <w:lang w:val="en-US"/>
              </w:rPr>
              <w:t xml:space="preserve">6.1. </w:t>
            </w:r>
            <w:proofErr w:type="spellStart"/>
            <w:r w:rsidRPr="006369F2">
              <w:rPr>
                <w:lang w:val="en-US"/>
              </w:rPr>
              <w:t>În</w:t>
            </w:r>
            <w:proofErr w:type="spellEnd"/>
            <w:r w:rsidRPr="006369F2">
              <w:rPr>
                <w:lang w:val="en-US"/>
              </w:rPr>
              <w:t xml:space="preserve"> </w:t>
            </w:r>
            <w:proofErr w:type="spellStart"/>
            <w:r w:rsidRPr="006369F2">
              <w:rPr>
                <w:lang w:val="en-US"/>
              </w:rPr>
              <w:t>orice</w:t>
            </w:r>
            <w:proofErr w:type="spellEnd"/>
            <w:r w:rsidRPr="006369F2">
              <w:rPr>
                <w:lang w:val="en-US"/>
              </w:rPr>
              <w:t xml:space="preserve"> moment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perioadei</w:t>
            </w:r>
            <w:proofErr w:type="spellEnd"/>
            <w:r w:rsidRPr="006369F2">
              <w:rPr>
                <w:lang w:val="en-US"/>
              </w:rPr>
              <w:t xml:space="preserve"> </w:t>
            </w:r>
            <w:proofErr w:type="spellStart"/>
            <w:r w:rsidRPr="006369F2">
              <w:rPr>
                <w:lang w:val="en-US"/>
              </w:rPr>
              <w:t>stabilite</w:t>
            </w:r>
            <w:proofErr w:type="spellEnd"/>
            <w:r w:rsidRPr="006369F2">
              <w:rPr>
                <w:lang w:val="en-US"/>
              </w:rPr>
              <w:t xml:space="preserve"> la </w:t>
            </w:r>
            <w:proofErr w:type="spellStart"/>
            <w:r w:rsidRPr="006369F2">
              <w:rPr>
                <w:lang w:val="en-US"/>
              </w:rPr>
              <w:t>punctul</w:t>
            </w:r>
            <w:proofErr w:type="spellEnd"/>
            <w:r w:rsidRPr="006369F2">
              <w:rPr>
                <w:lang w:val="en-US"/>
              </w:rPr>
              <w:t xml:space="preserve"> 13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fie </w:t>
            </w:r>
            <w:proofErr w:type="spellStart"/>
            <w:r w:rsidRPr="006369F2">
              <w:rPr>
                <w:lang w:val="en-US"/>
              </w:rPr>
              <w:t>ele</w:t>
            </w:r>
            <w:proofErr w:type="spellEnd"/>
            <w:r w:rsidRPr="006369F2">
              <w:rPr>
                <w:lang w:val="en-US"/>
              </w:rPr>
              <w:t xml:space="preserve"> </w:t>
            </w:r>
            <w:proofErr w:type="spellStart"/>
            <w:r w:rsidRPr="006369F2">
              <w:rPr>
                <w:lang w:val="en-US"/>
              </w:rPr>
              <w:t>aparente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ascunse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nefinalizate</w:t>
            </w:r>
            <w:proofErr w:type="spellEnd"/>
            <w:r w:rsidRPr="006369F2">
              <w:rPr>
                <w:lang w:val="en-US"/>
              </w:rPr>
              <w:t>.</w:t>
            </w:r>
          </w:p>
          <w:p w14:paraId="04D44872" w14:textId="77777777" w:rsidR="00D270BF" w:rsidRPr="006369F2" w:rsidRDefault="00F00011" w:rsidP="00D270BF">
            <w:pPr>
              <w:jc w:val="both"/>
              <w:rPr>
                <w:lang w:val="en-US"/>
              </w:rPr>
            </w:pPr>
            <w:r w:rsidRPr="006369F2">
              <w:rPr>
                <w:lang w:val="en-US"/>
              </w:rPr>
              <w:t xml:space="preserve">6.2.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remedia</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costuri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faptului</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echipamentele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execuţiei</w:t>
            </w:r>
            <w:proofErr w:type="spellEnd"/>
            <w:r w:rsidRPr="006369F2">
              <w:rPr>
                <w:lang w:val="en-US"/>
              </w:rPr>
              <w:t xml:space="preserve"> nu sunt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5EEBF190" w14:textId="6767F30C" w:rsidR="00F00011" w:rsidRPr="006369F2" w:rsidRDefault="00D270BF" w:rsidP="00D270BF">
            <w:pPr>
              <w:jc w:val="both"/>
              <w:rPr>
                <w:lang w:val="en-US"/>
              </w:rPr>
            </w:pPr>
            <w:r w:rsidRPr="006369F2">
              <w:rPr>
                <w:lang w:val="en-US"/>
              </w:rPr>
              <w:t xml:space="preserve">6.3. </w:t>
            </w:r>
            <w:proofErr w:type="spellStart"/>
            <w:r w:rsidR="00F00011" w:rsidRPr="006369F2">
              <w:rPr>
                <w:lang w:val="en-US"/>
              </w:rPr>
              <w:t>Remedierea</w:t>
            </w:r>
            <w:proofErr w:type="spellEnd"/>
            <w:r w:rsidR="00F00011" w:rsidRPr="006369F2">
              <w:rPr>
                <w:lang w:val="en-US"/>
              </w:rPr>
              <w:t xml:space="preserve"> </w:t>
            </w:r>
            <w:proofErr w:type="spellStart"/>
            <w:r w:rsidR="00F00011" w:rsidRPr="006369F2">
              <w:rPr>
                <w:lang w:val="en-US"/>
              </w:rPr>
              <w:t>defectelor</w:t>
            </w:r>
            <w:proofErr w:type="spellEnd"/>
            <w:r w:rsidR="00F00011" w:rsidRPr="006369F2">
              <w:rPr>
                <w:lang w:val="en-US"/>
              </w:rPr>
              <w:t xml:space="preserve"> </w:t>
            </w:r>
            <w:proofErr w:type="spellStart"/>
            <w:r w:rsidR="00F00011" w:rsidRPr="006369F2">
              <w:rPr>
                <w:lang w:val="en-US"/>
              </w:rPr>
              <w:t>calitative</w:t>
            </w:r>
            <w:proofErr w:type="spellEnd"/>
            <w:r w:rsidR="00F00011" w:rsidRPr="006369F2">
              <w:rPr>
                <w:lang w:val="en-US"/>
              </w:rPr>
              <w:t xml:space="preserve"> </w:t>
            </w:r>
            <w:proofErr w:type="spellStart"/>
            <w:r w:rsidR="00F00011" w:rsidRPr="006369F2">
              <w:rPr>
                <w:lang w:val="en-US"/>
              </w:rPr>
              <w:t>apărute</w:t>
            </w:r>
            <w:proofErr w:type="spellEnd"/>
            <w:r w:rsidR="00F00011" w:rsidRPr="006369F2">
              <w:rPr>
                <w:lang w:val="en-US"/>
              </w:rPr>
              <w:t xml:space="preserve"> din vina </w:t>
            </w:r>
            <w:proofErr w:type="spellStart"/>
            <w:r w:rsidR="00F00011" w:rsidRPr="006369F2">
              <w:rPr>
                <w:lang w:val="en-US"/>
              </w:rPr>
              <w:t>Antreprenorului</w:t>
            </w:r>
            <w:proofErr w:type="spellEnd"/>
            <w:r w:rsidR="00F00011" w:rsidRPr="006369F2">
              <w:rPr>
                <w:lang w:val="en-US"/>
              </w:rPr>
              <w:t xml:space="preserve">, </w:t>
            </w:r>
            <w:proofErr w:type="spellStart"/>
            <w:r w:rsidR="00F00011" w:rsidRPr="006369F2">
              <w:rPr>
                <w:lang w:val="en-US"/>
              </w:rPr>
              <w:t>atât</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perioada</w:t>
            </w:r>
            <w:proofErr w:type="spellEnd"/>
            <w:r w:rsidR="00F00011" w:rsidRPr="006369F2">
              <w:rPr>
                <w:lang w:val="en-US"/>
              </w:rPr>
              <w:t xml:space="preserve"> de </w:t>
            </w:r>
            <w:proofErr w:type="spellStart"/>
            <w:r w:rsidR="00F00011" w:rsidRPr="006369F2">
              <w:rPr>
                <w:lang w:val="en-US"/>
              </w:rPr>
              <w:t>execuţie</w:t>
            </w:r>
            <w:proofErr w:type="spellEnd"/>
            <w:r w:rsidR="00F00011" w:rsidRPr="006369F2">
              <w:rPr>
                <w:lang w:val="en-US"/>
              </w:rPr>
              <w:t xml:space="preserve">, </w:t>
            </w:r>
            <w:proofErr w:type="spellStart"/>
            <w:r w:rsidR="00F00011" w:rsidRPr="006369F2">
              <w:rPr>
                <w:lang w:val="en-US"/>
              </w:rPr>
              <w:t>cât</w:t>
            </w:r>
            <w:proofErr w:type="spellEnd"/>
            <w:r w:rsidR="00F00011" w:rsidRPr="006369F2">
              <w:rPr>
                <w:lang w:val="en-US"/>
              </w:rPr>
              <w:t xml:space="preserve"> </w:t>
            </w:r>
            <w:proofErr w:type="spellStart"/>
            <w:r w:rsidR="00F00011" w:rsidRPr="006369F2">
              <w:rPr>
                <w:lang w:val="en-US"/>
              </w:rPr>
              <w:t>şi</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perioada</w:t>
            </w:r>
            <w:proofErr w:type="spellEnd"/>
            <w:r w:rsidR="00F00011" w:rsidRPr="006369F2">
              <w:rPr>
                <w:lang w:val="en-US"/>
              </w:rPr>
              <w:t xml:space="preserve"> de </w:t>
            </w:r>
            <w:proofErr w:type="spellStart"/>
            <w:r w:rsidR="00F00011" w:rsidRPr="006369F2">
              <w:rPr>
                <w:lang w:val="en-US"/>
              </w:rPr>
              <w:t>garanţie</w:t>
            </w:r>
            <w:proofErr w:type="spellEnd"/>
            <w:r w:rsidR="00F00011" w:rsidRPr="006369F2">
              <w:rPr>
                <w:lang w:val="en-US"/>
              </w:rPr>
              <w:t xml:space="preserve"> </w:t>
            </w:r>
            <w:proofErr w:type="spellStart"/>
            <w:r w:rsidR="00F00011" w:rsidRPr="006369F2">
              <w:rPr>
                <w:lang w:val="en-US"/>
              </w:rPr>
              <w:t>stabilită</w:t>
            </w:r>
            <w:proofErr w:type="spellEnd"/>
            <w:r w:rsidR="00F00011" w:rsidRPr="006369F2">
              <w:rPr>
                <w:lang w:val="en-US"/>
              </w:rPr>
              <w:t xml:space="preserve">, se face pe </w:t>
            </w:r>
            <w:proofErr w:type="spellStart"/>
            <w:r w:rsidR="00F00011" w:rsidRPr="006369F2">
              <w:rPr>
                <w:lang w:val="en-US"/>
              </w:rPr>
              <w:t>cheltuiala</w:t>
            </w:r>
            <w:proofErr w:type="spellEnd"/>
            <w:r w:rsidR="00F00011" w:rsidRPr="006369F2">
              <w:rPr>
                <w:lang w:val="en-US"/>
              </w:rPr>
              <w:t xml:space="preserve"> </w:t>
            </w:r>
            <w:proofErr w:type="spellStart"/>
            <w:r w:rsidR="00F00011" w:rsidRPr="006369F2">
              <w:rPr>
                <w:lang w:val="en-US"/>
              </w:rPr>
              <w:t>acestuia</w:t>
            </w:r>
            <w:proofErr w:type="spellEnd"/>
            <w:r w:rsidR="00F00011" w:rsidRPr="006369F2">
              <w:rPr>
                <w:lang w:val="en-US"/>
              </w:rPr>
              <w:t xml:space="preserve"> </w:t>
            </w:r>
            <w:proofErr w:type="spellStart"/>
            <w:r w:rsidR="00F00011" w:rsidRPr="006369F2">
              <w:rPr>
                <w:lang w:val="en-US"/>
              </w:rPr>
              <w:t>potrivit</w:t>
            </w:r>
            <w:proofErr w:type="spellEnd"/>
            <w:r w:rsidR="00F00011" w:rsidRPr="006369F2">
              <w:rPr>
                <w:lang w:val="en-US"/>
              </w:rPr>
              <w:t xml:space="preserve"> </w:t>
            </w:r>
            <w:proofErr w:type="spellStart"/>
            <w:r w:rsidR="00F00011" w:rsidRPr="006369F2">
              <w:rPr>
                <w:lang w:val="en-US"/>
              </w:rPr>
              <w:t>actelor</w:t>
            </w:r>
            <w:proofErr w:type="spellEnd"/>
            <w:r w:rsidR="00F00011" w:rsidRPr="006369F2">
              <w:rPr>
                <w:lang w:val="en-US"/>
              </w:rPr>
              <w:t xml:space="preserve"> normative.</w:t>
            </w:r>
          </w:p>
          <w:p w14:paraId="1C9F0B57" w14:textId="77777777" w:rsidR="00F00011" w:rsidRPr="006369F2" w:rsidRDefault="00F00011" w:rsidP="00861622">
            <w:pPr>
              <w:pStyle w:val="a8"/>
              <w:tabs>
                <w:tab w:val="left" w:pos="567"/>
              </w:tabs>
              <w:spacing w:before="0" w:beforeAutospacing="0" w:after="0" w:afterAutospacing="0"/>
              <w:jc w:val="both"/>
              <w:rPr>
                <w:lang w:val="en-US"/>
              </w:rPr>
            </w:pPr>
          </w:p>
          <w:p w14:paraId="1C82BCE8" w14:textId="77777777" w:rsidR="00F00011" w:rsidRPr="006369F2" w:rsidRDefault="004D58FA" w:rsidP="00366B4B">
            <w:pPr>
              <w:pStyle w:val="a8"/>
              <w:tabs>
                <w:tab w:val="left" w:pos="525"/>
              </w:tabs>
              <w:spacing w:before="0" w:beforeAutospacing="0" w:after="0" w:afterAutospacing="0"/>
              <w:jc w:val="center"/>
              <w:rPr>
                <w:lang w:val="en-US"/>
              </w:rPr>
            </w:pPr>
            <w:r w:rsidRPr="006369F2">
              <w:rPr>
                <w:b/>
                <w:lang w:val="en-US"/>
              </w:rPr>
              <w:t xml:space="preserve">7. </w:t>
            </w:r>
            <w:r w:rsidR="00F00011" w:rsidRPr="006369F2">
              <w:rPr>
                <w:b/>
                <w:lang w:val="en-US"/>
              </w:rPr>
              <w:t>DREPTURILE ŞI OBLIGAŢIUNILE ANTREPRENORULUI ŞI ALE BENEFICIARULUI</w:t>
            </w:r>
          </w:p>
          <w:p w14:paraId="5E95E1E0" w14:textId="77777777" w:rsidR="00F00011" w:rsidRPr="006369F2" w:rsidRDefault="00F00011" w:rsidP="00F00011">
            <w:pPr>
              <w:tabs>
                <w:tab w:val="left" w:pos="2625"/>
              </w:tabs>
              <w:spacing w:after="200"/>
              <w:contextualSpacing/>
              <w:jc w:val="both"/>
              <w:rPr>
                <w:lang w:val="en-US"/>
              </w:rPr>
            </w:pPr>
            <w:r w:rsidRPr="006369F2">
              <w:rPr>
                <w:lang w:val="en-US"/>
              </w:rPr>
              <w:t xml:space="preserve">7.1. </w:t>
            </w:r>
            <w:proofErr w:type="spellStart"/>
            <w:r w:rsidRPr="006369F2">
              <w:rPr>
                <w:lang w:val="en-US"/>
              </w:rPr>
              <w:t>Întreaga</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necesară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se </w:t>
            </w:r>
            <w:proofErr w:type="spellStart"/>
            <w:r w:rsidRPr="006369F2">
              <w:rPr>
                <w:lang w:val="en-US"/>
              </w:rPr>
              <w:t>pune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w:t>
            </w:r>
          </w:p>
          <w:p w14:paraId="37074729" w14:textId="062DEA49" w:rsidR="00F00011" w:rsidRPr="006369F2" w:rsidRDefault="00F00011" w:rsidP="00F00011">
            <w:pPr>
              <w:tabs>
                <w:tab w:val="left" w:pos="2625"/>
              </w:tabs>
              <w:spacing w:after="200"/>
              <w:contextualSpacing/>
              <w:jc w:val="both"/>
              <w:rPr>
                <w:lang w:val="en-US"/>
              </w:rPr>
            </w:pPr>
            <w:r w:rsidRPr="006369F2">
              <w:rPr>
                <w:lang w:val="en-US"/>
              </w:rPr>
              <w:t xml:space="preserve">7.2.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execute </w:t>
            </w:r>
            <w:proofErr w:type="spellStart"/>
            <w:r w:rsidRPr="006369F2">
              <w:rPr>
                <w:lang w:val="en-US"/>
              </w:rPr>
              <w:t>și</w:t>
            </w:r>
            <w:proofErr w:type="spellEnd"/>
            <w:r w:rsidR="009836C8"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finalizeze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w:t>
            </w:r>
            <w:r w:rsidR="001B02DA" w:rsidRPr="006369F2">
              <w:rPr>
                <w:lang w:val="en-US"/>
              </w:rPr>
              <w:t>rmenele</w:t>
            </w:r>
            <w:proofErr w:type="spellEnd"/>
            <w:r w:rsidR="001B02DA" w:rsidRPr="006369F2">
              <w:rPr>
                <w:lang w:val="en-US"/>
              </w:rPr>
              <w:t xml:space="preserve"> </w:t>
            </w:r>
            <w:proofErr w:type="spellStart"/>
            <w:r w:rsidR="001B02DA" w:rsidRPr="006369F2">
              <w:rPr>
                <w:lang w:val="en-US"/>
              </w:rPr>
              <w:t>stabilite</w:t>
            </w:r>
            <w:proofErr w:type="spellEnd"/>
            <w:r w:rsidR="001B02DA" w:rsidRPr="006369F2">
              <w:rPr>
                <w:lang w:val="en-US"/>
              </w:rPr>
              <w:t xml:space="preserve"> </w:t>
            </w:r>
            <w:proofErr w:type="spellStart"/>
            <w:r w:rsidR="001B02DA" w:rsidRPr="006369F2">
              <w:rPr>
                <w:lang w:val="en-US"/>
              </w:rPr>
              <w:t>în</w:t>
            </w:r>
            <w:proofErr w:type="spellEnd"/>
            <w:r w:rsidR="001B02DA" w:rsidRPr="006369F2">
              <w:rPr>
                <w:lang w:val="en-US"/>
              </w:rPr>
              <w:t xml:space="preserve"> contract, </w:t>
            </w:r>
            <w:r w:rsidRPr="006369F2">
              <w:rPr>
                <w:lang w:val="en-US"/>
              </w:rPr>
              <w:t xml:space="preserve">cu </w:t>
            </w:r>
            <w:proofErr w:type="spellStart"/>
            <w:r w:rsidRPr="006369F2">
              <w:rPr>
                <w:lang w:val="en-US"/>
              </w:rPr>
              <w:t>respectarea</w:t>
            </w:r>
            <w:proofErr w:type="spellEnd"/>
            <w:r w:rsidRPr="006369F2">
              <w:rPr>
                <w:lang w:val="en-US"/>
              </w:rPr>
              <w:t xml:space="preserve"> </w:t>
            </w:r>
            <w:proofErr w:type="spellStart"/>
            <w:r w:rsidRPr="006369F2">
              <w:rPr>
                <w:lang w:val="en-US"/>
              </w:rPr>
              <w:t>proiectului</w:t>
            </w:r>
            <w:proofErr w:type="spellEnd"/>
            <w:r w:rsidRPr="006369F2">
              <w:rPr>
                <w:lang w:val="en-US"/>
              </w:rPr>
              <w:t xml:space="preserve">,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00396817" w:rsidRPr="006369F2">
              <w:rPr>
                <w:lang w:val="en-US"/>
              </w:rPr>
              <w:t>aplicabile</w:t>
            </w:r>
            <w:proofErr w:type="spellEnd"/>
            <w:r w:rsidR="00396817" w:rsidRPr="006369F2">
              <w:rPr>
                <w:lang w:val="en-US"/>
              </w:rPr>
              <w:t xml:space="preserve"> </w:t>
            </w:r>
            <w:proofErr w:type="spellStart"/>
            <w:r w:rsidR="00396817" w:rsidRPr="006369F2">
              <w:rPr>
                <w:lang w:val="en-US"/>
              </w:rPr>
              <w:t>în</w:t>
            </w:r>
            <w:proofErr w:type="spellEnd"/>
            <w:r w:rsidR="00396817"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construcţiilor</w:t>
            </w:r>
            <w:proofErr w:type="spellEnd"/>
            <w:r w:rsidR="001B02DA" w:rsidRPr="006369F2">
              <w:rPr>
                <w:lang w:val="en-US"/>
              </w:rPr>
              <w:t xml:space="preserve">, precum </w:t>
            </w:r>
            <w:proofErr w:type="spellStart"/>
            <w:r w:rsidR="001B02DA" w:rsidRPr="006369F2">
              <w:rPr>
                <w:lang w:val="en-US"/>
              </w:rPr>
              <w:t>și</w:t>
            </w:r>
            <w:proofErr w:type="spellEnd"/>
            <w:r w:rsidR="001B02DA" w:rsidRPr="006369F2">
              <w:rPr>
                <w:lang w:val="en-US"/>
              </w:rPr>
              <w:t xml:space="preserve"> a </w:t>
            </w:r>
            <w:proofErr w:type="spellStart"/>
            <w:r w:rsidR="001B02DA" w:rsidRPr="006369F2">
              <w:rPr>
                <w:lang w:val="en-US"/>
              </w:rPr>
              <w:t>Certificatului</w:t>
            </w:r>
            <w:proofErr w:type="spellEnd"/>
            <w:r w:rsidR="001B02DA" w:rsidRPr="006369F2">
              <w:rPr>
                <w:lang w:val="en-US"/>
              </w:rPr>
              <w:t xml:space="preserve"> de urbanism </w:t>
            </w:r>
            <w:proofErr w:type="spellStart"/>
            <w:r w:rsidR="001B02DA" w:rsidRPr="006369F2">
              <w:rPr>
                <w:lang w:val="en-US"/>
              </w:rPr>
              <w:t>pentru</w:t>
            </w:r>
            <w:proofErr w:type="spellEnd"/>
            <w:r w:rsidR="001B02DA" w:rsidRPr="006369F2">
              <w:rPr>
                <w:lang w:val="en-US"/>
              </w:rPr>
              <w:t xml:space="preserve"> </w:t>
            </w:r>
            <w:proofErr w:type="spellStart"/>
            <w:r w:rsidR="001B02DA" w:rsidRPr="006369F2">
              <w:rPr>
                <w:lang w:val="en-US"/>
              </w:rPr>
              <w:t>proiectare</w:t>
            </w:r>
            <w:proofErr w:type="spellEnd"/>
            <w:r w:rsidR="001B02DA" w:rsidRPr="006369F2">
              <w:rPr>
                <w:lang w:val="en-US"/>
              </w:rPr>
              <w:t xml:space="preserve"> </w:t>
            </w:r>
            <w:proofErr w:type="spellStart"/>
            <w:r w:rsidR="001B02DA" w:rsidRPr="006369F2">
              <w:rPr>
                <w:lang w:val="en-US"/>
              </w:rPr>
              <w:t>și</w:t>
            </w:r>
            <w:proofErr w:type="spellEnd"/>
            <w:r w:rsidR="001B02DA" w:rsidRPr="006369F2">
              <w:rPr>
                <w:lang w:val="en-US"/>
              </w:rPr>
              <w:t xml:space="preserve"> a </w:t>
            </w:r>
            <w:proofErr w:type="spellStart"/>
            <w:r w:rsidR="001B02DA" w:rsidRPr="006369F2">
              <w:rPr>
                <w:lang w:val="en-US"/>
              </w:rPr>
              <w:t>Autorizației</w:t>
            </w:r>
            <w:proofErr w:type="spellEnd"/>
            <w:r w:rsidR="001B02DA" w:rsidRPr="006369F2">
              <w:rPr>
                <w:lang w:val="en-US"/>
              </w:rPr>
              <w:t xml:space="preserve"> de </w:t>
            </w:r>
            <w:proofErr w:type="spellStart"/>
            <w:r w:rsidR="001B02DA" w:rsidRPr="006369F2">
              <w:rPr>
                <w:lang w:val="en-US"/>
              </w:rPr>
              <w:t>construire</w:t>
            </w:r>
            <w:proofErr w:type="spellEnd"/>
            <w:r w:rsidR="001B02DA" w:rsidRPr="006369F2">
              <w:rPr>
                <w:lang w:val="en-US"/>
              </w:rPr>
              <w:t>.</w:t>
            </w:r>
            <w:r w:rsidRPr="006369F2">
              <w:rPr>
                <w:lang w:val="en-US"/>
              </w:rPr>
              <w:t xml:space="preserve"> </w:t>
            </w:r>
          </w:p>
          <w:p w14:paraId="61F0BEE0" w14:textId="4B6ADBFB" w:rsidR="00B14DFD" w:rsidRPr="006369F2" w:rsidRDefault="00F00011" w:rsidP="00F00011">
            <w:pPr>
              <w:tabs>
                <w:tab w:val="left" w:pos="2625"/>
              </w:tabs>
              <w:spacing w:after="200"/>
              <w:contextualSpacing/>
              <w:jc w:val="both"/>
              <w:rPr>
                <w:lang w:val="en-US"/>
              </w:rPr>
            </w:pPr>
            <w:r w:rsidRPr="006369F2">
              <w:rPr>
                <w:lang w:val="en-US"/>
              </w:rPr>
              <w:t xml:space="preserve">7.3. </w:t>
            </w:r>
            <w:proofErr w:type="spellStart"/>
            <w:r w:rsidR="00B14DFD" w:rsidRPr="006369F2">
              <w:rPr>
                <w:lang w:val="en-US"/>
              </w:rPr>
              <w:t>Antreprenorul</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executa</w:t>
            </w:r>
            <w:proofErr w:type="spellEnd"/>
            <w:r w:rsidR="00B14DFD" w:rsidRPr="006369F2">
              <w:rPr>
                <w:lang w:val="en-US"/>
              </w:rPr>
              <w:t xml:space="preserve"> </w:t>
            </w:r>
            <w:proofErr w:type="spellStart"/>
            <w:r w:rsidR="00B14DFD" w:rsidRPr="006369F2">
              <w:rPr>
                <w:lang w:val="en-US"/>
              </w:rPr>
              <w:t>şi</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întreţine</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lucrările</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asigura</w:t>
            </w:r>
            <w:proofErr w:type="spellEnd"/>
            <w:r w:rsidR="00B14DFD" w:rsidRPr="006369F2">
              <w:rPr>
                <w:lang w:val="en-US"/>
              </w:rPr>
              <w:t xml:space="preserve"> </w:t>
            </w:r>
            <w:proofErr w:type="spellStart"/>
            <w:r w:rsidR="00B14DFD" w:rsidRPr="006369F2">
              <w:rPr>
                <w:lang w:val="en-US"/>
              </w:rPr>
              <w:t>forţa</w:t>
            </w:r>
            <w:proofErr w:type="spellEnd"/>
            <w:r w:rsidR="00B14DFD" w:rsidRPr="006369F2">
              <w:rPr>
                <w:lang w:val="en-US"/>
              </w:rPr>
              <w:t xml:space="preserve"> de </w:t>
            </w:r>
            <w:proofErr w:type="spellStart"/>
            <w:r w:rsidR="00B14DFD" w:rsidRPr="006369F2">
              <w:rPr>
                <w:lang w:val="en-US"/>
              </w:rPr>
              <w:t>muncă</w:t>
            </w:r>
            <w:proofErr w:type="spellEnd"/>
            <w:r w:rsidR="00B14DFD" w:rsidRPr="006369F2">
              <w:rPr>
                <w:lang w:val="en-US"/>
              </w:rPr>
              <w:t xml:space="preserve">, </w:t>
            </w:r>
            <w:proofErr w:type="spellStart"/>
            <w:r w:rsidR="00B14DFD" w:rsidRPr="006369F2">
              <w:rPr>
                <w:lang w:val="en-US"/>
              </w:rPr>
              <w:t>materialele</w:t>
            </w:r>
            <w:proofErr w:type="spellEnd"/>
            <w:r w:rsidR="00B14DFD" w:rsidRPr="006369F2">
              <w:rPr>
                <w:lang w:val="en-US"/>
              </w:rPr>
              <w:t xml:space="preserve">, </w:t>
            </w:r>
            <w:proofErr w:type="spellStart"/>
            <w:r w:rsidR="00B14DFD" w:rsidRPr="006369F2">
              <w:rPr>
                <w:lang w:val="en-US"/>
              </w:rPr>
              <w:t>utilajele</w:t>
            </w:r>
            <w:proofErr w:type="spellEnd"/>
            <w:r w:rsidR="00B14DFD" w:rsidRPr="006369F2">
              <w:rPr>
                <w:lang w:val="en-US"/>
              </w:rPr>
              <w:t xml:space="preserve"> de </w:t>
            </w:r>
            <w:proofErr w:type="spellStart"/>
            <w:r w:rsidR="00B14DFD" w:rsidRPr="006369F2">
              <w:rPr>
                <w:lang w:val="en-US"/>
              </w:rPr>
              <w:t>construcţii</w:t>
            </w:r>
            <w:proofErr w:type="spellEnd"/>
            <w:r w:rsidR="00B14DFD" w:rsidRPr="006369F2">
              <w:rPr>
                <w:lang w:val="en-US"/>
              </w:rPr>
              <w:t xml:space="preserve">, </w:t>
            </w:r>
            <w:proofErr w:type="spellStart"/>
            <w:r w:rsidR="00B14DFD" w:rsidRPr="006369F2">
              <w:rPr>
                <w:lang w:val="en-US"/>
              </w:rPr>
              <w:t>instalațiile</w:t>
            </w:r>
            <w:proofErr w:type="spellEnd"/>
            <w:r w:rsidR="00B14DFD" w:rsidRPr="006369F2">
              <w:rPr>
                <w:lang w:val="en-US"/>
              </w:rPr>
              <w:t xml:space="preserve">, </w:t>
            </w:r>
            <w:proofErr w:type="spellStart"/>
            <w:r w:rsidR="00B14DFD" w:rsidRPr="006369F2">
              <w:rPr>
                <w:lang w:val="en-US"/>
              </w:rPr>
              <w:t>echipamentele</w:t>
            </w:r>
            <w:proofErr w:type="spellEnd"/>
            <w:r w:rsidR="00B14DFD" w:rsidRPr="006369F2">
              <w:rPr>
                <w:lang w:val="en-US"/>
              </w:rPr>
              <w:t xml:space="preserve"> </w:t>
            </w:r>
            <w:proofErr w:type="spellStart"/>
            <w:r w:rsidR="00B14DFD" w:rsidRPr="006369F2">
              <w:rPr>
                <w:lang w:val="en-US"/>
              </w:rPr>
              <w:t>și</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celelalte</w:t>
            </w:r>
            <w:proofErr w:type="spellEnd"/>
            <w:r w:rsidR="00B14DFD" w:rsidRPr="006369F2">
              <w:rPr>
                <w:lang w:val="en-US"/>
              </w:rPr>
              <w:t xml:space="preserve"> </w:t>
            </w:r>
            <w:proofErr w:type="spellStart"/>
            <w:r w:rsidR="00B14DFD" w:rsidRPr="006369F2">
              <w:rPr>
                <w:lang w:val="en-US"/>
              </w:rPr>
              <w:t>obiecte</w:t>
            </w:r>
            <w:proofErr w:type="spellEnd"/>
            <w:r w:rsidR="00B14DFD" w:rsidRPr="006369F2">
              <w:rPr>
                <w:lang w:val="en-US"/>
              </w:rPr>
              <w:t xml:space="preserve"> fie de </w:t>
            </w:r>
            <w:proofErr w:type="spellStart"/>
            <w:r w:rsidR="00B14DFD" w:rsidRPr="006369F2">
              <w:rPr>
                <w:lang w:val="en-US"/>
              </w:rPr>
              <w:t>natură</w:t>
            </w:r>
            <w:proofErr w:type="spellEnd"/>
            <w:r w:rsidR="00B14DFD" w:rsidRPr="006369F2">
              <w:rPr>
                <w:lang w:val="en-US"/>
              </w:rPr>
              <w:t xml:space="preserve"> </w:t>
            </w:r>
            <w:proofErr w:type="spellStart"/>
            <w:r w:rsidR="00B14DFD" w:rsidRPr="006369F2">
              <w:rPr>
                <w:lang w:val="en-US"/>
              </w:rPr>
              <w:t>provizorie</w:t>
            </w:r>
            <w:proofErr w:type="spellEnd"/>
            <w:r w:rsidR="00B14DFD" w:rsidRPr="006369F2">
              <w:rPr>
                <w:lang w:val="en-US"/>
              </w:rPr>
              <w:t xml:space="preserve">, fie definitive </w:t>
            </w:r>
            <w:proofErr w:type="spellStart"/>
            <w:r w:rsidR="00B14DFD" w:rsidRPr="006369F2">
              <w:rPr>
                <w:lang w:val="en-US"/>
              </w:rPr>
              <w:t>cerute</w:t>
            </w:r>
            <w:proofErr w:type="spellEnd"/>
            <w:r w:rsidR="00B14DFD" w:rsidRPr="006369F2">
              <w:rPr>
                <w:lang w:val="en-US"/>
              </w:rPr>
              <w:t xml:space="preserve"> de </w:t>
            </w:r>
            <w:proofErr w:type="spellStart"/>
            <w:r w:rsidR="00B14DFD" w:rsidRPr="006369F2">
              <w:rPr>
                <w:lang w:val="en-US"/>
              </w:rPr>
              <w:t>și</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contract, </w:t>
            </w:r>
            <w:proofErr w:type="spellStart"/>
            <w:r w:rsidR="00B14DFD" w:rsidRPr="006369F2">
              <w:rPr>
                <w:lang w:val="en-US"/>
              </w:rPr>
              <w:t>în</w:t>
            </w:r>
            <w:proofErr w:type="spellEnd"/>
            <w:r w:rsidR="00B14DFD" w:rsidRPr="006369F2">
              <w:rPr>
                <w:lang w:val="en-US"/>
              </w:rPr>
              <w:t xml:space="preserve"> </w:t>
            </w:r>
            <w:proofErr w:type="spellStart"/>
            <w:r w:rsidR="00B14DFD" w:rsidRPr="006369F2">
              <w:rPr>
                <w:lang w:val="en-US"/>
              </w:rPr>
              <w:t>măsura</w:t>
            </w:r>
            <w:proofErr w:type="spellEnd"/>
            <w:r w:rsidR="00B14DFD" w:rsidRPr="006369F2">
              <w:rPr>
                <w:lang w:val="en-US"/>
              </w:rPr>
              <w:t xml:space="preserve"> </w:t>
            </w:r>
            <w:proofErr w:type="spellStart"/>
            <w:r w:rsidR="00B14DFD" w:rsidRPr="006369F2">
              <w:rPr>
                <w:lang w:val="en-US"/>
              </w:rPr>
              <w:t>în</w:t>
            </w:r>
            <w:proofErr w:type="spellEnd"/>
            <w:r w:rsidR="00B14DFD" w:rsidRPr="006369F2">
              <w:rPr>
                <w:lang w:val="en-US"/>
              </w:rPr>
              <w:t xml:space="preserve"> care </w:t>
            </w:r>
            <w:proofErr w:type="spellStart"/>
            <w:r w:rsidR="00B14DFD" w:rsidRPr="006369F2">
              <w:rPr>
                <w:lang w:val="en-US"/>
              </w:rPr>
              <w:t>necesitatea</w:t>
            </w:r>
            <w:proofErr w:type="spellEnd"/>
            <w:r w:rsidR="00B14DFD" w:rsidRPr="006369F2">
              <w:rPr>
                <w:lang w:val="en-US"/>
              </w:rPr>
              <w:t xml:space="preserve"> </w:t>
            </w:r>
            <w:proofErr w:type="spellStart"/>
            <w:r w:rsidR="00B14DFD" w:rsidRPr="006369F2">
              <w:rPr>
                <w:lang w:val="en-US"/>
              </w:rPr>
              <w:t>asigurării</w:t>
            </w:r>
            <w:proofErr w:type="spellEnd"/>
            <w:r w:rsidR="00B14DFD" w:rsidRPr="006369F2">
              <w:rPr>
                <w:lang w:val="en-US"/>
              </w:rPr>
              <w:t xml:space="preserve"> </w:t>
            </w:r>
            <w:proofErr w:type="spellStart"/>
            <w:r w:rsidR="00B14DFD" w:rsidRPr="006369F2">
              <w:rPr>
                <w:lang w:val="en-US"/>
              </w:rPr>
              <w:t>acestora</w:t>
            </w:r>
            <w:proofErr w:type="spellEnd"/>
            <w:r w:rsidR="00B14DFD" w:rsidRPr="006369F2">
              <w:rPr>
                <w:lang w:val="en-US"/>
              </w:rPr>
              <w:t xml:space="preserve"> </w:t>
            </w:r>
            <w:proofErr w:type="spellStart"/>
            <w:r w:rsidR="00B14DFD" w:rsidRPr="006369F2">
              <w:rPr>
                <w:lang w:val="en-US"/>
              </w:rPr>
              <w:t>este</w:t>
            </w:r>
            <w:proofErr w:type="spellEnd"/>
            <w:r w:rsidR="00B14DFD" w:rsidRPr="006369F2">
              <w:rPr>
                <w:lang w:val="en-US"/>
              </w:rPr>
              <w:t xml:space="preserve"> </w:t>
            </w:r>
            <w:proofErr w:type="spellStart"/>
            <w:r w:rsidR="00B14DFD" w:rsidRPr="006369F2">
              <w:rPr>
                <w:lang w:val="en-US"/>
              </w:rPr>
              <w:t>prevăzută</w:t>
            </w:r>
            <w:proofErr w:type="spellEnd"/>
            <w:r w:rsidR="00B14DFD" w:rsidRPr="006369F2">
              <w:rPr>
                <w:lang w:val="en-US"/>
              </w:rPr>
              <w:t xml:space="preserve"> </w:t>
            </w:r>
            <w:proofErr w:type="spellStart"/>
            <w:r w:rsidR="00B14DFD" w:rsidRPr="006369F2">
              <w:rPr>
                <w:lang w:val="en-US"/>
              </w:rPr>
              <w:t>în</w:t>
            </w:r>
            <w:proofErr w:type="spellEnd"/>
            <w:r w:rsidR="00B14DFD" w:rsidRPr="006369F2">
              <w:rPr>
                <w:lang w:val="en-US"/>
              </w:rPr>
              <w:t xml:space="preserve"> contract </w:t>
            </w:r>
            <w:proofErr w:type="spellStart"/>
            <w:r w:rsidR="00B14DFD" w:rsidRPr="006369F2">
              <w:rPr>
                <w:lang w:val="en-US"/>
              </w:rPr>
              <w:t>sau</w:t>
            </w:r>
            <w:proofErr w:type="spellEnd"/>
            <w:r w:rsidR="00B14DFD" w:rsidRPr="006369F2">
              <w:rPr>
                <w:lang w:val="en-US"/>
              </w:rPr>
              <w:t xml:space="preserve"> se </w:t>
            </w:r>
            <w:proofErr w:type="spellStart"/>
            <w:r w:rsidR="00B14DFD" w:rsidRPr="006369F2">
              <w:rPr>
                <w:lang w:val="en-US"/>
              </w:rPr>
              <w:t>poate</w:t>
            </w:r>
            <w:proofErr w:type="spellEnd"/>
            <w:r w:rsidR="00B14DFD" w:rsidRPr="006369F2">
              <w:rPr>
                <w:lang w:val="en-US"/>
              </w:rPr>
              <w:t xml:space="preserve"> deduce </w:t>
            </w:r>
            <w:proofErr w:type="spellStart"/>
            <w:r w:rsidR="00B14DFD" w:rsidRPr="006369F2">
              <w:rPr>
                <w:lang w:val="en-US"/>
              </w:rPr>
              <w:t>în</w:t>
            </w:r>
            <w:proofErr w:type="spellEnd"/>
            <w:r w:rsidR="00B14DFD" w:rsidRPr="006369F2">
              <w:rPr>
                <w:lang w:val="en-US"/>
              </w:rPr>
              <w:t xml:space="preserve"> mod </w:t>
            </w:r>
            <w:proofErr w:type="spellStart"/>
            <w:r w:rsidR="00B14DFD" w:rsidRPr="006369F2">
              <w:rPr>
                <w:lang w:val="en-US"/>
              </w:rPr>
              <w:t>rezonabil</w:t>
            </w:r>
            <w:proofErr w:type="spellEnd"/>
            <w:r w:rsidR="00B14DFD" w:rsidRPr="006369F2">
              <w:rPr>
                <w:lang w:val="en-US"/>
              </w:rPr>
              <w:t xml:space="preserve"> din contract. </w:t>
            </w:r>
            <w:proofErr w:type="spellStart"/>
            <w:r w:rsidR="00B14DFD" w:rsidRPr="006369F2">
              <w:rPr>
                <w:lang w:val="en-US"/>
              </w:rPr>
              <w:t>Acesta</w:t>
            </w:r>
            <w:proofErr w:type="spellEnd"/>
            <w:r w:rsidR="00B14DFD" w:rsidRPr="006369F2">
              <w:rPr>
                <w:lang w:val="en-US"/>
              </w:rPr>
              <w:t xml:space="preserve"> </w:t>
            </w:r>
            <w:proofErr w:type="spellStart"/>
            <w:r w:rsidR="00B14DFD" w:rsidRPr="006369F2">
              <w:rPr>
                <w:lang w:val="en-US"/>
              </w:rPr>
              <w:t>îşi</w:t>
            </w:r>
            <w:proofErr w:type="spellEnd"/>
            <w:r w:rsidR="00B14DFD" w:rsidRPr="006369F2">
              <w:rPr>
                <w:lang w:val="en-US"/>
              </w:rPr>
              <w:t xml:space="preserve"> </w:t>
            </w:r>
            <w:proofErr w:type="spellStart"/>
            <w:r w:rsidR="00B14DFD" w:rsidRPr="006369F2">
              <w:rPr>
                <w:lang w:val="en-US"/>
              </w:rPr>
              <w:t>asumă</w:t>
            </w:r>
            <w:proofErr w:type="spellEnd"/>
            <w:r w:rsidR="00B14DFD" w:rsidRPr="006369F2">
              <w:rPr>
                <w:lang w:val="en-US"/>
              </w:rPr>
              <w:t xml:space="preserve"> </w:t>
            </w:r>
            <w:proofErr w:type="spellStart"/>
            <w:r w:rsidR="00B14DFD" w:rsidRPr="006369F2">
              <w:rPr>
                <w:lang w:val="en-US"/>
              </w:rPr>
              <w:t>întreaga</w:t>
            </w:r>
            <w:proofErr w:type="spellEnd"/>
            <w:r w:rsidR="00B14DFD" w:rsidRPr="006369F2">
              <w:rPr>
                <w:lang w:val="en-US"/>
              </w:rPr>
              <w:t xml:space="preserve"> </w:t>
            </w:r>
            <w:proofErr w:type="spellStart"/>
            <w:r w:rsidR="00B14DFD" w:rsidRPr="006369F2">
              <w:rPr>
                <w:lang w:val="en-US"/>
              </w:rPr>
              <w:t>responsabilitate</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operaţiunile</w:t>
            </w:r>
            <w:proofErr w:type="spellEnd"/>
            <w:r w:rsidR="00B14DFD" w:rsidRPr="006369F2">
              <w:rPr>
                <w:lang w:val="en-US"/>
              </w:rPr>
              <w:t xml:space="preserve"> </w:t>
            </w:r>
            <w:proofErr w:type="spellStart"/>
            <w:r w:rsidR="00B14DFD" w:rsidRPr="006369F2">
              <w:rPr>
                <w:lang w:val="en-US"/>
              </w:rPr>
              <w:t>executate</w:t>
            </w:r>
            <w:proofErr w:type="spellEnd"/>
            <w:r w:rsidR="00B14DFD" w:rsidRPr="006369F2">
              <w:rPr>
                <w:lang w:val="en-US"/>
              </w:rPr>
              <w:t xml:space="preserve"> pe </w:t>
            </w:r>
            <w:proofErr w:type="spellStart"/>
            <w:r w:rsidR="00B14DFD" w:rsidRPr="006369F2">
              <w:rPr>
                <w:lang w:val="en-US"/>
              </w:rPr>
              <w:t>şantier</w:t>
            </w:r>
            <w:proofErr w:type="spellEnd"/>
            <w:r w:rsidR="00B14DFD" w:rsidRPr="006369F2">
              <w:rPr>
                <w:lang w:val="en-US"/>
              </w:rPr>
              <w:t xml:space="preserve"> </w:t>
            </w:r>
            <w:proofErr w:type="spellStart"/>
            <w:r w:rsidR="00B14DFD" w:rsidRPr="006369F2">
              <w:rPr>
                <w:lang w:val="en-US"/>
              </w:rPr>
              <w:t>şi</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w:t>
            </w:r>
            <w:proofErr w:type="spellStart"/>
            <w:r w:rsidR="00B14DFD" w:rsidRPr="006369F2">
              <w:rPr>
                <w:lang w:val="en-US"/>
              </w:rPr>
              <w:t>procedeele</w:t>
            </w:r>
            <w:proofErr w:type="spellEnd"/>
            <w:r w:rsidR="00B14DFD" w:rsidRPr="006369F2">
              <w:rPr>
                <w:lang w:val="en-US"/>
              </w:rPr>
              <w:t xml:space="preserve"> de </w:t>
            </w:r>
            <w:proofErr w:type="spellStart"/>
            <w:r w:rsidR="00B14DFD" w:rsidRPr="006369F2">
              <w:rPr>
                <w:lang w:val="en-US"/>
              </w:rPr>
              <w:t>execuţie</w:t>
            </w:r>
            <w:proofErr w:type="spellEnd"/>
            <w:r w:rsidR="00B14DFD" w:rsidRPr="006369F2">
              <w:rPr>
                <w:lang w:val="en-US"/>
              </w:rPr>
              <w:t xml:space="preserve"> </w:t>
            </w:r>
            <w:proofErr w:type="spellStart"/>
            <w:r w:rsidR="00B14DFD" w:rsidRPr="006369F2">
              <w:rPr>
                <w:lang w:val="en-US"/>
              </w:rPr>
              <w:t>utilizate</w:t>
            </w:r>
            <w:proofErr w:type="spellEnd"/>
            <w:r w:rsidR="00B14DFD" w:rsidRPr="006369F2">
              <w:rPr>
                <w:lang w:val="en-US"/>
              </w:rPr>
              <w:t>.</w:t>
            </w:r>
          </w:p>
          <w:p w14:paraId="4EC58FE7" w14:textId="77777777" w:rsidR="00F00011" w:rsidRPr="006369F2" w:rsidRDefault="00F00011" w:rsidP="00F00011">
            <w:pPr>
              <w:tabs>
                <w:tab w:val="left" w:pos="2625"/>
              </w:tabs>
              <w:spacing w:after="200"/>
              <w:contextualSpacing/>
              <w:jc w:val="both"/>
              <w:rPr>
                <w:lang w:val="en-US"/>
              </w:rPr>
            </w:pPr>
            <w:r w:rsidRPr="006369F2">
              <w:rPr>
                <w:lang w:val="en-US"/>
              </w:rPr>
              <w:t xml:space="preserve">7.4. </w:t>
            </w:r>
            <w:proofErr w:type="spellStart"/>
            <w:r w:rsidRPr="006369F2">
              <w:rPr>
                <w:lang w:val="en-US"/>
              </w:rPr>
              <w:t>Documentaţia</w:t>
            </w:r>
            <w:proofErr w:type="spellEnd"/>
            <w:r w:rsidRPr="006369F2">
              <w:rPr>
                <w:lang w:val="en-US"/>
              </w:rPr>
              <w:t xml:space="preserve"> </w:t>
            </w:r>
            <w:proofErr w:type="spellStart"/>
            <w:r w:rsidRPr="006369F2">
              <w:rPr>
                <w:lang w:val="en-US"/>
              </w:rPr>
              <w:t>pusă</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se </w:t>
            </w:r>
            <w:proofErr w:type="spellStart"/>
            <w:r w:rsidRPr="006369F2">
              <w:rPr>
                <w:lang w:val="en-US"/>
              </w:rPr>
              <w:t>repartizează</w:t>
            </w:r>
            <w:proofErr w:type="spellEnd"/>
            <w:r w:rsidRPr="006369F2">
              <w:rPr>
                <w:lang w:val="en-US"/>
              </w:rPr>
              <w:t xml:space="preserve"> </w:t>
            </w:r>
            <w:proofErr w:type="spellStart"/>
            <w:r w:rsidRPr="006369F2">
              <w:rPr>
                <w:lang w:val="en-US"/>
              </w:rPr>
              <w:t>astfel</w:t>
            </w:r>
            <w:proofErr w:type="spellEnd"/>
            <w:r w:rsidRPr="006369F2">
              <w:rPr>
                <w:lang w:val="en-US"/>
              </w:rPr>
              <w:t xml:space="preserve">: </w:t>
            </w:r>
          </w:p>
          <w:p w14:paraId="0C2E606C" w14:textId="77777777" w:rsidR="00F00011" w:rsidRPr="006369F2" w:rsidRDefault="00F00011" w:rsidP="00F00011">
            <w:pPr>
              <w:tabs>
                <w:tab w:val="left" w:pos="1276"/>
              </w:tabs>
              <w:jc w:val="both"/>
              <w:rPr>
                <w:lang w:val="en-US"/>
              </w:rPr>
            </w:pPr>
            <w:r w:rsidRPr="006369F2">
              <w:rPr>
                <w:lang w:val="en-US"/>
              </w:rPr>
              <w:t xml:space="preserve">a) un exemplar </w:t>
            </w:r>
            <w:proofErr w:type="spellStart"/>
            <w:r w:rsidRPr="006369F2">
              <w:rPr>
                <w:lang w:val="en-US"/>
              </w:rPr>
              <w:t>rămâne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6A35B7FE" w14:textId="2F47A734" w:rsidR="00F00011" w:rsidRPr="006369F2" w:rsidRDefault="00772EC8" w:rsidP="00F00011">
            <w:pPr>
              <w:tabs>
                <w:tab w:val="left" w:pos="1276"/>
              </w:tabs>
              <w:jc w:val="both"/>
              <w:rPr>
                <w:lang w:val="en-US"/>
              </w:rPr>
            </w:pPr>
            <w:r w:rsidRPr="006369F2">
              <w:rPr>
                <w:lang w:val="en-US"/>
              </w:rPr>
              <w:t xml:space="preserve">b) </w:t>
            </w:r>
            <w:r w:rsidR="00FF2021" w:rsidRPr="006369F2">
              <w:rPr>
                <w:lang w:val="en-US"/>
              </w:rPr>
              <w:t>un exemplar</w:t>
            </w:r>
            <w:r w:rsidR="00F00011" w:rsidRPr="007926DA">
              <w:rPr>
                <w:lang w:val="ro-RO"/>
              </w:rPr>
              <w:t xml:space="preserve"> </w:t>
            </w:r>
            <w:proofErr w:type="spellStart"/>
            <w:r w:rsidR="00F00011" w:rsidRPr="006369F2">
              <w:rPr>
                <w:lang w:val="en-US"/>
              </w:rPr>
              <w:t>va</w:t>
            </w:r>
            <w:proofErr w:type="spellEnd"/>
            <w:r w:rsidR="00F00011" w:rsidRPr="006369F2">
              <w:rPr>
                <w:lang w:val="en-US"/>
              </w:rPr>
              <w:t xml:space="preserve"> fi </w:t>
            </w:r>
            <w:proofErr w:type="spellStart"/>
            <w:r w:rsidR="00F00011" w:rsidRPr="006369F2">
              <w:rPr>
                <w:lang w:val="en-US"/>
              </w:rPr>
              <w:t>ţinut</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acesta</w:t>
            </w:r>
            <w:proofErr w:type="spellEnd"/>
            <w:r w:rsidR="00F00011" w:rsidRPr="006369F2">
              <w:rPr>
                <w:lang w:val="en-US"/>
              </w:rPr>
              <w:t xml:space="preserve"> la </w:t>
            </w:r>
            <w:proofErr w:type="spellStart"/>
            <w:r w:rsidR="00F00011" w:rsidRPr="006369F2">
              <w:rPr>
                <w:lang w:val="en-US"/>
              </w:rPr>
              <w:t>dispoziţie</w:t>
            </w:r>
            <w:proofErr w:type="spellEnd"/>
            <w:r w:rsidR="00F00011" w:rsidRPr="006369F2">
              <w:rPr>
                <w:lang w:val="en-US"/>
              </w:rPr>
              <w:t xml:space="preserve"> </w:t>
            </w:r>
            <w:proofErr w:type="spellStart"/>
            <w:r w:rsidR="00F00011" w:rsidRPr="006369F2">
              <w:rPr>
                <w:lang w:val="en-US"/>
              </w:rPr>
              <w:t>pentru</w:t>
            </w:r>
            <w:proofErr w:type="spellEnd"/>
            <w:r w:rsidR="00F00011" w:rsidRPr="006369F2">
              <w:rPr>
                <w:lang w:val="en-US"/>
              </w:rPr>
              <w:t xml:space="preserve"> </w:t>
            </w:r>
            <w:proofErr w:type="spellStart"/>
            <w:r w:rsidR="00F00011" w:rsidRPr="006369F2">
              <w:rPr>
                <w:lang w:val="en-US"/>
              </w:rPr>
              <w:t>consultare</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Inspectoratul</w:t>
            </w:r>
            <w:proofErr w:type="spellEnd"/>
            <w:r w:rsidR="00F00011" w:rsidRPr="006369F2">
              <w:rPr>
                <w:lang w:val="en-US"/>
              </w:rPr>
              <w:t xml:space="preserve"> </w:t>
            </w:r>
            <w:proofErr w:type="spellStart"/>
            <w:r w:rsidR="00F00011" w:rsidRPr="006369F2">
              <w:rPr>
                <w:lang w:val="en-US"/>
              </w:rPr>
              <w:t>Național</w:t>
            </w:r>
            <w:proofErr w:type="spellEnd"/>
            <w:r w:rsidR="00F00011" w:rsidRPr="006369F2">
              <w:rPr>
                <w:lang w:val="en-US"/>
              </w:rPr>
              <w:t xml:space="preserve"> </w:t>
            </w:r>
            <w:proofErr w:type="spellStart"/>
            <w:r w:rsidR="00F00011" w:rsidRPr="006369F2">
              <w:rPr>
                <w:lang w:val="en-US"/>
              </w:rPr>
              <w:t>pentru</w:t>
            </w:r>
            <w:proofErr w:type="spellEnd"/>
            <w:r w:rsidR="00F00011" w:rsidRPr="006369F2">
              <w:rPr>
                <w:lang w:val="en-US"/>
              </w:rPr>
              <w:t xml:space="preserve"> </w:t>
            </w:r>
            <w:proofErr w:type="spellStart"/>
            <w:r w:rsidR="00F00011" w:rsidRPr="006369F2">
              <w:rPr>
                <w:lang w:val="en-US"/>
              </w:rPr>
              <w:t>Supraveghere</w:t>
            </w:r>
            <w:proofErr w:type="spellEnd"/>
            <w:r w:rsidR="00F00011" w:rsidRPr="006369F2">
              <w:rPr>
                <w:lang w:val="en-US"/>
              </w:rPr>
              <w:t xml:space="preserve"> </w:t>
            </w:r>
            <w:proofErr w:type="spellStart"/>
            <w:r w:rsidR="00F00011" w:rsidRPr="006369F2">
              <w:rPr>
                <w:lang w:val="en-US"/>
              </w:rPr>
              <w:t>Tehnică</w:t>
            </w:r>
            <w:proofErr w:type="spellEnd"/>
            <w:r w:rsidR="00F00011" w:rsidRPr="006369F2">
              <w:rPr>
                <w:lang w:val="en-US"/>
              </w:rPr>
              <w:t xml:space="preserve">, precum </w:t>
            </w:r>
            <w:proofErr w:type="spellStart"/>
            <w:r w:rsidR="00F00011" w:rsidRPr="006369F2">
              <w:rPr>
                <w:lang w:val="en-US"/>
              </w:rPr>
              <w:t>şi</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alte</w:t>
            </w:r>
            <w:proofErr w:type="spellEnd"/>
            <w:r w:rsidR="00F00011" w:rsidRPr="006369F2">
              <w:rPr>
                <w:lang w:val="en-US"/>
              </w:rPr>
              <w:t xml:space="preserve"> </w:t>
            </w:r>
            <w:proofErr w:type="spellStart"/>
            <w:r w:rsidR="00F00011" w:rsidRPr="006369F2">
              <w:rPr>
                <w:lang w:val="en-US"/>
              </w:rPr>
              <w:t>persoane</w:t>
            </w:r>
            <w:proofErr w:type="spellEnd"/>
            <w:r w:rsidR="00F00011" w:rsidRPr="006369F2">
              <w:rPr>
                <w:lang w:val="en-US"/>
              </w:rPr>
              <w:t xml:space="preserve"> </w:t>
            </w:r>
            <w:proofErr w:type="spellStart"/>
            <w:r w:rsidR="00F00011" w:rsidRPr="006369F2">
              <w:rPr>
                <w:lang w:val="en-US"/>
              </w:rPr>
              <w:t>autorizate</w:t>
            </w:r>
            <w:proofErr w:type="spellEnd"/>
            <w:r w:rsidR="00F00011" w:rsidRPr="006369F2">
              <w:rPr>
                <w:lang w:val="en-US"/>
              </w:rPr>
              <w:t xml:space="preserve">, </w:t>
            </w:r>
            <w:proofErr w:type="spellStart"/>
            <w:r w:rsidR="00F00011" w:rsidRPr="006369F2">
              <w:rPr>
                <w:lang w:val="en-US"/>
              </w:rPr>
              <w:t>inclusiv</w:t>
            </w:r>
            <w:proofErr w:type="spellEnd"/>
            <w:r w:rsidR="00F00011" w:rsidRPr="006369F2">
              <w:rPr>
                <w:lang w:val="en-US"/>
              </w:rPr>
              <w:t xml:space="preserve"> </w:t>
            </w:r>
            <w:proofErr w:type="spellStart"/>
            <w:r w:rsidR="00D270BF" w:rsidRPr="006369F2">
              <w:rPr>
                <w:lang w:val="en-US"/>
              </w:rPr>
              <w:t>dirigintele</w:t>
            </w:r>
            <w:proofErr w:type="spellEnd"/>
            <w:r w:rsidR="00D270BF" w:rsidRPr="006369F2">
              <w:rPr>
                <w:lang w:val="en-US"/>
              </w:rPr>
              <w:t xml:space="preserve"> </w:t>
            </w:r>
            <w:r w:rsidR="00F00011" w:rsidRPr="006369F2">
              <w:rPr>
                <w:lang w:val="en-US"/>
              </w:rPr>
              <w:t xml:space="preserve">de </w:t>
            </w:r>
            <w:proofErr w:type="spellStart"/>
            <w:r w:rsidR="00F00011" w:rsidRPr="006369F2">
              <w:rPr>
                <w:lang w:val="en-US"/>
              </w:rPr>
              <w:t>șantier</w:t>
            </w:r>
            <w:proofErr w:type="spellEnd"/>
            <w:r w:rsidR="00F00011" w:rsidRPr="006369F2">
              <w:rPr>
                <w:lang w:val="en-US"/>
              </w:rPr>
              <w:t xml:space="preserve">. </w:t>
            </w:r>
          </w:p>
          <w:p w14:paraId="29E08449" w14:textId="77777777" w:rsidR="00F00011" w:rsidRPr="006369F2" w:rsidRDefault="00F00011" w:rsidP="00F00011">
            <w:pPr>
              <w:tabs>
                <w:tab w:val="left" w:pos="1276"/>
              </w:tabs>
              <w:jc w:val="both"/>
              <w:rPr>
                <w:lang w:val="en-US"/>
              </w:rPr>
            </w:pPr>
            <w:r w:rsidRPr="006369F2">
              <w:rPr>
                <w:lang w:val="en-US"/>
              </w:rPr>
              <w:t xml:space="preserve">7.5. </w:t>
            </w:r>
            <w:proofErr w:type="spellStart"/>
            <w:r w:rsidRPr="006369F2">
              <w:rPr>
                <w:lang w:val="en-US"/>
              </w:rPr>
              <w:t>Oferta</w:t>
            </w:r>
            <w:proofErr w:type="spellEnd"/>
            <w:r w:rsidRPr="006369F2">
              <w:rPr>
                <w:lang w:val="en-US"/>
              </w:rPr>
              <w:t xml:space="preserve"> </w:t>
            </w:r>
            <w:proofErr w:type="spellStart"/>
            <w:r w:rsidRPr="006369F2">
              <w:rPr>
                <w:lang w:val="en-US"/>
              </w:rPr>
              <w:t>adjudecată</w:t>
            </w:r>
            <w:proofErr w:type="spellEnd"/>
            <w:r w:rsidRPr="006369F2">
              <w:rPr>
                <w:lang w:val="en-US"/>
              </w:rPr>
              <w:t xml:space="preserve"> face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din contract. </w:t>
            </w:r>
            <w:proofErr w:type="spellStart"/>
            <w:r w:rsidRPr="006369F2">
              <w:rPr>
                <w:lang w:val="en-US"/>
              </w:rPr>
              <w:t>Ea</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corectă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w:t>
            </w:r>
            <w:proofErr w:type="spellEnd"/>
            <w:r w:rsidRPr="006369F2">
              <w:rPr>
                <w:lang w:val="en-US"/>
              </w:rPr>
              <w:t xml:space="preserve">. </w:t>
            </w:r>
            <w:proofErr w:type="spellStart"/>
            <w:r w:rsidRPr="006369F2">
              <w:rPr>
                <w:lang w:val="en-US"/>
              </w:rPr>
              <w:t>Preţurile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acoperi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obligaţiunile</w:t>
            </w:r>
            <w:proofErr w:type="spellEnd"/>
            <w:r w:rsidRPr="006369F2">
              <w:rPr>
                <w:lang w:val="en-US"/>
              </w:rPr>
              <w:t xml:space="preserve"> din contract </w:t>
            </w:r>
            <w:proofErr w:type="spellStart"/>
            <w:r w:rsidRPr="006369F2">
              <w:rPr>
                <w:lang w:val="en-US"/>
              </w:rPr>
              <w:t>şi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operaţiunile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terminarea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întreţinerea</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conform </w:t>
            </w:r>
            <w:proofErr w:type="spellStart"/>
            <w:r w:rsidRPr="006369F2">
              <w:rPr>
                <w:lang w:val="en-US"/>
              </w:rPr>
              <w:t>cerințelor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253FA569" w14:textId="77777777" w:rsidR="00F00011" w:rsidRPr="006369F2" w:rsidRDefault="00F00011" w:rsidP="00F00011">
            <w:pPr>
              <w:tabs>
                <w:tab w:val="left" w:pos="1276"/>
              </w:tabs>
              <w:jc w:val="both"/>
              <w:rPr>
                <w:lang w:val="en-US"/>
              </w:rPr>
            </w:pPr>
            <w:r w:rsidRPr="006369F2">
              <w:rPr>
                <w:lang w:val="en-US"/>
              </w:rPr>
              <w:t xml:space="preserve">7.6. </w:t>
            </w:r>
            <w:proofErr w:type="spellStart"/>
            <w:r w:rsidRPr="006369F2">
              <w:rPr>
                <w:lang w:val="en-US"/>
              </w:rPr>
              <w:t>Dacă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nu </w:t>
            </w:r>
            <w:proofErr w:type="spellStart"/>
            <w:r w:rsidRPr="006369F2">
              <w:rPr>
                <w:lang w:val="en-US"/>
              </w:rPr>
              <w:t>emite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w:t>
            </w:r>
            <w:proofErr w:type="spellEnd"/>
            <w:r w:rsidRPr="006369F2">
              <w:rPr>
                <w:lang w:val="en-US"/>
              </w:rPr>
              <w:t xml:space="preserve"> util </w:t>
            </w:r>
            <w:proofErr w:type="spellStart"/>
            <w:r w:rsidRPr="006369F2">
              <w:rPr>
                <w:lang w:val="en-US"/>
              </w:rPr>
              <w:t>dispoziţii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care </w:t>
            </w:r>
            <w:proofErr w:type="spellStart"/>
            <w:r w:rsidRPr="006369F2">
              <w:rPr>
                <w:lang w:val="en-US"/>
              </w:rPr>
              <w:t>să</w:t>
            </w:r>
            <w:proofErr w:type="spellEnd"/>
            <w:r w:rsidRPr="006369F2">
              <w:rPr>
                <w:lang w:val="en-US"/>
              </w:rPr>
              <w:t xml:space="preserve"> </w:t>
            </w:r>
            <w:proofErr w:type="spellStart"/>
            <w:r w:rsidRPr="006369F2">
              <w:rPr>
                <w:lang w:val="en-US"/>
              </w:rPr>
              <w:t>conţină</w:t>
            </w:r>
            <w:proofErr w:type="spellEnd"/>
            <w:r w:rsidRPr="006369F2">
              <w:rPr>
                <w:lang w:val="en-US"/>
              </w:rPr>
              <w:t xml:space="preserve"> </w:t>
            </w:r>
            <w:proofErr w:type="spellStart"/>
            <w:r w:rsidRPr="006369F2">
              <w:rPr>
                <w:lang w:val="en-US"/>
              </w:rPr>
              <w:t>instrucţiuni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aprobări</w:t>
            </w:r>
            <w:proofErr w:type="spellEnd"/>
            <w:r w:rsidRPr="006369F2">
              <w:rPr>
                <w:lang w:val="en-US"/>
              </w:rPr>
              <w:t xml:space="preserve">, </w:t>
            </w:r>
            <w:proofErr w:type="spellStart"/>
            <w:r w:rsidRPr="006369F2">
              <w:rPr>
                <w:lang w:val="en-US"/>
              </w:rPr>
              <w:t>ordine</w:t>
            </w:r>
            <w:proofErr w:type="spellEnd"/>
            <w:r w:rsidRPr="006369F2">
              <w:rPr>
                <w:lang w:val="en-US"/>
              </w:rPr>
              <w:t xml:space="preserve">, directive, </w:t>
            </w:r>
            <w:proofErr w:type="spellStart"/>
            <w:r w:rsidRPr="006369F2">
              <w:rPr>
                <w:lang w:val="en-US"/>
              </w:rPr>
              <w:t>sau</w:t>
            </w:r>
            <w:proofErr w:type="spellEnd"/>
            <w:r w:rsidRPr="006369F2">
              <w:rPr>
                <w:lang w:val="en-US"/>
              </w:rPr>
              <w:t xml:space="preserve"> </w:t>
            </w:r>
            <w:proofErr w:type="spellStart"/>
            <w:r w:rsidRPr="006369F2">
              <w:rPr>
                <w:lang w:val="en-US"/>
              </w:rPr>
              <w:t>detalii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notifica</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scrisori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posibil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acestea</w:t>
            </w:r>
            <w:proofErr w:type="spellEnd"/>
            <w:r w:rsidRPr="006369F2">
              <w:rPr>
                <w:lang w:val="en-US"/>
              </w:rPr>
              <w:t xml:space="preserve"> pot </w:t>
            </w:r>
            <w:proofErr w:type="spellStart"/>
            <w:r w:rsidRPr="006369F2">
              <w:rPr>
                <w:lang w:val="en-US"/>
              </w:rPr>
              <w:t>să</w:t>
            </w:r>
            <w:proofErr w:type="spellEnd"/>
            <w:r w:rsidRPr="006369F2">
              <w:rPr>
                <w:lang w:val="en-US"/>
              </w:rPr>
              <w:t xml:space="preserve"> </w:t>
            </w:r>
            <w:proofErr w:type="spellStart"/>
            <w:r w:rsidRPr="006369F2">
              <w:rPr>
                <w:lang w:val="en-US"/>
              </w:rPr>
              <w:t>provoace</w:t>
            </w:r>
            <w:proofErr w:type="spellEnd"/>
            <w:r w:rsidRPr="006369F2">
              <w:rPr>
                <w:lang w:val="en-US"/>
              </w:rPr>
              <w:t xml:space="preserve"> </w:t>
            </w:r>
            <w:proofErr w:type="spellStart"/>
            <w:r w:rsidRPr="006369F2">
              <w:rPr>
                <w:lang w:val="en-US"/>
              </w:rPr>
              <w:t>întârzieri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desfăşurarea</w:t>
            </w:r>
            <w:proofErr w:type="spellEnd"/>
            <w:r w:rsidRPr="006369F2">
              <w:rPr>
                <w:lang w:val="en-US"/>
              </w:rPr>
              <w:t xml:space="preserve"> </w:t>
            </w:r>
            <w:proofErr w:type="spellStart"/>
            <w:r w:rsidRPr="006369F2">
              <w:rPr>
                <w:lang w:val="en-US"/>
              </w:rPr>
              <w:lastRenderedPageBreak/>
              <w:t>lucrărilor</w:t>
            </w:r>
            <w:proofErr w:type="spellEnd"/>
            <w:r w:rsidRPr="006369F2">
              <w:rPr>
                <w:lang w:val="en-US"/>
              </w:rPr>
              <w:t xml:space="preserve">. </w:t>
            </w:r>
            <w:proofErr w:type="spellStart"/>
            <w:r w:rsidRPr="006369F2">
              <w:rPr>
                <w:lang w:val="en-US"/>
              </w:rPr>
              <w:t>Notificarea</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conţine</w:t>
            </w:r>
            <w:proofErr w:type="spellEnd"/>
            <w:r w:rsidRPr="006369F2">
              <w:rPr>
                <w:lang w:val="en-US"/>
              </w:rPr>
              <w:t xml:space="preserve"> </w:t>
            </w:r>
            <w:proofErr w:type="spellStart"/>
            <w:r w:rsidRPr="006369F2">
              <w:rPr>
                <w:lang w:val="en-US"/>
              </w:rPr>
              <w:t>detaliile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care se </w:t>
            </w:r>
            <w:proofErr w:type="spellStart"/>
            <w:r w:rsidRPr="006369F2">
              <w:rPr>
                <w:lang w:val="en-US"/>
              </w:rPr>
              <w:t>solicită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specifica</w:t>
            </w:r>
            <w:proofErr w:type="spellEnd"/>
            <w:r w:rsidRPr="006369F2">
              <w:rPr>
                <w:lang w:val="en-US"/>
              </w:rPr>
              <w:t xml:space="preserve"> data la care </w:t>
            </w:r>
            <w:proofErr w:type="spellStart"/>
            <w:r w:rsidRPr="006369F2">
              <w:rPr>
                <w:lang w:val="en-US"/>
              </w:rPr>
              <w:t>acestea</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necesare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survin</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lipsei</w:t>
            </w:r>
            <w:proofErr w:type="spellEnd"/>
            <w:r w:rsidRPr="006369F2">
              <w:rPr>
                <w:lang w:val="en-US"/>
              </w:rPr>
              <w:t xml:space="preserve"> </w:t>
            </w:r>
            <w:proofErr w:type="spellStart"/>
            <w:r w:rsidRPr="006369F2">
              <w:rPr>
                <w:lang w:val="en-US"/>
              </w:rPr>
              <w:t>acestor</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
          <w:p w14:paraId="05773185" w14:textId="29EE0FAC" w:rsidR="00F00011" w:rsidRPr="006369F2" w:rsidRDefault="00F00011" w:rsidP="00F00011">
            <w:pPr>
              <w:tabs>
                <w:tab w:val="left" w:pos="1276"/>
              </w:tabs>
              <w:jc w:val="both"/>
              <w:rPr>
                <w:lang w:val="en-US"/>
              </w:rPr>
            </w:pPr>
            <w:r w:rsidRPr="006369F2">
              <w:rPr>
                <w:lang w:val="en-US"/>
              </w:rPr>
              <w:t>7.</w:t>
            </w:r>
            <w:r w:rsidR="00B14DFD" w:rsidRPr="006369F2">
              <w:rPr>
                <w:lang w:val="en-US"/>
              </w:rPr>
              <w:t>7</w:t>
            </w:r>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garantează</w:t>
            </w:r>
            <w:proofErr w:type="spellEnd"/>
            <w:r w:rsidRPr="006369F2">
              <w:rPr>
                <w:lang w:val="en-US"/>
              </w:rPr>
              <w:t xml:space="preserve"> </w:t>
            </w:r>
            <w:proofErr w:type="spellStart"/>
            <w:r w:rsidRPr="006369F2">
              <w:rPr>
                <w:lang w:val="en-US"/>
              </w:rPr>
              <w:t>că</w:t>
            </w:r>
            <w:proofErr w:type="spellEnd"/>
            <w:r w:rsidRPr="006369F2">
              <w:rPr>
                <w:lang w:val="en-US"/>
              </w:rPr>
              <w:t xml:space="preserve">, la data </w:t>
            </w:r>
            <w:proofErr w:type="spellStart"/>
            <w:r w:rsidRPr="006369F2">
              <w:rPr>
                <w:lang w:val="en-US"/>
              </w:rPr>
              <w:t>recepţiei</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executată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cel </w:t>
            </w:r>
            <w:proofErr w:type="spellStart"/>
            <w:r w:rsidRPr="006369F2">
              <w:rPr>
                <w:lang w:val="en-US"/>
              </w:rPr>
              <w:t>puțin</w:t>
            </w:r>
            <w:proofErr w:type="spellEnd"/>
            <w:r w:rsidRPr="006369F2">
              <w:rPr>
                <w:lang w:val="en-US"/>
              </w:rPr>
              <w:t xml:space="preserve"> </w:t>
            </w:r>
            <w:proofErr w:type="spellStart"/>
            <w:proofErr w:type="gramStart"/>
            <w:r w:rsidRPr="006369F2">
              <w:rPr>
                <w:lang w:val="en-US"/>
              </w:rPr>
              <w:t>caracteristicile</w:t>
            </w:r>
            <w:proofErr w:type="spellEnd"/>
            <w:r w:rsidRPr="006369F2">
              <w:rPr>
                <w:lang w:val="en-US"/>
              </w:rPr>
              <w:t xml:space="preserve">  </w:t>
            </w:r>
            <w:proofErr w:type="spellStart"/>
            <w:r w:rsidRPr="006369F2">
              <w:rPr>
                <w:lang w:val="en-US"/>
              </w:rPr>
              <w:t>tehnice</w:t>
            </w:r>
            <w:proofErr w:type="spellEnd"/>
            <w:proofErr w:type="gram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calităţile</w:t>
            </w:r>
            <w:proofErr w:type="spellEnd"/>
            <w:r w:rsidRPr="006369F2">
              <w:rPr>
                <w:lang w:val="en-US"/>
              </w:rPr>
              <w:t xml:space="preserve"> stipulate </w:t>
            </w:r>
            <w:proofErr w:type="spellStart"/>
            <w:r w:rsidRPr="006369F2">
              <w:rPr>
                <w:lang w:val="en-US"/>
              </w:rPr>
              <w:t>în</w:t>
            </w:r>
            <w:proofErr w:type="spellEnd"/>
            <w:r w:rsidRPr="006369F2">
              <w:rPr>
                <w:lang w:val="en-US"/>
              </w:rPr>
              <w:t xml:space="preserve"> contract </w:t>
            </w:r>
            <w:proofErr w:type="spellStart"/>
            <w:r w:rsidRPr="006369F2">
              <w:rPr>
                <w:lang w:val="en-US"/>
              </w:rPr>
              <w:t>și</w:t>
            </w:r>
            <w:proofErr w:type="spellEnd"/>
            <w:r w:rsidRPr="006369F2">
              <w:rPr>
                <w:lang w:val="en-US"/>
              </w:rPr>
              <w:t xml:space="preserve"> </w:t>
            </w:r>
            <w:proofErr w:type="spellStart"/>
            <w:r w:rsidRPr="006369F2">
              <w:rPr>
                <w:lang w:val="en-US"/>
              </w:rPr>
              <w:t>declarate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corespunde</w:t>
            </w:r>
            <w:proofErr w:type="spellEnd"/>
            <w:r w:rsidRPr="006369F2">
              <w:rPr>
                <w:lang w:val="en-US"/>
              </w:rPr>
              <w:t xml:space="preserve"> </w:t>
            </w:r>
            <w:proofErr w:type="spellStart"/>
            <w:r w:rsidRPr="006369F2">
              <w:rPr>
                <w:lang w:val="en-US"/>
              </w:rPr>
              <w:t>reglementărilor</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şi</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afectată</w:t>
            </w:r>
            <w:proofErr w:type="spellEnd"/>
            <w:r w:rsidRPr="006369F2">
              <w:rPr>
                <w:lang w:val="en-US"/>
              </w:rPr>
              <w:t xml:space="preserve"> de </w:t>
            </w:r>
            <w:proofErr w:type="spellStart"/>
            <w:r w:rsidRPr="006369F2">
              <w:rPr>
                <w:lang w:val="en-US"/>
              </w:rPr>
              <w:t>vicii</w:t>
            </w:r>
            <w:proofErr w:type="spellEnd"/>
            <w:r w:rsidRPr="006369F2">
              <w:rPr>
                <w:lang w:val="en-US"/>
              </w:rPr>
              <w:t xml:space="preserve"> care </w:t>
            </w:r>
            <w:proofErr w:type="spellStart"/>
            <w:r w:rsidRPr="006369F2">
              <w:rPr>
                <w:lang w:val="en-US"/>
              </w:rPr>
              <w:t>ar</w:t>
            </w:r>
            <w:proofErr w:type="spellEnd"/>
            <w:r w:rsidRPr="006369F2">
              <w:rPr>
                <w:lang w:val="en-US"/>
              </w:rPr>
              <w:t xml:space="preserve"> </w:t>
            </w:r>
            <w:proofErr w:type="spellStart"/>
            <w:r w:rsidRPr="006369F2">
              <w:rPr>
                <w:lang w:val="en-US"/>
              </w:rPr>
              <w:t>diminua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chiar</w:t>
            </w:r>
            <w:proofErr w:type="spellEnd"/>
            <w:r w:rsidRPr="006369F2">
              <w:rPr>
                <w:lang w:val="en-US"/>
              </w:rPr>
              <w:t xml:space="preserve"> </w:t>
            </w:r>
            <w:proofErr w:type="spellStart"/>
            <w:r w:rsidRPr="006369F2">
              <w:rPr>
                <w:lang w:val="en-US"/>
              </w:rPr>
              <w:t>anula</w:t>
            </w:r>
            <w:proofErr w:type="spellEnd"/>
            <w:r w:rsidRPr="006369F2">
              <w:rPr>
                <w:lang w:val="en-US"/>
              </w:rPr>
              <w:t xml:space="preserve"> </w:t>
            </w:r>
            <w:proofErr w:type="spellStart"/>
            <w:r w:rsidRPr="006369F2">
              <w:rPr>
                <w:lang w:val="en-US"/>
              </w:rPr>
              <w:t>valoarea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de </w:t>
            </w:r>
            <w:proofErr w:type="spellStart"/>
            <w:r w:rsidRPr="006369F2">
              <w:rPr>
                <w:lang w:val="en-US"/>
              </w:rPr>
              <w:t>utilizare</w:t>
            </w:r>
            <w:proofErr w:type="spellEnd"/>
            <w:r w:rsidRPr="006369F2">
              <w:rPr>
                <w:lang w:val="en-US"/>
              </w:rPr>
              <w:t xml:space="preserve">, conform </w:t>
            </w:r>
            <w:proofErr w:type="spellStart"/>
            <w:r w:rsidRPr="006369F2">
              <w:rPr>
                <w:lang w:val="en-US"/>
              </w:rPr>
              <w:t>condiţiilor</w:t>
            </w:r>
            <w:proofErr w:type="spellEnd"/>
            <w:r w:rsidRPr="006369F2">
              <w:rPr>
                <w:lang w:val="en-US"/>
              </w:rPr>
              <w:t xml:space="preserve"> </w:t>
            </w:r>
            <w:proofErr w:type="spellStart"/>
            <w:r w:rsidRPr="006369F2">
              <w:rPr>
                <w:lang w:val="en-US"/>
              </w:rPr>
              <w:t>normale</w:t>
            </w:r>
            <w:proofErr w:type="spellEnd"/>
            <w:r w:rsidRPr="006369F2">
              <w:rPr>
                <w:lang w:val="en-US"/>
              </w:rPr>
              <w:t xml:space="preserve"> de </w:t>
            </w:r>
            <w:proofErr w:type="spellStart"/>
            <w:r w:rsidRPr="006369F2">
              <w:rPr>
                <w:lang w:val="en-US"/>
              </w:rPr>
              <w:t>folosire</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celor</w:t>
            </w:r>
            <w:proofErr w:type="spellEnd"/>
            <w:r w:rsidRPr="006369F2">
              <w:rPr>
                <w:lang w:val="en-US"/>
              </w:rPr>
              <w:t xml:space="preserve"> </w:t>
            </w:r>
            <w:proofErr w:type="spellStart"/>
            <w:r w:rsidRPr="006369F2">
              <w:rPr>
                <w:lang w:val="en-US"/>
              </w:rPr>
              <w:t>explicite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48B37FE0" w14:textId="65CF3723" w:rsidR="00F00011" w:rsidRPr="006369F2" w:rsidRDefault="00B14DFD" w:rsidP="00F00011">
            <w:pPr>
              <w:tabs>
                <w:tab w:val="left" w:pos="1276"/>
              </w:tabs>
              <w:jc w:val="both"/>
              <w:rPr>
                <w:lang w:val="en-US"/>
              </w:rPr>
            </w:pPr>
            <w:r w:rsidRPr="006369F2">
              <w:rPr>
                <w:lang w:val="en-US"/>
              </w:rPr>
              <w:t>7.8</w:t>
            </w:r>
            <w:r w:rsidR="00F00011" w:rsidRPr="006369F2">
              <w:rPr>
                <w:lang w:val="en-US"/>
              </w:rPr>
              <w:t xml:space="preserve">. La </w:t>
            </w:r>
            <w:proofErr w:type="spellStart"/>
            <w:r w:rsidR="00F00011" w:rsidRPr="006369F2">
              <w:rPr>
                <w:lang w:val="en-US"/>
              </w:rPr>
              <w:t>lucrările</w:t>
            </w:r>
            <w:proofErr w:type="spellEnd"/>
            <w:r w:rsidR="00F00011" w:rsidRPr="006369F2">
              <w:rPr>
                <w:lang w:val="en-US"/>
              </w:rPr>
              <w:t xml:space="preserve"> la care se fac </w:t>
            </w:r>
            <w:proofErr w:type="spellStart"/>
            <w:r w:rsidR="00F00011" w:rsidRPr="006369F2">
              <w:rPr>
                <w:lang w:val="en-US"/>
              </w:rPr>
              <w:t>încercări</w:t>
            </w:r>
            <w:proofErr w:type="spellEnd"/>
            <w:r w:rsidR="00F00011" w:rsidRPr="006369F2">
              <w:rPr>
                <w:lang w:val="en-US"/>
              </w:rPr>
              <w:t xml:space="preserve">, se </w:t>
            </w:r>
            <w:proofErr w:type="spellStart"/>
            <w:r w:rsidR="00F00011" w:rsidRPr="006369F2">
              <w:rPr>
                <w:lang w:val="en-US"/>
              </w:rPr>
              <w:t>consideră</w:t>
            </w:r>
            <w:proofErr w:type="spellEnd"/>
            <w:r w:rsidR="00F00011" w:rsidRPr="006369F2">
              <w:rPr>
                <w:lang w:val="en-US"/>
              </w:rPr>
              <w:t xml:space="preserve"> </w:t>
            </w:r>
            <w:proofErr w:type="spellStart"/>
            <w:r w:rsidR="00F00011" w:rsidRPr="006369F2">
              <w:rPr>
                <w:lang w:val="en-US"/>
              </w:rPr>
              <w:t>calitatea</w:t>
            </w:r>
            <w:proofErr w:type="spellEnd"/>
            <w:r w:rsidR="00F00011" w:rsidRPr="006369F2">
              <w:rPr>
                <w:lang w:val="en-US"/>
              </w:rPr>
              <w:t xml:space="preserve"> </w:t>
            </w:r>
            <w:proofErr w:type="spellStart"/>
            <w:r w:rsidR="00F00011" w:rsidRPr="006369F2">
              <w:rPr>
                <w:lang w:val="en-US"/>
              </w:rPr>
              <w:t>probei</w:t>
            </w:r>
            <w:proofErr w:type="spellEnd"/>
            <w:r w:rsidR="00F00011" w:rsidRPr="006369F2">
              <w:rPr>
                <w:lang w:val="en-US"/>
              </w:rPr>
              <w:t xml:space="preserve"> </w:t>
            </w:r>
            <w:proofErr w:type="spellStart"/>
            <w:r w:rsidR="00F00011" w:rsidRPr="006369F2">
              <w:rPr>
                <w:lang w:val="en-US"/>
              </w:rPr>
              <w:t>îndeplinită</w:t>
            </w:r>
            <w:proofErr w:type="spellEnd"/>
            <w:r w:rsidR="00F00011" w:rsidRPr="006369F2">
              <w:rPr>
                <w:lang w:val="en-US"/>
              </w:rPr>
              <w:t xml:space="preserve"> </w:t>
            </w:r>
            <w:proofErr w:type="spellStart"/>
            <w:r w:rsidR="00F00011" w:rsidRPr="006369F2">
              <w:rPr>
                <w:lang w:val="en-US"/>
              </w:rPr>
              <w:t>atâta</w:t>
            </w:r>
            <w:proofErr w:type="spellEnd"/>
            <w:r w:rsidR="00F00011" w:rsidRPr="006369F2">
              <w:rPr>
                <w:lang w:val="en-US"/>
              </w:rPr>
              <w:t xml:space="preserve"> </w:t>
            </w:r>
            <w:proofErr w:type="spellStart"/>
            <w:r w:rsidR="00F00011" w:rsidRPr="006369F2">
              <w:rPr>
                <w:lang w:val="en-US"/>
              </w:rPr>
              <w:t>timp</w:t>
            </w:r>
            <w:proofErr w:type="spellEnd"/>
            <w:r w:rsidR="00F00011" w:rsidRPr="006369F2">
              <w:rPr>
                <w:lang w:val="en-US"/>
              </w:rPr>
              <w:t xml:space="preserve"> </w:t>
            </w:r>
            <w:proofErr w:type="spellStart"/>
            <w:r w:rsidR="00F00011" w:rsidRPr="006369F2">
              <w:rPr>
                <w:lang w:val="en-US"/>
              </w:rPr>
              <w:t>cât</w:t>
            </w:r>
            <w:proofErr w:type="spellEnd"/>
            <w:r w:rsidR="00F00011" w:rsidRPr="006369F2">
              <w:rPr>
                <w:lang w:val="en-US"/>
              </w:rPr>
              <w:t xml:space="preserve"> </w:t>
            </w:r>
            <w:proofErr w:type="spellStart"/>
            <w:r w:rsidR="00F00011" w:rsidRPr="006369F2">
              <w:rPr>
                <w:lang w:val="en-US"/>
              </w:rPr>
              <w:t>rezultatele</w:t>
            </w:r>
            <w:proofErr w:type="spellEnd"/>
            <w:r w:rsidR="00F00011" w:rsidRPr="006369F2">
              <w:rPr>
                <w:lang w:val="en-US"/>
              </w:rPr>
              <w:t xml:space="preserve"> se </w:t>
            </w:r>
            <w:proofErr w:type="spellStart"/>
            <w:r w:rsidR="00F00011" w:rsidRPr="006369F2">
              <w:rPr>
                <w:lang w:val="en-US"/>
              </w:rPr>
              <w:t>înscriu</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limitele</w:t>
            </w:r>
            <w:proofErr w:type="spellEnd"/>
            <w:r w:rsidR="00F00011" w:rsidRPr="006369F2">
              <w:rPr>
                <w:lang w:val="en-US"/>
              </w:rPr>
              <w:t xml:space="preserve"> </w:t>
            </w:r>
            <w:proofErr w:type="spellStart"/>
            <w:r w:rsidR="00F00011" w:rsidRPr="006369F2">
              <w:rPr>
                <w:lang w:val="en-US"/>
              </w:rPr>
              <w:t>admise</w:t>
            </w:r>
            <w:proofErr w:type="spellEnd"/>
            <w:r w:rsidR="00F00011" w:rsidRPr="006369F2">
              <w:rPr>
                <w:lang w:val="en-US"/>
              </w:rPr>
              <w:t xml:space="preserve"> </w:t>
            </w:r>
            <w:proofErr w:type="spellStart"/>
            <w:r w:rsidR="00F00011" w:rsidRPr="006369F2">
              <w:rPr>
                <w:lang w:val="en-US"/>
              </w:rPr>
              <w:t>prin</w:t>
            </w:r>
            <w:proofErr w:type="spellEnd"/>
            <w:r w:rsidR="00F00011" w:rsidRPr="006369F2">
              <w:rPr>
                <w:lang w:val="en-US"/>
              </w:rPr>
              <w:t xml:space="preserve"> </w:t>
            </w:r>
            <w:proofErr w:type="spellStart"/>
            <w:r w:rsidR="00F00011" w:rsidRPr="006369F2">
              <w:rPr>
                <w:lang w:val="en-US"/>
              </w:rPr>
              <w:t>reglementările</w:t>
            </w:r>
            <w:proofErr w:type="spellEnd"/>
            <w:r w:rsidR="00F00011" w:rsidRPr="006369F2">
              <w:rPr>
                <w:lang w:val="en-US"/>
              </w:rPr>
              <w:t xml:space="preserve"> </w:t>
            </w:r>
            <w:proofErr w:type="spellStart"/>
            <w:r w:rsidR="00F00011" w:rsidRPr="006369F2">
              <w:rPr>
                <w:lang w:val="en-US"/>
              </w:rPr>
              <w:t>tehnice</w:t>
            </w:r>
            <w:proofErr w:type="spellEnd"/>
            <w:r w:rsidR="00F00011" w:rsidRPr="006369F2">
              <w:rPr>
                <w:lang w:val="en-US"/>
              </w:rPr>
              <w:t xml:space="preserve">. </w:t>
            </w:r>
          </w:p>
          <w:p w14:paraId="293D95EF" w14:textId="666880B4" w:rsidR="00F00011" w:rsidRPr="006369F2" w:rsidRDefault="00F00011" w:rsidP="00F00011">
            <w:pPr>
              <w:tabs>
                <w:tab w:val="left" w:pos="1276"/>
              </w:tabs>
              <w:jc w:val="both"/>
              <w:rPr>
                <w:lang w:val="en-US"/>
              </w:rPr>
            </w:pPr>
            <w:r w:rsidRPr="006369F2">
              <w:rPr>
                <w:lang w:val="en-US"/>
              </w:rPr>
              <w:t>7</w:t>
            </w:r>
            <w:r w:rsidR="00B14DFD" w:rsidRPr="006369F2">
              <w:rPr>
                <w:lang w:val="en-US"/>
              </w:rPr>
              <w:t>.9</w:t>
            </w:r>
            <w:r w:rsidRPr="006369F2">
              <w:rPr>
                <w:lang w:val="en-US"/>
              </w:rPr>
              <w:t>.</w:t>
            </w:r>
            <w:r w:rsidR="00772EC8" w:rsidRPr="006369F2">
              <w:rPr>
                <w:sz w:val="20"/>
                <w:szCs w:val="20"/>
                <w:lang w:val="en-US"/>
              </w:rPr>
              <w:t xml:space="preserve"> </w:t>
            </w:r>
            <w:proofErr w:type="spellStart"/>
            <w:r w:rsidR="00772EC8" w:rsidRPr="006369F2">
              <w:rPr>
                <w:lang w:val="en-US"/>
              </w:rPr>
              <w:t>Beneficiarul</w:t>
            </w:r>
            <w:proofErr w:type="spellEnd"/>
            <w:r w:rsidR="00772EC8" w:rsidRPr="006369F2">
              <w:rPr>
                <w:lang w:val="en-US"/>
              </w:rPr>
              <w:t xml:space="preserve"> </w:t>
            </w:r>
            <w:proofErr w:type="spellStart"/>
            <w:r w:rsidR="00772EC8" w:rsidRPr="006369F2">
              <w:rPr>
                <w:lang w:val="en-US"/>
              </w:rPr>
              <w:t>va</w:t>
            </w:r>
            <w:proofErr w:type="spellEnd"/>
            <w:r w:rsidR="00772EC8" w:rsidRPr="006369F2">
              <w:rPr>
                <w:lang w:val="en-US"/>
              </w:rPr>
              <w:t xml:space="preserve"> </w:t>
            </w:r>
            <w:proofErr w:type="spellStart"/>
            <w:r w:rsidR="00772EC8" w:rsidRPr="006369F2">
              <w:rPr>
                <w:lang w:val="en-US"/>
              </w:rPr>
              <w:t>asigura</w:t>
            </w:r>
            <w:proofErr w:type="spellEnd"/>
            <w:r w:rsidR="00772EC8" w:rsidRPr="006369F2">
              <w:rPr>
                <w:lang w:val="en-US"/>
              </w:rPr>
              <w:t xml:space="preserve"> </w:t>
            </w:r>
            <w:proofErr w:type="spellStart"/>
            <w:r w:rsidR="00772EC8" w:rsidRPr="006369F2">
              <w:rPr>
                <w:lang w:val="en-US"/>
              </w:rPr>
              <w:t>supraveghea</w:t>
            </w:r>
            <w:proofErr w:type="spellEnd"/>
            <w:r w:rsidR="00772EC8" w:rsidRPr="006369F2">
              <w:rPr>
                <w:lang w:val="en-US"/>
              </w:rPr>
              <w:t xml:space="preserve"> </w:t>
            </w:r>
            <w:proofErr w:type="spellStart"/>
            <w:r w:rsidR="00772EC8" w:rsidRPr="006369F2">
              <w:rPr>
                <w:lang w:val="en-US"/>
              </w:rPr>
              <w:t>desfăşurării</w:t>
            </w:r>
            <w:proofErr w:type="spellEnd"/>
            <w:r w:rsidR="00772EC8" w:rsidRPr="006369F2">
              <w:rPr>
                <w:lang w:val="en-US"/>
              </w:rPr>
              <w:t xml:space="preserve"> </w:t>
            </w:r>
            <w:proofErr w:type="spellStart"/>
            <w:r w:rsidR="00772EC8" w:rsidRPr="006369F2">
              <w:rPr>
                <w:lang w:val="en-US"/>
              </w:rPr>
              <w:t>lucrărilor</w:t>
            </w:r>
            <w:proofErr w:type="spellEnd"/>
            <w:r w:rsidR="00772EC8" w:rsidRPr="006369F2">
              <w:rPr>
                <w:lang w:val="en-US"/>
              </w:rPr>
              <w:t xml:space="preserve"> </w:t>
            </w:r>
            <w:proofErr w:type="spellStart"/>
            <w:r w:rsidR="00772EC8" w:rsidRPr="006369F2">
              <w:rPr>
                <w:lang w:val="en-US"/>
              </w:rPr>
              <w:t>în</w:t>
            </w:r>
            <w:proofErr w:type="spellEnd"/>
            <w:r w:rsidR="00772EC8" w:rsidRPr="006369F2">
              <w:rPr>
                <w:lang w:val="en-US"/>
              </w:rPr>
              <w:t xml:space="preserve"> </w:t>
            </w:r>
            <w:proofErr w:type="spellStart"/>
            <w:r w:rsidR="00772EC8" w:rsidRPr="006369F2">
              <w:rPr>
                <w:lang w:val="en-US"/>
              </w:rPr>
              <w:t>conformitate</w:t>
            </w:r>
            <w:proofErr w:type="spellEnd"/>
            <w:r w:rsidR="00772EC8" w:rsidRPr="006369F2">
              <w:rPr>
                <w:lang w:val="en-US"/>
              </w:rPr>
              <w:t xml:space="preserve"> cu </w:t>
            </w:r>
            <w:proofErr w:type="spellStart"/>
            <w:r w:rsidR="00772EC8" w:rsidRPr="006369F2">
              <w:rPr>
                <w:lang w:val="en-US"/>
              </w:rPr>
              <w:t>prevederile</w:t>
            </w:r>
            <w:proofErr w:type="spellEnd"/>
            <w:r w:rsidR="00772EC8" w:rsidRPr="006369F2">
              <w:rPr>
                <w:lang w:val="en-US"/>
              </w:rPr>
              <w:t xml:space="preserve"> </w:t>
            </w:r>
            <w:proofErr w:type="spellStart"/>
            <w:r w:rsidR="00772EC8" w:rsidRPr="006369F2">
              <w:rPr>
                <w:lang w:val="en-US"/>
              </w:rPr>
              <w:t>contractului</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diriginți</w:t>
            </w:r>
            <w:proofErr w:type="spellEnd"/>
            <w:r w:rsidR="00772EC8" w:rsidRPr="006369F2">
              <w:rPr>
                <w:lang w:val="en-US"/>
              </w:rPr>
              <w:t xml:space="preserve"> de </w:t>
            </w:r>
            <w:proofErr w:type="spellStart"/>
            <w:r w:rsidR="00772EC8" w:rsidRPr="006369F2">
              <w:rPr>
                <w:lang w:val="en-US"/>
              </w:rPr>
              <w:t>șantier</w:t>
            </w:r>
            <w:proofErr w:type="spellEnd"/>
            <w:r w:rsidR="00772EC8" w:rsidRPr="006369F2">
              <w:rPr>
                <w:lang w:val="en-US"/>
              </w:rPr>
              <w:t xml:space="preserve"> </w:t>
            </w:r>
            <w:proofErr w:type="spellStart"/>
            <w:r w:rsidR="00772EC8" w:rsidRPr="006369F2">
              <w:rPr>
                <w:lang w:val="en-US"/>
              </w:rPr>
              <w:t>atestaţi</w:t>
            </w:r>
            <w:proofErr w:type="spellEnd"/>
            <w:r w:rsidR="00772EC8" w:rsidRPr="006369F2">
              <w:rPr>
                <w:lang w:val="en-US"/>
              </w:rPr>
              <w:t xml:space="preserve">, </w:t>
            </w:r>
            <w:proofErr w:type="spellStart"/>
            <w:r w:rsidR="00772EC8" w:rsidRPr="006369F2">
              <w:rPr>
                <w:lang w:val="en-US"/>
              </w:rPr>
              <w:t>inclusiv</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intermediul</w:t>
            </w:r>
            <w:proofErr w:type="spellEnd"/>
            <w:r w:rsidR="00772EC8" w:rsidRPr="006369F2">
              <w:rPr>
                <w:lang w:val="en-US"/>
              </w:rPr>
              <w:t xml:space="preserve"> </w:t>
            </w:r>
            <w:proofErr w:type="spellStart"/>
            <w:r w:rsidR="00772EC8" w:rsidRPr="006369F2">
              <w:rPr>
                <w:lang w:val="en-US"/>
              </w:rPr>
              <w:t>altor</w:t>
            </w:r>
            <w:proofErr w:type="spellEnd"/>
            <w:r w:rsidR="00772EC8" w:rsidRPr="006369F2">
              <w:rPr>
                <w:lang w:val="en-US"/>
              </w:rPr>
              <w:t xml:space="preserve"> </w:t>
            </w:r>
            <w:proofErr w:type="spellStart"/>
            <w:r w:rsidR="00772EC8" w:rsidRPr="006369F2">
              <w:rPr>
                <w:lang w:val="en-US"/>
              </w:rPr>
              <w:t>angajați</w:t>
            </w:r>
            <w:proofErr w:type="spellEnd"/>
            <w:r w:rsidR="00772EC8" w:rsidRPr="006369F2">
              <w:rPr>
                <w:lang w:val="en-US"/>
              </w:rPr>
              <w:t xml:space="preserve"> ai </w:t>
            </w:r>
            <w:proofErr w:type="spellStart"/>
            <w:r w:rsidR="00772EC8" w:rsidRPr="006369F2">
              <w:rPr>
                <w:lang w:val="en-US"/>
              </w:rPr>
              <w:t>Befeciarului</w:t>
            </w:r>
            <w:proofErr w:type="spellEnd"/>
            <w:r w:rsidR="00772EC8" w:rsidRPr="006369F2">
              <w:rPr>
                <w:lang w:val="en-US"/>
              </w:rPr>
              <w:t xml:space="preserve"> </w:t>
            </w:r>
            <w:proofErr w:type="spellStart"/>
            <w:r w:rsidR="00772EC8" w:rsidRPr="006369F2">
              <w:rPr>
                <w:lang w:val="en-US"/>
              </w:rPr>
              <w:t>desemnați</w:t>
            </w:r>
            <w:proofErr w:type="spellEnd"/>
            <w:r w:rsidRPr="006369F2">
              <w:rPr>
                <w:lang w:val="en-US"/>
              </w:rPr>
              <w:t xml:space="preserve">. </w:t>
            </w:r>
            <w:proofErr w:type="spellStart"/>
            <w:r w:rsidRPr="006369F2">
              <w:rPr>
                <w:lang w:val="en-US"/>
              </w:rPr>
              <w:t>Acestora</w:t>
            </w:r>
            <w:proofErr w:type="spellEnd"/>
            <w:r w:rsidRPr="006369F2">
              <w:rPr>
                <w:lang w:val="en-US"/>
              </w:rPr>
              <w:t xml:space="preserve"> li se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w:t>
            </w:r>
            <w:proofErr w:type="spellStart"/>
            <w:r w:rsidRPr="006369F2">
              <w:rPr>
                <w:lang w:val="en-US"/>
              </w:rPr>
              <w:t>accesul</w:t>
            </w:r>
            <w:proofErr w:type="spellEnd"/>
            <w:r w:rsidRPr="006369F2">
              <w:rPr>
                <w:lang w:val="en-US"/>
              </w:rPr>
              <w:t xml:space="preserve"> la </w:t>
            </w:r>
            <w:proofErr w:type="spellStart"/>
            <w:r w:rsidRPr="006369F2">
              <w:rPr>
                <w:lang w:val="en-US"/>
              </w:rPr>
              <w:t>locul</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ateliere</w:t>
            </w:r>
            <w:proofErr w:type="spellEnd"/>
            <w:r w:rsidRPr="006369F2">
              <w:rPr>
                <w:lang w:val="en-US"/>
              </w:rPr>
              <w:t xml:space="preserve">, </w:t>
            </w:r>
            <w:proofErr w:type="spellStart"/>
            <w:r w:rsidRPr="006369F2">
              <w:rPr>
                <w:lang w:val="en-US"/>
              </w:rPr>
              <w:t>depozite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oriunde</w:t>
            </w:r>
            <w:proofErr w:type="spellEnd"/>
            <w:r w:rsidRPr="006369F2">
              <w:rPr>
                <w:lang w:val="en-US"/>
              </w:rPr>
              <w:t xml:space="preserve"> se </w:t>
            </w:r>
            <w:proofErr w:type="spellStart"/>
            <w:r w:rsidRPr="006369F2">
              <w:rPr>
                <w:lang w:val="en-US"/>
              </w:rPr>
              <w:t>desfăşoară</w:t>
            </w:r>
            <w:proofErr w:type="spellEnd"/>
            <w:r w:rsidRPr="006369F2">
              <w:rPr>
                <w:lang w:val="en-US"/>
              </w:rPr>
              <w:t xml:space="preserve"> </w:t>
            </w:r>
            <w:proofErr w:type="spellStart"/>
            <w:r w:rsidRPr="006369F2">
              <w:rPr>
                <w:lang w:val="en-US"/>
              </w:rPr>
              <w:t>activităţi</w:t>
            </w:r>
            <w:proofErr w:type="spellEnd"/>
            <w:r w:rsidRPr="006369F2">
              <w:rPr>
                <w:lang w:val="en-US"/>
              </w:rPr>
              <w:t xml:space="preserve"> legate de </w:t>
            </w:r>
            <w:proofErr w:type="spellStart"/>
            <w:r w:rsidRPr="006369F2">
              <w:rPr>
                <w:lang w:val="en-US"/>
              </w:rPr>
              <w:t>realizarea</w:t>
            </w:r>
            <w:proofErr w:type="spell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pună</w:t>
            </w:r>
            <w:proofErr w:type="spellEnd"/>
            <w:r w:rsidRPr="006369F2">
              <w:rPr>
                <w:lang w:val="en-US"/>
              </w:rPr>
              <w:t xml:space="preserve"> la </w:t>
            </w:r>
            <w:proofErr w:type="spellStart"/>
            <w:r w:rsidRPr="006369F2">
              <w:rPr>
                <w:lang w:val="en-US"/>
              </w:rPr>
              <w:t>dispoziţie</w:t>
            </w:r>
            <w:proofErr w:type="spellEnd"/>
            <w:r w:rsidRPr="006369F2">
              <w:rPr>
                <w:lang w:val="en-US"/>
              </w:rPr>
              <w:t xml:space="preserve"> </w:t>
            </w:r>
            <w:proofErr w:type="spellStart"/>
            <w:r w:rsidRPr="006369F2">
              <w:rPr>
                <w:lang w:val="en-US"/>
              </w:rPr>
              <w:t>desenele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dea</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lămuririle</w:t>
            </w:r>
            <w:proofErr w:type="spellEnd"/>
            <w:r w:rsidRPr="006369F2">
              <w:rPr>
                <w:lang w:val="en-US"/>
              </w:rPr>
              <w:t xml:space="preserve">, </w:t>
            </w:r>
            <w:proofErr w:type="spellStart"/>
            <w:r w:rsidRPr="006369F2">
              <w:rPr>
                <w:lang w:val="en-US"/>
              </w:rPr>
              <w:t>condiţia</w:t>
            </w:r>
            <w:proofErr w:type="spellEnd"/>
            <w:r w:rsidRPr="006369F2">
              <w:rPr>
                <w:lang w:val="en-US"/>
              </w:rPr>
              <w:t xml:space="preserve"> </w:t>
            </w:r>
            <w:proofErr w:type="spellStart"/>
            <w:r w:rsidRPr="006369F2">
              <w:rPr>
                <w:lang w:val="en-US"/>
              </w:rPr>
              <w:t>fiind</w:t>
            </w:r>
            <w:proofErr w:type="spellEnd"/>
            <w:r w:rsidRPr="006369F2">
              <w:rPr>
                <w:lang w:val="en-US"/>
              </w:rPr>
              <w:t xml:space="preserve"> ca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să</w:t>
            </w:r>
            <w:proofErr w:type="spellEnd"/>
            <w:r w:rsidRPr="006369F2">
              <w:rPr>
                <w:lang w:val="en-US"/>
              </w:rPr>
              <w:t xml:space="preserve"> nu se </w:t>
            </w:r>
            <w:proofErr w:type="spellStart"/>
            <w:r w:rsidRPr="006369F2">
              <w:rPr>
                <w:lang w:val="en-US"/>
              </w:rPr>
              <w:t>dezvăluie</w:t>
            </w:r>
            <w:proofErr w:type="spellEnd"/>
            <w:r w:rsidRPr="006369F2">
              <w:rPr>
                <w:lang w:val="en-US"/>
              </w:rPr>
              <w:t xml:space="preserve"> </w:t>
            </w:r>
            <w:proofErr w:type="spellStart"/>
            <w:r w:rsidRPr="006369F2">
              <w:rPr>
                <w:lang w:val="en-US"/>
              </w:rPr>
              <w:t>informația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să</w:t>
            </w:r>
            <w:proofErr w:type="spellEnd"/>
            <w:r w:rsidRPr="006369F2">
              <w:rPr>
                <w:lang w:val="en-US"/>
              </w:rPr>
              <w:t xml:space="preserve"> nu fie </w:t>
            </w:r>
            <w:proofErr w:type="spellStart"/>
            <w:r w:rsidRPr="006369F2">
              <w:rPr>
                <w:lang w:val="en-US"/>
              </w:rPr>
              <w:t>utilizată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scopuri</w:t>
            </w:r>
            <w:proofErr w:type="spellEnd"/>
            <w:r w:rsidRPr="006369F2">
              <w:rPr>
                <w:lang w:val="en-US"/>
              </w:rPr>
              <w:t xml:space="preserve"> </w:t>
            </w:r>
            <w:proofErr w:type="spellStart"/>
            <w:r w:rsidRPr="006369F2">
              <w:rPr>
                <w:lang w:val="en-US"/>
              </w:rPr>
              <w:t>proprii</w:t>
            </w:r>
            <w:proofErr w:type="spellEnd"/>
            <w:r w:rsidRPr="006369F2">
              <w:rPr>
                <w:lang w:val="en-US"/>
              </w:rPr>
              <w:t xml:space="preserve">, </w:t>
            </w:r>
            <w:proofErr w:type="spellStart"/>
            <w:r w:rsidRPr="006369F2">
              <w:rPr>
                <w:lang w:val="en-US"/>
              </w:rPr>
              <w:t>indiferent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contractul</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încheiat</w:t>
            </w:r>
            <w:proofErr w:type="spellEnd"/>
            <w:r w:rsidRPr="006369F2">
              <w:rPr>
                <w:lang w:val="en-US"/>
              </w:rPr>
              <w:t xml:space="preserve">. </w:t>
            </w:r>
          </w:p>
          <w:p w14:paraId="3AADB855" w14:textId="508DF311" w:rsidR="00F00011" w:rsidRPr="006369F2" w:rsidRDefault="00F00011" w:rsidP="00F00011">
            <w:pPr>
              <w:tabs>
                <w:tab w:val="left" w:pos="1276"/>
              </w:tabs>
              <w:jc w:val="both"/>
              <w:rPr>
                <w:lang w:val="en-US"/>
              </w:rPr>
            </w:pPr>
            <w:r w:rsidRPr="006369F2">
              <w:rPr>
                <w:lang w:val="en-US"/>
              </w:rPr>
              <w:t>7.1</w:t>
            </w:r>
            <w:r w:rsidR="00B14DFD" w:rsidRPr="006369F2">
              <w:rPr>
                <w:lang w:val="en-US"/>
              </w:rPr>
              <w:t>0</w:t>
            </w:r>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autorizat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emită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pe care le </w:t>
            </w:r>
            <w:proofErr w:type="spellStart"/>
            <w:r w:rsidRPr="006369F2">
              <w:rPr>
                <w:lang w:val="en-US"/>
              </w:rPr>
              <w:t>consideră</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drepturilor</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se </w:t>
            </w:r>
            <w:proofErr w:type="spellStart"/>
            <w:r w:rsidRPr="006369F2">
              <w:rPr>
                <w:lang w:val="en-US"/>
              </w:rPr>
              <w:t>adresează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principiu</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005C0D4F" w:rsidRPr="006369F2">
              <w:rPr>
                <w:lang w:val="en-US"/>
              </w:rPr>
              <w:t>responsabilului</w:t>
            </w:r>
            <w:proofErr w:type="spellEnd"/>
            <w:r w:rsidR="005C0D4F" w:rsidRPr="006369F2">
              <w:rPr>
                <w:lang w:val="en-US"/>
              </w:rPr>
              <w:t xml:space="preserve"> </w:t>
            </w:r>
            <w:proofErr w:type="spellStart"/>
            <w:r w:rsidRPr="006369F2">
              <w:rPr>
                <w:lang w:val="en-US"/>
              </w:rPr>
              <w:t>tehnic</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cazurilor</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trebuie</w:t>
            </w:r>
            <w:proofErr w:type="spellEnd"/>
            <w:r w:rsidRPr="006369F2">
              <w:rPr>
                <w:lang w:val="en-US"/>
              </w:rPr>
              <w:t xml:space="preserve"> de </w:t>
            </w:r>
            <w:proofErr w:type="spellStart"/>
            <w:r w:rsidRPr="006369F2">
              <w:rPr>
                <w:lang w:val="en-US"/>
              </w:rPr>
              <w:t>intervenit</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pericol</w:t>
            </w:r>
            <w:proofErr w:type="spellEnd"/>
            <w:r w:rsidRPr="006369F2">
              <w:rPr>
                <w:lang w:val="en-US"/>
              </w:rPr>
              <w:t xml:space="preserve"> </w:t>
            </w:r>
            <w:proofErr w:type="spellStart"/>
            <w:r w:rsidRPr="006369F2">
              <w:rPr>
                <w:lang w:val="en-US"/>
              </w:rPr>
              <w:t>iminent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declarat</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comunice</w:t>
            </w:r>
            <w:proofErr w:type="spellEnd"/>
            <w:r w:rsidRPr="006369F2">
              <w:rPr>
                <w:lang w:val="en-US"/>
              </w:rPr>
              <w:t xml:space="preserve"> </w:t>
            </w:r>
            <w:proofErr w:type="spellStart"/>
            <w:r w:rsidRPr="006369F2">
              <w:rPr>
                <w:lang w:val="en-US"/>
              </w:rPr>
              <w:t>numele</w:t>
            </w:r>
            <w:proofErr w:type="spellEnd"/>
            <w:r w:rsidRPr="006369F2">
              <w:rPr>
                <w:lang w:val="en-US"/>
              </w:rPr>
              <w:t xml:space="preserve"> </w:t>
            </w:r>
            <w:proofErr w:type="spellStart"/>
            <w:r w:rsidRPr="006369F2">
              <w:rPr>
                <w:lang w:val="en-US"/>
              </w:rPr>
              <w:t>Responsabilului</w:t>
            </w:r>
            <w:proofErr w:type="spellEnd"/>
            <w:r w:rsidRPr="006369F2">
              <w:rPr>
                <w:lang w:val="en-US"/>
              </w:rPr>
              <w:t xml:space="preserve"> </w:t>
            </w:r>
            <w:proofErr w:type="spellStart"/>
            <w:r w:rsidRPr="006369F2">
              <w:rPr>
                <w:lang w:val="en-US"/>
              </w:rPr>
              <w:t>tehnic</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tehnico-profesional</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dirija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calitatea</w:t>
            </w:r>
            <w:proofErr w:type="spellEnd"/>
            <w:r w:rsidRPr="006369F2">
              <w:rPr>
                <w:lang w:val="en-US"/>
              </w:rPr>
              <w:t xml:space="preserve"> lor din </w:t>
            </w:r>
            <w:proofErr w:type="spellStart"/>
            <w:r w:rsidRPr="006369F2">
              <w:rPr>
                <w:lang w:val="en-US"/>
              </w:rPr>
              <w:t>partea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35856BCC" w14:textId="629819FA" w:rsidR="00F00011" w:rsidRPr="006369F2" w:rsidRDefault="00F00011" w:rsidP="00F00011">
            <w:pPr>
              <w:tabs>
                <w:tab w:val="left" w:pos="1276"/>
              </w:tabs>
              <w:jc w:val="both"/>
              <w:rPr>
                <w:lang w:val="en-US"/>
              </w:rPr>
            </w:pPr>
            <w:r w:rsidRPr="006369F2">
              <w:rPr>
                <w:lang w:val="en-US"/>
              </w:rPr>
              <w:t>7.1</w:t>
            </w:r>
            <w:r w:rsidR="00B14DFD" w:rsidRPr="006369F2">
              <w:rPr>
                <w:lang w:val="en-US"/>
              </w:rPr>
              <w:t>1</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sunt </w:t>
            </w:r>
            <w:proofErr w:type="spellStart"/>
            <w:r w:rsidRPr="006369F2">
              <w:rPr>
                <w:lang w:val="en-US"/>
              </w:rPr>
              <w:t>nejustificate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inoportune</w:t>
            </w:r>
            <w:proofErr w:type="spellEnd"/>
            <w:r w:rsidRPr="006369F2">
              <w:rPr>
                <w:lang w:val="en-US"/>
              </w:rPr>
              <w:t xml:space="preserve">, </w:t>
            </w:r>
            <w:proofErr w:type="spellStart"/>
            <w:r w:rsidRPr="006369F2">
              <w:rPr>
                <w:lang w:val="en-US"/>
              </w:rPr>
              <w:t>el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înainta</w:t>
            </w:r>
            <w:proofErr w:type="spellEnd"/>
            <w:r w:rsidRPr="006369F2">
              <w:rPr>
                <w:lang w:val="en-US"/>
              </w:rPr>
              <w:t xml:space="preserve"> </w:t>
            </w:r>
            <w:proofErr w:type="spellStart"/>
            <w:r w:rsidRPr="006369F2">
              <w:rPr>
                <w:lang w:val="en-US"/>
              </w:rPr>
              <w:t>obiecţii</w:t>
            </w:r>
            <w:proofErr w:type="spellEnd"/>
            <w:r w:rsidRPr="006369F2">
              <w:rPr>
                <w:lang w:val="en-US"/>
              </w:rPr>
              <w:t xml:space="preserve">, </w:t>
            </w:r>
            <w:proofErr w:type="spellStart"/>
            <w:r w:rsidRPr="006369F2">
              <w:rPr>
                <w:lang w:val="en-US"/>
              </w:rPr>
              <w:t>dar</w:t>
            </w:r>
            <w:proofErr w:type="spellEnd"/>
            <w:r w:rsidRPr="006369F2">
              <w:rPr>
                <w:lang w:val="en-US"/>
              </w:rPr>
              <w:t xml:space="preserve"> </w:t>
            </w:r>
            <w:proofErr w:type="spellStart"/>
            <w:r w:rsidRPr="006369F2">
              <w:rPr>
                <w:lang w:val="en-US"/>
              </w:rPr>
              <w:t>acestea</w:t>
            </w:r>
            <w:proofErr w:type="spellEnd"/>
            <w:r w:rsidRPr="006369F2">
              <w:rPr>
                <w:lang w:val="en-US"/>
              </w:rPr>
              <w:t xml:space="preserve"> nu </w:t>
            </w:r>
            <w:proofErr w:type="spellStart"/>
            <w:r w:rsidRPr="006369F2">
              <w:rPr>
                <w:lang w:val="en-US"/>
              </w:rPr>
              <w:t>îl</w:t>
            </w:r>
            <w:proofErr w:type="spellEnd"/>
            <w:r w:rsidRPr="006369F2">
              <w:rPr>
                <w:lang w:val="en-US"/>
              </w:rPr>
              <w:t xml:space="preserve"> </w:t>
            </w:r>
            <w:proofErr w:type="spellStart"/>
            <w:r w:rsidRPr="006369F2">
              <w:rPr>
                <w:lang w:val="en-US"/>
              </w:rPr>
              <w:t>scutește</w:t>
            </w:r>
            <w:proofErr w:type="spellEnd"/>
            <w:r w:rsidRPr="006369F2">
              <w:rPr>
                <w:lang w:val="en-US"/>
              </w:rPr>
              <w:t xml:space="preserve"> de </w:t>
            </w:r>
            <w:proofErr w:type="spellStart"/>
            <w:r w:rsidRPr="006369F2">
              <w:rPr>
                <w:lang w:val="en-US"/>
              </w:rPr>
              <w:t>obligația</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în</w:t>
            </w:r>
            <w:proofErr w:type="spellEnd"/>
            <w:r w:rsidRPr="006369F2">
              <w:rPr>
                <w:lang w:val="en-US"/>
              </w:rPr>
              <w:t xml:space="preserve"> afara </w:t>
            </w:r>
            <w:proofErr w:type="spellStart"/>
            <w:r w:rsidRPr="006369F2">
              <w:rPr>
                <w:lang w:val="en-US"/>
              </w:rPr>
              <w:t>cazului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ele</w:t>
            </w:r>
            <w:proofErr w:type="spellEnd"/>
            <w:r w:rsidRPr="006369F2">
              <w:rPr>
                <w:lang w:val="en-US"/>
              </w:rPr>
              <w:t xml:space="preserve"> </w:t>
            </w:r>
            <w:proofErr w:type="spellStart"/>
            <w:r w:rsidRPr="006369F2">
              <w:rPr>
                <w:lang w:val="en-US"/>
              </w:rPr>
              <w:t>contravin</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dispoziţiilor</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se </w:t>
            </w:r>
            <w:proofErr w:type="spellStart"/>
            <w:r w:rsidRPr="006369F2">
              <w:rPr>
                <w:lang w:val="en-US"/>
              </w:rPr>
              <w:t>creează</w:t>
            </w:r>
            <w:proofErr w:type="spellEnd"/>
            <w:r w:rsidRPr="006369F2">
              <w:rPr>
                <w:lang w:val="en-US"/>
              </w:rPr>
              <w:t xml:space="preserve"> </w:t>
            </w:r>
            <w:proofErr w:type="spellStart"/>
            <w:r w:rsidRPr="006369F2">
              <w:rPr>
                <w:lang w:val="en-US"/>
              </w:rPr>
              <w:t>dificultăţi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execuţie</w:t>
            </w:r>
            <w:proofErr w:type="spellEnd"/>
            <w:r w:rsidRPr="006369F2">
              <w:rPr>
                <w:lang w:val="en-US"/>
              </w:rPr>
              <w:t xml:space="preserve">, care </w:t>
            </w:r>
            <w:proofErr w:type="spellStart"/>
            <w:r w:rsidRPr="006369F2">
              <w:rPr>
                <w:lang w:val="en-US"/>
              </w:rPr>
              <w:t>generează</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
          <w:p w14:paraId="5A853F8F" w14:textId="41E8043B" w:rsidR="00F00011" w:rsidRPr="006369F2" w:rsidRDefault="00F00011" w:rsidP="00F00011">
            <w:pPr>
              <w:tabs>
                <w:tab w:val="left" w:pos="1276"/>
              </w:tabs>
              <w:jc w:val="both"/>
              <w:rPr>
                <w:lang w:val="en-US"/>
              </w:rPr>
            </w:pPr>
            <w:r w:rsidRPr="006369F2">
              <w:rPr>
                <w:lang w:val="en-US"/>
              </w:rPr>
              <w:t>7.1</w:t>
            </w:r>
            <w:r w:rsidR="00B14DFD" w:rsidRPr="006369F2">
              <w:rPr>
                <w:lang w:val="en-US"/>
              </w:rPr>
              <w:t>2</w:t>
            </w:r>
            <w:r w:rsidRPr="006369F2">
              <w:rPr>
                <w:lang w:val="en-US"/>
              </w:rPr>
              <w:t xml:space="preserve">. </w:t>
            </w:r>
            <w:proofErr w:type="spellStart"/>
            <w:r w:rsidRPr="006369F2">
              <w:rPr>
                <w:lang w:val="en-US"/>
              </w:rPr>
              <w:t>Trasarea</w:t>
            </w:r>
            <w:proofErr w:type="spellEnd"/>
            <w:r w:rsidRPr="006369F2">
              <w:rPr>
                <w:lang w:val="en-US"/>
              </w:rPr>
              <w:t xml:space="preserve"> </w:t>
            </w:r>
            <w:proofErr w:type="spellStart"/>
            <w:r w:rsidRPr="006369F2">
              <w:rPr>
                <w:lang w:val="en-US"/>
              </w:rPr>
              <w:t>axelor</w:t>
            </w:r>
            <w:proofErr w:type="spellEnd"/>
            <w:r w:rsidRPr="006369F2">
              <w:rPr>
                <w:lang w:val="en-US"/>
              </w:rPr>
              <w:t xml:space="preserve"> </w:t>
            </w:r>
            <w:proofErr w:type="spellStart"/>
            <w:r w:rsidRPr="006369F2">
              <w:rPr>
                <w:lang w:val="en-US"/>
              </w:rPr>
              <w:t>principale</w:t>
            </w:r>
            <w:proofErr w:type="spellEnd"/>
            <w:r w:rsidRPr="006369F2">
              <w:rPr>
                <w:lang w:val="en-US"/>
              </w:rPr>
              <w:t xml:space="preserve">, </w:t>
            </w:r>
            <w:proofErr w:type="spellStart"/>
            <w:r w:rsidRPr="006369F2">
              <w:rPr>
                <w:lang w:val="en-US"/>
              </w:rPr>
              <w:t>bornelor</w:t>
            </w:r>
            <w:proofErr w:type="spellEnd"/>
            <w:r w:rsidRPr="006369F2">
              <w:rPr>
                <w:lang w:val="en-US"/>
              </w:rPr>
              <w:t xml:space="preserve"> de </w:t>
            </w:r>
            <w:proofErr w:type="spellStart"/>
            <w:r w:rsidRPr="006369F2">
              <w:rPr>
                <w:lang w:val="en-US"/>
              </w:rPr>
              <w:t>referinţă</w:t>
            </w:r>
            <w:proofErr w:type="spellEnd"/>
            <w:r w:rsidRPr="006369F2">
              <w:rPr>
                <w:lang w:val="en-US"/>
              </w:rPr>
              <w:t xml:space="preserve">, </w:t>
            </w:r>
            <w:proofErr w:type="spellStart"/>
            <w:r w:rsidRPr="006369F2">
              <w:rPr>
                <w:lang w:val="en-US"/>
              </w:rPr>
              <w:t>căilor</w:t>
            </w:r>
            <w:proofErr w:type="spellEnd"/>
            <w:r w:rsidRPr="006369F2">
              <w:rPr>
                <w:lang w:val="en-US"/>
              </w:rPr>
              <w:t xml:space="preserve"> de </w:t>
            </w:r>
            <w:proofErr w:type="spellStart"/>
            <w:r w:rsidRPr="006369F2">
              <w:rPr>
                <w:lang w:val="en-US"/>
              </w:rPr>
              <w:t>circulaţie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limitelor</w:t>
            </w:r>
            <w:proofErr w:type="spellEnd"/>
            <w:r w:rsidRPr="006369F2">
              <w:rPr>
                <w:lang w:val="en-US"/>
              </w:rPr>
              <w:t xml:space="preserve"> </w:t>
            </w:r>
            <w:proofErr w:type="spellStart"/>
            <w:r w:rsidRPr="006369F2">
              <w:rPr>
                <w:lang w:val="en-US"/>
              </w:rPr>
              <w:t>terenului</w:t>
            </w:r>
            <w:proofErr w:type="spellEnd"/>
            <w:r w:rsidRPr="006369F2">
              <w:rPr>
                <w:lang w:val="en-US"/>
              </w:rPr>
              <w:t xml:space="preserve"> pus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materializarea</w:t>
            </w:r>
            <w:proofErr w:type="spellEnd"/>
            <w:r w:rsidRPr="006369F2">
              <w:rPr>
                <w:lang w:val="en-US"/>
              </w:rPr>
              <w:t xml:space="preserve"> </w:t>
            </w:r>
            <w:proofErr w:type="spellStart"/>
            <w:r w:rsidRPr="006369F2">
              <w:rPr>
                <w:lang w:val="en-US"/>
              </w:rPr>
              <w:t>cotelor</w:t>
            </w:r>
            <w:proofErr w:type="spellEnd"/>
            <w:r w:rsidRPr="006369F2">
              <w:rPr>
                <w:lang w:val="en-US"/>
              </w:rPr>
              <w:t xml:space="preserve"> de </w:t>
            </w:r>
            <w:proofErr w:type="spellStart"/>
            <w:r w:rsidRPr="006369F2">
              <w:rPr>
                <w:lang w:val="en-US"/>
              </w:rPr>
              <w:t>nivel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imediata</w:t>
            </w:r>
            <w:proofErr w:type="spellEnd"/>
            <w:r w:rsidRPr="006369F2">
              <w:rPr>
                <w:lang w:val="en-US"/>
              </w:rPr>
              <w:t xml:space="preserve"> </w:t>
            </w:r>
            <w:proofErr w:type="spellStart"/>
            <w:r w:rsidRPr="006369F2">
              <w:rPr>
                <w:lang w:val="en-US"/>
              </w:rPr>
              <w:t>apropiere</w:t>
            </w:r>
            <w:proofErr w:type="spellEnd"/>
            <w:r w:rsidRPr="006369F2">
              <w:rPr>
                <w:lang w:val="en-US"/>
              </w:rPr>
              <w:t xml:space="preserve"> a </w:t>
            </w:r>
            <w:proofErr w:type="spellStart"/>
            <w:r w:rsidRPr="006369F2">
              <w:rPr>
                <w:lang w:val="en-US"/>
              </w:rPr>
              <w:t>terenului</w:t>
            </w:r>
            <w:proofErr w:type="spellEnd"/>
            <w:r w:rsidRPr="006369F2">
              <w:rPr>
                <w:lang w:val="en-US"/>
              </w:rPr>
              <w:t xml:space="preserve">, sunt </w:t>
            </w:r>
            <w:proofErr w:type="spellStart"/>
            <w:r w:rsidRPr="006369F2">
              <w:rPr>
                <w:lang w:val="en-US"/>
              </w:rPr>
              <w:t>obligaţiuni</w:t>
            </w:r>
            <w:proofErr w:type="spellEnd"/>
            <w:r w:rsidRPr="006369F2">
              <w:rPr>
                <w:lang w:val="en-US"/>
              </w:rPr>
              <w:t xml:space="preserve"> ale </w:t>
            </w:r>
            <w:proofErr w:type="spellStart"/>
            <w:r w:rsidRPr="006369F2">
              <w:rPr>
                <w:lang w:val="en-US"/>
              </w:rPr>
              <w:t>Antreprenorului</w:t>
            </w:r>
            <w:proofErr w:type="spellEnd"/>
            <w:r w:rsidRPr="006369F2">
              <w:rPr>
                <w:lang w:val="en-US"/>
              </w:rPr>
              <w:t xml:space="preserve">. </w:t>
            </w:r>
          </w:p>
          <w:p w14:paraId="44E4319B" w14:textId="34ACC685" w:rsidR="00F00011" w:rsidRPr="006369F2" w:rsidRDefault="00F00011" w:rsidP="00F00011">
            <w:pPr>
              <w:tabs>
                <w:tab w:val="left" w:pos="1276"/>
              </w:tabs>
              <w:jc w:val="both"/>
              <w:rPr>
                <w:lang w:val="en-US"/>
              </w:rPr>
            </w:pPr>
            <w:r w:rsidRPr="006369F2">
              <w:rPr>
                <w:lang w:val="en-US"/>
              </w:rPr>
              <w:t>7.1</w:t>
            </w:r>
            <w:r w:rsidR="00B14DFD" w:rsidRPr="006369F2">
              <w:rPr>
                <w:lang w:val="en-US"/>
              </w:rPr>
              <w:t>3</w:t>
            </w:r>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trasării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proiectant</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protejeze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păstreze</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reperele</w:t>
            </w:r>
            <w:proofErr w:type="spellEnd"/>
            <w:r w:rsidRPr="006369F2">
              <w:rPr>
                <w:lang w:val="en-US"/>
              </w:rPr>
              <w:t xml:space="preserve">, </w:t>
            </w:r>
            <w:proofErr w:type="spellStart"/>
            <w:r w:rsidRPr="006369F2">
              <w:rPr>
                <w:lang w:val="en-US"/>
              </w:rPr>
              <w:t>bornele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w:t>
            </w:r>
            <w:proofErr w:type="spellStart"/>
            <w:r w:rsidRPr="006369F2">
              <w:rPr>
                <w:lang w:val="en-US"/>
              </w:rPr>
              <w:t>folosite</w:t>
            </w:r>
            <w:proofErr w:type="spellEnd"/>
            <w:r w:rsidRPr="006369F2">
              <w:rPr>
                <w:lang w:val="en-US"/>
              </w:rPr>
              <w:t xml:space="preserve"> la </w:t>
            </w:r>
            <w:proofErr w:type="spellStart"/>
            <w:r w:rsidRPr="006369F2">
              <w:rPr>
                <w:lang w:val="en-US"/>
              </w:rPr>
              <w:t>trasarea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014FED4A" w14:textId="0A7044B1" w:rsidR="00F00011" w:rsidRPr="006369F2" w:rsidRDefault="00F00011" w:rsidP="00F00011">
            <w:pPr>
              <w:tabs>
                <w:tab w:val="left" w:pos="1276"/>
              </w:tabs>
              <w:jc w:val="both"/>
              <w:rPr>
                <w:lang w:val="en-US"/>
              </w:rPr>
            </w:pPr>
            <w:r w:rsidRPr="006369F2">
              <w:rPr>
                <w:lang w:val="en-US"/>
              </w:rPr>
              <w:t>7.</w:t>
            </w:r>
            <w:r w:rsidR="00B14DFD" w:rsidRPr="006369F2">
              <w:rPr>
                <w:lang w:val="en-US"/>
              </w:rPr>
              <w:t>14</w:t>
            </w:r>
            <w:r w:rsidRPr="006369F2">
              <w:rPr>
                <w:lang w:val="en-US"/>
              </w:rPr>
              <w:t xml:space="preserve">. </w:t>
            </w:r>
            <w:proofErr w:type="spellStart"/>
            <w:r w:rsidRPr="006369F2">
              <w:rPr>
                <w:lang w:val="en-US"/>
              </w:rPr>
              <w:t>Ridicările</w:t>
            </w:r>
            <w:proofErr w:type="spellEnd"/>
            <w:r w:rsidRPr="006369F2">
              <w:rPr>
                <w:lang w:val="en-US"/>
              </w:rPr>
              <w:t xml:space="preserve"> de </w:t>
            </w:r>
            <w:proofErr w:type="spellStart"/>
            <w:r w:rsidRPr="006369F2">
              <w:rPr>
                <w:lang w:val="en-US"/>
              </w:rPr>
              <w:t>teren</w:t>
            </w:r>
            <w:proofErr w:type="spellEnd"/>
            <w:r w:rsidRPr="006369F2">
              <w:rPr>
                <w:lang w:val="en-US"/>
              </w:rPr>
              <w:t xml:space="preserve">, </w:t>
            </w:r>
            <w:proofErr w:type="spellStart"/>
            <w:r w:rsidRPr="006369F2">
              <w:rPr>
                <w:lang w:val="en-US"/>
              </w:rPr>
              <w:t>trasările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cotele</w:t>
            </w:r>
            <w:proofErr w:type="spellEnd"/>
            <w:r w:rsidRPr="006369F2">
              <w:rPr>
                <w:lang w:val="en-US"/>
              </w:rPr>
              <w:t xml:space="preserve"> de </w:t>
            </w:r>
            <w:proofErr w:type="spellStart"/>
            <w:r w:rsidRPr="006369F2">
              <w:rPr>
                <w:lang w:val="en-US"/>
              </w:rPr>
              <w:t>nivel</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roofErr w:type="spellStart"/>
            <w:r w:rsidRPr="006369F2">
              <w:rPr>
                <w:lang w:val="en-US"/>
              </w:rPr>
              <w:t>puse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sunt </w:t>
            </w:r>
            <w:proofErr w:type="spellStart"/>
            <w:r w:rsidRPr="006369F2">
              <w:rPr>
                <w:lang w:val="en-US"/>
              </w:rPr>
              <w:t>hotărâtoare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verifice</w:t>
            </w:r>
            <w:proofErr w:type="spellEnd"/>
            <w:r w:rsidRPr="006369F2">
              <w:rPr>
                <w:lang w:val="en-US"/>
              </w:rPr>
              <w:t xml:space="preserve"> </w:t>
            </w:r>
            <w:proofErr w:type="spellStart"/>
            <w:r w:rsidRPr="006369F2">
              <w:rPr>
                <w:lang w:val="en-US"/>
              </w:rPr>
              <w:t>documentele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erorile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inexactităţile</w:t>
            </w:r>
            <w:proofErr w:type="spellEnd"/>
            <w:r w:rsidRPr="006369F2">
              <w:rPr>
                <w:lang w:val="en-US"/>
              </w:rPr>
              <w:t xml:space="preserve"> </w:t>
            </w:r>
            <w:proofErr w:type="spellStart"/>
            <w:r w:rsidRPr="006369F2">
              <w:rPr>
                <w:lang w:val="en-US"/>
              </w:rPr>
              <w:t>constatate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presupuse</w:t>
            </w:r>
            <w:proofErr w:type="spellEnd"/>
            <w:r w:rsidRPr="006369F2">
              <w:rPr>
                <w:lang w:val="en-US"/>
              </w:rPr>
              <w:t xml:space="preserve">. </w:t>
            </w:r>
          </w:p>
          <w:p w14:paraId="724EEB86" w14:textId="37E615E9" w:rsidR="00F00011" w:rsidRPr="006369F2" w:rsidRDefault="00F00011" w:rsidP="00F00011">
            <w:pPr>
              <w:tabs>
                <w:tab w:val="left" w:pos="1276"/>
              </w:tabs>
              <w:jc w:val="both"/>
              <w:rPr>
                <w:lang w:val="en-US"/>
              </w:rPr>
            </w:pPr>
            <w:r w:rsidRPr="006369F2">
              <w:rPr>
                <w:lang w:val="en-US"/>
              </w:rPr>
              <w:t>7.</w:t>
            </w:r>
            <w:r w:rsidR="00B14DFD" w:rsidRPr="006369F2">
              <w:rPr>
                <w:lang w:val="en-US"/>
              </w:rPr>
              <w:t>15</w:t>
            </w:r>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stabilească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relaţiile</w:t>
            </w:r>
            <w:proofErr w:type="spellEnd"/>
            <w:r w:rsidRPr="006369F2">
              <w:rPr>
                <w:lang w:val="en-US"/>
              </w:rPr>
              <w:t xml:space="preserve"> care </w:t>
            </w:r>
            <w:proofErr w:type="spellStart"/>
            <w:r w:rsidRPr="006369F2">
              <w:rPr>
                <w:lang w:val="en-US"/>
              </w:rPr>
              <w:t>reglementează</w:t>
            </w:r>
            <w:proofErr w:type="spellEnd"/>
            <w:r w:rsidRPr="006369F2">
              <w:rPr>
                <w:lang w:val="en-US"/>
              </w:rPr>
              <w:t xml:space="preserve"> </w:t>
            </w:r>
            <w:proofErr w:type="spellStart"/>
            <w:r w:rsidRPr="006369F2">
              <w:rPr>
                <w:lang w:val="en-US"/>
              </w:rPr>
              <w:t>raporturile</w:t>
            </w:r>
            <w:proofErr w:type="spellEnd"/>
            <w:r w:rsidRPr="006369F2">
              <w:rPr>
                <w:lang w:val="en-US"/>
              </w:rPr>
              <w:t xml:space="preserve"> cu </w:t>
            </w:r>
            <w:proofErr w:type="spellStart"/>
            <w:r w:rsidRPr="006369F2">
              <w:rPr>
                <w:lang w:val="en-US"/>
              </w:rPr>
              <w:t>subantreprenorii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răspunzător</w:t>
            </w:r>
            <w:proofErr w:type="spellEnd"/>
            <w:r w:rsidRPr="006369F2">
              <w:rPr>
                <w:lang w:val="en-US"/>
              </w:rPr>
              <w:t xml:space="preserve"> </w:t>
            </w:r>
            <w:proofErr w:type="spellStart"/>
            <w:r w:rsidRPr="006369F2">
              <w:rPr>
                <w:lang w:val="en-US"/>
              </w:rPr>
              <w:t>faţă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obligațiunilor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profesionale</w:t>
            </w:r>
            <w:proofErr w:type="spellEnd"/>
            <w:r w:rsidRPr="006369F2">
              <w:rPr>
                <w:lang w:val="en-US"/>
              </w:rPr>
              <w:t xml:space="preserve">. </w:t>
            </w:r>
          </w:p>
          <w:p w14:paraId="58AE63FF" w14:textId="75637DC8" w:rsidR="00F00011" w:rsidRPr="006369F2" w:rsidRDefault="00F00011" w:rsidP="00F00011">
            <w:pPr>
              <w:tabs>
                <w:tab w:val="left" w:pos="1276"/>
              </w:tabs>
              <w:jc w:val="both"/>
              <w:rPr>
                <w:lang w:val="en-US"/>
              </w:rPr>
            </w:pPr>
            <w:r w:rsidRPr="006369F2">
              <w:rPr>
                <w:lang w:val="en-US"/>
              </w:rPr>
              <w:t>7.</w:t>
            </w:r>
            <w:r w:rsidR="00B14DFD" w:rsidRPr="006369F2">
              <w:rPr>
                <w:lang w:val="en-US"/>
              </w:rPr>
              <w:t>16</w:t>
            </w:r>
            <w:r w:rsidRPr="006369F2">
              <w:rPr>
                <w:lang w:val="en-US"/>
              </w:rPr>
              <w:t xml:space="preserve">. Pe </w:t>
            </w:r>
            <w:proofErr w:type="spellStart"/>
            <w:r w:rsidRPr="006369F2">
              <w:rPr>
                <w:lang w:val="en-US"/>
              </w:rPr>
              <w:t>parcursul</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dispună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
          <w:p w14:paraId="353F1DCE" w14:textId="77777777" w:rsidR="00D270BF" w:rsidRPr="006369F2" w:rsidRDefault="00F00011" w:rsidP="000A18B9">
            <w:pPr>
              <w:pStyle w:val="a3"/>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oricăror</w:t>
            </w:r>
            <w:proofErr w:type="spellEnd"/>
            <w:r w:rsidRPr="006369F2">
              <w:rPr>
                <w:lang w:val="en-US"/>
              </w:rPr>
              <w:t xml:space="preserve"> </w:t>
            </w:r>
            <w:proofErr w:type="spellStart"/>
            <w:r w:rsidRPr="006369F2">
              <w:rPr>
                <w:lang w:val="en-US"/>
              </w:rPr>
              <w:t>materiale</w:t>
            </w:r>
            <w:proofErr w:type="spellEnd"/>
            <w:r w:rsidRPr="006369F2">
              <w:rPr>
                <w:lang w:val="en-US"/>
              </w:rPr>
              <w:t xml:space="preserve"> care sunt </w:t>
            </w:r>
            <w:proofErr w:type="spellStart"/>
            <w:r w:rsidRPr="006369F2">
              <w:rPr>
                <w:lang w:val="en-US"/>
              </w:rPr>
              <w:t>calitativ</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
          <w:p w14:paraId="51673E74" w14:textId="77777777" w:rsidR="00D270BF" w:rsidRPr="006369F2" w:rsidRDefault="00F00011" w:rsidP="000A18B9">
            <w:pPr>
              <w:numPr>
                <w:ilvl w:val="0"/>
                <w:numId w:val="32"/>
              </w:numPr>
              <w:tabs>
                <w:tab w:val="left" w:pos="345"/>
              </w:tabs>
              <w:ind w:left="0" w:firstLine="0"/>
              <w:jc w:val="both"/>
              <w:rPr>
                <w:lang w:val="en-US"/>
              </w:rPr>
            </w:pPr>
            <w:proofErr w:type="spellStart"/>
            <w:r w:rsidRPr="006369F2">
              <w:rPr>
                <w:lang w:val="en-US"/>
              </w:rPr>
              <w:t>înlocuirea</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cu </w:t>
            </w:r>
            <w:proofErr w:type="spellStart"/>
            <w:r w:rsidRPr="006369F2">
              <w:rPr>
                <w:lang w:val="en-US"/>
              </w:rPr>
              <w:t>altele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
          <w:p w14:paraId="00D3C116" w14:textId="78B2536F" w:rsidR="00F00011" w:rsidRPr="006369F2" w:rsidRDefault="00F00011" w:rsidP="000A18B9">
            <w:pPr>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oricărei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w:t>
            </w:r>
            <w:r w:rsidR="00EF39F4" w:rsidRPr="006369F2">
              <w:rPr>
                <w:lang w:val="en-US"/>
              </w:rPr>
              <w:t>d</w:t>
            </w:r>
            <w:r w:rsidRPr="006369F2">
              <w:rPr>
                <w:lang w:val="en-US"/>
              </w:rPr>
              <w:t xml:space="preserve">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w:t>
            </w:r>
          </w:p>
          <w:p w14:paraId="56A30D68" w14:textId="591828A6" w:rsidR="00F00011" w:rsidRPr="006369F2" w:rsidRDefault="00F00011" w:rsidP="00F00011">
            <w:pPr>
              <w:tabs>
                <w:tab w:val="left" w:pos="314"/>
              </w:tabs>
              <w:jc w:val="both"/>
              <w:rPr>
                <w:lang w:val="en-US"/>
              </w:rPr>
            </w:pPr>
            <w:r w:rsidRPr="006369F2">
              <w:rPr>
                <w:lang w:val="en-US"/>
              </w:rPr>
              <w:t>7</w:t>
            </w:r>
            <w:r w:rsidR="00B14DFD" w:rsidRPr="006369F2">
              <w:rPr>
                <w:lang w:val="en-US"/>
              </w:rPr>
              <w:t>.17</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dispoziţiilor</w:t>
            </w:r>
            <w:proofErr w:type="spellEnd"/>
            <w:r w:rsidRPr="006369F2">
              <w:rPr>
                <w:lang w:val="en-US"/>
              </w:rPr>
              <w:t xml:space="preserve"> din </w:t>
            </w:r>
            <w:proofErr w:type="spellStart"/>
            <w:r w:rsidRPr="006369F2">
              <w:rPr>
                <w:lang w:val="en-US"/>
              </w:rPr>
              <w:t>punctul</w:t>
            </w:r>
            <w:proofErr w:type="spellEnd"/>
            <w:r w:rsidRPr="006369F2">
              <w:rPr>
                <w:lang w:val="en-US"/>
              </w:rPr>
              <w:t xml:space="preserve"> 4.1.,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opri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condiţiile</w:t>
            </w:r>
            <w:proofErr w:type="spellEnd"/>
            <w:r w:rsidRPr="006369F2">
              <w:rPr>
                <w:lang w:val="en-US"/>
              </w:rPr>
              <w:t xml:space="preserve"> </w:t>
            </w:r>
            <w:proofErr w:type="spellStart"/>
            <w:r w:rsidRPr="006369F2">
              <w:rPr>
                <w:lang w:val="en-US"/>
              </w:rPr>
              <w:t>legii</w:t>
            </w:r>
            <w:proofErr w:type="spellEnd"/>
            <w:r w:rsidRPr="006369F2">
              <w:rPr>
                <w:lang w:val="en-US"/>
              </w:rPr>
              <w:t xml:space="preserve">, </w:t>
            </w:r>
            <w:proofErr w:type="spellStart"/>
            <w:r w:rsidRPr="006369F2">
              <w:rPr>
                <w:lang w:val="en-US"/>
              </w:rPr>
              <w:t>totodată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compensează</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faptul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w:t>
            </w:r>
          </w:p>
          <w:p w14:paraId="48463343" w14:textId="32506EB9" w:rsidR="00F00011" w:rsidRPr="006369F2" w:rsidRDefault="00B14DFD" w:rsidP="00F00011">
            <w:pPr>
              <w:tabs>
                <w:tab w:val="left" w:pos="314"/>
              </w:tabs>
              <w:jc w:val="both"/>
              <w:rPr>
                <w:lang w:val="en-US"/>
              </w:rPr>
            </w:pPr>
            <w:r w:rsidRPr="006369F2">
              <w:rPr>
                <w:lang w:val="en-US"/>
              </w:rPr>
              <w:t>7.18</w:t>
            </w:r>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cazul</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care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timpul</w:t>
            </w:r>
            <w:proofErr w:type="spellEnd"/>
            <w:r w:rsidR="00F00011" w:rsidRPr="006369F2">
              <w:rPr>
                <w:lang w:val="en-US"/>
              </w:rPr>
              <w:t xml:space="preserve"> </w:t>
            </w:r>
            <w:proofErr w:type="spellStart"/>
            <w:r w:rsidR="00F00011" w:rsidRPr="006369F2">
              <w:rPr>
                <w:lang w:val="en-US"/>
              </w:rPr>
              <w:t>executării</w:t>
            </w:r>
            <w:proofErr w:type="spellEnd"/>
            <w:r w:rsidR="00F00011" w:rsidRPr="006369F2">
              <w:rPr>
                <w:lang w:val="en-US"/>
              </w:rPr>
              <w:t xml:space="preserve"> </w:t>
            </w:r>
            <w:proofErr w:type="spellStart"/>
            <w:r w:rsidR="00F00011" w:rsidRPr="006369F2">
              <w:rPr>
                <w:lang w:val="en-US"/>
              </w:rPr>
              <w:t>lucrărilor</w:t>
            </w:r>
            <w:proofErr w:type="spellEnd"/>
            <w:r w:rsidR="00F00011" w:rsidRPr="006369F2">
              <w:rPr>
                <w:lang w:val="en-US"/>
              </w:rPr>
              <w:t xml:space="preserve">, pe </w:t>
            </w:r>
            <w:proofErr w:type="spellStart"/>
            <w:r w:rsidR="00F00011" w:rsidRPr="006369F2">
              <w:rPr>
                <w:lang w:val="en-US"/>
              </w:rPr>
              <w:t>amplasamente</w:t>
            </w:r>
            <w:proofErr w:type="spellEnd"/>
            <w:r w:rsidR="00F00011" w:rsidRPr="006369F2">
              <w:rPr>
                <w:lang w:val="en-US"/>
              </w:rPr>
              <w:t xml:space="preserve"> se </w:t>
            </w:r>
            <w:proofErr w:type="spellStart"/>
            <w:r w:rsidR="00F00011" w:rsidRPr="006369F2">
              <w:rPr>
                <w:lang w:val="en-US"/>
              </w:rPr>
              <w:t>descoperă</w:t>
            </w:r>
            <w:proofErr w:type="spellEnd"/>
            <w:r w:rsidR="00F00011" w:rsidRPr="006369F2">
              <w:rPr>
                <w:lang w:val="en-US"/>
              </w:rPr>
              <w:t xml:space="preserve"> </w:t>
            </w:r>
            <w:proofErr w:type="spellStart"/>
            <w:r w:rsidR="00F00011" w:rsidRPr="006369F2">
              <w:rPr>
                <w:lang w:val="en-US"/>
              </w:rPr>
              <w:t>valori</w:t>
            </w:r>
            <w:proofErr w:type="spellEnd"/>
            <w:r w:rsidR="00F00011" w:rsidRPr="006369F2">
              <w:rPr>
                <w:lang w:val="en-US"/>
              </w:rPr>
              <w:t xml:space="preserve"> </w:t>
            </w:r>
            <w:proofErr w:type="spellStart"/>
            <w:r w:rsidR="00F00011" w:rsidRPr="006369F2">
              <w:rPr>
                <w:lang w:val="en-US"/>
              </w:rPr>
              <w:t>istorice</w:t>
            </w:r>
            <w:proofErr w:type="spellEnd"/>
            <w:r w:rsidR="00F00011" w:rsidRPr="006369F2">
              <w:rPr>
                <w:lang w:val="en-US"/>
              </w:rPr>
              <w:t xml:space="preserve">, </w:t>
            </w:r>
            <w:proofErr w:type="spellStart"/>
            <w:r w:rsidR="00F00011" w:rsidRPr="006369F2">
              <w:rPr>
                <w:lang w:val="en-US"/>
              </w:rPr>
              <w:t>artistice</w:t>
            </w:r>
            <w:proofErr w:type="spellEnd"/>
            <w:r w:rsidR="00F00011" w:rsidRPr="006369F2">
              <w:rPr>
                <w:lang w:val="en-US"/>
              </w:rPr>
              <w:t xml:space="preserve"> </w:t>
            </w:r>
            <w:proofErr w:type="spellStart"/>
            <w:r w:rsidR="00F00011" w:rsidRPr="006369F2">
              <w:rPr>
                <w:lang w:val="en-US"/>
              </w:rPr>
              <w:t>sau</w:t>
            </w:r>
            <w:proofErr w:type="spellEnd"/>
            <w:r w:rsidR="00F00011" w:rsidRPr="006369F2">
              <w:rPr>
                <w:lang w:val="en-US"/>
              </w:rPr>
              <w:t xml:space="preserve"> </w:t>
            </w:r>
            <w:proofErr w:type="spellStart"/>
            <w:r w:rsidR="00F00011" w:rsidRPr="006369F2">
              <w:rPr>
                <w:lang w:val="en-US"/>
              </w:rPr>
              <w:t>ştiinţifice</w:t>
            </w:r>
            <w:proofErr w:type="spellEnd"/>
            <w:r w:rsidR="00F00011" w:rsidRPr="006369F2">
              <w:rPr>
                <w:lang w:val="en-US"/>
              </w:rPr>
              <w:t xml:space="preserve">, </w:t>
            </w:r>
            <w:proofErr w:type="spellStart"/>
            <w:r w:rsidR="00F00011" w:rsidRPr="006369F2">
              <w:rPr>
                <w:lang w:val="en-US"/>
              </w:rPr>
              <w:t>Antreprenorul</w:t>
            </w:r>
            <w:proofErr w:type="spellEnd"/>
            <w:r w:rsidR="00F00011" w:rsidRPr="006369F2">
              <w:rPr>
                <w:lang w:val="en-US"/>
              </w:rPr>
              <w:t xml:space="preserve"> </w:t>
            </w:r>
            <w:proofErr w:type="spellStart"/>
            <w:r w:rsidR="00F00011" w:rsidRPr="006369F2">
              <w:rPr>
                <w:lang w:val="en-US"/>
              </w:rPr>
              <w:t>este</w:t>
            </w:r>
            <w:proofErr w:type="spellEnd"/>
            <w:r w:rsidR="00F00011" w:rsidRPr="006369F2">
              <w:rPr>
                <w:lang w:val="en-US"/>
              </w:rPr>
              <w:t xml:space="preserve"> </w:t>
            </w:r>
            <w:proofErr w:type="spellStart"/>
            <w:r w:rsidR="00F00011" w:rsidRPr="006369F2">
              <w:rPr>
                <w:lang w:val="en-US"/>
              </w:rPr>
              <w:t>obligat</w:t>
            </w:r>
            <w:proofErr w:type="spellEnd"/>
            <w:r w:rsidR="00F00011" w:rsidRPr="006369F2">
              <w:rPr>
                <w:lang w:val="en-US"/>
              </w:rPr>
              <w:t xml:space="preserve"> </w:t>
            </w:r>
            <w:proofErr w:type="spellStart"/>
            <w:r w:rsidR="00F00011" w:rsidRPr="006369F2">
              <w:rPr>
                <w:lang w:val="en-US"/>
              </w:rPr>
              <w:t>să</w:t>
            </w:r>
            <w:proofErr w:type="spellEnd"/>
            <w:r w:rsidR="00F00011" w:rsidRPr="006369F2">
              <w:rPr>
                <w:lang w:val="en-US"/>
              </w:rPr>
              <w:t xml:space="preserve"> </w:t>
            </w:r>
            <w:proofErr w:type="spellStart"/>
            <w:r w:rsidR="00F00011" w:rsidRPr="006369F2">
              <w:rPr>
                <w:lang w:val="en-US"/>
              </w:rPr>
              <w:t>oprească</w:t>
            </w:r>
            <w:proofErr w:type="spellEnd"/>
            <w:r w:rsidR="00F00011" w:rsidRPr="006369F2">
              <w:rPr>
                <w:lang w:val="en-US"/>
              </w:rPr>
              <w:t xml:space="preserve"> </w:t>
            </w:r>
            <w:proofErr w:type="spellStart"/>
            <w:r w:rsidR="00F00011" w:rsidRPr="006369F2">
              <w:rPr>
                <w:lang w:val="en-US"/>
              </w:rPr>
              <w:t>execuţia</w:t>
            </w:r>
            <w:proofErr w:type="spellEnd"/>
            <w:r w:rsidR="00F00011" w:rsidRPr="006369F2">
              <w:rPr>
                <w:lang w:val="en-US"/>
              </w:rPr>
              <w:t xml:space="preserve"> </w:t>
            </w:r>
            <w:proofErr w:type="spellStart"/>
            <w:r w:rsidR="00F00011" w:rsidRPr="006369F2">
              <w:rPr>
                <w:lang w:val="en-US"/>
              </w:rPr>
              <w:t>lucrărilor</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zona </w:t>
            </w:r>
            <w:proofErr w:type="spellStart"/>
            <w:r w:rsidR="00F00011" w:rsidRPr="006369F2">
              <w:rPr>
                <w:lang w:val="en-US"/>
              </w:rPr>
              <w:t>respectivă</w:t>
            </w:r>
            <w:proofErr w:type="spellEnd"/>
            <w:r w:rsidR="00F00011" w:rsidRPr="006369F2">
              <w:rPr>
                <w:lang w:val="en-US"/>
              </w:rPr>
              <w:t xml:space="preserve"> </w:t>
            </w:r>
            <w:proofErr w:type="spellStart"/>
            <w:r w:rsidR="00F00011" w:rsidRPr="006369F2">
              <w:rPr>
                <w:lang w:val="en-US"/>
              </w:rPr>
              <w:t>şi</w:t>
            </w:r>
            <w:proofErr w:type="spellEnd"/>
            <w:r w:rsidR="00F00011" w:rsidRPr="006369F2">
              <w:rPr>
                <w:lang w:val="en-US"/>
              </w:rPr>
              <w:t xml:space="preserve"> </w:t>
            </w:r>
            <w:proofErr w:type="spellStart"/>
            <w:r w:rsidR="00F00011" w:rsidRPr="006369F2">
              <w:rPr>
                <w:lang w:val="en-US"/>
              </w:rPr>
              <w:t>să</w:t>
            </w:r>
            <w:proofErr w:type="spellEnd"/>
            <w:r w:rsidR="00F00011" w:rsidRPr="006369F2">
              <w:rPr>
                <w:lang w:val="en-US"/>
              </w:rPr>
              <w:t xml:space="preserve"> </w:t>
            </w:r>
            <w:proofErr w:type="spellStart"/>
            <w:r w:rsidR="00F00011" w:rsidRPr="006369F2">
              <w:rPr>
                <w:lang w:val="en-US"/>
              </w:rPr>
              <w:t>co</w:t>
            </w:r>
            <w:r w:rsidR="00B44AC6" w:rsidRPr="006369F2">
              <w:rPr>
                <w:lang w:val="en-US"/>
              </w:rPr>
              <w:t>munice</w:t>
            </w:r>
            <w:proofErr w:type="spellEnd"/>
            <w:r w:rsidR="00B44AC6" w:rsidRPr="006369F2">
              <w:rPr>
                <w:lang w:val="en-US"/>
              </w:rPr>
              <w:t xml:space="preserve"> </w:t>
            </w:r>
            <w:proofErr w:type="spellStart"/>
            <w:r w:rsidR="00B44AC6" w:rsidRPr="006369F2">
              <w:rPr>
                <w:lang w:val="en-US"/>
              </w:rPr>
              <w:t>Beneficiarului</w:t>
            </w:r>
            <w:proofErr w:type="spellEnd"/>
            <w:r w:rsidR="00B44AC6" w:rsidRPr="006369F2">
              <w:rPr>
                <w:lang w:val="en-US"/>
              </w:rPr>
              <w:t xml:space="preserve"> </w:t>
            </w:r>
            <w:proofErr w:type="spellStart"/>
            <w:r w:rsidR="00B44AC6" w:rsidRPr="006369F2">
              <w:rPr>
                <w:lang w:val="en-US"/>
              </w:rPr>
              <w:t>și</w:t>
            </w:r>
            <w:proofErr w:type="spellEnd"/>
            <w:r w:rsidR="00B44AC6" w:rsidRPr="006369F2">
              <w:rPr>
                <w:lang w:val="en-US"/>
              </w:rPr>
              <w:t xml:space="preserve"> </w:t>
            </w:r>
            <w:proofErr w:type="spellStart"/>
            <w:r w:rsidR="00B44AC6" w:rsidRPr="006369F2">
              <w:rPr>
                <w:lang w:val="en-US"/>
              </w:rPr>
              <w:t>autorităților</w:t>
            </w:r>
            <w:proofErr w:type="spellEnd"/>
            <w:r w:rsidR="00B44AC6" w:rsidRPr="006369F2">
              <w:rPr>
                <w:lang w:val="en-US"/>
              </w:rPr>
              <w:t xml:space="preserve"> de </w:t>
            </w:r>
            <w:proofErr w:type="spellStart"/>
            <w:r w:rsidR="00B44AC6" w:rsidRPr="006369F2">
              <w:rPr>
                <w:lang w:val="en-US"/>
              </w:rPr>
              <w:t>specialitate</w:t>
            </w:r>
            <w:proofErr w:type="spellEnd"/>
            <w:r w:rsidR="00B44AC6" w:rsidRPr="006369F2">
              <w:rPr>
                <w:lang w:val="en-US"/>
              </w:rPr>
              <w:t xml:space="preserve"> </w:t>
            </w:r>
            <w:proofErr w:type="spellStart"/>
            <w:r w:rsidR="00B44AC6" w:rsidRPr="006369F2">
              <w:rPr>
                <w:lang w:val="en-US"/>
              </w:rPr>
              <w:t>responsabile</w:t>
            </w:r>
            <w:proofErr w:type="spellEnd"/>
            <w:r w:rsidR="00F00011" w:rsidRPr="006369F2">
              <w:rPr>
                <w:lang w:val="en-US"/>
              </w:rPr>
              <w:t xml:space="preserve">. </w:t>
            </w:r>
          </w:p>
          <w:p w14:paraId="48296688" w14:textId="0AF642E2" w:rsidR="00F00011" w:rsidRPr="006369F2" w:rsidRDefault="00F00011" w:rsidP="00F00011">
            <w:pPr>
              <w:tabs>
                <w:tab w:val="left" w:pos="314"/>
              </w:tabs>
              <w:jc w:val="both"/>
              <w:rPr>
                <w:lang w:val="en-US"/>
              </w:rPr>
            </w:pPr>
            <w:r w:rsidRPr="006369F2">
              <w:rPr>
                <w:lang w:val="en-US"/>
              </w:rPr>
              <w:t>7</w:t>
            </w:r>
            <w:r w:rsidR="00B14DFD" w:rsidRPr="006369F2">
              <w:rPr>
                <w:lang w:val="en-US"/>
              </w:rPr>
              <w:t>.19</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timpul</w:t>
            </w:r>
            <w:proofErr w:type="spellEnd"/>
            <w:r w:rsidRPr="006369F2">
              <w:rPr>
                <w:lang w:val="en-US"/>
              </w:rPr>
              <w:t xml:space="preserve"> </w:t>
            </w:r>
            <w:proofErr w:type="spellStart"/>
            <w:r w:rsidRPr="006369F2">
              <w:rPr>
                <w:lang w:val="en-US"/>
              </w:rPr>
              <w:t>desfăşurării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menţină</w:t>
            </w:r>
            <w:proofErr w:type="spellEnd"/>
            <w:r w:rsidRPr="006369F2">
              <w:rPr>
                <w:lang w:val="en-US"/>
              </w:rPr>
              <w:t xml:space="preserve"> </w:t>
            </w:r>
            <w:proofErr w:type="spellStart"/>
            <w:r w:rsidRPr="006369F2">
              <w:rPr>
                <w:lang w:val="en-US"/>
              </w:rPr>
              <w:t>căile</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libere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retragă</w:t>
            </w:r>
            <w:proofErr w:type="spellEnd"/>
            <w:r w:rsidRPr="006369F2">
              <w:rPr>
                <w:lang w:val="en-US"/>
              </w:rPr>
              <w:t xml:space="preserve"> </w:t>
            </w:r>
            <w:proofErr w:type="spellStart"/>
            <w:r w:rsidRPr="006369F2">
              <w:rPr>
                <w:lang w:val="en-US"/>
              </w:rPr>
              <w:t>utilajele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r w:rsidRPr="006369F2">
              <w:rPr>
                <w:lang w:val="en-US"/>
              </w:rPr>
              <w:lastRenderedPageBreak/>
              <w:t xml:space="preserve">de </w:t>
            </w:r>
            <w:proofErr w:type="spellStart"/>
            <w:r w:rsidRPr="006369F2">
              <w:rPr>
                <w:lang w:val="en-US"/>
              </w:rPr>
              <w:t>orice</w:t>
            </w:r>
            <w:proofErr w:type="spellEnd"/>
            <w:r w:rsidRPr="006369F2">
              <w:rPr>
                <w:lang w:val="en-US"/>
              </w:rPr>
              <w:t xml:space="preserve"> </w:t>
            </w:r>
            <w:proofErr w:type="spellStart"/>
            <w:r w:rsidRPr="006369F2">
              <w:rPr>
                <w:lang w:val="en-US"/>
              </w:rPr>
              <w:t>fel</w:t>
            </w:r>
            <w:proofErr w:type="spellEnd"/>
            <w:r w:rsidRPr="006369F2">
              <w:rPr>
                <w:lang w:val="en-US"/>
              </w:rPr>
              <w:t xml:space="preserve">, care nu sunt </w:t>
            </w:r>
            <w:proofErr w:type="spellStart"/>
            <w:r w:rsidRPr="006369F2">
              <w:rPr>
                <w:lang w:val="en-US"/>
              </w:rPr>
              <w:t>necesare</w:t>
            </w:r>
            <w:proofErr w:type="spellEnd"/>
            <w:r w:rsidRPr="006369F2">
              <w:rPr>
                <w:lang w:val="en-US"/>
              </w:rPr>
              <w:t xml:space="preserve">, </w:t>
            </w:r>
            <w:proofErr w:type="spellStart"/>
            <w:r w:rsidRPr="006369F2">
              <w:rPr>
                <w:lang w:val="en-US"/>
              </w:rPr>
              <w:t>iar</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evacua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utilajele</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readuce</w:t>
            </w:r>
            <w:proofErr w:type="spellEnd"/>
            <w:r w:rsidRPr="006369F2">
              <w:rPr>
                <w:lang w:val="en-US"/>
              </w:rPr>
              <w:t xml:space="preserve"> </w:t>
            </w:r>
            <w:proofErr w:type="spellStart"/>
            <w:r w:rsidRPr="006369F2">
              <w:rPr>
                <w:lang w:val="en-US"/>
              </w:rPr>
              <w:t>în</w:t>
            </w:r>
            <w:proofErr w:type="spellEnd"/>
            <w:r w:rsidRPr="006369F2">
              <w:rPr>
                <w:lang w:val="en-US"/>
              </w:rPr>
              <w:t xml:space="preserve"> stare </w:t>
            </w:r>
            <w:proofErr w:type="spellStart"/>
            <w:r w:rsidRPr="006369F2">
              <w:rPr>
                <w:lang w:val="en-US"/>
              </w:rPr>
              <w:t>inițială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sectoarele</w:t>
            </w:r>
            <w:proofErr w:type="spellEnd"/>
            <w:r w:rsidRPr="006369F2">
              <w:rPr>
                <w:lang w:val="en-US"/>
              </w:rPr>
              <w:t xml:space="preserve"> pe care le-a </w:t>
            </w:r>
            <w:proofErr w:type="spellStart"/>
            <w:r w:rsidRPr="006369F2">
              <w:rPr>
                <w:lang w:val="en-US"/>
              </w:rPr>
              <w:t>utilizat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
          <w:p w14:paraId="774F5D66" w14:textId="06434035" w:rsidR="00F00011" w:rsidRPr="006369F2" w:rsidRDefault="00B14DFD" w:rsidP="00F00011">
            <w:pPr>
              <w:tabs>
                <w:tab w:val="left" w:pos="314"/>
              </w:tabs>
              <w:jc w:val="both"/>
              <w:rPr>
                <w:lang w:val="en-US"/>
              </w:rPr>
            </w:pPr>
            <w:r w:rsidRPr="006369F2">
              <w:rPr>
                <w:lang w:val="en-US"/>
              </w:rPr>
              <w:t>7.20</w:t>
            </w:r>
            <w:r w:rsidR="00F00011" w:rsidRPr="006369F2">
              <w:rPr>
                <w:lang w:val="en-US"/>
              </w:rPr>
              <w:t xml:space="preserve">. </w:t>
            </w:r>
            <w:proofErr w:type="spellStart"/>
            <w:r w:rsidR="00F00011" w:rsidRPr="006369F2">
              <w:rPr>
                <w:lang w:val="en-US"/>
              </w:rPr>
              <w:t>Lucrările</w:t>
            </w:r>
            <w:proofErr w:type="spellEnd"/>
            <w:r w:rsidR="00F00011" w:rsidRPr="006369F2">
              <w:rPr>
                <w:lang w:val="en-US"/>
              </w:rPr>
              <w:t xml:space="preserve"> </w:t>
            </w:r>
            <w:proofErr w:type="spellStart"/>
            <w:r w:rsidR="00F00011" w:rsidRPr="006369F2">
              <w:rPr>
                <w:lang w:val="en-US"/>
              </w:rPr>
              <w:t>suplimentare</w:t>
            </w:r>
            <w:proofErr w:type="spellEnd"/>
            <w:r w:rsidR="00F00011" w:rsidRPr="006369F2">
              <w:rPr>
                <w:lang w:val="en-US"/>
              </w:rPr>
              <w:t xml:space="preserve"> </w:t>
            </w:r>
            <w:proofErr w:type="spellStart"/>
            <w:r w:rsidR="00F00011" w:rsidRPr="006369F2">
              <w:rPr>
                <w:lang w:val="en-US"/>
              </w:rPr>
              <w:t>față</w:t>
            </w:r>
            <w:proofErr w:type="spellEnd"/>
            <w:r w:rsidR="00F00011" w:rsidRPr="006369F2">
              <w:rPr>
                <w:lang w:val="en-US"/>
              </w:rPr>
              <w:t xml:space="preserve"> de </w:t>
            </w:r>
            <w:proofErr w:type="spellStart"/>
            <w:r w:rsidR="00F00011" w:rsidRPr="006369F2">
              <w:rPr>
                <w:lang w:val="en-US"/>
              </w:rPr>
              <w:t>cele</w:t>
            </w:r>
            <w:proofErr w:type="spellEnd"/>
            <w:r w:rsidR="00F00011" w:rsidRPr="006369F2">
              <w:rPr>
                <w:lang w:val="en-US"/>
              </w:rPr>
              <w:t xml:space="preserve"> </w:t>
            </w:r>
            <w:proofErr w:type="spellStart"/>
            <w:r w:rsidR="00F00011" w:rsidRPr="006369F2">
              <w:rPr>
                <w:lang w:val="en-US"/>
              </w:rPr>
              <w:t>contractate</w:t>
            </w:r>
            <w:proofErr w:type="spellEnd"/>
            <w:r w:rsidR="00F00011" w:rsidRPr="006369F2">
              <w:rPr>
                <w:lang w:val="en-US"/>
              </w:rPr>
              <w:t xml:space="preserve">, considerate </w:t>
            </w:r>
            <w:proofErr w:type="spellStart"/>
            <w:r w:rsidR="00F00011" w:rsidRPr="006369F2">
              <w:rPr>
                <w:lang w:val="en-US"/>
              </w:rPr>
              <w:t>necesare</w:t>
            </w:r>
            <w:proofErr w:type="spellEnd"/>
            <w:r w:rsidR="00F00011" w:rsidRPr="006369F2">
              <w:rPr>
                <w:lang w:val="en-US"/>
              </w:rPr>
              <w:t xml:space="preserve"> de </w:t>
            </w:r>
            <w:proofErr w:type="spellStart"/>
            <w:r w:rsidR="00F00011" w:rsidRPr="006369F2">
              <w:rPr>
                <w:lang w:val="en-US"/>
              </w:rPr>
              <w:t>Antreprenor</w:t>
            </w:r>
            <w:proofErr w:type="spellEnd"/>
            <w:r w:rsidR="00F00011" w:rsidRPr="006369F2">
              <w:rPr>
                <w:lang w:val="en-US"/>
              </w:rPr>
              <w:t xml:space="preserve">, nu pot fi </w:t>
            </w:r>
            <w:proofErr w:type="spellStart"/>
            <w:r w:rsidR="00F00011" w:rsidRPr="006369F2">
              <w:rPr>
                <w:lang w:val="en-US"/>
              </w:rPr>
              <w:t>demarate</w:t>
            </w:r>
            <w:proofErr w:type="spellEnd"/>
            <w:r w:rsidR="00F00011" w:rsidRPr="006369F2">
              <w:rPr>
                <w:lang w:val="en-US"/>
              </w:rPr>
              <w:t xml:space="preserve"> </w:t>
            </w:r>
            <w:proofErr w:type="spellStart"/>
            <w:r w:rsidR="00F00011" w:rsidRPr="006369F2">
              <w:rPr>
                <w:lang w:val="en-US"/>
              </w:rPr>
              <w:t>sau</w:t>
            </w:r>
            <w:proofErr w:type="spellEnd"/>
            <w:r w:rsidR="00F00011" w:rsidRPr="006369F2">
              <w:rPr>
                <w:lang w:val="en-US"/>
              </w:rPr>
              <w:t xml:space="preserve"> </w:t>
            </w:r>
            <w:proofErr w:type="spellStart"/>
            <w:r w:rsidR="00F00011" w:rsidRPr="006369F2">
              <w:rPr>
                <w:lang w:val="en-US"/>
              </w:rPr>
              <w:t>exe</w:t>
            </w:r>
            <w:r w:rsidR="00772EC8" w:rsidRPr="006369F2">
              <w:rPr>
                <w:lang w:val="en-US"/>
              </w:rPr>
              <w:t>cutate</w:t>
            </w:r>
            <w:proofErr w:type="spellEnd"/>
            <w:r w:rsidR="00772EC8" w:rsidRPr="006369F2">
              <w:rPr>
                <w:lang w:val="en-US"/>
              </w:rPr>
              <w:t xml:space="preserve"> </w:t>
            </w:r>
            <w:proofErr w:type="spellStart"/>
            <w:r w:rsidR="00772EC8" w:rsidRPr="006369F2">
              <w:rPr>
                <w:lang w:val="en-US"/>
              </w:rPr>
              <w:t>fără</w:t>
            </w:r>
            <w:proofErr w:type="spellEnd"/>
            <w:r w:rsidR="00772EC8" w:rsidRPr="006369F2">
              <w:rPr>
                <w:lang w:val="en-US"/>
              </w:rPr>
              <w:t xml:space="preserve"> </w:t>
            </w:r>
            <w:proofErr w:type="spellStart"/>
            <w:r w:rsidR="00772EC8" w:rsidRPr="006369F2">
              <w:rPr>
                <w:lang w:val="en-US"/>
              </w:rPr>
              <w:t>modificarea</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Acord</w:t>
            </w:r>
            <w:r w:rsidR="00F00011" w:rsidRPr="006369F2">
              <w:rPr>
                <w:lang w:val="en-US"/>
              </w:rPr>
              <w:t xml:space="preserve"> </w:t>
            </w:r>
            <w:proofErr w:type="spellStart"/>
            <w:r w:rsidR="00F00011" w:rsidRPr="006369F2">
              <w:rPr>
                <w:lang w:val="en-US"/>
              </w:rPr>
              <w:t>adițional</w:t>
            </w:r>
            <w:proofErr w:type="spellEnd"/>
            <w:r w:rsidR="00F00011" w:rsidRPr="006369F2">
              <w:rPr>
                <w:lang w:val="en-US"/>
              </w:rPr>
              <w:t xml:space="preserve"> a </w:t>
            </w:r>
            <w:proofErr w:type="spellStart"/>
            <w:r w:rsidR="00F00011" w:rsidRPr="006369F2">
              <w:rPr>
                <w:lang w:val="en-US"/>
              </w:rPr>
              <w:t>prezentului</w:t>
            </w:r>
            <w:proofErr w:type="spellEnd"/>
            <w:r w:rsidR="00F00011" w:rsidRPr="006369F2">
              <w:rPr>
                <w:lang w:val="en-US"/>
              </w:rPr>
              <w:t xml:space="preserve"> contract. </w:t>
            </w:r>
          </w:p>
          <w:p w14:paraId="3ABF04C5" w14:textId="07B2387C" w:rsidR="00F00011" w:rsidRPr="006369F2" w:rsidRDefault="00B14DFD" w:rsidP="00F00011">
            <w:pPr>
              <w:tabs>
                <w:tab w:val="left" w:pos="314"/>
              </w:tabs>
              <w:jc w:val="both"/>
              <w:rPr>
                <w:lang w:val="en-US"/>
              </w:rPr>
            </w:pPr>
            <w:r w:rsidRPr="006369F2">
              <w:rPr>
                <w:lang w:val="en-US"/>
              </w:rPr>
              <w:t>7.21</w:t>
            </w:r>
            <w:r w:rsidR="00F00011" w:rsidRPr="006369F2">
              <w:rPr>
                <w:lang w:val="en-US"/>
              </w:rPr>
              <w:t xml:space="preserve">. </w:t>
            </w:r>
            <w:proofErr w:type="spellStart"/>
            <w:r w:rsidR="00F00011" w:rsidRPr="006369F2">
              <w:rPr>
                <w:lang w:val="en-US"/>
              </w:rPr>
              <w:t>Antre</w:t>
            </w:r>
            <w:r w:rsidR="00772EC8" w:rsidRPr="006369F2">
              <w:rPr>
                <w:lang w:val="en-US"/>
              </w:rPr>
              <w:t>prenorul</w:t>
            </w:r>
            <w:proofErr w:type="spellEnd"/>
            <w:r w:rsidR="00772EC8" w:rsidRPr="006369F2">
              <w:rPr>
                <w:lang w:val="en-US"/>
              </w:rPr>
              <w:t xml:space="preserve"> </w:t>
            </w:r>
            <w:proofErr w:type="spellStart"/>
            <w:r w:rsidR="00772EC8" w:rsidRPr="006369F2">
              <w:rPr>
                <w:lang w:val="en-US"/>
              </w:rPr>
              <w:t>răspunde</w:t>
            </w:r>
            <w:proofErr w:type="spellEnd"/>
            <w:r w:rsidR="00772EC8" w:rsidRPr="006369F2">
              <w:rPr>
                <w:lang w:val="en-US"/>
              </w:rPr>
              <w:t xml:space="preserve"> </w:t>
            </w:r>
            <w:proofErr w:type="spellStart"/>
            <w:r w:rsidR="00772EC8" w:rsidRPr="006369F2">
              <w:rPr>
                <w:lang w:val="en-US"/>
              </w:rPr>
              <w:t>pentru</w:t>
            </w:r>
            <w:proofErr w:type="spellEnd"/>
            <w:r w:rsidR="00772EC8" w:rsidRPr="006369F2">
              <w:rPr>
                <w:lang w:val="en-US"/>
              </w:rPr>
              <w:t xml:space="preserve"> </w:t>
            </w:r>
            <w:proofErr w:type="spellStart"/>
            <w:r w:rsidR="00772EC8" w:rsidRPr="006369F2">
              <w:rPr>
                <w:lang w:val="en-US"/>
              </w:rPr>
              <w:t>defectele</w:t>
            </w:r>
            <w:proofErr w:type="spellEnd"/>
            <w:r w:rsidR="00F00011" w:rsidRPr="006369F2">
              <w:rPr>
                <w:lang w:val="en-US"/>
              </w:rPr>
              <w:t xml:space="preserve"> </w:t>
            </w:r>
            <w:proofErr w:type="spellStart"/>
            <w:r w:rsidR="00F00011" w:rsidRPr="006369F2">
              <w:rPr>
                <w:lang w:val="en-US"/>
              </w:rPr>
              <w:t>ascunse</w:t>
            </w:r>
            <w:proofErr w:type="spellEnd"/>
            <w:r w:rsidR="00F00011" w:rsidRPr="006369F2">
              <w:rPr>
                <w:lang w:val="en-US"/>
              </w:rPr>
              <w:t xml:space="preserve"> ale </w:t>
            </w:r>
            <w:proofErr w:type="spellStart"/>
            <w:r w:rsidR="00F00011" w:rsidRPr="006369F2">
              <w:rPr>
                <w:lang w:val="en-US"/>
              </w:rPr>
              <w:t>construcției</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conformitate</w:t>
            </w:r>
            <w:proofErr w:type="spellEnd"/>
            <w:r w:rsidR="00F00011" w:rsidRPr="006369F2">
              <w:rPr>
                <w:lang w:val="en-US"/>
              </w:rPr>
              <w:t xml:space="preserve"> cu </w:t>
            </w:r>
            <w:proofErr w:type="spellStart"/>
            <w:r w:rsidR="00F00011" w:rsidRPr="006369F2">
              <w:rPr>
                <w:lang w:val="en-US"/>
              </w:rPr>
              <w:t>prevederile</w:t>
            </w:r>
            <w:proofErr w:type="spellEnd"/>
            <w:r w:rsidR="00F00011" w:rsidRPr="006369F2">
              <w:rPr>
                <w:lang w:val="en-US"/>
              </w:rPr>
              <w:t xml:space="preserve"> </w:t>
            </w:r>
            <w:proofErr w:type="spellStart"/>
            <w:r w:rsidR="004B7A39" w:rsidRPr="006369F2">
              <w:rPr>
                <w:lang w:val="en-US"/>
              </w:rPr>
              <w:t>actelor</w:t>
            </w:r>
            <w:proofErr w:type="spellEnd"/>
            <w:r w:rsidR="004B7A39" w:rsidRPr="006369F2">
              <w:rPr>
                <w:lang w:val="en-US"/>
              </w:rPr>
              <w:t xml:space="preserve"> normative</w:t>
            </w:r>
            <w:r w:rsidR="00F00011" w:rsidRPr="006369F2">
              <w:rPr>
                <w:lang w:val="en-US"/>
              </w:rPr>
              <w:t>.</w:t>
            </w:r>
          </w:p>
          <w:p w14:paraId="4D26D700" w14:textId="735E4C21" w:rsidR="00F00011" w:rsidRPr="006369F2" w:rsidRDefault="00F00011" w:rsidP="00F00011">
            <w:pPr>
              <w:pStyle w:val="a8"/>
              <w:tabs>
                <w:tab w:val="left" w:pos="525"/>
              </w:tabs>
              <w:spacing w:before="0" w:beforeAutospacing="0" w:after="0" w:afterAutospacing="0"/>
              <w:jc w:val="both"/>
              <w:rPr>
                <w:lang w:val="en-US"/>
              </w:rPr>
            </w:pPr>
            <w:r w:rsidRPr="006369F2">
              <w:rPr>
                <w:lang w:val="en-US"/>
              </w:rPr>
              <w:t>7.2</w:t>
            </w:r>
            <w:r w:rsidR="00B14DFD" w:rsidRPr="006369F2">
              <w:rPr>
                <w:lang w:val="en-US"/>
              </w:rPr>
              <w:t>2</w:t>
            </w:r>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6613083E" w14:textId="77777777" w:rsidR="00263886" w:rsidRPr="006369F2" w:rsidRDefault="00263886" w:rsidP="00F00011">
            <w:pPr>
              <w:pStyle w:val="a8"/>
              <w:tabs>
                <w:tab w:val="left" w:pos="525"/>
              </w:tabs>
              <w:spacing w:before="0" w:beforeAutospacing="0" w:after="0" w:afterAutospacing="0"/>
              <w:jc w:val="both"/>
              <w:rPr>
                <w:lang w:val="en-US"/>
              </w:rPr>
            </w:pPr>
          </w:p>
          <w:p w14:paraId="03302C49" w14:textId="77777777" w:rsidR="00263886" w:rsidRPr="006369F2" w:rsidRDefault="004D58FA" w:rsidP="00366B4B">
            <w:pPr>
              <w:pStyle w:val="a8"/>
              <w:tabs>
                <w:tab w:val="left" w:pos="525"/>
              </w:tabs>
              <w:spacing w:before="0" w:beforeAutospacing="0" w:after="0" w:afterAutospacing="0"/>
              <w:jc w:val="center"/>
              <w:rPr>
                <w:b/>
                <w:lang w:val="en-US"/>
              </w:rPr>
            </w:pPr>
            <w:r w:rsidRPr="006369F2">
              <w:rPr>
                <w:b/>
                <w:lang w:val="en-US"/>
              </w:rPr>
              <w:t xml:space="preserve">8. </w:t>
            </w:r>
            <w:r w:rsidR="00263886" w:rsidRPr="006369F2">
              <w:rPr>
                <w:b/>
                <w:lang w:val="en-US"/>
              </w:rPr>
              <w:t>MODIFICĂRI</w:t>
            </w:r>
          </w:p>
          <w:p w14:paraId="6A1FA65D" w14:textId="2623D1E0" w:rsidR="00861622" w:rsidRPr="006369F2" w:rsidRDefault="00263886" w:rsidP="00E8684F">
            <w:pPr>
              <w:tabs>
                <w:tab w:val="left" w:pos="360"/>
              </w:tabs>
              <w:jc w:val="both"/>
              <w:rPr>
                <w:lang w:val="en-US"/>
              </w:rPr>
            </w:pPr>
            <w:proofErr w:type="spellStart"/>
            <w:r w:rsidRPr="006369F2">
              <w:rPr>
                <w:lang w:val="en-US"/>
              </w:rPr>
              <w:t>Modificarea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de </w:t>
            </w:r>
            <w:proofErr w:type="spellStart"/>
            <w:r w:rsidRPr="006369F2">
              <w:rPr>
                <w:lang w:val="en-US"/>
              </w:rPr>
              <w:t>achiziţie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cursul</w:t>
            </w:r>
            <w:proofErr w:type="spellEnd"/>
            <w:r w:rsidRPr="006369F2">
              <w:rPr>
                <w:lang w:val="en-US"/>
              </w:rPr>
              <w:t xml:space="preserve"> </w:t>
            </w:r>
            <w:proofErr w:type="spellStart"/>
            <w:r w:rsidRPr="006369F2">
              <w:rPr>
                <w:lang w:val="en-US"/>
              </w:rPr>
              <w:t>perioadei</w:t>
            </w:r>
            <w:proofErr w:type="spellEnd"/>
            <w:r w:rsidRPr="006369F2">
              <w:rPr>
                <w:lang w:val="en-US"/>
              </w:rPr>
              <w:t xml:space="preserve"> sale de </w:t>
            </w:r>
            <w:proofErr w:type="spellStart"/>
            <w:r w:rsidRPr="006369F2">
              <w:rPr>
                <w:lang w:val="en-US"/>
              </w:rPr>
              <w:t>valabilitate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00396817" w:rsidRPr="006369F2">
              <w:rPr>
                <w:lang w:val="en-US"/>
              </w:rPr>
              <w:t>aplicabile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achiziţiilor</w:t>
            </w:r>
            <w:proofErr w:type="spellEnd"/>
            <w:r w:rsidRPr="006369F2">
              <w:rPr>
                <w:lang w:val="en-US"/>
              </w:rPr>
              <w:t xml:space="preserve"> </w:t>
            </w:r>
            <w:proofErr w:type="spellStart"/>
            <w:r w:rsidRPr="006369F2">
              <w:rPr>
                <w:lang w:val="en-US"/>
              </w:rPr>
              <w:t>publice</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w:t>
            </w:r>
          </w:p>
          <w:p w14:paraId="5B3E2051" w14:textId="77777777" w:rsidR="00263886" w:rsidRPr="006369F2" w:rsidRDefault="00263886" w:rsidP="00E8684F">
            <w:pPr>
              <w:tabs>
                <w:tab w:val="left" w:pos="360"/>
              </w:tabs>
              <w:jc w:val="both"/>
              <w:rPr>
                <w:lang w:val="en-US"/>
              </w:rPr>
            </w:pPr>
          </w:p>
          <w:p w14:paraId="796AAECB" w14:textId="77777777" w:rsidR="00263886" w:rsidRPr="006369F2" w:rsidRDefault="004D58FA" w:rsidP="00366B4B">
            <w:pPr>
              <w:tabs>
                <w:tab w:val="left" w:pos="360"/>
              </w:tabs>
              <w:jc w:val="center"/>
              <w:rPr>
                <w:lang w:val="en-US"/>
              </w:rPr>
            </w:pPr>
            <w:r w:rsidRPr="004D58FA">
              <w:rPr>
                <w:b/>
                <w:lang w:val="en-US"/>
              </w:rPr>
              <w:t xml:space="preserve">9. </w:t>
            </w:r>
            <w:r w:rsidR="00263886" w:rsidRPr="004D58FA">
              <w:rPr>
                <w:b/>
                <w:lang w:val="en-US"/>
              </w:rPr>
              <w:t>AJUSTAREA PREŢULUI CONTRACTULUI</w:t>
            </w:r>
          </w:p>
          <w:p w14:paraId="0CC0AD1E" w14:textId="3ECCCFA3" w:rsidR="00263886" w:rsidRPr="007926DA" w:rsidRDefault="00263886" w:rsidP="00263886">
            <w:pPr>
              <w:jc w:val="both"/>
              <w:rPr>
                <w:lang w:val="ro-RO"/>
              </w:rPr>
            </w:pPr>
            <w:r>
              <w:rPr>
                <w:lang w:val="en-US"/>
              </w:rPr>
              <w:t>9</w:t>
            </w:r>
            <w:r w:rsidRPr="007926DA">
              <w:rPr>
                <w:lang w:val="en-US"/>
              </w:rPr>
              <w:t xml:space="preserve">.1. </w:t>
            </w:r>
            <w:r w:rsidRPr="007926DA">
              <w:rPr>
                <w:lang w:val="ro-RO"/>
              </w:rPr>
              <w:t xml:space="preserve">Ajustarea prețului contractului pe parcursul derulării contractului aflat în perioada sa de valabilitate se va efectua conform prevederilor </w:t>
            </w:r>
            <w:r w:rsidRPr="00396817">
              <w:rPr>
                <w:lang w:val="ro-RO"/>
              </w:rPr>
              <w:t xml:space="preserve">actelor normative </w:t>
            </w:r>
            <w:r w:rsidR="00396817" w:rsidRPr="00396817">
              <w:rPr>
                <w:lang w:val="ro-RO"/>
              </w:rPr>
              <w:t>aplicabile</w:t>
            </w:r>
            <w:r w:rsidRPr="00396817">
              <w:rPr>
                <w:lang w:val="ro-RO"/>
              </w:rPr>
              <w:t xml:space="preserve"> în domeniul achiziţiilor publice</w:t>
            </w:r>
            <w:r w:rsidRPr="007926DA">
              <w:rPr>
                <w:lang w:val="ro-RO"/>
              </w:rPr>
              <w:t xml:space="preserve">. </w:t>
            </w:r>
          </w:p>
          <w:p w14:paraId="56BE05AE" w14:textId="725578D2" w:rsidR="00263886" w:rsidRPr="006369F2" w:rsidRDefault="00263886" w:rsidP="00263886">
            <w:pPr>
              <w:tabs>
                <w:tab w:val="left" w:pos="360"/>
              </w:tabs>
              <w:jc w:val="both"/>
              <w:rPr>
                <w:lang w:val="en-US"/>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sidR="005C0D4F">
              <w:rPr>
                <w:lang w:val="ro-RO"/>
              </w:rPr>
              <w:t>privind</w:t>
            </w:r>
            <w:r w:rsidR="005C0D4F" w:rsidRPr="00263886">
              <w:rPr>
                <w:lang w:val="ro-RO"/>
              </w:rPr>
              <w:t xml:space="preserve"> </w:t>
            </w:r>
            <w:r w:rsidRPr="00263886">
              <w:rPr>
                <w:lang w:val="ro-RO"/>
              </w:rPr>
              <w:t>ajustarea periodică a valorii contractelor de achiziții publice cu executare continuă, încheiate pe un termen mai mare de un an, aprobat prin H</w:t>
            </w:r>
            <w:r w:rsidR="005C0D4F">
              <w:rPr>
                <w:lang w:val="ro-RO"/>
              </w:rPr>
              <w:t xml:space="preserve">otărârea </w:t>
            </w:r>
            <w:r w:rsidRPr="00263886">
              <w:rPr>
                <w:lang w:val="ro-RO"/>
              </w:rPr>
              <w:t>G</w:t>
            </w:r>
            <w:r w:rsidR="005C0D4F">
              <w:rPr>
                <w:lang w:val="ro-RO"/>
              </w:rPr>
              <w:t>uvernului</w:t>
            </w:r>
            <w:r w:rsidRPr="00263886">
              <w:rPr>
                <w:lang w:val="ro-RO"/>
              </w:rPr>
              <w:t xml:space="preserve"> nr. 1129</w:t>
            </w:r>
            <w:r w:rsidR="005C0D4F">
              <w:rPr>
                <w:lang w:val="ro-RO"/>
              </w:rPr>
              <w:t>/</w:t>
            </w:r>
            <w:r w:rsidRPr="00263886">
              <w:rPr>
                <w:lang w:val="ro-RO"/>
              </w:rPr>
              <w:t>2018).</w:t>
            </w:r>
          </w:p>
          <w:p w14:paraId="52ECBD60" w14:textId="77777777" w:rsidR="00861622" w:rsidRPr="006369F2" w:rsidRDefault="00861622" w:rsidP="00E8684F">
            <w:pPr>
              <w:tabs>
                <w:tab w:val="left" w:pos="360"/>
              </w:tabs>
              <w:jc w:val="both"/>
              <w:rPr>
                <w:lang w:val="en-US"/>
              </w:rPr>
            </w:pPr>
          </w:p>
          <w:p w14:paraId="5F29EB8F" w14:textId="1E849654" w:rsidR="00A07959" w:rsidRPr="006369F2" w:rsidRDefault="004D58FA" w:rsidP="00366B4B">
            <w:pPr>
              <w:tabs>
                <w:tab w:val="left" w:pos="555"/>
                <w:tab w:val="left" w:pos="4365"/>
              </w:tabs>
              <w:jc w:val="center"/>
              <w:rPr>
                <w:b/>
                <w:lang w:val="en-US"/>
              </w:rPr>
            </w:pPr>
            <w:r w:rsidRPr="006369F2">
              <w:rPr>
                <w:b/>
                <w:lang w:val="en-US"/>
              </w:rPr>
              <w:t xml:space="preserve">10. </w:t>
            </w:r>
            <w:r w:rsidR="00A07959" w:rsidRPr="006369F2">
              <w:rPr>
                <w:b/>
                <w:lang w:val="en-US"/>
              </w:rPr>
              <w:t>ANTREPRENORUL ŞI SUBANTREPRENORII</w:t>
            </w:r>
          </w:p>
          <w:p w14:paraId="663EA510" w14:textId="77777777" w:rsidR="00A07959" w:rsidRPr="006369F2" w:rsidRDefault="00A07959" w:rsidP="00A07959">
            <w:pPr>
              <w:tabs>
                <w:tab w:val="left" w:pos="4365"/>
              </w:tabs>
              <w:jc w:val="both"/>
              <w:rPr>
                <w:lang w:val="en-US"/>
              </w:rPr>
            </w:pPr>
            <w:r w:rsidRPr="006369F2">
              <w:rPr>
                <w:lang w:val="en-US"/>
              </w:rPr>
              <w:t xml:space="preserve">10.1. La </w:t>
            </w:r>
            <w:proofErr w:type="spellStart"/>
            <w:r w:rsidRPr="006369F2">
              <w:rPr>
                <w:lang w:val="en-US"/>
              </w:rPr>
              <w:t>încheierea</w:t>
            </w:r>
            <w:proofErr w:type="spellEnd"/>
            <w:r w:rsidRPr="006369F2">
              <w:rPr>
                <w:lang w:val="en-US"/>
              </w:rPr>
              <w:t xml:space="preserve"> </w:t>
            </w:r>
            <w:proofErr w:type="spellStart"/>
            <w:r w:rsidR="00EF3027" w:rsidRPr="006369F2">
              <w:rPr>
                <w:lang w:val="en-US"/>
              </w:rPr>
              <w:t>contractului</w:t>
            </w:r>
            <w:proofErr w:type="spellEnd"/>
            <w:r w:rsidR="00EF3027"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se </w:t>
            </w:r>
            <w:proofErr w:type="spellStart"/>
            <w:r w:rsidRPr="006369F2">
              <w:rPr>
                <w:lang w:val="en-US"/>
              </w:rPr>
              <w:t>introduc</w:t>
            </w:r>
            <w:proofErr w:type="spellEnd"/>
            <w:r w:rsidRPr="006369F2">
              <w:rPr>
                <w:lang w:val="en-US"/>
              </w:rPr>
              <w:t xml:space="preserv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obligatorie</w:t>
            </w:r>
            <w:proofErr w:type="spellEnd"/>
            <w:r w:rsidRPr="006369F2">
              <w:rPr>
                <w:lang w:val="en-US"/>
              </w:rPr>
              <w:t xml:space="preserve"> </w:t>
            </w:r>
            <w:proofErr w:type="spellStart"/>
            <w:r w:rsidRPr="006369F2">
              <w:rPr>
                <w:lang w:val="en-US"/>
              </w:rPr>
              <w:t>furnizarea</w:t>
            </w:r>
            <w:proofErr w:type="spellEnd"/>
            <w:r w:rsidRPr="006369F2">
              <w:rPr>
                <w:lang w:val="en-US"/>
              </w:rPr>
              <w:t xml:space="preserve"> </w:t>
            </w:r>
            <w:proofErr w:type="spellStart"/>
            <w:r w:rsidRPr="006369F2">
              <w:rPr>
                <w:lang w:val="en-US"/>
              </w:rPr>
              <w:t>c</w:t>
            </w:r>
            <w:r w:rsidRPr="007926DA">
              <w:rPr>
                <w:lang w:val="en-US"/>
              </w:rPr>
              <w:t>ă</w:t>
            </w:r>
            <w:r w:rsidRPr="006369F2">
              <w:rPr>
                <w:lang w:val="en-US"/>
              </w:rPr>
              <w:t>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contractelor</w:t>
            </w:r>
            <w:proofErr w:type="spellEnd"/>
            <w:r w:rsidRPr="006369F2">
              <w:rPr>
                <w:lang w:val="en-US"/>
              </w:rPr>
              <w:t xml:space="preserve"> </w:t>
            </w:r>
            <w:proofErr w:type="spellStart"/>
            <w:r w:rsidRPr="006369F2">
              <w:rPr>
                <w:lang w:val="en-US"/>
              </w:rPr>
              <w:t>încheiate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cu </w:t>
            </w:r>
            <w:proofErr w:type="spellStart"/>
            <w:r w:rsidRPr="006369F2">
              <w:rPr>
                <w:lang w:val="en-US"/>
              </w:rPr>
              <w:t>subcontractanţii</w:t>
            </w:r>
            <w:proofErr w:type="spellEnd"/>
            <w:r w:rsidRPr="006369F2">
              <w:rPr>
                <w:lang w:val="en-US"/>
              </w:rPr>
              <w:t xml:space="preserve"> </w:t>
            </w:r>
            <w:proofErr w:type="spellStart"/>
            <w:r w:rsidRPr="006369F2">
              <w:rPr>
                <w:lang w:val="en-US"/>
              </w:rPr>
              <w:t>nominalizaţi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declaraţi</w:t>
            </w:r>
            <w:proofErr w:type="spellEnd"/>
            <w:r w:rsidRPr="006369F2">
              <w:rPr>
                <w:lang w:val="en-US"/>
              </w:rPr>
              <w:t xml:space="preserve"> ulterior, </w:t>
            </w:r>
            <w:proofErr w:type="spellStart"/>
            <w:r w:rsidRPr="006369F2">
              <w:rPr>
                <w:lang w:val="en-US"/>
              </w:rPr>
              <w:t>astfel</w:t>
            </w:r>
            <w:proofErr w:type="spellEnd"/>
            <w:r w:rsidRPr="006369F2">
              <w:rPr>
                <w:lang w:val="en-US"/>
              </w:rPr>
              <w:t xml:space="preserve"> </w:t>
            </w:r>
            <w:proofErr w:type="spellStart"/>
            <w:r w:rsidRPr="006369F2">
              <w:rPr>
                <w:lang w:val="en-US"/>
              </w:rPr>
              <w:t>încât</w:t>
            </w:r>
            <w:proofErr w:type="spellEnd"/>
            <w:r w:rsidRPr="006369F2">
              <w:rPr>
                <w:lang w:val="en-US"/>
              </w:rPr>
              <w:t xml:space="preserve">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revin</w:t>
            </w:r>
            <w:proofErr w:type="spellEnd"/>
            <w:r w:rsidRPr="006369F2">
              <w:rPr>
                <w:lang w:val="en-US"/>
              </w:rPr>
              <w:t xml:space="preserve"> </w:t>
            </w:r>
            <w:proofErr w:type="spellStart"/>
            <w:r w:rsidRPr="006369F2">
              <w:rPr>
                <w:lang w:val="en-US"/>
              </w:rPr>
              <w:t>acestora</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sumele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cuprinse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r w:rsidR="00EF3027" w:rsidRPr="006369F2">
              <w:rPr>
                <w:lang w:val="en-US"/>
              </w:rPr>
              <w:t xml:space="preserve">contract </w:t>
            </w:r>
            <w:proofErr w:type="spellStart"/>
            <w:r w:rsidRPr="006369F2">
              <w:rPr>
                <w:lang w:val="en-US"/>
              </w:rPr>
              <w:t>devenind</w:t>
            </w:r>
            <w:proofErr w:type="spellEnd"/>
            <w:r w:rsidRPr="006369F2">
              <w:rPr>
                <w:lang w:val="en-US"/>
              </w:rPr>
              <w:t xml:space="preserve"> </w:t>
            </w:r>
            <w:proofErr w:type="spellStart"/>
            <w:r w:rsidRPr="006369F2">
              <w:rPr>
                <w:lang w:val="en-US"/>
              </w:rPr>
              <w:t>anexe</w:t>
            </w:r>
            <w:proofErr w:type="spellEnd"/>
            <w:r w:rsidRPr="006369F2">
              <w:rPr>
                <w:lang w:val="en-US"/>
              </w:rPr>
              <w:t xml:space="preserve"> ale </w:t>
            </w:r>
            <w:proofErr w:type="spellStart"/>
            <w:r w:rsidRPr="006369F2">
              <w:rPr>
                <w:lang w:val="en-US"/>
              </w:rPr>
              <w:t>acestuia</w:t>
            </w:r>
            <w:proofErr w:type="spellEnd"/>
            <w:r w:rsidRPr="006369F2">
              <w:rPr>
                <w:lang w:val="en-US"/>
              </w:rPr>
              <w:t xml:space="preserve">. Ele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cuprindă</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w:t>
            </w:r>
            <w:proofErr w:type="spellStart"/>
            <w:r w:rsidRPr="006369F2">
              <w:rPr>
                <w:lang w:val="en-US"/>
              </w:rPr>
              <w:t>însa</w:t>
            </w:r>
            <w:proofErr w:type="spellEnd"/>
            <w:r w:rsidRPr="006369F2">
              <w:rPr>
                <w:lang w:val="en-US"/>
              </w:rPr>
              <w:t xml:space="preserve"> </w:t>
            </w:r>
            <w:proofErr w:type="spellStart"/>
            <w:r w:rsidRPr="006369F2">
              <w:rPr>
                <w:lang w:val="en-US"/>
              </w:rPr>
              <w:t>fără</w:t>
            </w:r>
            <w:proofErr w:type="spellEnd"/>
            <w:r w:rsidRPr="006369F2">
              <w:rPr>
                <w:lang w:val="en-US"/>
              </w:rPr>
              <w:t xml:space="preserve"> a se </w:t>
            </w:r>
            <w:proofErr w:type="spellStart"/>
            <w:r w:rsidRPr="006369F2">
              <w:rPr>
                <w:lang w:val="en-US"/>
              </w:rPr>
              <w:t>limita</w:t>
            </w:r>
            <w:proofErr w:type="spellEnd"/>
            <w:r w:rsidRPr="006369F2">
              <w:rPr>
                <w:lang w:val="en-US"/>
              </w:rPr>
              <w:t xml:space="preserve">: </w:t>
            </w:r>
            <w:proofErr w:type="spellStart"/>
            <w:r w:rsidRPr="006369F2">
              <w:rPr>
                <w:lang w:val="en-US"/>
              </w:rPr>
              <w:t>denumirea</w:t>
            </w:r>
            <w:proofErr w:type="spellEnd"/>
            <w:r w:rsidRPr="006369F2">
              <w:rPr>
                <w:lang w:val="en-US"/>
              </w:rPr>
              <w:t xml:space="preserve"> </w:t>
            </w:r>
            <w:proofErr w:type="spellStart"/>
            <w:r w:rsidRPr="006369F2">
              <w:rPr>
                <w:lang w:val="en-US"/>
              </w:rPr>
              <w:t>subcontractanţilor</w:t>
            </w:r>
            <w:proofErr w:type="spellEnd"/>
            <w:r w:rsidRPr="006369F2">
              <w:rPr>
                <w:lang w:val="en-US"/>
              </w:rPr>
              <w:t xml:space="preserve">, </w:t>
            </w:r>
            <w:proofErr w:type="spellStart"/>
            <w:r w:rsidRPr="006369F2">
              <w:rPr>
                <w:lang w:val="en-US"/>
              </w:rPr>
              <w:t>reprezentanţii</w:t>
            </w:r>
            <w:proofErr w:type="spellEnd"/>
            <w:r w:rsidRPr="006369F2">
              <w:rPr>
                <w:lang w:val="en-US"/>
              </w:rPr>
              <w:t xml:space="preserve"> </w:t>
            </w:r>
            <w:proofErr w:type="spellStart"/>
            <w:r w:rsidRPr="006369F2">
              <w:rPr>
                <w:lang w:val="en-US"/>
              </w:rPr>
              <w:t>legali</w:t>
            </w:r>
            <w:proofErr w:type="spellEnd"/>
            <w:r w:rsidRPr="006369F2">
              <w:rPr>
                <w:lang w:val="en-US"/>
              </w:rPr>
              <w:t xml:space="preserve"> ai </w:t>
            </w:r>
            <w:proofErr w:type="spellStart"/>
            <w:r w:rsidRPr="006369F2">
              <w:rPr>
                <w:lang w:val="en-US"/>
              </w:rPr>
              <w:t>noilor</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datele</w:t>
            </w:r>
            <w:proofErr w:type="spellEnd"/>
            <w:r w:rsidRPr="006369F2">
              <w:rPr>
                <w:lang w:val="en-US"/>
              </w:rPr>
              <w:t xml:space="preserve"> de contact,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urmeazã</w:t>
            </w:r>
            <w:proofErr w:type="spellEnd"/>
            <w:r w:rsidRPr="006369F2">
              <w:rPr>
                <w:lang w:val="en-US"/>
              </w:rPr>
              <w:t xml:space="preserve"> a fi </w:t>
            </w:r>
            <w:proofErr w:type="spellStart"/>
            <w:r w:rsidRPr="006369F2">
              <w:rPr>
                <w:lang w:val="en-US"/>
              </w:rPr>
              <w:t>sucontractate</w:t>
            </w:r>
            <w:proofErr w:type="spellEnd"/>
            <w:r w:rsidRPr="006369F2">
              <w:rPr>
                <w:lang w:val="en-US"/>
              </w:rPr>
              <w:t xml:space="preserve">, </w:t>
            </w:r>
            <w:proofErr w:type="spellStart"/>
            <w:r w:rsidRPr="006369F2">
              <w:rPr>
                <w:lang w:val="en-US"/>
              </w:rPr>
              <w:t>valoarea</w:t>
            </w:r>
            <w:proofErr w:type="spellEnd"/>
            <w:r w:rsidRPr="006369F2">
              <w:rPr>
                <w:lang w:val="en-US"/>
              </w:rPr>
              <w:t xml:space="preserve"> </w:t>
            </w:r>
            <w:proofErr w:type="spellStart"/>
            <w:r w:rsidRPr="006369F2">
              <w:rPr>
                <w:lang w:val="en-US"/>
              </w:rPr>
              <w:t>aferentă</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opțiunea</w:t>
            </w:r>
            <w:proofErr w:type="spellEnd"/>
            <w:r w:rsidRPr="006369F2">
              <w:rPr>
                <w:lang w:val="en-US"/>
              </w:rPr>
              <w:t xml:space="preserve"> de a fi </w:t>
            </w:r>
            <w:proofErr w:type="spellStart"/>
            <w:r w:rsidRPr="006369F2">
              <w:rPr>
                <w:lang w:val="en-US"/>
              </w:rPr>
              <w:t>plătiți</w:t>
            </w:r>
            <w:proofErr w:type="spellEnd"/>
            <w:r w:rsidRPr="006369F2">
              <w:rPr>
                <w:lang w:val="en-US"/>
              </w:rPr>
              <w:t xml:space="preserve"> direct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w:t>
            </w:r>
          </w:p>
          <w:p w14:paraId="0C4F4808"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10.2. </w:t>
            </w:r>
            <w:proofErr w:type="spellStart"/>
            <w:r w:rsidRPr="006369F2">
              <w:rPr>
                <w:lang w:val="en-US"/>
              </w:rPr>
              <w:t>Antreprenorul</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w:t>
            </w:r>
            <w:proofErr w:type="spellStart"/>
            <w:r w:rsidRPr="006369F2">
              <w:rPr>
                <w:lang w:val="en-US"/>
              </w:rPr>
              <w:t>dreptul</w:t>
            </w:r>
            <w:proofErr w:type="spellEnd"/>
            <w:r w:rsidRPr="006369F2">
              <w:rPr>
                <w:lang w:val="en-US"/>
              </w:rPr>
              <w:t xml:space="preserve"> de a </w:t>
            </w:r>
            <w:proofErr w:type="spellStart"/>
            <w:r w:rsidRPr="006369F2">
              <w:rPr>
                <w:lang w:val="en-US"/>
              </w:rPr>
              <w:t>înlocui</w:t>
            </w:r>
            <w:proofErr w:type="spellEnd"/>
            <w:r w:rsidRPr="006369F2">
              <w:rPr>
                <w:lang w:val="en-US"/>
              </w:rPr>
              <w:t>/</w:t>
            </w:r>
            <w:proofErr w:type="spellStart"/>
            <w:r w:rsidRPr="006369F2">
              <w:rPr>
                <w:lang w:val="en-US"/>
              </w:rPr>
              <w:t>implica</w:t>
            </w:r>
            <w:proofErr w:type="spellEnd"/>
            <w:r w:rsidRPr="006369F2">
              <w:rPr>
                <w:lang w:val="en-US"/>
              </w:rPr>
              <w:t xml:space="preserve"> </w:t>
            </w:r>
            <w:proofErr w:type="spellStart"/>
            <w:r w:rsidRPr="006369F2">
              <w:rPr>
                <w:lang w:val="en-US"/>
              </w:rPr>
              <w:t>niciun</w:t>
            </w:r>
            <w:proofErr w:type="spellEnd"/>
            <w:r w:rsidRPr="006369F2">
              <w:rPr>
                <w:lang w:val="en-US"/>
              </w:rPr>
              <w:t xml:space="preserve"> </w:t>
            </w:r>
            <w:proofErr w:type="spellStart"/>
            <w:r w:rsidRPr="006369F2">
              <w:rPr>
                <w:lang w:val="en-US"/>
              </w:rPr>
              <w:t>subcontractant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00EF3027" w:rsidRPr="006369F2">
              <w:rPr>
                <w:lang w:val="en-US"/>
              </w:rPr>
              <w:t>contractului</w:t>
            </w:r>
            <w:proofErr w:type="spellEnd"/>
            <w:r w:rsidR="00EF3027"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prealabil</w:t>
            </w:r>
            <w:proofErr w:type="spellEnd"/>
            <w:r w:rsidRPr="006369F2">
              <w:rPr>
                <w:lang w:val="en-US"/>
              </w:rPr>
              <w:t xml:space="preserve"> al </w:t>
            </w:r>
            <w:proofErr w:type="spellStart"/>
            <w:r w:rsidRPr="006369F2">
              <w:rPr>
                <w:lang w:val="en-US"/>
              </w:rPr>
              <w:t>Beneficiarului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solicitare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înaintată</w:t>
            </w:r>
            <w:proofErr w:type="spellEnd"/>
            <w:r w:rsidRPr="006369F2">
              <w:rPr>
                <w:lang w:val="en-US"/>
              </w:rPr>
              <w:t xml:space="preserve"> de </w:t>
            </w:r>
            <w:proofErr w:type="spellStart"/>
            <w:r w:rsidRPr="006369F2">
              <w:rPr>
                <w:lang w:val="en-US"/>
              </w:rPr>
              <w:t>catre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rezonabil</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w:t>
            </w:r>
            <w:proofErr w:type="spellStart"/>
            <w:r w:rsidRPr="006369F2">
              <w:rPr>
                <w:lang w:val="en-US"/>
              </w:rPr>
              <w:t>va</w:t>
            </w:r>
            <w:proofErr w:type="spellEnd"/>
            <w:r w:rsidRPr="006369F2">
              <w:rPr>
                <w:lang w:val="en-US"/>
              </w:rPr>
              <w:t xml:space="preserve"> </w:t>
            </w:r>
            <w:proofErr w:type="spellStart"/>
            <w:r w:rsidRPr="006369F2">
              <w:rPr>
                <w:lang w:val="en-US"/>
              </w:rPr>
              <w:t>putea</w:t>
            </w:r>
            <w:proofErr w:type="spellEnd"/>
            <w:r w:rsidRPr="006369F2">
              <w:rPr>
                <w:lang w:val="en-US"/>
              </w:rPr>
              <w:t xml:space="preserve"> fi </w:t>
            </w:r>
            <w:proofErr w:type="spellStart"/>
            <w:r w:rsidRPr="006369F2">
              <w:rPr>
                <w:lang w:val="en-US"/>
              </w:rPr>
              <w:t>mai</w:t>
            </w:r>
            <w:proofErr w:type="spellEnd"/>
            <w:r w:rsidRPr="006369F2">
              <w:rPr>
                <w:lang w:val="en-US"/>
              </w:rPr>
              <w:t xml:space="preserve"> mic de 15 </w:t>
            </w:r>
            <w:proofErr w:type="spellStart"/>
            <w:r w:rsidRPr="006369F2">
              <w:rPr>
                <w:lang w:val="en-US"/>
              </w:rPr>
              <w:t>zile</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momentul</w:t>
            </w:r>
            <w:proofErr w:type="spellEnd"/>
            <w:r w:rsidRPr="006369F2">
              <w:rPr>
                <w:lang w:val="en-US"/>
              </w:rPr>
              <w:t xml:space="preserve"> </w:t>
            </w:r>
            <w:proofErr w:type="spellStart"/>
            <w:r w:rsidRPr="006369F2">
              <w:rPr>
                <w:lang w:val="en-US"/>
              </w:rPr>
              <w:t>începerii</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
          <w:p w14:paraId="588B1FFD" w14:textId="77777777" w:rsidR="00A07959" w:rsidRDefault="00A07959" w:rsidP="00A07959">
            <w:pPr>
              <w:tabs>
                <w:tab w:val="left" w:pos="4365"/>
              </w:tabs>
              <w:spacing w:before="240" w:after="240"/>
              <w:contextualSpacing/>
              <w:jc w:val="both"/>
              <w:rPr>
                <w:lang w:val="ro-RO"/>
              </w:rPr>
            </w:pPr>
            <w:r w:rsidRPr="006369F2">
              <w:rPr>
                <w:lang w:val="en-US"/>
              </w:rPr>
              <w:t xml:space="preserve">10.3.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sunt obligati </w:t>
            </w:r>
            <w:proofErr w:type="spellStart"/>
            <w:r w:rsidRPr="006369F2">
              <w:rPr>
                <w:lang w:val="en-US"/>
              </w:rPr>
              <w:t>sã</w:t>
            </w:r>
            <w:proofErr w:type="spellEnd"/>
            <w:r w:rsidRPr="006369F2">
              <w:rPr>
                <w:lang w:val="en-US"/>
              </w:rPr>
              <w:t xml:space="preserve"> </w:t>
            </w:r>
            <w:proofErr w:type="spellStart"/>
            <w:r w:rsidRPr="006369F2">
              <w:rPr>
                <w:lang w:val="en-US"/>
              </w:rPr>
              <w:t>prezinte</w:t>
            </w:r>
            <w:proofErr w:type="spellEnd"/>
            <w:r w:rsidRPr="006369F2">
              <w:rPr>
                <w:lang w:val="en-US"/>
              </w:rPr>
              <w:t xml:space="preserve"> la </w:t>
            </w:r>
            <w:proofErr w:type="spellStart"/>
            <w:r w:rsidRPr="006369F2">
              <w:rPr>
                <w:lang w:val="en-US"/>
              </w:rPr>
              <w:t>solicitare</w:t>
            </w:r>
            <w:proofErr w:type="spellEnd"/>
            <w:r w:rsidRPr="006369F2">
              <w:rPr>
                <w:lang w:val="en-US"/>
              </w:rPr>
              <w:t xml:space="preserve">, </w:t>
            </w:r>
            <w:proofErr w:type="spellStart"/>
            <w:r w:rsidRPr="006369F2">
              <w:rPr>
                <w:lang w:val="en-US"/>
              </w:rPr>
              <w:t>informații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activitățile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urmează</w:t>
            </w:r>
            <w:proofErr w:type="spellEnd"/>
            <w:r w:rsidRPr="006369F2">
              <w:rPr>
                <w:lang w:val="en-US"/>
              </w:rPr>
              <w:t xml:space="preserve"> a fi </w:t>
            </w:r>
            <w:proofErr w:type="spellStart"/>
            <w:r w:rsidRPr="006369F2">
              <w:rPr>
                <w:lang w:val="en-US"/>
              </w:rPr>
              <w:t>subcontractate</w:t>
            </w:r>
            <w:proofErr w:type="spellEnd"/>
            <w:r w:rsidRPr="006369F2">
              <w:rPr>
                <w:lang w:val="en-US"/>
              </w:rPr>
              <w:t xml:space="preserve">, </w:t>
            </w:r>
            <w:proofErr w:type="spellStart"/>
            <w:r w:rsidRPr="006369F2">
              <w:rPr>
                <w:lang w:val="en-US"/>
              </w:rPr>
              <w:t>proporționale</w:t>
            </w:r>
            <w:proofErr w:type="spellEnd"/>
            <w:r w:rsidRPr="006369F2">
              <w:rPr>
                <w:lang w:val="en-US"/>
              </w:rPr>
              <w:t xml:space="preserve"> </w:t>
            </w:r>
            <w:proofErr w:type="spellStart"/>
            <w:r w:rsidRPr="006369F2">
              <w:rPr>
                <w:lang w:val="en-US"/>
              </w:rPr>
              <w:t>cerințelor</w:t>
            </w:r>
            <w:proofErr w:type="spellEnd"/>
            <w:r w:rsidRPr="006369F2">
              <w:rPr>
                <w:lang w:val="en-US"/>
              </w:rPr>
              <w:t xml:space="preserve"> </w:t>
            </w:r>
            <w:proofErr w:type="spellStart"/>
            <w:r w:rsidRPr="006369F2">
              <w:rPr>
                <w:lang w:val="en-US"/>
              </w:rPr>
              <w:t>impuse</w:t>
            </w:r>
            <w:proofErr w:type="spellEnd"/>
            <w:r w:rsidRPr="006369F2">
              <w:rPr>
                <w:lang w:val="en-US"/>
              </w:rPr>
              <w:t xml:space="preserve"> </w:t>
            </w:r>
            <w:proofErr w:type="spellStart"/>
            <w:r w:rsidRPr="006369F2">
              <w:rPr>
                <w:lang w:val="en-US"/>
              </w:rPr>
              <w:t>inițial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r w:rsidRPr="007926DA">
              <w:rPr>
                <w:lang w:val="ro-RO"/>
              </w:rPr>
              <w:t>documentația de atribuire.</w:t>
            </w:r>
          </w:p>
          <w:p w14:paraId="6C5718E1"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10.4.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nu </w:t>
            </w:r>
            <w:proofErr w:type="spellStart"/>
            <w:r w:rsidRPr="006369F2">
              <w:rPr>
                <w:lang w:val="en-US"/>
              </w:rPr>
              <w:t>diminueaza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nici</w:t>
            </w:r>
            <w:proofErr w:type="spellEnd"/>
            <w:r w:rsidRPr="006369F2">
              <w:rPr>
                <w:lang w:val="en-US"/>
              </w:rPr>
              <w:t xml:space="preserve"> o </w:t>
            </w:r>
            <w:proofErr w:type="spellStart"/>
            <w:r w:rsidRPr="006369F2">
              <w:rPr>
                <w:lang w:val="en-US"/>
              </w:rPr>
              <w:t>situaţie</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ceea</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priveşte</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a </w:t>
            </w:r>
            <w:proofErr w:type="spellStart"/>
            <w:r w:rsidR="00EF3027" w:rsidRPr="006369F2">
              <w:rPr>
                <w:lang w:val="en-US"/>
              </w:rPr>
              <w:t>contractului</w:t>
            </w:r>
            <w:proofErr w:type="spellEnd"/>
            <w:r w:rsidRPr="006369F2">
              <w:rPr>
                <w:lang w:val="en-US"/>
              </w:rPr>
              <w:t>.</w:t>
            </w:r>
          </w:p>
          <w:p w14:paraId="64626620"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10.5. </w:t>
            </w:r>
            <w:proofErr w:type="spellStart"/>
            <w:r w:rsidRPr="006369F2">
              <w:rPr>
                <w:lang w:val="en-US"/>
              </w:rPr>
              <w:t>Angajarea</w:t>
            </w:r>
            <w:proofErr w:type="spellEnd"/>
            <w:r w:rsidRPr="006369F2">
              <w:rPr>
                <w:lang w:val="en-US"/>
              </w:rPr>
              <w:t xml:space="preserve"> </w:t>
            </w:r>
            <w:proofErr w:type="spellStart"/>
            <w:r w:rsidRPr="006369F2">
              <w:rPr>
                <w:lang w:val="en-US"/>
              </w:rPr>
              <w:t>forţei</w:t>
            </w:r>
            <w:proofErr w:type="spellEnd"/>
            <w:r w:rsidRPr="006369F2">
              <w:rPr>
                <w:lang w:val="en-US"/>
              </w:rPr>
              <w:t xml:space="preserve"> de </w:t>
            </w:r>
            <w:proofErr w:type="spellStart"/>
            <w:r w:rsidRPr="006369F2">
              <w:rPr>
                <w:lang w:val="en-US"/>
              </w:rPr>
              <w:t>muncă</w:t>
            </w:r>
            <w:proofErr w:type="spellEnd"/>
            <w:r w:rsidRPr="006369F2">
              <w:rPr>
                <w:lang w:val="en-US"/>
              </w:rPr>
              <w:t xml:space="preserve"> pe </w:t>
            </w:r>
            <w:proofErr w:type="spellStart"/>
            <w:r w:rsidRPr="006369F2">
              <w:rPr>
                <w:lang w:val="en-US"/>
              </w:rPr>
              <w:t>bază</w:t>
            </w:r>
            <w:proofErr w:type="spellEnd"/>
            <w:r w:rsidRPr="006369F2">
              <w:rPr>
                <w:lang w:val="en-US"/>
              </w:rPr>
              <w:t xml:space="preserve"> de </w:t>
            </w:r>
            <w:proofErr w:type="spellStart"/>
            <w:r w:rsidRPr="006369F2">
              <w:rPr>
                <w:lang w:val="en-US"/>
              </w:rPr>
              <w:t>acord</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considerată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subcontractări</w:t>
            </w:r>
            <w:proofErr w:type="spellEnd"/>
            <w:r w:rsidRPr="006369F2">
              <w:rPr>
                <w:lang w:val="en-US"/>
              </w:rPr>
              <w:t>.</w:t>
            </w:r>
          </w:p>
          <w:p w14:paraId="2DF4B32A" w14:textId="77777777" w:rsidR="000525AC" w:rsidRPr="006369F2" w:rsidRDefault="000525AC" w:rsidP="000525AC">
            <w:pPr>
              <w:tabs>
                <w:tab w:val="left" w:pos="4365"/>
              </w:tabs>
              <w:jc w:val="both"/>
              <w:rPr>
                <w:b/>
                <w:lang w:val="en-US"/>
              </w:rPr>
            </w:pPr>
          </w:p>
          <w:p w14:paraId="1F8A2E6C" w14:textId="77777777" w:rsidR="00A07959" w:rsidRPr="006369F2" w:rsidRDefault="000525AC" w:rsidP="00366B4B">
            <w:pPr>
              <w:tabs>
                <w:tab w:val="left" w:pos="4365"/>
              </w:tabs>
              <w:jc w:val="center"/>
              <w:rPr>
                <w:lang w:val="en-US"/>
              </w:rPr>
            </w:pPr>
            <w:r w:rsidRPr="006369F2">
              <w:rPr>
                <w:b/>
                <w:lang w:val="en-US"/>
              </w:rPr>
              <w:t xml:space="preserve">11. </w:t>
            </w:r>
            <w:r w:rsidR="00A07959" w:rsidRPr="006369F2">
              <w:rPr>
                <w:b/>
                <w:lang w:val="en-US"/>
              </w:rPr>
              <w:t>FORȚA DE MUNCĂ</w:t>
            </w:r>
          </w:p>
          <w:p w14:paraId="1323A8BF" w14:textId="56F58CBB" w:rsidR="00861622" w:rsidRPr="006369F2" w:rsidRDefault="00A07959" w:rsidP="000525AC">
            <w:pPr>
              <w:pStyle w:val="a3"/>
              <w:tabs>
                <w:tab w:val="left" w:pos="795"/>
              </w:tabs>
              <w:ind w:left="-14"/>
              <w:jc w:val="both"/>
              <w:rPr>
                <w:lang w:val="en-US"/>
              </w:rPr>
            </w:pPr>
            <w:proofErr w:type="spellStart"/>
            <w:r w:rsidRPr="006369F2">
              <w:rPr>
                <w:lang w:val="en-US"/>
              </w:rPr>
              <w:t>Antreprenorul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îndeplini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formalităţile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angajării</w:t>
            </w:r>
            <w:proofErr w:type="spellEnd"/>
            <w:r w:rsidRPr="006369F2">
              <w:rPr>
                <w:lang w:val="en-US"/>
              </w:rPr>
              <w:t xml:space="preserve"> </w:t>
            </w:r>
            <w:proofErr w:type="spellStart"/>
            <w:r w:rsidRPr="006369F2">
              <w:rPr>
                <w:lang w:val="en-US"/>
              </w:rPr>
              <w:t>întregii</w:t>
            </w:r>
            <w:proofErr w:type="spellEnd"/>
            <w:r w:rsidRPr="006369F2">
              <w:rPr>
                <w:lang w:val="en-US"/>
              </w:rPr>
              <w:t xml:space="preserve"> </w:t>
            </w:r>
            <w:proofErr w:type="spellStart"/>
            <w:r w:rsidRPr="006369F2">
              <w:rPr>
                <w:lang w:val="en-US"/>
              </w:rPr>
              <w:t>forţe</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00396817" w:rsidRPr="006369F2">
              <w:rPr>
                <w:lang w:val="en-US"/>
              </w:rPr>
              <w:t>actelor</w:t>
            </w:r>
            <w:proofErr w:type="spellEnd"/>
            <w:r w:rsidR="00396817" w:rsidRPr="006369F2">
              <w:rPr>
                <w:lang w:val="en-US"/>
              </w:rPr>
              <w:t xml:space="preserve"> normative </w:t>
            </w:r>
            <w:proofErr w:type="spellStart"/>
            <w:r w:rsidR="006221C8" w:rsidRPr="006369F2">
              <w:rPr>
                <w:lang w:val="en-US"/>
              </w:rPr>
              <w:t>în</w:t>
            </w:r>
            <w:proofErr w:type="spellEnd"/>
            <w:r w:rsidR="006221C8" w:rsidRPr="006369F2">
              <w:rPr>
                <w:lang w:val="en-US"/>
              </w:rPr>
              <w:t xml:space="preserve"> </w:t>
            </w:r>
            <w:proofErr w:type="spellStart"/>
            <w:r w:rsidR="006221C8" w:rsidRPr="006369F2">
              <w:rPr>
                <w:lang w:val="en-US"/>
              </w:rPr>
              <w:t>domeniul</w:t>
            </w:r>
            <w:proofErr w:type="spellEnd"/>
            <w:r w:rsidR="006221C8" w:rsidRPr="006369F2">
              <w:rPr>
                <w:lang w:val="en-US"/>
              </w:rPr>
              <w:t xml:space="preserve"> </w:t>
            </w:r>
            <w:r w:rsidR="006221C8" w:rsidRPr="006221C8">
              <w:rPr>
                <w:lang w:val="ro-RO"/>
              </w:rPr>
              <w:t>securității şi sănătății în muncă</w:t>
            </w:r>
            <w:r w:rsidRPr="006369F2">
              <w:rPr>
                <w:lang w:val="en-US"/>
              </w:rPr>
              <w:t>.</w:t>
            </w:r>
          </w:p>
          <w:p w14:paraId="5A0D741D" w14:textId="77777777" w:rsidR="00A07959" w:rsidRPr="006369F2" w:rsidRDefault="00A07959" w:rsidP="00A07959">
            <w:pPr>
              <w:pStyle w:val="a3"/>
              <w:tabs>
                <w:tab w:val="left" w:pos="795"/>
              </w:tabs>
              <w:ind w:left="-15"/>
              <w:jc w:val="both"/>
              <w:rPr>
                <w:lang w:val="en-US"/>
              </w:rPr>
            </w:pPr>
          </w:p>
          <w:p w14:paraId="512C5660" w14:textId="77777777" w:rsidR="00A07959" w:rsidRPr="006369F2" w:rsidRDefault="000525AC" w:rsidP="00366B4B">
            <w:pPr>
              <w:tabs>
                <w:tab w:val="left" w:pos="795"/>
              </w:tabs>
              <w:jc w:val="center"/>
              <w:rPr>
                <w:lang w:val="en-US"/>
              </w:rPr>
            </w:pPr>
            <w:r w:rsidRPr="006369F2">
              <w:rPr>
                <w:b/>
                <w:lang w:val="en-US"/>
              </w:rPr>
              <w:lastRenderedPageBreak/>
              <w:t xml:space="preserve">12. </w:t>
            </w:r>
            <w:r w:rsidR="00A07959" w:rsidRPr="006369F2">
              <w:rPr>
                <w:b/>
                <w:lang w:val="en-US"/>
              </w:rPr>
              <w:t>MATERIALELE ŞI EXECUŢIA LUCRĂRILOR</w:t>
            </w:r>
          </w:p>
          <w:p w14:paraId="2CFA728C"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1F093E40"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00EF3027"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40A5EB7A" w14:textId="105BCAEE" w:rsidR="00A07959" w:rsidRPr="006369F2" w:rsidRDefault="00A07959" w:rsidP="00A07959">
            <w:pPr>
              <w:pStyle w:val="a8"/>
              <w:tabs>
                <w:tab w:val="left" w:pos="284"/>
              </w:tabs>
              <w:spacing w:before="0" w:beforeAutospacing="0" w:after="0" w:afterAutospacing="0"/>
              <w:jc w:val="both"/>
              <w:rPr>
                <w:lang w:val="en-US"/>
              </w:rPr>
            </w:pPr>
            <w:r w:rsidRPr="006369F2">
              <w:rPr>
                <w:lang w:val="en-US"/>
              </w:rPr>
              <w:t xml:space="preserve">12.3. </w:t>
            </w:r>
            <w:proofErr w:type="spellStart"/>
            <w:r w:rsidR="00EF39F4" w:rsidRPr="006369F2">
              <w:rPr>
                <w:lang w:val="en-US"/>
              </w:rPr>
              <w:t>Costul</w:t>
            </w:r>
            <w:proofErr w:type="spellEnd"/>
            <w:r w:rsidR="00EF39F4" w:rsidRPr="006369F2">
              <w:rPr>
                <w:lang w:val="en-US"/>
              </w:rPr>
              <w:t xml:space="preserve"> </w:t>
            </w:r>
            <w:proofErr w:type="spellStart"/>
            <w:r w:rsidR="00EF39F4"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38477313" w14:textId="1C693496"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w:t>
            </w:r>
            <w:r w:rsidR="00772EC8" w:rsidRPr="006369F2">
              <w:rPr>
                <w:lang w:val="en-US"/>
              </w:rPr>
              <w:t>te</w:t>
            </w:r>
            <w:proofErr w:type="spellEnd"/>
            <w:r w:rsidR="00772EC8" w:rsidRPr="006369F2">
              <w:rPr>
                <w:lang w:val="en-US"/>
              </w:rPr>
              <w:t xml:space="preserve"> de </w:t>
            </w:r>
            <w:proofErr w:type="spellStart"/>
            <w:r w:rsidR="00772EC8" w:rsidRPr="006369F2">
              <w:rPr>
                <w:lang w:val="en-US"/>
              </w:rPr>
              <w:t>materiale</w:t>
            </w:r>
            <w:proofErr w:type="spellEnd"/>
            <w:r w:rsidR="00772EC8" w:rsidRPr="006369F2">
              <w:rPr>
                <w:lang w:val="en-US"/>
              </w:rPr>
              <w:t xml:space="preserve"> prefabricate</w:t>
            </w:r>
            <w:r w:rsidRPr="006369F2">
              <w:rPr>
                <w:lang w:val="en-US"/>
              </w:rPr>
              <w:t xml:space="preserve">. </w:t>
            </w:r>
          </w:p>
          <w:p w14:paraId="28166BE2"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00EF3027"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00EF3027" w:rsidRPr="006369F2">
              <w:rPr>
                <w:lang w:val="en-US"/>
              </w:rPr>
              <w:t>dirigintele</w:t>
            </w:r>
            <w:proofErr w:type="spellEnd"/>
            <w:r w:rsidR="00EF3027" w:rsidRPr="006369F2">
              <w:rPr>
                <w:lang w:val="en-US"/>
              </w:rPr>
              <w:t xml:space="preserve"> </w:t>
            </w:r>
            <w:r w:rsidRPr="006369F2">
              <w:rPr>
                <w:lang w:val="en-US"/>
              </w:rPr>
              <w:t xml:space="preserve">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00EF3027" w:rsidRPr="006369F2">
              <w:rPr>
                <w:lang w:val="en-US"/>
              </w:rPr>
              <w:t>proiectantul</w:t>
            </w:r>
            <w:proofErr w:type="spellEnd"/>
            <w:r w:rsidR="00EF3027"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00EF3027" w:rsidRPr="006369F2">
              <w:rPr>
                <w:lang w:val="en-US"/>
              </w:rPr>
              <w:t>proiectantul</w:t>
            </w:r>
            <w:proofErr w:type="spellEnd"/>
            <w:r w:rsidR="00EF3027"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7F35779E"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413AE348"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cel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0B2E16CE" w14:textId="77777777" w:rsidR="00861622" w:rsidRPr="006369F2" w:rsidRDefault="00A07959" w:rsidP="00A07959">
            <w:pPr>
              <w:tabs>
                <w:tab w:val="left" w:pos="360"/>
              </w:tabs>
              <w:jc w:val="both"/>
              <w:rPr>
                <w:lang w:val="en-US"/>
              </w:rPr>
            </w:pPr>
            <w:r w:rsidRPr="006369F2">
              <w:rPr>
                <w:lang w:val="en-US"/>
              </w:rPr>
              <w:t xml:space="preserve">12.8.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afara </w:t>
            </w:r>
            <w:proofErr w:type="spellStart"/>
            <w:r w:rsidRPr="006369F2">
              <w:rPr>
                <w:lang w:val="en-US"/>
              </w:rPr>
              <w:t>celor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precum </w:t>
            </w:r>
            <w:proofErr w:type="spellStart"/>
            <w:r w:rsidRPr="006369F2">
              <w:rPr>
                <w:lang w:val="en-US"/>
              </w:rPr>
              <w:t>și</w:t>
            </w:r>
            <w:proofErr w:type="spellEnd"/>
            <w:r w:rsidRPr="006369F2">
              <w:rPr>
                <w:lang w:val="en-US"/>
              </w:rPr>
              <w:t xml:space="preserve"> </w:t>
            </w:r>
            <w:proofErr w:type="spellStart"/>
            <w:r w:rsidRPr="006369F2">
              <w:rPr>
                <w:lang w:val="en-US"/>
              </w:rPr>
              <w:t>cele</w:t>
            </w:r>
            <w:proofErr w:type="spellEnd"/>
            <w:r w:rsidRPr="006369F2">
              <w:rPr>
                <w:lang w:val="en-US"/>
              </w:rPr>
              <w:t xml:space="preserve"> care nu </w:t>
            </w:r>
            <w:proofErr w:type="spellStart"/>
            <w:r w:rsidRPr="006369F2">
              <w:rPr>
                <w:lang w:val="en-US"/>
              </w:rPr>
              <w:t>respectă</w:t>
            </w:r>
            <w:proofErr w:type="spellEnd"/>
            <w:r w:rsidRPr="006369F2">
              <w:rPr>
                <w:lang w:val="en-US"/>
              </w:rPr>
              <w:t xml:space="preserve">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exista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acest</w:t>
            </w:r>
            <w:proofErr w:type="spellEnd"/>
            <w:r w:rsidRPr="006369F2">
              <w:rPr>
                <w:lang w:val="en-US"/>
              </w:rPr>
              <w:t xml:space="preserve"> </w:t>
            </w:r>
            <w:proofErr w:type="spellStart"/>
            <w:r w:rsidRPr="006369F2">
              <w:rPr>
                <w:lang w:val="en-US"/>
              </w:rPr>
              <w:t>sens</w:t>
            </w:r>
            <w:proofErr w:type="spellEnd"/>
            <w:r w:rsidRPr="006369F2">
              <w:rPr>
                <w:lang w:val="en-US"/>
              </w:rPr>
              <w:t xml:space="preserve"> o </w:t>
            </w:r>
            <w:proofErr w:type="spellStart"/>
            <w:r w:rsidRPr="006369F2">
              <w:rPr>
                <w:lang w:val="en-US"/>
              </w:rPr>
              <w:t>dispoziţie</w:t>
            </w:r>
            <w:proofErr w:type="spellEnd"/>
            <w:r w:rsidRPr="006369F2">
              <w:rPr>
                <w:lang w:val="en-US"/>
              </w:rPr>
              <w:t xml:space="preserve"> </w:t>
            </w:r>
            <w:proofErr w:type="spellStart"/>
            <w:r w:rsidRPr="006369F2">
              <w:rPr>
                <w:lang w:val="en-US"/>
              </w:rPr>
              <w:t>expresă</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înlăture</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cu </w:t>
            </w:r>
            <w:proofErr w:type="spellStart"/>
            <w:r w:rsidRPr="006369F2">
              <w:rPr>
                <w:lang w:val="en-US"/>
              </w:rPr>
              <w:t>Beneficiarul</w:t>
            </w:r>
            <w:proofErr w:type="spellEnd"/>
            <w:r w:rsidRPr="006369F2">
              <w:rPr>
                <w:lang w:val="en-US"/>
              </w:rPr>
              <w:t xml:space="preserve">. De </w:t>
            </w:r>
            <w:proofErr w:type="spellStart"/>
            <w:r w:rsidRPr="006369F2">
              <w:rPr>
                <w:lang w:val="en-US"/>
              </w:rPr>
              <w:t>asemenea</w:t>
            </w:r>
            <w:proofErr w:type="spellEnd"/>
            <w:r w:rsidRPr="006369F2">
              <w:rPr>
                <w:lang w:val="en-US"/>
              </w:rPr>
              <w:t xml:space="preserve">, </w:t>
            </w:r>
            <w:proofErr w:type="spellStart"/>
            <w:r w:rsidRPr="006369F2">
              <w:rPr>
                <w:lang w:val="en-US"/>
              </w:rPr>
              <w:t>el</w:t>
            </w:r>
            <w:proofErr w:type="spellEnd"/>
            <w:r w:rsidRPr="006369F2">
              <w:rPr>
                <w:lang w:val="en-US"/>
              </w:rPr>
              <w:t xml:space="preserve"> </w:t>
            </w:r>
            <w:proofErr w:type="spellStart"/>
            <w:r w:rsidRPr="006369F2">
              <w:rPr>
                <w:lang w:val="en-US"/>
              </w:rPr>
              <w:t>răspunde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faţa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de </w:t>
            </w:r>
            <w:proofErr w:type="spellStart"/>
            <w:r w:rsidRPr="006369F2">
              <w:rPr>
                <w:lang w:val="en-US"/>
              </w:rPr>
              <w:t>toate</w:t>
            </w:r>
            <w:proofErr w:type="spellEnd"/>
            <w:r w:rsidRPr="006369F2">
              <w:rPr>
                <w:lang w:val="en-US"/>
              </w:rPr>
              <w:t xml:space="preserve"> </w:t>
            </w:r>
            <w:proofErr w:type="spellStart"/>
            <w:r w:rsidRPr="006369F2">
              <w:rPr>
                <w:lang w:val="en-US"/>
              </w:rPr>
              <w:t>pagubele</w:t>
            </w:r>
            <w:proofErr w:type="spellEnd"/>
            <w:r w:rsidRPr="006369F2">
              <w:rPr>
                <w:lang w:val="en-US"/>
              </w:rPr>
              <w:t xml:space="preserve"> pe care le-a </w:t>
            </w:r>
            <w:proofErr w:type="spellStart"/>
            <w:r w:rsidRPr="006369F2">
              <w:rPr>
                <w:lang w:val="en-US"/>
              </w:rPr>
              <w:t>provocat</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respective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dovedesc</w:t>
            </w:r>
            <w:proofErr w:type="spellEnd"/>
            <w:r w:rsidRPr="006369F2">
              <w:rPr>
                <w:lang w:val="en-US"/>
              </w:rPr>
              <w:t xml:space="preserve"> a fi </w:t>
            </w:r>
            <w:proofErr w:type="spellStart"/>
            <w:r w:rsidRPr="006369F2">
              <w:rPr>
                <w:lang w:val="en-US"/>
              </w:rPr>
              <w:t>necesare</w:t>
            </w:r>
            <w:proofErr w:type="spellEnd"/>
            <w:r w:rsidRPr="006369F2">
              <w:rPr>
                <w:lang w:val="en-US"/>
              </w:rPr>
              <w:t xml:space="preserve"> </w:t>
            </w:r>
            <w:proofErr w:type="spellStart"/>
            <w:r w:rsidRPr="006369F2">
              <w:rPr>
                <w:lang w:val="en-US"/>
              </w:rPr>
              <w:t>şi</w:t>
            </w:r>
            <w:proofErr w:type="spellEnd"/>
            <w:r w:rsidRPr="006369F2">
              <w:rPr>
                <w:lang w:val="en-US"/>
              </w:rPr>
              <w:t xml:space="preserve"> se </w:t>
            </w:r>
            <w:proofErr w:type="spellStart"/>
            <w:r w:rsidRPr="006369F2">
              <w:rPr>
                <w:lang w:val="en-US"/>
              </w:rPr>
              <w:t>presupune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ele</w:t>
            </w:r>
            <w:proofErr w:type="spellEnd"/>
            <w:r w:rsidRPr="006369F2">
              <w:rPr>
                <w:lang w:val="en-US"/>
              </w:rPr>
              <w:t xml:space="preserve"> </w:t>
            </w:r>
            <w:proofErr w:type="spellStart"/>
            <w:r w:rsidRPr="006369F2">
              <w:rPr>
                <w:lang w:val="en-US"/>
              </w:rPr>
              <w:t>corespund</w:t>
            </w:r>
            <w:proofErr w:type="spellEnd"/>
            <w:r w:rsidRPr="006369F2">
              <w:rPr>
                <w:lang w:val="en-US"/>
              </w:rPr>
              <w:t xml:space="preserve"> </w:t>
            </w:r>
            <w:proofErr w:type="spellStart"/>
            <w:r w:rsidRPr="006369F2">
              <w:rPr>
                <w:lang w:val="en-US"/>
              </w:rPr>
              <w:t>voinţei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caz</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notificate</w:t>
            </w:r>
            <w:proofErr w:type="spellEnd"/>
            <w:r w:rsidRPr="006369F2">
              <w:rPr>
                <w:lang w:val="en-US"/>
              </w:rPr>
              <w:t xml:space="preserve"> </w:t>
            </w:r>
            <w:proofErr w:type="spellStart"/>
            <w:r w:rsidRPr="006369F2">
              <w:rPr>
                <w:lang w:val="en-US"/>
              </w:rPr>
              <w:t>imediat</w:t>
            </w:r>
            <w:proofErr w:type="spellEnd"/>
            <w:r w:rsidRPr="006369F2">
              <w:rPr>
                <w:lang w:val="en-US"/>
              </w:rPr>
              <w:t>.</w:t>
            </w:r>
          </w:p>
          <w:p w14:paraId="022D818E" w14:textId="77777777" w:rsidR="00A07959" w:rsidRPr="006369F2" w:rsidRDefault="00A07959" w:rsidP="00A07959">
            <w:pPr>
              <w:tabs>
                <w:tab w:val="left" w:pos="360"/>
              </w:tabs>
              <w:jc w:val="both"/>
              <w:rPr>
                <w:lang w:val="en-US"/>
              </w:rPr>
            </w:pPr>
          </w:p>
          <w:p w14:paraId="26CFD837" w14:textId="77777777" w:rsidR="00A07959" w:rsidRPr="006369F2" w:rsidRDefault="000525AC" w:rsidP="00366B4B">
            <w:pPr>
              <w:tabs>
                <w:tab w:val="left" w:pos="525"/>
              </w:tabs>
              <w:jc w:val="center"/>
              <w:rPr>
                <w:lang w:val="en-US"/>
              </w:rPr>
            </w:pPr>
            <w:r w:rsidRPr="006369F2">
              <w:rPr>
                <w:b/>
                <w:lang w:val="en-US"/>
              </w:rPr>
              <w:t xml:space="preserve">13. </w:t>
            </w:r>
            <w:r w:rsidR="00A07959" w:rsidRPr="006369F2">
              <w:rPr>
                <w:b/>
                <w:lang w:val="en-US"/>
              </w:rPr>
              <w:t>PERIOADA DE GARANŢIE ŞI REMEDIERI ÎN PERIOADA DE GARANŢIE</w:t>
            </w:r>
          </w:p>
          <w:p w14:paraId="0EA66F3B" w14:textId="77777777"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proofErr w:type="gramStart"/>
            <w:r w:rsidRPr="006369F2">
              <w:rPr>
                <w:lang w:val="en-US"/>
              </w:rPr>
              <w:t>este</w:t>
            </w:r>
            <w:proofErr w:type="spellEnd"/>
            <w:r w:rsidRPr="006369F2">
              <w:rPr>
                <w:lang w:val="en-US"/>
              </w:rPr>
              <w:t xml:space="preserve">  de</w:t>
            </w:r>
            <w:proofErr w:type="gramEnd"/>
            <w:r w:rsidRPr="006369F2">
              <w:rPr>
                <w:lang w:val="en-US"/>
              </w:rPr>
              <w:t xml:space="preserve">  ____ </w:t>
            </w:r>
            <w:proofErr w:type="spellStart"/>
            <w:r w:rsidRPr="006369F2">
              <w:rPr>
                <w:lang w:val="en-US"/>
              </w:rPr>
              <w:t>luni</w:t>
            </w:r>
            <w:proofErr w:type="spellEnd"/>
            <w:r w:rsidRPr="006369F2">
              <w:rPr>
                <w:lang w:val="en-US"/>
              </w:rPr>
              <w:t xml:space="preserve">. </w:t>
            </w:r>
          </w:p>
          <w:p w14:paraId="2205EC39" w14:textId="2163070F"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w:t>
            </w:r>
            <w:r w:rsidR="00EF3027" w:rsidRPr="007926DA">
              <w:rPr>
                <w:lang w:val="ro-RO"/>
              </w:rPr>
              <w:t xml:space="preserve">clauzelor </w:t>
            </w:r>
            <w:r w:rsidRPr="007926DA">
              <w:rPr>
                <w:lang w:val="ro-RO"/>
              </w:rPr>
              <w:t xml:space="preserve">contractuale, conform prevederilor </w:t>
            </w:r>
            <w:r w:rsidRPr="00396817">
              <w:rPr>
                <w:lang w:val="ro-RO"/>
              </w:rPr>
              <w:t>actelor normative</w:t>
            </w:r>
            <w:r w:rsidRPr="007926DA">
              <w:rPr>
                <w:lang w:val="ro-RO"/>
              </w:rPr>
              <w:t>.</w:t>
            </w:r>
          </w:p>
          <w:p w14:paraId="58440C9D" w14:textId="77777777" w:rsidR="00A07959" w:rsidRPr="007926DA" w:rsidRDefault="00A07959" w:rsidP="00A07959">
            <w:pPr>
              <w:pStyle w:val="a8"/>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5A4CEEF" w14:textId="6F12856A" w:rsidR="00A07959" w:rsidRPr="007926DA" w:rsidRDefault="00A07959" w:rsidP="00A07959">
            <w:pPr>
              <w:pStyle w:val="a8"/>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14:paraId="5EA36FE1" w14:textId="77777777" w:rsidR="00A07959" w:rsidRDefault="00A07959" w:rsidP="00A07959">
            <w:pPr>
              <w:pStyle w:val="a8"/>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14:paraId="3F07E866" w14:textId="5AA5C22C" w:rsidR="00861622" w:rsidRDefault="00A07959"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00EF3027">
              <w:rPr>
                <w:lang w:val="ro-RO"/>
              </w:rPr>
              <w:t>-</w:t>
            </w:r>
            <w:r w:rsidRPr="007926DA">
              <w:rPr>
                <w:lang w:val="ro-RO"/>
              </w:rPr>
              <w:t>verbal/notă de constatare încheiat între Părți.</w:t>
            </w:r>
          </w:p>
          <w:p w14:paraId="2D6B6CD8" w14:textId="77777777" w:rsidR="00152E51" w:rsidRDefault="00152E51" w:rsidP="00A07959">
            <w:pPr>
              <w:tabs>
                <w:tab w:val="left" w:pos="360"/>
              </w:tabs>
              <w:jc w:val="both"/>
              <w:rPr>
                <w:lang w:val="ro-RO"/>
              </w:rPr>
            </w:pPr>
          </w:p>
          <w:p w14:paraId="0D3B6181" w14:textId="77777777" w:rsidR="00152E51" w:rsidRPr="006369F2" w:rsidRDefault="00DB0E74" w:rsidP="00366B4B">
            <w:pPr>
              <w:tabs>
                <w:tab w:val="left" w:pos="525"/>
              </w:tabs>
              <w:jc w:val="center"/>
              <w:rPr>
                <w:lang w:val="en-US"/>
              </w:rPr>
            </w:pPr>
            <w:r w:rsidRPr="006369F2">
              <w:rPr>
                <w:b/>
                <w:lang w:val="en-US"/>
              </w:rPr>
              <w:t xml:space="preserve">14. </w:t>
            </w:r>
            <w:r w:rsidR="00152E51" w:rsidRPr="006369F2">
              <w:rPr>
                <w:b/>
                <w:lang w:val="en-US"/>
              </w:rPr>
              <w:t>RĂSPUNDEREA PĂRŢILOR</w:t>
            </w:r>
          </w:p>
          <w:p w14:paraId="3A184CD5" w14:textId="2416ED40" w:rsidR="00152E51" w:rsidRPr="006369F2" w:rsidRDefault="00152E51" w:rsidP="00152E51">
            <w:pPr>
              <w:pStyle w:val="a8"/>
              <w:tabs>
                <w:tab w:val="left" w:pos="567"/>
              </w:tabs>
              <w:spacing w:before="0" w:beforeAutospacing="0" w:after="0" w:afterAutospacing="0"/>
              <w:jc w:val="both"/>
              <w:rPr>
                <w:lang w:val="en-US"/>
              </w:rPr>
            </w:pPr>
            <w:r w:rsidRPr="006369F2">
              <w:rPr>
                <w:lang w:val="en-US"/>
              </w:rPr>
              <w:lastRenderedPageBreak/>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proofErr w:type="gram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proofErr w:type="gram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51485F58"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07E963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7356E29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673F0C9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78D42D4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7ED96D0E" w14:textId="21CEB815"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w:t>
            </w:r>
            <w:r w:rsidR="00896BF7" w:rsidRPr="006369F2">
              <w:rPr>
                <w:lang w:val="en-US"/>
              </w:rPr>
              <w:t>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639ACE4" w14:textId="77777777" w:rsidR="00152E51" w:rsidRPr="006369F2" w:rsidRDefault="00152E51" w:rsidP="00152E51">
            <w:pPr>
              <w:jc w:val="both"/>
              <w:rPr>
                <w:lang w:val="en-US"/>
              </w:rPr>
            </w:pPr>
            <w:r w:rsidRPr="006369F2">
              <w:rPr>
                <w:lang w:val="en-US"/>
              </w:rPr>
              <w:t xml:space="preserve">14.8. </w:t>
            </w:r>
            <w:proofErr w:type="spellStart"/>
            <w:r w:rsidRPr="006369F2">
              <w:rPr>
                <w:lang w:val="en-US"/>
              </w:rPr>
              <w:t>Dacă</w:t>
            </w:r>
            <w:proofErr w:type="spellEnd"/>
            <w:r w:rsidRPr="006369F2">
              <w:rPr>
                <w:lang w:val="en-US"/>
              </w:rPr>
              <w:t xml:space="preserve"> </w:t>
            </w:r>
            <w:proofErr w:type="spellStart"/>
            <w:r w:rsidRPr="006369F2">
              <w:rPr>
                <w:lang w:val="en-US"/>
              </w:rPr>
              <w:t>motivele</w:t>
            </w:r>
            <w:proofErr w:type="spellEnd"/>
            <w:r w:rsidRPr="006369F2">
              <w:rPr>
                <w:lang w:val="en-US"/>
              </w:rPr>
              <w:t xml:space="preserve"> </w:t>
            </w:r>
            <w:proofErr w:type="spellStart"/>
            <w:r w:rsidRPr="006369F2">
              <w:rPr>
                <w:lang w:val="en-US"/>
              </w:rPr>
              <w:t>constrângerii</w:t>
            </w:r>
            <w:proofErr w:type="spellEnd"/>
            <w:r w:rsidRPr="006369F2">
              <w:rPr>
                <w:lang w:val="en-US"/>
              </w:rPr>
              <w:t xml:space="preserve"> </w:t>
            </w:r>
            <w:proofErr w:type="spellStart"/>
            <w:r w:rsidRPr="006369F2">
              <w:rPr>
                <w:lang w:val="en-US"/>
              </w:rPr>
              <w:t>sau</w:t>
            </w:r>
            <w:proofErr w:type="spellEnd"/>
            <w:r w:rsidRPr="006369F2">
              <w:rPr>
                <w:lang w:val="en-US"/>
              </w:rPr>
              <w:t xml:space="preserve"> ale </w:t>
            </w:r>
            <w:proofErr w:type="spellStart"/>
            <w:r w:rsidRPr="006369F2">
              <w:rPr>
                <w:lang w:val="en-US"/>
              </w:rPr>
              <w:t>întreruperii</w:t>
            </w:r>
            <w:proofErr w:type="spellEnd"/>
            <w:r w:rsidRPr="006369F2">
              <w:rPr>
                <w:lang w:val="en-US"/>
              </w:rPr>
              <w:t xml:space="preserve"> sunt </w:t>
            </w:r>
            <w:proofErr w:type="spellStart"/>
            <w:r w:rsidRPr="006369F2">
              <w:rPr>
                <w:lang w:val="en-US"/>
              </w:rPr>
              <w:t>imputabile</w:t>
            </w:r>
            <w:proofErr w:type="spellEnd"/>
            <w:r w:rsidRPr="006369F2">
              <w:rPr>
                <w:lang w:val="en-US"/>
              </w:rPr>
              <w:t xml:space="preserve"> </w:t>
            </w:r>
            <w:proofErr w:type="spellStart"/>
            <w:r w:rsidRPr="006369F2">
              <w:rPr>
                <w:lang w:val="en-US"/>
              </w:rPr>
              <w:t>uneia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cealaltă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emite</w:t>
            </w:r>
            <w:proofErr w:type="spellEnd"/>
            <w:r w:rsidRPr="006369F2">
              <w:rPr>
                <w:lang w:val="en-US"/>
              </w:rPr>
              <w:t xml:space="preserve"> </w:t>
            </w:r>
            <w:proofErr w:type="spellStart"/>
            <w:r w:rsidRPr="006369F2">
              <w:rPr>
                <w:lang w:val="en-US"/>
              </w:rPr>
              <w:t>pretenţii</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despăgubirea</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daunele</w:t>
            </w:r>
            <w:proofErr w:type="spellEnd"/>
            <w:r w:rsidRPr="006369F2">
              <w:rPr>
                <w:lang w:val="en-US"/>
              </w:rPr>
              <w:t xml:space="preserve"> </w:t>
            </w:r>
            <w:proofErr w:type="spellStart"/>
            <w:r w:rsidRPr="006369F2">
              <w:rPr>
                <w:lang w:val="en-US"/>
              </w:rPr>
              <w:t>intervenite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pot fi </w:t>
            </w:r>
            <w:proofErr w:type="spellStart"/>
            <w:r w:rsidRPr="006369F2">
              <w:rPr>
                <w:lang w:val="en-US"/>
              </w:rPr>
              <w:t>dovedite</w:t>
            </w:r>
            <w:proofErr w:type="spellEnd"/>
            <w:r w:rsidRPr="006369F2">
              <w:rPr>
                <w:lang w:val="en-US"/>
              </w:rPr>
              <w:t xml:space="preserve">. </w:t>
            </w:r>
          </w:p>
          <w:p w14:paraId="1DAA9BF2" w14:textId="77777777" w:rsidR="00152E51" w:rsidRPr="006369F2" w:rsidRDefault="00152E51" w:rsidP="00152E51">
            <w:pPr>
              <w:pStyle w:val="a3"/>
              <w:tabs>
                <w:tab w:val="left" w:pos="0"/>
              </w:tabs>
              <w:ind w:left="0"/>
              <w:jc w:val="both"/>
              <w:rPr>
                <w:lang w:val="en-US"/>
              </w:rPr>
            </w:pPr>
            <w:r w:rsidRPr="006369F2">
              <w:rPr>
                <w:lang w:val="en-US"/>
              </w:rPr>
              <w:t xml:space="preserve">14.9.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excepția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352D42CB" w14:textId="77777777" w:rsidR="00861622" w:rsidRPr="006369F2" w:rsidRDefault="00861622" w:rsidP="00E8684F">
            <w:pPr>
              <w:tabs>
                <w:tab w:val="left" w:pos="360"/>
              </w:tabs>
              <w:jc w:val="both"/>
              <w:rPr>
                <w:lang w:val="en-US"/>
              </w:rPr>
            </w:pPr>
          </w:p>
          <w:p w14:paraId="24684236" w14:textId="77777777" w:rsidR="00E73483" w:rsidRPr="006369F2" w:rsidRDefault="00DB0E74" w:rsidP="00366B4B">
            <w:pPr>
              <w:tabs>
                <w:tab w:val="left" w:pos="525"/>
              </w:tabs>
              <w:jc w:val="center"/>
              <w:rPr>
                <w:lang w:val="en-US"/>
              </w:rPr>
            </w:pPr>
            <w:r w:rsidRPr="006369F2">
              <w:rPr>
                <w:b/>
                <w:lang w:val="en-US"/>
              </w:rPr>
              <w:t xml:space="preserve">15. </w:t>
            </w:r>
            <w:r w:rsidR="00E73483" w:rsidRPr="006369F2">
              <w:rPr>
                <w:b/>
                <w:lang w:val="en-US"/>
              </w:rPr>
              <w:t>RECLAMAŢII ŞI SANCŢIUNI</w:t>
            </w:r>
          </w:p>
          <w:p w14:paraId="4EC0CAA3" w14:textId="2ACDFACA" w:rsidR="00E73483" w:rsidRPr="006369F2" w:rsidRDefault="00E73483" w:rsidP="00E73483">
            <w:pPr>
              <w:jc w:val="both"/>
              <w:rPr>
                <w:lang w:val="en-US"/>
              </w:rPr>
            </w:pPr>
            <w:r w:rsidRPr="006369F2">
              <w:rPr>
                <w:lang w:val="en-US"/>
              </w:rPr>
              <w:t xml:space="preserve">15.1. </w:t>
            </w:r>
            <w:proofErr w:type="spellStart"/>
            <w:r w:rsidRPr="006369F2">
              <w:rPr>
                <w:lang w:val="en-US"/>
              </w:rPr>
              <w:t>Toate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finalizate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recepţionate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termenului</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parți</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punctului</w:t>
            </w:r>
            <w:proofErr w:type="spellEnd"/>
            <w:r w:rsidRPr="006369F2">
              <w:rPr>
                <w:lang w:val="en-US"/>
              </w:rPr>
              <w:t xml:space="preserve"> </w:t>
            </w:r>
            <w:r w:rsidR="00423D94" w:rsidRPr="006369F2">
              <w:rPr>
                <w:lang w:val="en-US"/>
              </w:rPr>
              <w:t>4</w:t>
            </w:r>
            <w:r w:rsidRPr="006369F2">
              <w:rPr>
                <w:lang w:val="en-US"/>
              </w:rPr>
              <w:t xml:space="preserve">.1., sub </w:t>
            </w:r>
            <w:proofErr w:type="spellStart"/>
            <w:r w:rsidRPr="006369F2">
              <w:rPr>
                <w:lang w:val="en-US"/>
              </w:rPr>
              <w:t>sancţiunea</w:t>
            </w:r>
            <w:proofErr w:type="spellEnd"/>
            <w:r w:rsidRPr="006369F2">
              <w:rPr>
                <w:lang w:val="en-US"/>
              </w:rPr>
              <w:t xml:space="preserve"> </w:t>
            </w:r>
            <w:proofErr w:type="spellStart"/>
            <w:r w:rsidRPr="006369F2">
              <w:rPr>
                <w:lang w:val="en-US"/>
              </w:rPr>
              <w:t>aplicării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penalitați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cuantum</w:t>
            </w:r>
            <w:proofErr w:type="spellEnd"/>
            <w:r w:rsidRPr="006369F2">
              <w:rPr>
                <w:lang w:val="en-US"/>
              </w:rPr>
              <w:t xml:space="preserve"> de: ________ %/ zi din </w:t>
            </w:r>
            <w:proofErr w:type="spellStart"/>
            <w:r w:rsidRPr="006369F2">
              <w:rPr>
                <w:lang w:val="en-US"/>
              </w:rPr>
              <w:t>valoarea</w:t>
            </w:r>
            <w:proofErr w:type="spellEnd"/>
            <w:r w:rsidRPr="006369F2">
              <w:rPr>
                <w:lang w:val="en-US"/>
              </w:rPr>
              <w:t xml:space="preserve"> </w:t>
            </w:r>
            <w:proofErr w:type="spellStart"/>
            <w:r w:rsidRPr="006369F2">
              <w:rPr>
                <w:lang w:val="en-US"/>
              </w:rPr>
              <w:t>restului</w:t>
            </w:r>
            <w:proofErr w:type="spellEnd"/>
            <w:r w:rsidRPr="006369F2">
              <w:rPr>
                <w:lang w:val="en-US"/>
              </w:rPr>
              <w:t xml:space="preserve"> de </w:t>
            </w:r>
            <w:proofErr w:type="spellStart"/>
            <w:r w:rsidRPr="006369F2">
              <w:rPr>
                <w:lang w:val="en-US"/>
              </w:rPr>
              <w:t>executat</w:t>
            </w:r>
            <w:proofErr w:type="spellEnd"/>
            <w:r w:rsidRPr="006369F2">
              <w:rPr>
                <w:lang w:val="en-US"/>
              </w:rPr>
              <w:t xml:space="preserve"> </w:t>
            </w:r>
            <w:proofErr w:type="spellStart"/>
            <w:r w:rsidRPr="006369F2">
              <w:rPr>
                <w:lang w:val="en-US"/>
              </w:rPr>
              <w:t>dar</w:t>
            </w:r>
            <w:proofErr w:type="spellEnd"/>
            <w:r w:rsidRPr="006369F2">
              <w:rPr>
                <w:lang w:val="en-US"/>
              </w:rPr>
              <w:t xml:space="preserve"> nu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________</w:t>
            </w:r>
            <w:proofErr w:type="gramStart"/>
            <w:r w:rsidRPr="006369F2">
              <w:rPr>
                <w:lang w:val="en-US"/>
              </w:rPr>
              <w:t>%  din</w:t>
            </w:r>
            <w:proofErr w:type="gramEnd"/>
            <w:r w:rsidRPr="006369F2">
              <w:rPr>
                <w:lang w:val="en-US"/>
              </w:rPr>
              <w:t xml:space="preserve"> </w:t>
            </w:r>
            <w:proofErr w:type="spellStart"/>
            <w:r w:rsidRPr="006369F2">
              <w:rPr>
                <w:lang w:val="en-US"/>
              </w:rPr>
              <w:t>suma</w:t>
            </w:r>
            <w:proofErr w:type="spellEnd"/>
            <w:r w:rsidRPr="006369F2">
              <w:rPr>
                <w:lang w:val="en-US"/>
              </w:rPr>
              <w:t xml:space="preserve"> </w:t>
            </w:r>
            <w:proofErr w:type="spellStart"/>
            <w:r w:rsidRPr="006369F2">
              <w:rPr>
                <w:lang w:val="en-US"/>
              </w:rPr>
              <w:t>totală</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w:t>
            </w:r>
            <w:r w:rsidR="00EF3027" w:rsidRPr="006369F2">
              <w:rPr>
                <w:lang w:val="en-US"/>
              </w:rPr>
              <w:t>contract</w:t>
            </w:r>
            <w:r w:rsidRPr="006369F2">
              <w:rPr>
                <w:lang w:val="en-US"/>
              </w:rPr>
              <w:t xml:space="preserve">, </w:t>
            </w:r>
            <w:r w:rsidRPr="00F538D1">
              <w:rPr>
                <w:lang w:val="ro-RO"/>
              </w:rPr>
              <w:t>în conformitate cu prevederile Codului</w:t>
            </w:r>
            <w:r w:rsidRPr="007926DA">
              <w:rPr>
                <w:lang w:val="en-US"/>
              </w:rPr>
              <w:t xml:space="preserve"> civil</w:t>
            </w:r>
            <w:r>
              <w:rPr>
                <w:lang w:val="en-US"/>
              </w:rPr>
              <w:t xml:space="preserve"> al </w:t>
            </w:r>
            <w:r w:rsidRPr="00056549">
              <w:rPr>
                <w:lang w:val="ro-RO"/>
              </w:rPr>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situația</w:t>
            </w:r>
            <w:proofErr w:type="spellEnd"/>
            <w:r w:rsidRPr="006369F2">
              <w:rPr>
                <w:lang w:val="en-US"/>
              </w:rPr>
              <w:t xml:space="preserve"> </w:t>
            </w:r>
            <w:proofErr w:type="spellStart"/>
            <w:r w:rsidRPr="006369F2">
              <w:rPr>
                <w:lang w:val="en-US"/>
              </w:rPr>
              <w:t>epuizării</w:t>
            </w:r>
            <w:proofErr w:type="spellEnd"/>
            <w:r w:rsidRPr="006369F2">
              <w:rPr>
                <w:lang w:val="en-US"/>
              </w:rPr>
              <w:t xml:space="preserve"> </w:t>
            </w:r>
            <w:proofErr w:type="spellStart"/>
            <w:r w:rsidR="00EF3027" w:rsidRPr="006369F2">
              <w:rPr>
                <w:lang w:val="en-US"/>
              </w:rPr>
              <w:t>duratei</w:t>
            </w:r>
            <w:proofErr w:type="spellEnd"/>
            <w:r w:rsidR="00EF3027" w:rsidRPr="006369F2">
              <w:rPr>
                <w:lang w:val="en-US"/>
              </w:rPr>
              <w:t xml:space="preserve"> </w:t>
            </w:r>
            <w:r w:rsidRPr="006369F2">
              <w:rPr>
                <w:lang w:val="en-US"/>
              </w:rPr>
              <w:t xml:space="preserve">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fiecare</w:t>
            </w:r>
            <w:proofErr w:type="spellEnd"/>
            <w:r w:rsidRPr="006369F2">
              <w:rPr>
                <w:lang w:val="en-US"/>
              </w:rPr>
              <w:t xml:space="preserve"> zi de </w:t>
            </w:r>
            <w:proofErr w:type="spellStart"/>
            <w:r w:rsidRPr="006369F2">
              <w:rPr>
                <w:lang w:val="en-US"/>
              </w:rPr>
              <w:t>întârziere</w:t>
            </w:r>
            <w:proofErr w:type="spellEnd"/>
            <w:r w:rsidRPr="006369F2">
              <w:rPr>
                <w:lang w:val="en-US"/>
              </w:rPr>
              <w:t xml:space="preserve">, de la data </w:t>
            </w:r>
            <w:proofErr w:type="spellStart"/>
            <w:r w:rsidRPr="006369F2">
              <w:rPr>
                <w:lang w:val="en-US"/>
              </w:rPr>
              <w:t>scadenței</w:t>
            </w:r>
            <w:proofErr w:type="spellEnd"/>
            <w:r w:rsidRPr="006369F2">
              <w:rPr>
                <w:lang w:val="en-US"/>
              </w:rPr>
              <w:t xml:space="preserve"> </w:t>
            </w:r>
            <w:proofErr w:type="spellStart"/>
            <w:r w:rsidRPr="006369F2">
              <w:rPr>
                <w:lang w:val="en-US"/>
              </w:rPr>
              <w:t>obligaţiei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până</w:t>
            </w:r>
            <w:proofErr w:type="spellEnd"/>
            <w:r w:rsidRPr="006369F2">
              <w:rPr>
                <w:lang w:val="en-US"/>
              </w:rPr>
              <w:t xml:space="preserve"> la data </w:t>
            </w:r>
            <w:proofErr w:type="spellStart"/>
            <w:r w:rsidRPr="006369F2">
              <w:rPr>
                <w:lang w:val="en-US"/>
              </w:rPr>
              <w:t>îndeplinirii</w:t>
            </w:r>
            <w:proofErr w:type="spellEnd"/>
            <w:r w:rsidRPr="006369F2">
              <w:rPr>
                <w:lang w:val="en-US"/>
              </w:rPr>
              <w:t xml:space="preserve"> </w:t>
            </w:r>
            <w:proofErr w:type="spellStart"/>
            <w:r w:rsidRPr="006369F2">
              <w:rPr>
                <w:lang w:val="en-US"/>
              </w:rPr>
              <w:t>efective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obligaţiei</w:t>
            </w:r>
            <w:proofErr w:type="spellEnd"/>
            <w:r w:rsidRPr="006369F2">
              <w:rPr>
                <w:lang w:val="en-US"/>
              </w:rPr>
              <w:t xml:space="preserve"> de </w:t>
            </w:r>
            <w:proofErr w:type="spellStart"/>
            <w:r w:rsidRPr="006369F2">
              <w:rPr>
                <w:lang w:val="en-US"/>
              </w:rPr>
              <w:t>finalizare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00EF3027" w:rsidRPr="006369F2">
              <w:rPr>
                <w:lang w:val="en-US"/>
              </w:rPr>
              <w:t>graficului</w:t>
            </w:r>
            <w:proofErr w:type="spellEnd"/>
            <w:r w:rsidR="00EF3027"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w:t>
            </w:r>
          </w:p>
          <w:p w14:paraId="552AB1D2" w14:textId="77777777" w:rsidR="00E73483" w:rsidRPr="006369F2" w:rsidRDefault="00E73483" w:rsidP="00E73483">
            <w:pPr>
              <w:jc w:val="both"/>
              <w:rPr>
                <w:color w:val="000000"/>
                <w:lang w:val="en-US"/>
              </w:rPr>
            </w:pPr>
            <w:r w:rsidRPr="006369F2">
              <w:rPr>
                <w:color w:val="000000"/>
                <w:lang w:val="en-US"/>
              </w:rPr>
              <w:t xml:space="preserve">15.2. </w:t>
            </w:r>
            <w:proofErr w:type="spellStart"/>
            <w:r w:rsidRPr="006369F2">
              <w:rPr>
                <w:color w:val="000000"/>
                <w:lang w:val="en-US"/>
              </w:rPr>
              <w:t>Beneficiarul</w:t>
            </w:r>
            <w:proofErr w:type="spellEnd"/>
            <w:r w:rsidRPr="006369F2">
              <w:rPr>
                <w:color w:val="000000"/>
                <w:lang w:val="en-US"/>
              </w:rPr>
              <w:t xml:space="preserve"> </w:t>
            </w:r>
            <w:proofErr w:type="spellStart"/>
            <w:r w:rsidRPr="006369F2">
              <w:rPr>
                <w:color w:val="000000"/>
                <w:lang w:val="en-US"/>
              </w:rPr>
              <w:t>va</w:t>
            </w:r>
            <w:proofErr w:type="spellEnd"/>
            <w:r w:rsidRPr="006369F2">
              <w:rPr>
                <w:color w:val="000000"/>
                <w:lang w:val="en-US"/>
              </w:rPr>
              <w:t xml:space="preserve"> </w:t>
            </w:r>
            <w:proofErr w:type="spellStart"/>
            <w:r w:rsidRPr="006369F2">
              <w:rPr>
                <w:color w:val="000000"/>
                <w:lang w:val="en-US"/>
              </w:rPr>
              <w:t>notifica</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61F4A0A0" w14:textId="1E986CDF" w:rsidR="00E73483" w:rsidRPr="006369F2" w:rsidRDefault="00E73483" w:rsidP="00E73483">
            <w:pPr>
              <w:jc w:val="both"/>
              <w:rPr>
                <w:color w:val="000000"/>
                <w:lang w:val="en-US"/>
              </w:rPr>
            </w:pPr>
            <w:r w:rsidRPr="006369F2">
              <w:rPr>
                <w:lang w:val="en-US"/>
              </w:rPr>
              <w:t xml:space="preserve">15.3. Plata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se </w:t>
            </w:r>
            <w:proofErr w:type="spellStart"/>
            <w:r w:rsidRPr="006369F2">
              <w:rPr>
                <w:lang w:val="en-US"/>
              </w:rPr>
              <w:t>efectuează</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achitarea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w:t>
            </w:r>
            <w:r w:rsidRPr="006369F2">
              <w:rPr>
                <w:color w:val="000000"/>
                <w:lang w:val="en-US"/>
              </w:rPr>
              <w:t xml:space="preserve"> La </w:t>
            </w:r>
            <w:proofErr w:type="spellStart"/>
            <w:r w:rsidRPr="006369F2">
              <w:rPr>
                <w:color w:val="000000"/>
                <w:lang w:val="en-US"/>
              </w:rPr>
              <w:t>solicitarea</w:t>
            </w:r>
            <w:proofErr w:type="spellEnd"/>
            <w:r w:rsidRPr="006369F2">
              <w:rPr>
                <w:color w:val="000000"/>
                <w:lang w:val="en-US"/>
              </w:rPr>
              <w:t xml:space="preserve"> </w:t>
            </w:r>
            <w:proofErr w:type="spellStart"/>
            <w:r w:rsidRPr="006369F2">
              <w:rPr>
                <w:color w:val="000000"/>
                <w:lang w:val="en-US"/>
              </w:rPr>
              <w:t>Antreprenorului</w:t>
            </w:r>
            <w:proofErr w:type="spellEnd"/>
            <w:r w:rsidRPr="006369F2">
              <w:rPr>
                <w:color w:val="000000"/>
                <w:lang w:val="en-US"/>
              </w:rPr>
              <w:t xml:space="preserve">, </w:t>
            </w:r>
            <w:proofErr w:type="spellStart"/>
            <w:r w:rsidRPr="006369F2">
              <w:rPr>
                <w:color w:val="000000"/>
                <w:lang w:val="en-US"/>
              </w:rPr>
              <w:t>Beneficiarul</w:t>
            </w:r>
            <w:proofErr w:type="spellEnd"/>
            <w:r w:rsidRPr="006369F2">
              <w:rPr>
                <w:color w:val="000000"/>
                <w:lang w:val="en-US"/>
              </w:rPr>
              <w:t xml:space="preserve"> are </w:t>
            </w:r>
            <w:proofErr w:type="spellStart"/>
            <w:r w:rsidRPr="006369F2">
              <w:rPr>
                <w:color w:val="000000"/>
                <w:lang w:val="en-US"/>
              </w:rPr>
              <w:t>dreptul</w:t>
            </w:r>
            <w:proofErr w:type="spellEnd"/>
            <w:r w:rsidRPr="006369F2">
              <w:rPr>
                <w:color w:val="000000"/>
                <w:lang w:val="en-US"/>
              </w:rPr>
              <w:t xml:space="preserve"> </w:t>
            </w:r>
            <w:proofErr w:type="spellStart"/>
            <w:r w:rsidRPr="006369F2">
              <w:rPr>
                <w:color w:val="000000"/>
                <w:lang w:val="en-US"/>
              </w:rPr>
              <w:t>să</w:t>
            </w:r>
            <w:proofErr w:type="spellEnd"/>
            <w:r w:rsidRPr="006369F2">
              <w:rPr>
                <w:color w:val="000000"/>
                <w:lang w:val="en-US"/>
              </w:rPr>
              <w:t xml:space="preserve"> </w:t>
            </w:r>
            <w:proofErr w:type="spellStart"/>
            <w:r w:rsidRPr="006369F2">
              <w:rPr>
                <w:color w:val="000000"/>
                <w:lang w:val="en-US"/>
              </w:rPr>
              <w:t>deducă</w:t>
            </w:r>
            <w:proofErr w:type="spellEnd"/>
            <w:r w:rsidRPr="006369F2">
              <w:rPr>
                <w:color w:val="000000"/>
                <w:lang w:val="en-US"/>
              </w:rPr>
              <w:t xml:space="preserve"> </w:t>
            </w:r>
            <w:proofErr w:type="spellStart"/>
            <w:r w:rsidRPr="006369F2">
              <w:rPr>
                <w:color w:val="000000"/>
                <w:lang w:val="en-US"/>
              </w:rPr>
              <w:t>penalitățile</w:t>
            </w:r>
            <w:proofErr w:type="spellEnd"/>
            <w:r w:rsidRPr="006369F2">
              <w:rPr>
                <w:color w:val="000000"/>
                <w:lang w:val="en-US"/>
              </w:rPr>
              <w:t xml:space="preserve"> calculate din </w:t>
            </w:r>
            <w:proofErr w:type="spellStart"/>
            <w:r w:rsidRPr="006369F2">
              <w:rPr>
                <w:color w:val="000000"/>
                <w:lang w:val="en-US"/>
              </w:rPr>
              <w:t>plăți</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conformitate</w:t>
            </w:r>
            <w:proofErr w:type="spellEnd"/>
            <w:r w:rsidRPr="006369F2">
              <w:rPr>
                <w:color w:val="000000"/>
                <w:lang w:val="en-US"/>
              </w:rPr>
              <w:t xml:space="preserve"> cu </w:t>
            </w:r>
            <w:proofErr w:type="spellStart"/>
            <w:r w:rsidRPr="006369F2">
              <w:rPr>
                <w:color w:val="000000"/>
                <w:lang w:val="en-US"/>
              </w:rPr>
              <w:t>actele</w:t>
            </w:r>
            <w:proofErr w:type="spellEnd"/>
            <w:r w:rsidRPr="006369F2">
              <w:rPr>
                <w:color w:val="000000"/>
                <w:lang w:val="en-US"/>
              </w:rPr>
              <w:t xml:space="preserve"> normative, </w:t>
            </w:r>
            <w:proofErr w:type="spellStart"/>
            <w:r w:rsidRPr="006369F2">
              <w:rPr>
                <w:color w:val="000000"/>
                <w:lang w:val="en-US"/>
              </w:rPr>
              <w:t>notificând</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00C30414" w14:textId="746FA292" w:rsidR="00E73483" w:rsidRPr="006369F2" w:rsidRDefault="00E73483" w:rsidP="00E73483">
            <w:pPr>
              <w:jc w:val="both"/>
              <w:rPr>
                <w:lang w:val="en-US"/>
              </w:rPr>
            </w:pPr>
            <w:r w:rsidRPr="006369F2">
              <w:rPr>
                <w:lang w:val="en-US"/>
              </w:rPr>
              <w:t xml:space="preserve">15.4. </w:t>
            </w:r>
            <w:proofErr w:type="spellStart"/>
            <w:r w:rsidRPr="006369F2">
              <w:rPr>
                <w:lang w:val="en-US"/>
              </w:rPr>
              <w:t>Antreprenorul</w:t>
            </w:r>
            <w:proofErr w:type="spellEnd"/>
            <w:r w:rsidRPr="006369F2">
              <w:rPr>
                <w:lang w:val="en-US"/>
              </w:rPr>
              <w:t xml:space="preserve"> nu </w:t>
            </w:r>
            <w:proofErr w:type="spellStart"/>
            <w:r w:rsidRPr="006369F2">
              <w:rPr>
                <w:lang w:val="en-US"/>
              </w:rPr>
              <w:t>datorează</w:t>
            </w:r>
            <w:proofErr w:type="spellEnd"/>
            <w:r w:rsidRPr="006369F2">
              <w:rPr>
                <w:lang w:val="en-US"/>
              </w:rPr>
              <w:t xml:space="preserve"> </w:t>
            </w:r>
            <w:proofErr w:type="spellStart"/>
            <w:r w:rsidRPr="006369F2">
              <w:rPr>
                <w:lang w:val="en-US"/>
              </w:rPr>
              <w:t>penalități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sunt </w:t>
            </w:r>
            <w:proofErr w:type="spellStart"/>
            <w:r w:rsidRPr="006369F2">
              <w:rPr>
                <w:lang w:val="en-US"/>
              </w:rPr>
              <w:t>urmare</w:t>
            </w:r>
            <w:proofErr w:type="spellEnd"/>
            <w:r w:rsidRPr="006369F2">
              <w:rPr>
                <w:lang w:val="en-US"/>
              </w:rPr>
              <w:t xml:space="preserve"> a </w:t>
            </w:r>
            <w:proofErr w:type="spellStart"/>
            <w:r w:rsidRPr="006369F2">
              <w:rPr>
                <w:lang w:val="en-US"/>
              </w:rPr>
              <w:t>lipsei</w:t>
            </w:r>
            <w:proofErr w:type="spellEnd"/>
            <w:r w:rsidRPr="006369F2">
              <w:rPr>
                <w:lang w:val="en-US"/>
              </w:rPr>
              <w:t xml:space="preserve"> </w:t>
            </w:r>
            <w:proofErr w:type="spellStart"/>
            <w:r w:rsidRPr="006369F2">
              <w:rPr>
                <w:lang w:val="en-US"/>
              </w:rPr>
              <w:t>frontului</w:t>
            </w:r>
            <w:proofErr w:type="spellEnd"/>
            <w:r w:rsidRPr="006369F2">
              <w:rPr>
                <w:lang w:val="en-US"/>
              </w:rPr>
              <w:t xml:space="preserve"> de </w:t>
            </w:r>
            <w:proofErr w:type="spellStart"/>
            <w:r w:rsidRPr="006369F2">
              <w:rPr>
                <w:lang w:val="en-US"/>
              </w:rPr>
              <w:t>lucru</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culpei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această</w:t>
            </w:r>
            <w:proofErr w:type="spellEnd"/>
            <w:r w:rsidRPr="006369F2">
              <w:rPr>
                <w:lang w:val="en-US"/>
              </w:rPr>
              <w:t xml:space="preserve"> </w:t>
            </w:r>
            <w:proofErr w:type="spellStart"/>
            <w:r w:rsidRPr="006369F2">
              <w:rPr>
                <w:lang w:val="en-US"/>
              </w:rPr>
              <w:t>ipoteză</w:t>
            </w:r>
            <w:proofErr w:type="spellEnd"/>
            <w:r w:rsidRPr="006369F2">
              <w:rPr>
                <w:lang w:val="en-US"/>
              </w:rPr>
              <w:t xml:space="preserve"> </w:t>
            </w:r>
            <w:proofErr w:type="spellStart"/>
            <w:r w:rsidRPr="006369F2">
              <w:rPr>
                <w:lang w:val="en-US"/>
              </w:rPr>
              <w:t>termenul</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prelungit</w:t>
            </w:r>
            <w:proofErr w:type="spellEnd"/>
            <w:r w:rsidRPr="006369F2">
              <w:rPr>
                <w:lang w:val="en-US"/>
              </w:rPr>
              <w:t xml:space="preserve"> cu </w:t>
            </w:r>
            <w:proofErr w:type="spellStart"/>
            <w:r w:rsidRPr="006369F2">
              <w:rPr>
                <w:lang w:val="en-US"/>
              </w:rPr>
              <w:t>durata</w:t>
            </w:r>
            <w:proofErr w:type="spellEnd"/>
            <w:r w:rsidRPr="006369F2">
              <w:rPr>
                <w:lang w:val="en-US"/>
              </w:rPr>
              <w:t xml:space="preserve"> </w:t>
            </w:r>
            <w:proofErr w:type="spellStart"/>
            <w:r w:rsidRPr="006369F2">
              <w:rPr>
                <w:lang w:val="en-US"/>
              </w:rPr>
              <w:t>acestui</w:t>
            </w:r>
            <w:proofErr w:type="spellEnd"/>
            <w:r w:rsidRPr="006369F2">
              <w:rPr>
                <w:lang w:val="en-US"/>
              </w:rPr>
              <w:t xml:space="preserve"> impediment, </w:t>
            </w:r>
            <w:proofErr w:type="spellStart"/>
            <w:r w:rsidRPr="006369F2">
              <w:rPr>
                <w:lang w:val="en-US"/>
              </w:rPr>
              <w:t>constatat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00E92DDD" w:rsidRPr="006369F2">
              <w:rPr>
                <w:lang w:val="en-US"/>
              </w:rPr>
              <w:t>părți</w:t>
            </w:r>
            <w:proofErr w:type="spellEnd"/>
            <w:r w:rsidR="00E92DDD"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încheierea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00396817" w:rsidRPr="006369F2">
              <w:rPr>
                <w:lang w:val="en-US"/>
              </w:rPr>
              <w:t>acord</w:t>
            </w:r>
            <w:proofErr w:type="spellEnd"/>
            <w:r w:rsidR="00396817" w:rsidRPr="006369F2">
              <w:rPr>
                <w:lang w:val="en-US"/>
              </w:rPr>
              <w:t xml:space="preserve"> </w:t>
            </w:r>
            <w:proofErr w:type="spellStart"/>
            <w:r w:rsidR="00EF3027" w:rsidRPr="006369F2">
              <w:rPr>
                <w:lang w:val="en-US"/>
              </w:rPr>
              <w:t>adiţional</w:t>
            </w:r>
            <w:proofErr w:type="spellEnd"/>
            <w:r w:rsidR="00EF3027" w:rsidRPr="006369F2">
              <w:rPr>
                <w:lang w:val="en-US"/>
              </w:rPr>
              <w:t xml:space="preserve"> la contract</w:t>
            </w:r>
            <w:r w:rsidRPr="006369F2">
              <w:rPr>
                <w:lang w:val="en-US"/>
              </w:rPr>
              <w:t>.</w:t>
            </w:r>
          </w:p>
          <w:p w14:paraId="54802099" w14:textId="77777777" w:rsidR="00E73483" w:rsidRPr="00F538D1" w:rsidRDefault="00E73483" w:rsidP="00E73483">
            <w:pPr>
              <w:jc w:val="both"/>
              <w:rPr>
                <w:lang w:val="ro-RO"/>
              </w:rPr>
            </w:pPr>
            <w:r w:rsidRPr="006369F2">
              <w:rPr>
                <w:lang w:val="en-US"/>
              </w:rPr>
              <w:t xml:space="preserve">15.5. </w:t>
            </w:r>
            <w:proofErr w:type="spellStart"/>
            <w:r w:rsidRPr="006369F2">
              <w:rPr>
                <w:lang w:val="en-US"/>
              </w:rPr>
              <w:t>Pentru</w:t>
            </w:r>
            <w:proofErr w:type="spellEnd"/>
            <w:r w:rsidRPr="006369F2">
              <w:rPr>
                <w:lang w:val="en-US"/>
              </w:rPr>
              <w:t xml:space="preserve"> </w:t>
            </w:r>
            <w:proofErr w:type="spellStart"/>
            <w:r w:rsidRPr="006369F2">
              <w:rPr>
                <w:lang w:val="en-US"/>
              </w:rPr>
              <w:t>refuzul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00EF3027" w:rsidRPr="006369F2">
              <w:rPr>
                <w:lang w:val="en-US"/>
              </w:rPr>
              <w:t>lucrările</w:t>
            </w:r>
            <w:proofErr w:type="spellEnd"/>
            <w:r w:rsidR="00EF3027"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r w:rsidR="000A18B9" w:rsidRPr="006369F2">
              <w:rPr>
                <w:lang w:val="en-US"/>
              </w:rPr>
              <w:t>contract</w:t>
            </w:r>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suportă</w:t>
            </w:r>
            <w:proofErr w:type="spellEnd"/>
            <w:r w:rsidRPr="006369F2">
              <w:rPr>
                <w:lang w:val="en-US"/>
              </w:rPr>
              <w:t xml:space="preserve"> o </w:t>
            </w:r>
            <w:proofErr w:type="spellStart"/>
            <w:r w:rsidRPr="006369F2">
              <w:rPr>
                <w:lang w:val="en-US"/>
              </w:rPr>
              <w:t>penalitate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valoare</w:t>
            </w:r>
            <w:proofErr w:type="spellEnd"/>
            <w:r w:rsidRPr="006369F2">
              <w:rPr>
                <w:lang w:val="en-US"/>
              </w:rPr>
              <w:t xml:space="preserve"> de _____ % din </w:t>
            </w:r>
            <w:proofErr w:type="spellStart"/>
            <w:r w:rsidRPr="006369F2">
              <w:rPr>
                <w:lang w:val="en-US"/>
              </w:rPr>
              <w:t>prețul</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r w:rsidRPr="00F538D1">
              <w:rPr>
                <w:lang w:val="ro-RO"/>
              </w:rPr>
              <w:t xml:space="preserve">în conformitate cu prevederile </w:t>
            </w:r>
            <w:r w:rsidRPr="00F538D1">
              <w:rPr>
                <w:lang w:val="ro-RO"/>
              </w:rPr>
              <w:lastRenderedPageBreak/>
              <w:t xml:space="preserve">Codului </w:t>
            </w:r>
            <w:r w:rsidR="00EF3027" w:rsidRPr="00F538D1">
              <w:rPr>
                <w:lang w:val="ro-RO"/>
              </w:rPr>
              <w:t xml:space="preserve">civil </w:t>
            </w:r>
            <w:r w:rsidR="00EF3027">
              <w:rPr>
                <w:lang w:val="ro-RO"/>
              </w:rPr>
              <w:t xml:space="preserve">al Republicii Moldova </w:t>
            </w:r>
            <w:r w:rsidRPr="00F538D1">
              <w:rPr>
                <w:lang w:val="ro-RO"/>
              </w:rPr>
              <w:t>nr.</w:t>
            </w:r>
            <w:r w:rsidR="00EF3027">
              <w:rPr>
                <w:lang w:val="ro-RO"/>
              </w:rPr>
              <w:t xml:space="preserve"> </w:t>
            </w:r>
            <w:r w:rsidRPr="00F538D1">
              <w:rPr>
                <w:lang w:val="ro-RO"/>
              </w:rPr>
              <w:t>1107/2002.</w:t>
            </w:r>
          </w:p>
          <w:p w14:paraId="526F634D" w14:textId="77777777" w:rsidR="00E73483" w:rsidRPr="00F538D1" w:rsidRDefault="00E73483"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14:paraId="16415E7C" w14:textId="77777777" w:rsidR="00861622" w:rsidRPr="006369F2" w:rsidRDefault="00E73483" w:rsidP="00E73483">
            <w:pPr>
              <w:tabs>
                <w:tab w:val="left" w:pos="360"/>
              </w:tabs>
              <w:jc w:val="both"/>
              <w:rPr>
                <w:lang w:val="en-US"/>
              </w:rPr>
            </w:pPr>
            <w:r w:rsidRPr="006369F2">
              <w:rPr>
                <w:lang w:val="en-US"/>
              </w:rPr>
              <w:t xml:space="preserve">15.7.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64D288E5" w14:textId="77777777" w:rsidR="00861622" w:rsidRPr="006369F2" w:rsidRDefault="00861622" w:rsidP="00E8684F">
            <w:pPr>
              <w:tabs>
                <w:tab w:val="left" w:pos="360"/>
              </w:tabs>
              <w:jc w:val="both"/>
              <w:rPr>
                <w:lang w:val="en-US"/>
              </w:rPr>
            </w:pPr>
          </w:p>
          <w:p w14:paraId="7BDAAED3" w14:textId="5F87E583" w:rsidR="00E73483" w:rsidRPr="00DB0E74" w:rsidRDefault="00DB0E74" w:rsidP="00366B4B">
            <w:pPr>
              <w:tabs>
                <w:tab w:val="left" w:pos="540"/>
              </w:tabs>
              <w:jc w:val="center"/>
              <w:rPr>
                <w:b/>
                <w:lang w:val="en-US"/>
              </w:rPr>
            </w:pPr>
            <w:r w:rsidRPr="00DB0E74">
              <w:rPr>
                <w:b/>
                <w:lang w:val="en-US"/>
              </w:rPr>
              <w:t xml:space="preserve">16. </w:t>
            </w:r>
            <w:r w:rsidR="00E73483" w:rsidRPr="00DB0E74">
              <w:rPr>
                <w:b/>
                <w:lang w:val="en-US"/>
              </w:rPr>
              <w:t>GARANŢIA DE BUNĂ EXECUŢIE A CONTRACTULUI</w:t>
            </w:r>
          </w:p>
          <w:p w14:paraId="0F71DB9A" w14:textId="7AF81239" w:rsidR="00E73483" w:rsidRPr="00304B34" w:rsidRDefault="00E73483" w:rsidP="00E73483">
            <w:pPr>
              <w:jc w:val="both"/>
              <w:rPr>
                <w:lang w:val="ro-RO"/>
              </w:rPr>
            </w:pPr>
            <w:r>
              <w:rPr>
                <w:lang w:val="en-US"/>
              </w:rPr>
              <w:t>16</w:t>
            </w:r>
            <w:r w:rsidRPr="007926DA">
              <w:rPr>
                <w:lang w:val="en-US"/>
              </w:rPr>
              <w:t xml:space="preserve">.1. </w:t>
            </w:r>
            <w:r w:rsidRPr="00304B34">
              <w:rPr>
                <w:lang w:val="ro-RO"/>
              </w:rPr>
              <w:t xml:space="preserve">Antreprenorul va furniza Beneficiarului, în termen de </w:t>
            </w:r>
            <w:r w:rsidR="00366B4B">
              <w:rPr>
                <w:lang w:val="ro-RO"/>
              </w:rPr>
              <w:t>1</w:t>
            </w:r>
            <w:r w:rsidRPr="00304B34">
              <w:rPr>
                <w:lang w:val="ro-RO"/>
              </w:rPr>
              <w:t xml:space="preserve"> zile lucrătoare de la data semnării contractului, o </w:t>
            </w:r>
            <w:r w:rsidR="000A18B9" w:rsidRPr="00304B34">
              <w:rPr>
                <w:lang w:val="ro-RO"/>
              </w:rPr>
              <w:t xml:space="preserve">garanţie </w:t>
            </w:r>
            <w:r w:rsidRPr="00304B34">
              <w:rPr>
                <w:lang w:val="ro-RO"/>
              </w:rPr>
              <w:t xml:space="preserve">de bună execuţie constituită conform actelor normative, pentru realizarea corespunzătoare a </w:t>
            </w:r>
            <w:r w:rsidR="000A18B9" w:rsidRPr="00304B34">
              <w:rPr>
                <w:lang w:val="ro-RO"/>
              </w:rPr>
              <w:t>contractului</w:t>
            </w:r>
            <w:r w:rsidRPr="00304B34">
              <w:rPr>
                <w:lang w:val="ro-RO"/>
              </w:rPr>
              <w:t xml:space="preserve">, în cuantumul solicitat în </w:t>
            </w:r>
            <w:r w:rsidR="000A18B9" w:rsidRPr="00304B34">
              <w:rPr>
                <w:lang w:val="ro-RO"/>
              </w:rPr>
              <w:t xml:space="preserve">anunțul </w:t>
            </w:r>
            <w:r w:rsidRPr="00304B34">
              <w:rPr>
                <w:lang w:val="ro-RO"/>
              </w:rPr>
              <w:t>de participare.</w:t>
            </w:r>
          </w:p>
          <w:p w14:paraId="1E025BAB" w14:textId="3CA6CFD3" w:rsidR="00E73483" w:rsidRPr="00304B34" w:rsidRDefault="00E73483" w:rsidP="00E73483">
            <w:pPr>
              <w:jc w:val="both"/>
              <w:rPr>
                <w:lang w:val="ro-RO"/>
              </w:rPr>
            </w:pPr>
            <w:r>
              <w:rPr>
                <w:lang w:val="ro-RO"/>
              </w:rPr>
              <w:t>16</w:t>
            </w:r>
            <w:r w:rsidRPr="00304B34">
              <w:rPr>
                <w:lang w:val="ro-RO"/>
              </w:rPr>
              <w:t xml:space="preserve">.2. Cuantumul </w:t>
            </w:r>
            <w:r w:rsidR="000A18B9" w:rsidRPr="00304B34">
              <w:rPr>
                <w:lang w:val="ro-RO"/>
              </w:rPr>
              <w:t xml:space="preserve">garanţiei </w:t>
            </w:r>
            <w:r w:rsidRPr="00304B34">
              <w:rPr>
                <w:lang w:val="ro-RO"/>
              </w:rPr>
              <w:t xml:space="preserve">de bună execuţie a </w:t>
            </w:r>
            <w:r>
              <w:rPr>
                <w:lang w:val="ro-RO"/>
              </w:rPr>
              <w:t xml:space="preserve">contractului reprezintă </w:t>
            </w:r>
            <w:r w:rsidRPr="00366B4B">
              <w:rPr>
                <w:b/>
                <w:bCs/>
                <w:u w:val="single"/>
                <w:lang w:val="ro-RO"/>
              </w:rPr>
              <w:t>_</w:t>
            </w:r>
            <w:r w:rsidR="00CF0396" w:rsidRPr="00366B4B">
              <w:rPr>
                <w:b/>
                <w:bCs/>
                <w:u w:val="single"/>
                <w:lang w:val="ro-RO"/>
              </w:rPr>
              <w:t>5</w:t>
            </w:r>
            <w:r w:rsidRPr="00366B4B">
              <w:rPr>
                <w:b/>
                <w:bCs/>
                <w:u w:val="single"/>
                <w:lang w:val="ro-RO"/>
              </w:rPr>
              <w:t>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14:paraId="5B8375DA" w14:textId="77777777" w:rsidR="00E73483" w:rsidRPr="00304B34" w:rsidRDefault="00E73483" w:rsidP="00E73483">
            <w:pPr>
              <w:jc w:val="both"/>
              <w:rPr>
                <w:lang w:val="ro-RO"/>
              </w:rPr>
            </w:pPr>
            <w:r w:rsidRPr="00304B34">
              <w:rPr>
                <w:lang w:val="ro-RO"/>
              </w:rPr>
              <w:t>a) prin virament bancar sau printr-un instrument de garantare</w:t>
            </w:r>
            <w:r w:rsidR="000A18B9">
              <w:rPr>
                <w:lang w:val="ro-RO"/>
              </w:rPr>
              <w:t>,</w:t>
            </w:r>
            <w:r w:rsidRPr="00304B34">
              <w:rPr>
                <w:lang w:val="ro-RO"/>
              </w:rPr>
              <w:t xml:space="preserve"> emis</w:t>
            </w:r>
            <w:r w:rsidR="000A18B9">
              <w:rPr>
                <w:lang w:val="ro-RO"/>
              </w:rPr>
              <w:t>,</w:t>
            </w:r>
            <w:r w:rsidRPr="00304B34">
              <w:rPr>
                <w:lang w:val="ro-RO"/>
              </w:rPr>
              <w:t xml:space="preserve"> în condiţiile legii</w:t>
            </w:r>
            <w:r w:rsidR="000A18B9">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D4D1804" w14:textId="330B0984" w:rsidR="00E73483" w:rsidRPr="00304B34" w:rsidRDefault="00E73483"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w:t>
            </w:r>
            <w:r w:rsidR="00896BF7" w:rsidRPr="00896BF7">
              <w:rPr>
                <w:lang w:val="ro-RO"/>
              </w:rPr>
              <w:t>r</w:t>
            </w:r>
            <w:r w:rsidRPr="00896BF7">
              <w:rPr>
                <w:lang w:val="ro-RO"/>
              </w:rPr>
              <w:t>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14:paraId="719F39E7" w14:textId="77777777" w:rsidR="00E73483" w:rsidRPr="00304B34" w:rsidRDefault="00E73483"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w:t>
            </w:r>
            <w:r w:rsidR="000A18B9" w:rsidRPr="00304B34">
              <w:rPr>
                <w:lang w:val="ro-RO"/>
              </w:rPr>
              <w:t xml:space="preserve">garanţia </w:t>
            </w:r>
            <w:r w:rsidRPr="00304B34">
              <w:rPr>
                <w:lang w:val="ro-RO"/>
              </w:rPr>
              <w:t xml:space="preserve">de bună execuţie în corelaţie cu noua valoare de deviz a contractului de achiziţie publică. În situaţia executării </w:t>
            </w:r>
            <w:r w:rsidR="000A18B9" w:rsidRPr="00304B34">
              <w:rPr>
                <w:lang w:val="ro-RO"/>
              </w:rPr>
              <w:t xml:space="preserve">garanţiei </w:t>
            </w:r>
            <w:r w:rsidRPr="00304B34">
              <w:rPr>
                <w:lang w:val="ro-RO"/>
              </w:rPr>
              <w:t xml:space="preserve">de bună execuţie, parţial sau total, Antreprenorul are obligaţia de a reîntregi garanţia în cauză raportat la restul rămas de executat. </w:t>
            </w:r>
          </w:p>
          <w:p w14:paraId="047D34B4" w14:textId="57C432B7" w:rsidR="00E73483" w:rsidRPr="00304B34" w:rsidRDefault="00E73483" w:rsidP="00E73483">
            <w:pPr>
              <w:jc w:val="both"/>
              <w:rPr>
                <w:lang w:val="ro-RO"/>
              </w:rPr>
            </w:pPr>
            <w:r>
              <w:rPr>
                <w:lang w:val="ro-RO"/>
              </w:rPr>
              <w:t>16</w:t>
            </w:r>
            <w:r w:rsidRPr="00304B34">
              <w:rPr>
                <w:lang w:val="ro-RO"/>
              </w:rPr>
              <w:t xml:space="preserve">.4.  Antreprenorul se va asigura că </w:t>
            </w:r>
            <w:r w:rsidR="000A18B9" w:rsidRPr="00304B34">
              <w:rPr>
                <w:lang w:val="ro-RO"/>
              </w:rPr>
              <w:t xml:space="preserve">garanţia </w:t>
            </w:r>
            <w:r w:rsidRPr="00304B34">
              <w:rPr>
                <w:lang w:val="ro-RO"/>
              </w:rPr>
              <w:t xml:space="preserve">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 xml:space="preserve">434/2023. Dacă termenii </w:t>
            </w:r>
            <w:r w:rsidR="000A18B9" w:rsidRPr="00304B34">
              <w:rPr>
                <w:lang w:val="ro-RO"/>
              </w:rPr>
              <w:t xml:space="preserve">garanţiei </w:t>
            </w:r>
            <w:r w:rsidRPr="00304B34">
              <w:rPr>
                <w:lang w:val="ro-RO"/>
              </w:rPr>
              <w:t xml:space="preserve">de bună execuţie specifică data de expirare a acesteia, Antreprenorul va prelungi valabilitatea </w:t>
            </w:r>
            <w:r w:rsidR="000A18B9" w:rsidRPr="00304B34">
              <w:rPr>
                <w:lang w:val="ro-RO"/>
              </w:rPr>
              <w:t xml:space="preserve">garanţiei </w:t>
            </w:r>
            <w:r w:rsidRPr="00304B34">
              <w:rPr>
                <w:lang w:val="ro-RO"/>
              </w:rPr>
              <w:t xml:space="preserve">de bună execuţie, cu 20 de zile înainte de data de expirare a </w:t>
            </w:r>
            <w:r w:rsidR="000A18B9" w:rsidRPr="00304B34">
              <w:rPr>
                <w:lang w:val="ro-RO"/>
              </w:rPr>
              <w:t>acesteia</w:t>
            </w:r>
            <w:r w:rsidRPr="00304B34">
              <w:rPr>
                <w:lang w:val="ro-RO"/>
              </w:rPr>
              <w:t>.</w:t>
            </w:r>
          </w:p>
          <w:p w14:paraId="525B9284" w14:textId="77777777" w:rsidR="00E73483" w:rsidRPr="00304B34" w:rsidRDefault="00E73483" w:rsidP="00E73483">
            <w:pPr>
              <w:jc w:val="both"/>
              <w:rPr>
                <w:lang w:val="ro-RO"/>
              </w:rPr>
            </w:pPr>
            <w:r>
              <w:rPr>
                <w:lang w:val="ro-RO"/>
              </w:rPr>
              <w:t>16</w:t>
            </w:r>
            <w:r w:rsidRPr="00304B34">
              <w:rPr>
                <w:lang w:val="ro-RO"/>
              </w:rPr>
              <w:t xml:space="preserve">.5. Beneficiarul va executa </w:t>
            </w:r>
            <w:r w:rsidR="000A18B9" w:rsidRPr="00304B34">
              <w:rPr>
                <w:lang w:val="ro-RO"/>
              </w:rPr>
              <w:t xml:space="preserve">garanţia </w:t>
            </w:r>
            <w:r w:rsidRPr="00304B34">
              <w:rPr>
                <w:lang w:val="ro-RO"/>
              </w:rPr>
              <w:t>de bună execuţie, în eventualitatea în care:</w:t>
            </w:r>
          </w:p>
          <w:p w14:paraId="1E10A37A" w14:textId="05D12BE9" w:rsidR="00E73483" w:rsidRPr="00304B34" w:rsidRDefault="00E73483" w:rsidP="00E73483">
            <w:pPr>
              <w:jc w:val="both"/>
              <w:rPr>
                <w:lang w:val="ro-RO"/>
              </w:rPr>
            </w:pPr>
            <w:r w:rsidRPr="00304B34">
              <w:rPr>
                <w:lang w:val="ro-RO"/>
              </w:rPr>
              <w:t xml:space="preserve">a) oricând pe parcursul îndeplinirii </w:t>
            </w:r>
            <w:r w:rsidR="000A18B9" w:rsidRPr="00304B34">
              <w:rPr>
                <w:lang w:val="ro-RO"/>
              </w:rPr>
              <w:t>contractului</w:t>
            </w:r>
            <w:r w:rsidRPr="00304B34">
              <w:rPr>
                <w:lang w:val="ro-RO"/>
              </w:rPr>
              <w:t xml:space="preserve">, în limita prejudiciului creat, în conformitate cu </w:t>
            </w:r>
            <w:r w:rsidR="00396817">
              <w:rPr>
                <w:lang w:val="ro-RO"/>
              </w:rPr>
              <w:t>actele normative</w:t>
            </w:r>
            <w:r w:rsidRPr="00304B34">
              <w:rPr>
                <w:lang w:val="ro-RO"/>
              </w:rPr>
              <w:t>;</w:t>
            </w:r>
          </w:p>
          <w:p w14:paraId="7F5C4AC5" w14:textId="77777777" w:rsidR="00E73483" w:rsidRPr="00304B34" w:rsidRDefault="00E73483" w:rsidP="00E73483">
            <w:pPr>
              <w:jc w:val="both"/>
              <w:rPr>
                <w:lang w:val="ro-RO"/>
              </w:rPr>
            </w:pPr>
            <w:r w:rsidRPr="00304B34">
              <w:rPr>
                <w:lang w:val="ro-RO"/>
              </w:rPr>
              <w:t xml:space="preserve">b) Antreprenorul nu reuşeşte să prelungească valabilitatea </w:t>
            </w:r>
            <w:r w:rsidR="000A18B9" w:rsidRPr="00304B34">
              <w:rPr>
                <w:lang w:val="ro-RO"/>
              </w:rPr>
              <w:t xml:space="preserve">garanţiei </w:t>
            </w:r>
            <w:r w:rsidRPr="00304B34">
              <w:rPr>
                <w:lang w:val="ro-RO"/>
              </w:rPr>
              <w:t xml:space="preserve">de bună execuţie, </w:t>
            </w:r>
            <w:r>
              <w:rPr>
                <w:lang w:val="ro-RO"/>
              </w:rPr>
              <w:t>aşa cum este prevăzut la pct. 16</w:t>
            </w:r>
            <w:r w:rsidRPr="00304B34">
              <w:rPr>
                <w:lang w:val="ro-RO"/>
              </w:rPr>
              <w:t xml:space="preserve">.4., sau să completeze </w:t>
            </w:r>
            <w:r w:rsidR="000A18B9" w:rsidRPr="00304B34">
              <w:rPr>
                <w:lang w:val="ro-RO"/>
              </w:rPr>
              <w:t xml:space="preserve">garanţia </w:t>
            </w:r>
            <w:r w:rsidRPr="00304B34">
              <w:rPr>
                <w:lang w:val="ro-RO"/>
              </w:rPr>
              <w:t xml:space="preserve">de bună execuţie </w:t>
            </w:r>
            <w:r>
              <w:rPr>
                <w:lang w:val="ro-RO"/>
              </w:rPr>
              <w:t>aşa cum este prevăzut la pct. 16</w:t>
            </w:r>
            <w:r w:rsidRPr="00304B34">
              <w:rPr>
                <w:lang w:val="ro-RO"/>
              </w:rPr>
              <w:t xml:space="preserve">.3, situaţii în care Beneficiarul poate revendica întreaga valoare a </w:t>
            </w:r>
            <w:r w:rsidR="000A18B9" w:rsidRPr="00304B34">
              <w:rPr>
                <w:lang w:val="ro-RO"/>
              </w:rPr>
              <w:t xml:space="preserve">garanţiei </w:t>
            </w:r>
            <w:r w:rsidRPr="00304B34">
              <w:rPr>
                <w:lang w:val="ro-RO"/>
              </w:rPr>
              <w:t>de bună execuţie.</w:t>
            </w:r>
          </w:p>
          <w:p w14:paraId="12AD6466" w14:textId="6DE49CDD" w:rsidR="00E73483" w:rsidRPr="00304B34" w:rsidRDefault="00E73483"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w:t>
            </w:r>
            <w:r w:rsidR="000A18B9" w:rsidRPr="00304B34">
              <w:rPr>
                <w:lang w:val="ro-RO"/>
              </w:rPr>
              <w:t xml:space="preserve">garanţiei </w:t>
            </w:r>
            <w:r w:rsidRPr="00304B34">
              <w:rPr>
                <w:lang w:val="ro-RO"/>
              </w:rPr>
              <w:t xml:space="preserve">de bună execuţie, Beneficiarul are obligaţia de a notifica atât Antreprenorul cât şi </w:t>
            </w:r>
            <w:r w:rsidR="00896BF7"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14:paraId="20F16836" w14:textId="77777777" w:rsidR="00861622" w:rsidRPr="00E73483" w:rsidRDefault="00E73483" w:rsidP="00E73483">
            <w:pPr>
              <w:pStyle w:val="a3"/>
              <w:tabs>
                <w:tab w:val="left" w:pos="360"/>
              </w:tabs>
              <w:ind w:left="-15" w:firstLine="15"/>
              <w:jc w:val="both"/>
              <w:rPr>
                <w:lang w:val="en-US"/>
              </w:rPr>
            </w:pPr>
            <w:r>
              <w:rPr>
                <w:lang w:val="ro-RO"/>
              </w:rPr>
              <w:t>16</w:t>
            </w:r>
            <w:r w:rsidRPr="00304B34">
              <w:rPr>
                <w:lang w:val="ro-RO"/>
              </w:rPr>
              <w:t xml:space="preserve">.7. Restituirea </w:t>
            </w:r>
            <w:r w:rsidR="000A18B9" w:rsidRPr="00304B34">
              <w:rPr>
                <w:lang w:val="ro-RO"/>
              </w:rPr>
              <w:t xml:space="preserve">garanţiei </w:t>
            </w:r>
            <w:r w:rsidRPr="00304B34">
              <w:rPr>
                <w:lang w:val="ro-RO"/>
              </w:rPr>
              <w:t xml:space="preserve">de bună execuţie a </w:t>
            </w:r>
            <w:r w:rsidR="000A18B9" w:rsidRPr="00304B34">
              <w:rPr>
                <w:lang w:val="ro-RO"/>
              </w:rPr>
              <w:t xml:space="preserve">contractului </w:t>
            </w:r>
            <w:r w:rsidRPr="00304B34">
              <w:rPr>
                <w:lang w:val="ro-RO"/>
              </w:rPr>
              <w:t xml:space="preserve">se va face în conformitate cu prevederile Codul urbanismului și construcțiilor </w:t>
            </w:r>
            <w:r>
              <w:rPr>
                <w:lang w:val="ro-RO"/>
              </w:rPr>
              <w:t xml:space="preserve">al Republicii Moldova </w:t>
            </w:r>
            <w:r w:rsidRPr="00056549">
              <w:rPr>
                <w:lang w:val="ro-RO"/>
              </w:rPr>
              <w:t>nr.</w:t>
            </w:r>
            <w:r>
              <w:rPr>
                <w:lang w:val="en-US"/>
              </w:rPr>
              <w:t xml:space="preserve"> </w:t>
            </w:r>
            <w:r w:rsidRPr="007926DA">
              <w:rPr>
                <w:lang w:val="en-US"/>
              </w:rPr>
              <w:t>434/2023.</w:t>
            </w:r>
          </w:p>
          <w:p w14:paraId="68379A36" w14:textId="77777777" w:rsidR="00861622" w:rsidRPr="006369F2" w:rsidRDefault="00861622" w:rsidP="00E8684F">
            <w:pPr>
              <w:tabs>
                <w:tab w:val="left" w:pos="360"/>
              </w:tabs>
              <w:jc w:val="both"/>
              <w:rPr>
                <w:lang w:val="en-US"/>
              </w:rPr>
            </w:pPr>
          </w:p>
          <w:p w14:paraId="3823E51B" w14:textId="77777777" w:rsidR="00861622" w:rsidRPr="00DB0E74" w:rsidRDefault="000A18B9" w:rsidP="00366B4B">
            <w:pPr>
              <w:pStyle w:val="a3"/>
              <w:numPr>
                <w:ilvl w:val="0"/>
                <w:numId w:val="36"/>
              </w:numPr>
              <w:tabs>
                <w:tab w:val="left" w:pos="525"/>
              </w:tabs>
              <w:ind w:left="0" w:hanging="15"/>
              <w:jc w:val="center"/>
            </w:pPr>
            <w:r w:rsidRPr="00DB0E74">
              <w:rPr>
                <w:b/>
              </w:rPr>
              <w:t>SOLUŢIONAREA LITIGIILOR</w:t>
            </w:r>
          </w:p>
          <w:p w14:paraId="54190E54" w14:textId="77777777" w:rsidR="000A18B9" w:rsidRPr="006369F2" w:rsidRDefault="000A18B9" w:rsidP="00DB0E74">
            <w:pPr>
              <w:pStyle w:val="a3"/>
              <w:tabs>
                <w:tab w:val="left" w:pos="3465"/>
              </w:tabs>
              <w:ind w:left="0"/>
              <w:jc w:val="both"/>
              <w:rPr>
                <w:lang w:val="en-US"/>
              </w:rPr>
            </w:pPr>
            <w:r w:rsidRPr="006369F2">
              <w:rPr>
                <w:lang w:val="en-US"/>
              </w:rPr>
              <w:t xml:space="preserve">17.1. </w:t>
            </w:r>
            <w:proofErr w:type="spellStart"/>
            <w:r w:rsidRPr="006369F2">
              <w:rPr>
                <w:lang w:val="en-US"/>
              </w:rPr>
              <w:t>Beneficiarul</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vor</w:t>
            </w:r>
            <w:proofErr w:type="spellEnd"/>
            <w:r w:rsidRPr="006369F2">
              <w:rPr>
                <w:lang w:val="en-US"/>
              </w:rPr>
              <w:t xml:space="preserve"> face </w:t>
            </w:r>
            <w:proofErr w:type="spellStart"/>
            <w:r w:rsidRPr="006369F2">
              <w:rPr>
                <w:lang w:val="en-US"/>
              </w:rPr>
              <w:t>eforturi</w:t>
            </w:r>
            <w:proofErr w:type="spellEnd"/>
            <w:r w:rsidRPr="006369F2">
              <w:rPr>
                <w:lang w:val="en-US"/>
              </w:rPr>
              <w:t xml:space="preserve"> </w:t>
            </w:r>
            <w:proofErr w:type="spellStart"/>
            <w:r w:rsidRPr="006369F2">
              <w:rPr>
                <w:lang w:val="en-US"/>
              </w:rPr>
              <w:t>pentru</w:t>
            </w:r>
            <w:proofErr w:type="spellEnd"/>
            <w:r w:rsidRPr="006369F2">
              <w:rPr>
                <w:lang w:val="en-US"/>
              </w:rPr>
              <w:t xml:space="preserve"> a </w:t>
            </w:r>
            <w:proofErr w:type="spellStart"/>
            <w:r w:rsidRPr="006369F2">
              <w:rPr>
                <w:lang w:val="en-US"/>
              </w:rPr>
              <w:t>rezolva</w:t>
            </w:r>
            <w:proofErr w:type="spellEnd"/>
            <w:r w:rsidRPr="006369F2">
              <w:rPr>
                <w:lang w:val="en-US"/>
              </w:rPr>
              <w:t xml:space="preserve"> pe cale </w:t>
            </w:r>
            <w:proofErr w:type="spellStart"/>
            <w:r w:rsidRPr="006369F2">
              <w:rPr>
                <w:lang w:val="en-US"/>
              </w:rPr>
              <w:t>amiabilă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neînţelegere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litigiu</w:t>
            </w:r>
            <w:proofErr w:type="spellEnd"/>
            <w:r w:rsidRPr="006369F2">
              <w:rPr>
                <w:lang w:val="en-US"/>
              </w:rPr>
              <w:t xml:space="preserve"> care se </w:t>
            </w:r>
            <w:proofErr w:type="spellStart"/>
            <w:r w:rsidRPr="006369F2">
              <w:rPr>
                <w:lang w:val="en-US"/>
              </w:rPr>
              <w:t>poate</w:t>
            </w:r>
            <w:proofErr w:type="spellEnd"/>
            <w:r w:rsidRPr="006369F2">
              <w:rPr>
                <w:lang w:val="en-US"/>
              </w:rPr>
              <w:t xml:space="preserve"> </w:t>
            </w:r>
            <w:proofErr w:type="spellStart"/>
            <w:r w:rsidRPr="006369F2">
              <w:rPr>
                <w:lang w:val="en-US"/>
              </w:rPr>
              <w:t>ivi</w:t>
            </w:r>
            <w:proofErr w:type="spellEnd"/>
            <w:r w:rsidRPr="006369F2">
              <w:rPr>
                <w:lang w:val="en-US"/>
              </w:rPr>
              <w:t xml:space="preserve"> </w:t>
            </w:r>
            <w:proofErr w:type="spellStart"/>
            <w:r w:rsidRPr="006369F2">
              <w:rPr>
                <w:lang w:val="en-US"/>
              </w:rPr>
              <w:t>intre</w:t>
            </w:r>
            <w:proofErr w:type="spellEnd"/>
            <w:r w:rsidRPr="006369F2">
              <w:rPr>
                <w:lang w:val="en-US"/>
              </w:rPr>
              <w:t xml:space="preserve"> </w:t>
            </w:r>
            <w:proofErr w:type="spellStart"/>
            <w:r w:rsidRPr="006369F2">
              <w:rPr>
                <w:lang w:val="en-US"/>
              </w:rPr>
              <w:t>ei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îndeplinirea</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60479E54" w14:textId="641CEE59" w:rsidR="000A18B9" w:rsidRPr="006369F2" w:rsidRDefault="000A18B9" w:rsidP="00DB0E74">
            <w:pPr>
              <w:pStyle w:val="a3"/>
              <w:tabs>
                <w:tab w:val="left" w:pos="3465"/>
              </w:tabs>
              <w:ind w:left="0"/>
              <w:jc w:val="both"/>
              <w:rPr>
                <w:lang w:val="en-US"/>
              </w:rPr>
            </w:pPr>
            <w:r w:rsidRPr="006369F2">
              <w:rPr>
                <w:lang w:val="en-US"/>
              </w:rPr>
              <w:t xml:space="preserve">17.2. </w:t>
            </w:r>
            <w:proofErr w:type="spellStart"/>
            <w:r w:rsidRPr="006369F2">
              <w:rPr>
                <w:lang w:val="en-US"/>
              </w:rPr>
              <w:t>În</w:t>
            </w:r>
            <w:proofErr w:type="spellEnd"/>
            <w:r w:rsidRPr="006369F2">
              <w:rPr>
                <w:lang w:val="en-US"/>
              </w:rPr>
              <w:t xml:space="preserve"> </w:t>
            </w:r>
            <w:proofErr w:type="spellStart"/>
            <w:r w:rsidRPr="006369F2">
              <w:rPr>
                <w:lang w:val="en-US"/>
              </w:rPr>
              <w:t>ipoteza</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părţile</w:t>
            </w:r>
            <w:proofErr w:type="spellEnd"/>
            <w:r w:rsidRPr="006369F2">
              <w:rPr>
                <w:lang w:val="en-US"/>
              </w:rPr>
              <w:t xml:space="preserve"> nu </w:t>
            </w:r>
            <w:proofErr w:type="spellStart"/>
            <w:r w:rsidRPr="006369F2">
              <w:rPr>
                <w:lang w:val="en-US"/>
              </w:rPr>
              <w:t>reusesc</w:t>
            </w:r>
            <w:proofErr w:type="spellEnd"/>
            <w:r w:rsidRPr="006369F2">
              <w:rPr>
                <w:lang w:val="en-US"/>
              </w:rPr>
              <w:t xml:space="preserve"> o </w:t>
            </w:r>
            <w:proofErr w:type="spellStart"/>
            <w:r w:rsidRPr="006369F2">
              <w:rPr>
                <w:lang w:val="en-US"/>
              </w:rPr>
              <w:t>soluţionare</w:t>
            </w:r>
            <w:proofErr w:type="spellEnd"/>
            <w:r w:rsidRPr="006369F2">
              <w:rPr>
                <w:lang w:val="en-US"/>
              </w:rPr>
              <w:t xml:space="preserve"> </w:t>
            </w:r>
            <w:proofErr w:type="spellStart"/>
            <w:r w:rsidRPr="006369F2">
              <w:rPr>
                <w:lang w:val="en-US"/>
              </w:rPr>
              <w:t>amiabila</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_</w:t>
            </w:r>
            <w:r w:rsidR="00CF0396">
              <w:rPr>
                <w:lang w:val="en-US"/>
              </w:rPr>
              <w:t>5</w:t>
            </w:r>
            <w:r w:rsidRPr="006369F2">
              <w:rPr>
                <w:lang w:val="en-US"/>
              </w:rPr>
              <w:t xml:space="preserve">_ </w:t>
            </w:r>
            <w:proofErr w:type="spellStart"/>
            <w:r w:rsidRPr="006369F2">
              <w:rPr>
                <w:lang w:val="en-US"/>
              </w:rPr>
              <w:t>zile</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lastRenderedPageBreak/>
              <w:t>dintre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solicita</w:t>
            </w:r>
            <w:proofErr w:type="spellEnd"/>
            <w:r w:rsidRPr="006369F2">
              <w:rPr>
                <w:lang w:val="en-US"/>
              </w:rPr>
              <w:t xml:space="preserve"> ca </w:t>
            </w:r>
            <w:proofErr w:type="spellStart"/>
            <w:r w:rsidRPr="006369F2">
              <w:rPr>
                <w:lang w:val="en-US"/>
              </w:rPr>
              <w:t>litigiul</w:t>
            </w:r>
            <w:proofErr w:type="spellEnd"/>
            <w:r w:rsidRPr="006369F2">
              <w:rPr>
                <w:lang w:val="en-US"/>
              </w:rPr>
              <w:t xml:space="preserve"> </w:t>
            </w:r>
            <w:proofErr w:type="spellStart"/>
            <w:r w:rsidRPr="006369F2">
              <w:rPr>
                <w:lang w:val="en-US"/>
              </w:rPr>
              <w:t>să</w:t>
            </w:r>
            <w:proofErr w:type="spellEnd"/>
            <w:r w:rsidRPr="006369F2">
              <w:rPr>
                <w:lang w:val="en-US"/>
              </w:rPr>
              <w:t xml:space="preserve"> se </w:t>
            </w:r>
            <w:proofErr w:type="spellStart"/>
            <w:r w:rsidRPr="006369F2">
              <w:rPr>
                <w:lang w:val="en-US"/>
              </w:rPr>
              <w:t>soluţioneze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instantele</w:t>
            </w:r>
            <w:proofErr w:type="spellEnd"/>
            <w:r w:rsidRPr="006369F2">
              <w:rPr>
                <w:lang w:val="en-US"/>
              </w:rPr>
              <w:t xml:space="preserve"> </w:t>
            </w:r>
            <w:proofErr w:type="spellStart"/>
            <w:r w:rsidRPr="006369F2">
              <w:rPr>
                <w:lang w:val="en-US"/>
              </w:rPr>
              <w:t>judecătoreşti</w:t>
            </w:r>
            <w:proofErr w:type="spellEnd"/>
            <w:r w:rsidRPr="006369F2">
              <w:rPr>
                <w:lang w:val="en-US"/>
              </w:rPr>
              <w:t xml:space="preserve"> </w:t>
            </w:r>
            <w:proofErr w:type="spellStart"/>
            <w:r w:rsidRPr="006369F2">
              <w:rPr>
                <w:lang w:val="en-US"/>
              </w:rPr>
              <w:t>competente</w:t>
            </w:r>
            <w:proofErr w:type="spellEnd"/>
            <w:r w:rsidRPr="006369F2">
              <w:rPr>
                <w:lang w:val="en-US"/>
              </w:rPr>
              <w:t>.</w:t>
            </w:r>
          </w:p>
          <w:p w14:paraId="3691F959" w14:textId="448E3494" w:rsidR="007809E6" w:rsidRPr="006369F2" w:rsidRDefault="000A18B9" w:rsidP="00DB0E74">
            <w:pPr>
              <w:pStyle w:val="a3"/>
              <w:tabs>
                <w:tab w:val="left" w:pos="567"/>
              </w:tabs>
              <w:ind w:left="0"/>
              <w:jc w:val="both"/>
              <w:rPr>
                <w:lang w:val="en-US"/>
              </w:rPr>
            </w:pPr>
            <w:r w:rsidRPr="006369F2">
              <w:rPr>
                <w:lang w:val="en-US"/>
              </w:rPr>
              <w:t xml:space="preserve">17.3.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litigiilor</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proprietăţile</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procedurile</w:t>
            </w:r>
            <w:proofErr w:type="spellEnd"/>
            <w:r w:rsidRPr="006369F2">
              <w:rPr>
                <w:lang w:val="en-US"/>
              </w:rPr>
              <w:t xml:space="preserve"> de </w:t>
            </w:r>
            <w:proofErr w:type="spellStart"/>
            <w:r w:rsidRPr="006369F2">
              <w:rPr>
                <w:lang w:val="en-US"/>
              </w:rPr>
              <w:t>verificare</w:t>
            </w:r>
            <w:proofErr w:type="spellEnd"/>
            <w:r w:rsidRPr="006369F2">
              <w:rPr>
                <w:lang w:val="en-US"/>
              </w:rPr>
              <w:t xml:space="preserve">, </w:t>
            </w:r>
            <w:proofErr w:type="spellStart"/>
            <w:r w:rsidRPr="006369F2">
              <w:rPr>
                <w:lang w:val="en-US"/>
              </w:rPr>
              <w:t>corectitudinea</w:t>
            </w:r>
            <w:proofErr w:type="spellEnd"/>
            <w:r w:rsidRPr="006369F2">
              <w:rPr>
                <w:lang w:val="en-US"/>
              </w:rPr>
              <w:t xml:space="preserve"> </w:t>
            </w:r>
            <w:proofErr w:type="spellStart"/>
            <w:r w:rsidRPr="006369F2">
              <w:rPr>
                <w:lang w:val="en-US"/>
              </w:rPr>
              <w:t>efectuării</w:t>
            </w:r>
            <w:proofErr w:type="spellEnd"/>
            <w:r w:rsidRPr="006369F2">
              <w:rPr>
                <w:lang w:val="en-US"/>
              </w:rPr>
              <w:t xml:space="preserve"> </w:t>
            </w:r>
            <w:proofErr w:type="spellStart"/>
            <w:r w:rsidRPr="006369F2">
              <w:rPr>
                <w:lang w:val="en-US"/>
              </w:rPr>
              <w:t>probelor</w:t>
            </w:r>
            <w:proofErr w:type="spellEnd"/>
            <w:r w:rsidRPr="006369F2">
              <w:rPr>
                <w:lang w:val="en-US"/>
              </w:rPr>
              <w:t xml:space="preserve">, a </w:t>
            </w:r>
            <w:proofErr w:type="spellStart"/>
            <w:r w:rsidRPr="006369F2">
              <w:rPr>
                <w:lang w:val="en-US"/>
              </w:rPr>
              <w:t>utilajelor</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folosite</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după</w:t>
            </w:r>
            <w:proofErr w:type="spellEnd"/>
            <w:r w:rsidRPr="006369F2">
              <w:rPr>
                <w:lang w:val="en-US"/>
              </w:rPr>
              <w:t xml:space="preserve"> o </w:t>
            </w:r>
            <w:proofErr w:type="spellStart"/>
            <w:r w:rsidRPr="006369F2">
              <w:rPr>
                <w:lang w:val="en-US"/>
              </w:rPr>
              <w:t>înştiinţare</w:t>
            </w:r>
            <w:proofErr w:type="spellEnd"/>
            <w:r w:rsidRPr="006369F2">
              <w:rPr>
                <w:lang w:val="en-US"/>
              </w:rPr>
              <w:t xml:space="preserve"> </w:t>
            </w:r>
            <w:proofErr w:type="spellStart"/>
            <w:r w:rsidRPr="006369F2">
              <w:rPr>
                <w:lang w:val="en-US"/>
              </w:rPr>
              <w:t>prealabilă</w:t>
            </w:r>
            <w:proofErr w:type="spellEnd"/>
            <w:r w:rsidRPr="006369F2">
              <w:rPr>
                <w:lang w:val="en-US"/>
              </w:rPr>
              <w:t xml:space="preserve"> a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solicite</w:t>
            </w:r>
            <w:proofErr w:type="spellEnd"/>
            <w:r w:rsidRPr="006369F2">
              <w:rPr>
                <w:lang w:val="en-US"/>
              </w:rPr>
              <w:t xml:space="preserve"> </w:t>
            </w:r>
            <w:proofErr w:type="spellStart"/>
            <w:r w:rsidRPr="006369F2">
              <w:rPr>
                <w:lang w:val="en-US"/>
              </w:rPr>
              <w:t>verificarea</w:t>
            </w:r>
            <w:proofErr w:type="spellEnd"/>
            <w:r w:rsidRPr="006369F2">
              <w:rPr>
                <w:lang w:val="en-US"/>
              </w:rPr>
              <w:t>, m</w:t>
            </w:r>
            <w:r w:rsidRPr="00B70E83">
              <w:rPr>
                <w:lang w:val="ro-RO"/>
              </w:rPr>
              <w:t>ăsurarea și testarea, conform normativelor.</w:t>
            </w:r>
            <w:r w:rsidR="008E493B">
              <w:rPr>
                <w:lang w:val="ro-RO"/>
              </w:rPr>
              <w:t xml:space="preserve"> </w:t>
            </w:r>
            <w:proofErr w:type="spellStart"/>
            <w:r w:rsidRPr="006369F2">
              <w:rPr>
                <w:lang w:val="en-US"/>
              </w:rPr>
              <w:t>Costurile</w:t>
            </w:r>
            <w:proofErr w:type="spellEnd"/>
            <w:r w:rsidRPr="006369F2">
              <w:rPr>
                <w:lang w:val="en-US"/>
              </w:rPr>
              <w:t xml:space="preserve"> </w:t>
            </w:r>
            <w:proofErr w:type="spellStart"/>
            <w:r w:rsidRPr="006369F2">
              <w:rPr>
                <w:lang w:val="en-US"/>
              </w:rPr>
              <w:t>cercetărilor</w:t>
            </w:r>
            <w:proofErr w:type="spellEnd"/>
            <w:r w:rsidRPr="006369F2">
              <w:rPr>
                <w:lang w:val="en-US"/>
              </w:rPr>
              <w:t xml:space="preserve"> </w:t>
            </w:r>
            <w:proofErr w:type="spellStart"/>
            <w:r w:rsidRPr="006369F2">
              <w:rPr>
                <w:lang w:val="en-US"/>
              </w:rPr>
              <w:t>efectuate</w:t>
            </w:r>
            <w:proofErr w:type="spellEnd"/>
            <w:r w:rsidRPr="006369F2">
              <w:rPr>
                <w:lang w:val="en-US"/>
              </w:rPr>
              <w:t xml:space="preserve"> le </w:t>
            </w:r>
            <w:proofErr w:type="spellStart"/>
            <w:proofErr w:type="gramStart"/>
            <w:r w:rsidRPr="006369F2">
              <w:rPr>
                <w:lang w:val="en-US"/>
              </w:rPr>
              <w:t>suportă</w:t>
            </w:r>
            <w:proofErr w:type="spellEnd"/>
            <w:r w:rsidRPr="006369F2">
              <w:rPr>
                <w:lang w:val="en-US"/>
              </w:rPr>
              <w:t xml:space="preserve">  </w:t>
            </w:r>
            <w:proofErr w:type="spellStart"/>
            <w:r w:rsidRPr="006369F2">
              <w:rPr>
                <w:lang w:val="en-US"/>
              </w:rPr>
              <w:t>partea</w:t>
            </w:r>
            <w:proofErr w:type="spellEnd"/>
            <w:proofErr w:type="gramEnd"/>
            <w:r w:rsidRPr="006369F2">
              <w:rPr>
                <w:lang w:val="en-US"/>
              </w:rPr>
              <w:t xml:space="preserve"> a </w:t>
            </w:r>
            <w:proofErr w:type="spellStart"/>
            <w:r w:rsidRPr="006369F2">
              <w:rPr>
                <w:lang w:val="en-US"/>
              </w:rPr>
              <w:t>cărei</w:t>
            </w:r>
            <w:proofErr w:type="spellEnd"/>
            <w:r w:rsidRPr="006369F2">
              <w:rPr>
                <w:lang w:val="en-US"/>
              </w:rPr>
              <w:t xml:space="preserve"> </w:t>
            </w:r>
            <w:proofErr w:type="spellStart"/>
            <w:r w:rsidRPr="006369F2">
              <w:rPr>
                <w:lang w:val="en-US"/>
              </w:rPr>
              <w:t>culpă</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dovedită</w:t>
            </w:r>
            <w:proofErr w:type="spellEnd"/>
            <w:r w:rsidRPr="006369F2">
              <w:rPr>
                <w:lang w:val="en-US"/>
              </w:rPr>
              <w:t>.</w:t>
            </w:r>
          </w:p>
          <w:p w14:paraId="19179657" w14:textId="77777777" w:rsidR="00DB0E74" w:rsidRPr="006369F2" w:rsidRDefault="00DB0E74" w:rsidP="007809E6">
            <w:pPr>
              <w:tabs>
                <w:tab w:val="left" w:pos="567"/>
              </w:tabs>
              <w:jc w:val="both"/>
              <w:rPr>
                <w:b/>
                <w:lang w:val="en-US"/>
              </w:rPr>
            </w:pPr>
          </w:p>
          <w:p w14:paraId="38EF3443" w14:textId="2096A4BC" w:rsidR="000A18B9" w:rsidRPr="006369F2" w:rsidRDefault="007809E6" w:rsidP="00366B4B">
            <w:pPr>
              <w:tabs>
                <w:tab w:val="left" w:pos="567"/>
              </w:tabs>
              <w:jc w:val="center"/>
              <w:rPr>
                <w:b/>
                <w:lang w:val="en-US"/>
              </w:rPr>
            </w:pPr>
            <w:r w:rsidRPr="006369F2">
              <w:rPr>
                <w:b/>
                <w:lang w:val="en-US"/>
              </w:rPr>
              <w:t>18. REZOLUȚIUNEA</w:t>
            </w:r>
            <w:r w:rsidR="00896BF7" w:rsidRPr="006369F2">
              <w:rPr>
                <w:b/>
                <w:lang w:val="en-US"/>
              </w:rPr>
              <w:t xml:space="preserve"> </w:t>
            </w:r>
            <w:r w:rsidRPr="006369F2">
              <w:rPr>
                <w:b/>
                <w:lang w:val="en-US"/>
              </w:rPr>
              <w:t>CONTRACTULUI</w:t>
            </w:r>
          </w:p>
          <w:p w14:paraId="4BB4D212" w14:textId="77777777" w:rsidR="004D58FA" w:rsidRPr="006369F2" w:rsidRDefault="004D58FA" w:rsidP="00DB0E74">
            <w:pPr>
              <w:pStyle w:val="a8"/>
              <w:tabs>
                <w:tab w:val="left" w:pos="567"/>
              </w:tabs>
              <w:spacing w:before="0" w:beforeAutospacing="0" w:after="0" w:afterAutospacing="0"/>
              <w:jc w:val="both"/>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72EBCD4F" w14:textId="77777777" w:rsidR="004D58FA" w:rsidRPr="006369F2" w:rsidRDefault="004D58FA" w:rsidP="004D58FA">
            <w:pPr>
              <w:tabs>
                <w:tab w:val="left" w:pos="1276"/>
              </w:tabs>
              <w:jc w:val="both"/>
              <w:rPr>
                <w:lang w:val="en-US"/>
              </w:rPr>
            </w:pPr>
            <w:r w:rsidRPr="006369F2">
              <w:rPr>
                <w:lang w:val="en-US"/>
              </w:rPr>
              <w:t xml:space="preserve">a) </w:t>
            </w:r>
            <w:proofErr w:type="spellStart"/>
            <w:r w:rsidRPr="006369F2">
              <w:rPr>
                <w:lang w:val="en-US"/>
              </w:rPr>
              <w:t>Beneficiarul</w:t>
            </w:r>
            <w:proofErr w:type="spellEnd"/>
            <w:r w:rsidRPr="006369F2">
              <w:rPr>
                <w:lang w:val="en-US"/>
              </w:rPr>
              <w:t xml:space="preserve"> nu-</w:t>
            </w:r>
            <w:proofErr w:type="spellStart"/>
            <w:r w:rsidRPr="006369F2">
              <w:rPr>
                <w:lang w:val="en-US"/>
              </w:rPr>
              <w:t>şi</w:t>
            </w:r>
            <w:proofErr w:type="spellEnd"/>
            <w:r w:rsidRPr="006369F2">
              <w:rPr>
                <w:lang w:val="en-US"/>
              </w:rPr>
              <w:t xml:space="preserve"> </w:t>
            </w:r>
            <w:proofErr w:type="spellStart"/>
            <w:r w:rsidRPr="006369F2">
              <w:rPr>
                <w:lang w:val="en-US"/>
              </w:rPr>
              <w:t>îndeplineşte</w:t>
            </w:r>
            <w:proofErr w:type="spellEnd"/>
            <w:r w:rsidRPr="006369F2">
              <w:rPr>
                <w:lang w:val="en-US"/>
              </w:rPr>
              <w:t xml:space="preserve"> o </w:t>
            </w:r>
            <w:proofErr w:type="spellStart"/>
            <w:r w:rsidRPr="006369F2">
              <w:rPr>
                <w:lang w:val="en-US"/>
              </w:rPr>
              <w:t>obligaţie</w:t>
            </w:r>
            <w:proofErr w:type="spellEnd"/>
            <w:r w:rsidRPr="006369F2">
              <w:rPr>
                <w:lang w:val="en-US"/>
              </w:rPr>
              <w:t xml:space="preserve"> care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sarcina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pune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situaţia</w:t>
            </w:r>
            <w:proofErr w:type="spellEnd"/>
            <w:r w:rsidRPr="006369F2">
              <w:rPr>
                <w:lang w:val="en-US"/>
              </w:rPr>
              <w:t xml:space="preserve"> de a </w:t>
            </w:r>
            <w:proofErr w:type="spellStart"/>
            <w:r w:rsidRPr="006369F2">
              <w:rPr>
                <w:lang w:val="en-US"/>
              </w:rPr>
              <w:t>nu</w:t>
            </w:r>
            <w:proofErr w:type="spellEnd"/>
            <w:r w:rsidRPr="006369F2">
              <w:rPr>
                <w:lang w:val="en-US"/>
              </w:rPr>
              <w:t xml:space="preserve"> </w:t>
            </w:r>
            <w:proofErr w:type="spellStart"/>
            <w:r w:rsidRPr="006369F2">
              <w:rPr>
                <w:lang w:val="en-US"/>
              </w:rPr>
              <w:t>putea</w:t>
            </w:r>
            <w:proofErr w:type="spell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
          <w:p w14:paraId="5B30488F" w14:textId="77777777" w:rsidR="004D58FA" w:rsidRPr="006369F2" w:rsidRDefault="004D58FA" w:rsidP="004D58FA">
            <w:pPr>
              <w:numPr>
                <w:ilvl w:val="0"/>
                <w:numId w:val="5"/>
              </w:numPr>
              <w:tabs>
                <w:tab w:val="left" w:pos="1276"/>
              </w:tabs>
              <w:ind w:left="0" w:hanging="425"/>
              <w:jc w:val="both"/>
              <w:rPr>
                <w:lang w:val="en-US"/>
              </w:rPr>
            </w:pPr>
            <w:r w:rsidRPr="006369F2">
              <w:rPr>
                <w:lang w:val="en-US"/>
              </w:rPr>
              <w:t xml:space="preserve">b) </w:t>
            </w:r>
            <w:proofErr w:type="spellStart"/>
            <w:r w:rsidRPr="006369F2">
              <w:rPr>
                <w:lang w:val="en-US"/>
              </w:rPr>
              <w:t>Beneficiarul</w:t>
            </w:r>
            <w:proofErr w:type="spellEnd"/>
            <w:r w:rsidRPr="006369F2">
              <w:rPr>
                <w:lang w:val="en-US"/>
              </w:rPr>
              <w:t xml:space="preserve"> nu </w:t>
            </w:r>
            <w:proofErr w:type="spellStart"/>
            <w:r w:rsidRPr="006369F2">
              <w:rPr>
                <w:lang w:val="en-US"/>
              </w:rPr>
              <w:t>onorează</w:t>
            </w:r>
            <w:proofErr w:type="spellEnd"/>
            <w:r w:rsidRPr="006369F2">
              <w:rPr>
                <w:lang w:val="en-US"/>
              </w:rPr>
              <w:t xml:space="preserve"> o </w:t>
            </w:r>
            <w:proofErr w:type="spellStart"/>
            <w:r w:rsidRPr="006369F2">
              <w:rPr>
                <w:lang w:val="en-US"/>
              </w:rPr>
              <w:t>plată</w:t>
            </w:r>
            <w:proofErr w:type="spellEnd"/>
            <w:r w:rsidRPr="006369F2">
              <w:rPr>
                <w:lang w:val="en-US"/>
              </w:rPr>
              <w:t xml:space="preserve"> </w:t>
            </w:r>
            <w:proofErr w:type="spellStart"/>
            <w:r w:rsidRPr="006369F2">
              <w:rPr>
                <w:lang w:val="en-US"/>
              </w:rPr>
              <w:t>scadentă</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3 </w:t>
            </w:r>
            <w:proofErr w:type="spellStart"/>
            <w:r w:rsidRPr="006369F2">
              <w:rPr>
                <w:lang w:val="en-US"/>
              </w:rPr>
              <w:t>luni</w:t>
            </w:r>
            <w:proofErr w:type="spellEnd"/>
            <w:r w:rsidRPr="006369F2">
              <w:rPr>
                <w:lang w:val="en-US"/>
              </w:rPr>
              <w:t xml:space="preserve">; </w:t>
            </w:r>
          </w:p>
          <w:p w14:paraId="665C6F56" w14:textId="5611C86C" w:rsidR="004D58FA" w:rsidRPr="006369F2" w:rsidRDefault="004D58FA" w:rsidP="004D58FA">
            <w:pPr>
              <w:pStyle w:val="a3"/>
              <w:numPr>
                <w:ilvl w:val="0"/>
                <w:numId w:val="6"/>
              </w:numPr>
              <w:tabs>
                <w:tab w:val="left" w:pos="1276"/>
              </w:tabs>
              <w:ind w:left="0"/>
              <w:jc w:val="both"/>
              <w:rPr>
                <w:lang w:val="en-US"/>
              </w:rPr>
            </w:pPr>
            <w:r w:rsidRPr="006369F2">
              <w:rPr>
                <w:lang w:val="en-US"/>
              </w:rPr>
              <w:t>c)</w:t>
            </w:r>
            <w:r w:rsidR="00366B4B">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notifică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conjuncturi</w:t>
            </w:r>
            <w:proofErr w:type="spellEnd"/>
            <w:r w:rsidRPr="006369F2">
              <w:rPr>
                <w:lang w:val="en-US"/>
              </w:rPr>
              <w:t xml:space="preserve"> </w:t>
            </w:r>
            <w:proofErr w:type="spellStart"/>
            <w:r w:rsidRPr="006369F2">
              <w:rPr>
                <w:lang w:val="en-US"/>
              </w:rPr>
              <w:t>economice</w:t>
            </w:r>
            <w:proofErr w:type="spellEnd"/>
            <w:r w:rsidRPr="006369F2">
              <w:rPr>
                <w:lang w:val="en-US"/>
              </w:rPr>
              <w:t xml:space="preserve"> din motive </w:t>
            </w:r>
            <w:proofErr w:type="spellStart"/>
            <w:r w:rsidRPr="006369F2">
              <w:rPr>
                <w:lang w:val="en-US"/>
              </w:rPr>
              <w:t>neimputabile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imposibilitate</w:t>
            </w:r>
            <w:proofErr w:type="spellEnd"/>
            <w:r w:rsidRPr="006369F2">
              <w:rPr>
                <w:lang w:val="en-US"/>
              </w:rPr>
              <w:t xml:space="preserve"> </w:t>
            </w:r>
            <w:proofErr w:type="gramStart"/>
            <w:r w:rsidRPr="006369F2">
              <w:rPr>
                <w:lang w:val="en-US"/>
              </w:rPr>
              <w:t>de a</w:t>
            </w:r>
            <w:proofErr w:type="gramEnd"/>
            <w:r w:rsidRPr="006369F2">
              <w:rPr>
                <w:lang w:val="en-US"/>
              </w:rPr>
              <w:t xml:space="preserve"> continua </w:t>
            </w:r>
            <w:proofErr w:type="spellStart"/>
            <w:r w:rsidRPr="006369F2">
              <w:rPr>
                <w:lang w:val="en-US"/>
              </w:rPr>
              <w:t>îndeplinirea</w:t>
            </w:r>
            <w:proofErr w:type="spellEnd"/>
            <w:r w:rsidRPr="006369F2">
              <w:rPr>
                <w:lang w:val="en-US"/>
              </w:rPr>
              <w:t xml:space="preserve"> </w:t>
            </w:r>
            <w:proofErr w:type="spellStart"/>
            <w:r w:rsidRPr="006369F2">
              <w:rPr>
                <w:lang w:val="en-US"/>
              </w:rPr>
              <w:t>obligaţiunilor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
          <w:p w14:paraId="03282AD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6FFF922"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a) </w:t>
            </w:r>
            <w:proofErr w:type="spellStart"/>
            <w:r w:rsidRPr="006369F2">
              <w:rPr>
                <w:lang w:val="en-US"/>
              </w:rPr>
              <w:t>Antreprenorul</w:t>
            </w:r>
            <w:proofErr w:type="spellEnd"/>
            <w:r w:rsidRPr="006369F2">
              <w:rPr>
                <w:lang w:val="en-US"/>
              </w:rPr>
              <w:t xml:space="preserve"> se </w:t>
            </w:r>
            <w:proofErr w:type="spellStart"/>
            <w:r w:rsidRPr="006369F2">
              <w:rPr>
                <w:lang w:val="en-US"/>
              </w:rPr>
              <w:t>află</w:t>
            </w:r>
            <w:proofErr w:type="spellEnd"/>
            <w:r w:rsidRPr="006369F2">
              <w:rPr>
                <w:lang w:val="en-US"/>
              </w:rPr>
              <w:t xml:space="preserve"> </w:t>
            </w:r>
            <w:proofErr w:type="spellStart"/>
            <w:r w:rsidRPr="006369F2">
              <w:rPr>
                <w:lang w:val="en-US"/>
              </w:rPr>
              <w:t>în</w:t>
            </w:r>
            <w:proofErr w:type="spellEnd"/>
            <w:r w:rsidRPr="006369F2">
              <w:rPr>
                <w:lang w:val="en-US"/>
              </w:rPr>
              <w:t xml:space="preserve"> incapacitate de </w:t>
            </w:r>
            <w:proofErr w:type="spellStart"/>
            <w:r w:rsidRPr="006369F2">
              <w:rPr>
                <w:lang w:val="en-US"/>
              </w:rPr>
              <w:t>plată</w:t>
            </w:r>
            <w:proofErr w:type="spellEnd"/>
            <w:r w:rsidRPr="006369F2">
              <w:rPr>
                <w:lang w:val="en-US"/>
              </w:rPr>
              <w:t xml:space="preserve">, </w:t>
            </w:r>
            <w:proofErr w:type="spellStart"/>
            <w:r w:rsidRPr="006369F2">
              <w:rPr>
                <w:lang w:val="en-US"/>
              </w:rPr>
              <w:t>lichidare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bunurile</w:t>
            </w:r>
            <w:proofErr w:type="spellEnd"/>
            <w:r w:rsidRPr="006369F2">
              <w:rPr>
                <w:lang w:val="en-US"/>
              </w:rPr>
              <w:t xml:space="preserve"> </w:t>
            </w:r>
            <w:proofErr w:type="spellStart"/>
            <w:r w:rsidRPr="006369F2">
              <w:rPr>
                <w:lang w:val="en-US"/>
              </w:rPr>
              <w:t>acestuia</w:t>
            </w:r>
            <w:proofErr w:type="spellEnd"/>
            <w:r w:rsidRPr="006369F2">
              <w:rPr>
                <w:lang w:val="en-US"/>
              </w:rPr>
              <w:t xml:space="preserve"> sunt </w:t>
            </w:r>
            <w:proofErr w:type="spellStart"/>
            <w:r w:rsidRPr="006369F2">
              <w:rPr>
                <w:lang w:val="en-US"/>
              </w:rPr>
              <w:t>subsechestru</w:t>
            </w:r>
            <w:proofErr w:type="spellEnd"/>
            <w:r w:rsidRPr="006369F2">
              <w:rPr>
                <w:lang w:val="en-US"/>
              </w:rPr>
              <w:t>;</w:t>
            </w:r>
          </w:p>
          <w:p w14:paraId="15055956"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b) </w:t>
            </w:r>
            <w:proofErr w:type="spellStart"/>
            <w:r w:rsidRPr="006369F2">
              <w:rPr>
                <w:lang w:val="en-US"/>
              </w:rPr>
              <w:t>Antreprenorul</w:t>
            </w:r>
            <w:proofErr w:type="spellEnd"/>
            <w:r w:rsidRPr="006369F2">
              <w:rPr>
                <w:lang w:val="en-US"/>
              </w:rPr>
              <w:t xml:space="preserve"> nu </w:t>
            </w:r>
            <w:proofErr w:type="spellStart"/>
            <w:r w:rsidRPr="006369F2">
              <w:rPr>
                <w:lang w:val="en-US"/>
              </w:rPr>
              <w:t>începe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aibă</w:t>
            </w:r>
            <w:proofErr w:type="spellEnd"/>
            <w:r w:rsidRPr="006369F2">
              <w:rPr>
                <w:lang w:val="en-US"/>
              </w:rPr>
              <w:t xml:space="preserve"> un </w:t>
            </w:r>
            <w:proofErr w:type="spellStart"/>
            <w:r w:rsidRPr="006369F2">
              <w:rPr>
                <w:lang w:val="en-US"/>
              </w:rPr>
              <w:t>motiv</w:t>
            </w:r>
            <w:proofErr w:type="spellEnd"/>
            <w:r w:rsidRPr="006369F2">
              <w:rPr>
                <w:lang w:val="en-US"/>
              </w:rPr>
              <w:t xml:space="preserve"> </w:t>
            </w:r>
            <w:proofErr w:type="spellStart"/>
            <w:r w:rsidRPr="006369F2">
              <w:rPr>
                <w:lang w:val="en-US"/>
              </w:rPr>
              <w:t>justificat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reia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suspendate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de </w:t>
            </w:r>
            <w:proofErr w:type="spellStart"/>
            <w:r w:rsidRPr="006369F2">
              <w:rPr>
                <w:lang w:val="en-US"/>
              </w:rPr>
              <w:t>începere</w:t>
            </w:r>
            <w:proofErr w:type="spellEnd"/>
            <w:r w:rsidRPr="006369F2">
              <w:rPr>
                <w:lang w:val="en-US"/>
              </w:rPr>
              <w:t>/</w:t>
            </w:r>
            <w:proofErr w:type="spellStart"/>
            <w:r w:rsidRPr="006369F2">
              <w:rPr>
                <w:lang w:val="en-US"/>
              </w:rPr>
              <w:t>reîncepere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
          <w:p w14:paraId="0940E368"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c) </w:t>
            </w:r>
            <w:proofErr w:type="spellStart"/>
            <w:r w:rsidRPr="006369F2">
              <w:rPr>
                <w:lang w:val="en-US"/>
              </w:rPr>
              <w:t>Antreprenorul</w:t>
            </w:r>
            <w:proofErr w:type="spellEnd"/>
            <w:r w:rsidRPr="006369F2">
              <w:rPr>
                <w:lang w:val="en-US"/>
              </w:rPr>
              <w:t xml:space="preserve"> nu a </w:t>
            </w:r>
            <w:proofErr w:type="spellStart"/>
            <w:r w:rsidRPr="006369F2">
              <w:rPr>
                <w:lang w:val="en-US"/>
              </w:rPr>
              <w:t>îndepărtat</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spellStart"/>
            <w:r w:rsidRPr="006369F2">
              <w:rPr>
                <w:lang w:val="en-US"/>
              </w:rPr>
              <w:t>sau</w:t>
            </w:r>
            <w:proofErr w:type="spellEnd"/>
            <w:r w:rsidRPr="006369F2">
              <w:rPr>
                <w:lang w:val="en-US"/>
              </w:rPr>
              <w:t xml:space="preserve"> nu a </w:t>
            </w:r>
            <w:proofErr w:type="spellStart"/>
            <w:r w:rsidRPr="006369F2">
              <w:rPr>
                <w:lang w:val="en-US"/>
              </w:rPr>
              <w:t>refăcut</w:t>
            </w:r>
            <w:proofErr w:type="spellEnd"/>
            <w:r w:rsidRPr="006369F2">
              <w:rPr>
                <w:lang w:val="en-US"/>
              </w:rPr>
              <w:t xml:space="preserve"> o </w:t>
            </w:r>
            <w:proofErr w:type="spellStart"/>
            <w:r w:rsidRPr="006369F2">
              <w:rPr>
                <w:lang w:val="en-US"/>
              </w:rPr>
              <w:t>lucrare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w:t>
            </w:r>
          </w:p>
          <w:p w14:paraId="1960B1E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d) </w:t>
            </w:r>
            <w:proofErr w:type="spellStart"/>
            <w:r w:rsidRPr="006369F2">
              <w:rPr>
                <w:lang w:val="en-US"/>
              </w:rPr>
              <w:t>Antreprenorul</w:t>
            </w:r>
            <w:proofErr w:type="spellEnd"/>
            <w:r w:rsidRPr="006369F2">
              <w:rPr>
                <w:lang w:val="en-US"/>
              </w:rPr>
              <w:t xml:space="preserve"> nu </w:t>
            </w:r>
            <w:proofErr w:type="spellStart"/>
            <w:r w:rsidRPr="006369F2">
              <w:rPr>
                <w:lang w:val="en-US"/>
              </w:rPr>
              <w:t>furnizează</w:t>
            </w:r>
            <w:proofErr w:type="spellEnd"/>
            <w:r w:rsidRPr="006369F2">
              <w:rPr>
                <w:lang w:val="en-US"/>
              </w:rPr>
              <w:t>/</w:t>
            </w:r>
            <w:proofErr w:type="spellStart"/>
            <w:r w:rsidRPr="006369F2">
              <w:rPr>
                <w:lang w:val="en-US"/>
              </w:rPr>
              <w:t>menține</w:t>
            </w:r>
            <w:proofErr w:type="spellEnd"/>
            <w:r w:rsidRPr="006369F2">
              <w:rPr>
                <w:lang w:val="en-US"/>
              </w:rPr>
              <w:t xml:space="preserve"> </w:t>
            </w:r>
            <w:proofErr w:type="spellStart"/>
            <w:r w:rsidR="008E493B" w:rsidRPr="006369F2">
              <w:rPr>
                <w:lang w:val="en-US"/>
              </w:rPr>
              <w:t>garanția</w:t>
            </w:r>
            <w:proofErr w:type="spellEnd"/>
            <w:r w:rsidR="008E493B" w:rsidRPr="006369F2">
              <w:rPr>
                <w:lang w:val="en-US"/>
              </w:rPr>
              <w:t xml:space="preserve"> </w:t>
            </w:r>
            <w:r w:rsidRPr="006369F2">
              <w:rPr>
                <w:lang w:val="en-US"/>
              </w:rPr>
              <w:t xml:space="preserve">de </w:t>
            </w:r>
            <w:proofErr w:type="spellStart"/>
            <w:r w:rsidRPr="006369F2">
              <w:rPr>
                <w:lang w:val="en-US"/>
              </w:rPr>
              <w:t>bună</w:t>
            </w:r>
            <w:proofErr w:type="spellEnd"/>
            <w:r w:rsidRPr="006369F2">
              <w:rPr>
                <w:lang w:val="en-US"/>
              </w:rPr>
              <w:t xml:space="preserve"> </w:t>
            </w:r>
            <w:proofErr w:type="spellStart"/>
            <w:r w:rsidRPr="006369F2">
              <w:rPr>
                <w:lang w:val="en-US"/>
              </w:rPr>
              <w:t>execuție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solicitate </w:t>
            </w:r>
            <w:proofErr w:type="spellStart"/>
            <w:r w:rsidRPr="006369F2">
              <w:rPr>
                <w:lang w:val="en-US"/>
              </w:rPr>
              <w:t>prin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w:t>
            </w:r>
          </w:p>
          <w:p w14:paraId="2D948E7B"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e) </w:t>
            </w:r>
            <w:proofErr w:type="spellStart"/>
            <w:r w:rsidRPr="006369F2">
              <w:rPr>
                <w:lang w:val="en-US"/>
              </w:rPr>
              <w:t>Antreprenorul</w:t>
            </w:r>
            <w:proofErr w:type="spellEnd"/>
            <w:r w:rsidRPr="006369F2">
              <w:rPr>
                <w:lang w:val="en-US"/>
              </w:rPr>
              <w:t xml:space="preserve"> </w:t>
            </w:r>
            <w:proofErr w:type="spellStart"/>
            <w:r w:rsidRPr="006369F2">
              <w:rPr>
                <w:lang w:val="en-US"/>
              </w:rPr>
              <w:t>notifică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conjuncturi</w:t>
            </w:r>
            <w:proofErr w:type="spellEnd"/>
            <w:r w:rsidRPr="006369F2">
              <w:rPr>
                <w:lang w:val="en-US"/>
              </w:rPr>
              <w:t xml:space="preserve"> </w:t>
            </w:r>
            <w:proofErr w:type="spellStart"/>
            <w:r w:rsidRPr="006369F2">
              <w:rPr>
                <w:lang w:val="en-US"/>
              </w:rPr>
              <w:t>economice</w:t>
            </w:r>
            <w:proofErr w:type="spellEnd"/>
            <w:r w:rsidRPr="006369F2">
              <w:rPr>
                <w:lang w:val="en-US"/>
              </w:rPr>
              <w:t xml:space="preserve"> din motive </w:t>
            </w:r>
            <w:proofErr w:type="spellStart"/>
            <w:r w:rsidRPr="006369F2">
              <w:rPr>
                <w:lang w:val="en-US"/>
              </w:rPr>
              <w:t>neimputabile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imposibilitate</w:t>
            </w:r>
            <w:proofErr w:type="spellEnd"/>
            <w:r w:rsidRPr="006369F2">
              <w:rPr>
                <w:lang w:val="en-US"/>
              </w:rPr>
              <w:t xml:space="preserve"> </w:t>
            </w:r>
            <w:proofErr w:type="gramStart"/>
            <w:r w:rsidRPr="006369F2">
              <w:rPr>
                <w:lang w:val="en-US"/>
              </w:rPr>
              <w:t>de a</w:t>
            </w:r>
            <w:proofErr w:type="gramEnd"/>
            <w:r w:rsidRPr="006369F2">
              <w:rPr>
                <w:lang w:val="en-US"/>
              </w:rPr>
              <w:t xml:space="preserve"> continua </w:t>
            </w:r>
            <w:proofErr w:type="spellStart"/>
            <w:r w:rsidRPr="006369F2">
              <w:rPr>
                <w:lang w:val="en-US"/>
              </w:rPr>
              <w:t>îndeplinirea</w:t>
            </w:r>
            <w:proofErr w:type="spellEnd"/>
            <w:r w:rsidRPr="006369F2">
              <w:rPr>
                <w:lang w:val="en-US"/>
              </w:rPr>
              <w:t xml:space="preserve"> </w:t>
            </w:r>
            <w:proofErr w:type="spellStart"/>
            <w:r w:rsidRPr="006369F2">
              <w:rPr>
                <w:lang w:val="en-US"/>
              </w:rPr>
              <w:t>obligaţiunilor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
          <w:p w14:paraId="372ACFB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18.3. </w:t>
            </w:r>
            <w:proofErr w:type="spellStart"/>
            <w:r w:rsidRPr="006369F2">
              <w:rPr>
                <w:lang w:val="en-US"/>
              </w:rPr>
              <w:t>Contractul</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reziliat</w:t>
            </w:r>
            <w:proofErr w:type="spellEnd"/>
            <w:r w:rsidRPr="006369F2">
              <w:rPr>
                <w:lang w:val="en-US"/>
              </w:rPr>
              <w:t xml:space="preserve"> cu </w:t>
            </w:r>
            <w:proofErr w:type="spellStart"/>
            <w:r w:rsidRPr="006369F2">
              <w:rPr>
                <w:lang w:val="en-US"/>
              </w:rPr>
              <w:t>efecte</w:t>
            </w:r>
            <w:proofErr w:type="spellEnd"/>
            <w:r w:rsidRPr="006369F2">
              <w:rPr>
                <w:lang w:val="en-US"/>
              </w:rPr>
              <w:t xml:space="preserve"> </w:t>
            </w:r>
            <w:proofErr w:type="spellStart"/>
            <w:r w:rsidRPr="006369F2">
              <w:rPr>
                <w:lang w:val="en-US"/>
              </w:rPr>
              <w:t>depline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acordarea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preaviz</w:t>
            </w:r>
            <w:proofErr w:type="spellEnd"/>
            <w:r w:rsidRPr="006369F2">
              <w:rPr>
                <w:lang w:val="en-US"/>
              </w:rPr>
              <w:t xml:space="preserve"> de 15 </w:t>
            </w:r>
            <w:proofErr w:type="spellStart"/>
            <w:r w:rsidRPr="006369F2">
              <w:rPr>
                <w:lang w:val="en-US"/>
              </w:rPr>
              <w:t>zile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termenului</w:t>
            </w:r>
            <w:proofErr w:type="spellEnd"/>
            <w:r w:rsidRPr="006369F2">
              <w:rPr>
                <w:lang w:val="en-US"/>
              </w:rPr>
              <w:t xml:space="preserve"> de </w:t>
            </w:r>
            <w:proofErr w:type="spellStart"/>
            <w:r w:rsidRPr="006369F2">
              <w:rPr>
                <w:lang w:val="en-US"/>
              </w:rPr>
              <w:t>preaviz</w:t>
            </w:r>
            <w:proofErr w:type="spellEnd"/>
            <w:r w:rsidRPr="006369F2">
              <w:rPr>
                <w:lang w:val="en-US"/>
              </w:rPr>
              <w:t xml:space="preserve">, </w:t>
            </w:r>
            <w:proofErr w:type="spellStart"/>
            <w:r w:rsidRPr="006369F2">
              <w:rPr>
                <w:lang w:val="en-US"/>
              </w:rPr>
              <w:t>situațiile</w:t>
            </w:r>
            <w:proofErr w:type="spellEnd"/>
            <w:r w:rsidRPr="006369F2">
              <w:rPr>
                <w:lang w:val="en-US"/>
              </w:rPr>
              <w:t xml:space="preserve"> invocate ca </w:t>
            </w:r>
            <w:proofErr w:type="spellStart"/>
            <w:r w:rsidRPr="006369F2">
              <w:rPr>
                <w:lang w:val="en-US"/>
              </w:rPr>
              <w:t>motiv</w:t>
            </w:r>
            <w:proofErr w:type="spellEnd"/>
            <w:r w:rsidRPr="006369F2">
              <w:rPr>
                <w:lang w:val="en-US"/>
              </w:rPr>
              <w:t xml:space="preserve"> al </w:t>
            </w:r>
            <w:proofErr w:type="spellStart"/>
            <w:r w:rsidRPr="006369F2">
              <w:rPr>
                <w:lang w:val="en-US"/>
              </w:rPr>
              <w:t>rezilierii</w:t>
            </w:r>
            <w:proofErr w:type="spellEnd"/>
            <w:r w:rsidRPr="006369F2">
              <w:rPr>
                <w:lang w:val="en-US"/>
              </w:rPr>
              <w:t xml:space="preserve"> sunt remediate, </w:t>
            </w:r>
            <w:proofErr w:type="spellStart"/>
            <w:r w:rsidRPr="006369F2">
              <w:rPr>
                <w:lang w:val="en-US"/>
              </w:rPr>
              <w:t>înștiințarea</w:t>
            </w:r>
            <w:proofErr w:type="spellEnd"/>
            <w:r w:rsidRPr="006369F2">
              <w:rPr>
                <w:lang w:val="en-US"/>
              </w:rPr>
              <w:t xml:space="preserve"> </w:t>
            </w:r>
            <w:proofErr w:type="spellStart"/>
            <w:r w:rsidRPr="006369F2">
              <w:rPr>
                <w:lang w:val="en-US"/>
              </w:rPr>
              <w:t>încetează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aibă</w:t>
            </w:r>
            <w:proofErr w:type="spellEnd"/>
            <w:r w:rsidRPr="006369F2">
              <w:rPr>
                <w:lang w:val="en-US"/>
              </w:rPr>
              <w:t xml:space="preserve"> </w:t>
            </w:r>
            <w:proofErr w:type="spellStart"/>
            <w:r w:rsidRPr="006369F2">
              <w:rPr>
                <w:lang w:val="en-US"/>
              </w:rPr>
              <w:t>efect</w:t>
            </w:r>
            <w:proofErr w:type="spellEnd"/>
            <w:r w:rsidRPr="006369F2">
              <w:rPr>
                <w:lang w:val="en-US"/>
              </w:rPr>
              <w:t xml:space="preserve">, </w:t>
            </w:r>
            <w:proofErr w:type="spellStart"/>
            <w:r w:rsidRPr="006369F2">
              <w:rPr>
                <w:lang w:val="en-US"/>
              </w:rPr>
              <w:t>iar</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solicitantă</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mai</w:t>
            </w:r>
            <w:proofErr w:type="spellEnd"/>
            <w:r w:rsidRPr="006369F2">
              <w:rPr>
                <w:lang w:val="en-US"/>
              </w:rPr>
              <w:t xml:space="preserve"> fi </w:t>
            </w:r>
            <w:proofErr w:type="spellStart"/>
            <w:r w:rsidRPr="006369F2">
              <w:rPr>
                <w:lang w:val="en-US"/>
              </w:rPr>
              <w:t>îndreptățită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rezilieze</w:t>
            </w:r>
            <w:proofErr w:type="spellEnd"/>
            <w:r w:rsidRPr="006369F2">
              <w:rPr>
                <w:lang w:val="en-US"/>
              </w:rPr>
              <w:t xml:space="preserve"> </w:t>
            </w:r>
            <w:proofErr w:type="spellStart"/>
            <w:r w:rsidR="00924F17" w:rsidRPr="006369F2">
              <w:rPr>
                <w:lang w:val="en-US"/>
              </w:rPr>
              <w:t>contractul</w:t>
            </w:r>
            <w:proofErr w:type="spellEnd"/>
            <w:r w:rsidRPr="006369F2">
              <w:rPr>
                <w:lang w:val="en-US"/>
              </w:rPr>
              <w:t>.</w:t>
            </w:r>
          </w:p>
          <w:p w14:paraId="006E65F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264A4BBC"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0B483C13"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6D355C89"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32BDBBC" w14:textId="77777777" w:rsidR="004033E0"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34998301"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004390B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3B1262D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lastRenderedPageBreak/>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2CF5A844" w14:textId="08FDE3B5" w:rsidR="003E4C11" w:rsidRPr="006369F2" w:rsidRDefault="004D58FA" w:rsidP="004D58FA">
            <w:pPr>
              <w:tabs>
                <w:tab w:val="left" w:pos="567"/>
              </w:tabs>
              <w:jc w:val="both"/>
              <w:rPr>
                <w:lang w:val="en-US"/>
              </w:rPr>
            </w:pPr>
            <w:r w:rsidRPr="006369F2">
              <w:rPr>
                <w:lang w:val="en-US"/>
              </w:rPr>
              <w:t xml:space="preserve">c) </w:t>
            </w:r>
            <w:proofErr w:type="spellStart"/>
            <w:r w:rsidRPr="006369F2">
              <w:rPr>
                <w:lang w:val="en-US"/>
              </w:rPr>
              <w:t>contractul</w:t>
            </w:r>
            <w:proofErr w:type="spellEnd"/>
            <w:r w:rsidRPr="006369F2">
              <w:rPr>
                <w:lang w:val="en-US"/>
              </w:rPr>
              <w:t xml:space="preserve"> nu </w:t>
            </w:r>
            <w:proofErr w:type="spellStart"/>
            <w:r w:rsidRPr="006369F2">
              <w:rPr>
                <w:lang w:val="en-US"/>
              </w:rPr>
              <w:t>ar</w:t>
            </w:r>
            <w:proofErr w:type="spellEnd"/>
            <w:r w:rsidRPr="006369F2">
              <w:rPr>
                <w:lang w:val="en-US"/>
              </w:rPr>
              <w:t xml:space="preserve"> fi </w:t>
            </w:r>
            <w:proofErr w:type="spellStart"/>
            <w:r w:rsidRPr="006369F2">
              <w:rPr>
                <w:lang w:val="en-US"/>
              </w:rPr>
              <w:t>trebuit</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atribuit</w:t>
            </w:r>
            <w:proofErr w:type="spellEnd"/>
            <w:r w:rsidRPr="006369F2">
              <w:rPr>
                <w:lang w:val="en-US"/>
              </w:rPr>
              <w:t xml:space="preserve"> </w:t>
            </w:r>
            <w:proofErr w:type="spellStart"/>
            <w:r w:rsidRPr="006369F2">
              <w:rPr>
                <w:lang w:val="en-US"/>
              </w:rPr>
              <w:t>contractantului</w:t>
            </w:r>
            <w:proofErr w:type="spellEnd"/>
            <w:r w:rsidRPr="006369F2">
              <w:rPr>
                <w:lang w:val="en-US"/>
              </w:rPr>
              <w:t xml:space="preserve"> </w:t>
            </w:r>
            <w:proofErr w:type="spellStart"/>
            <w:r w:rsidRPr="006369F2">
              <w:rPr>
                <w:lang w:val="en-US"/>
              </w:rPr>
              <w:t>respectiv</w:t>
            </w:r>
            <w:proofErr w:type="spellEnd"/>
            <w:r w:rsidRPr="006369F2">
              <w:rPr>
                <w:lang w:val="en-US"/>
              </w:rPr>
              <w:t xml:space="preserve">, </w:t>
            </w:r>
            <w:proofErr w:type="spellStart"/>
            <w:r w:rsidRPr="006369F2">
              <w:rPr>
                <w:lang w:val="en-US"/>
              </w:rPr>
              <w:t>având</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w:t>
            </w:r>
            <w:proofErr w:type="spellEnd"/>
            <w:r w:rsidRPr="006369F2">
              <w:rPr>
                <w:lang w:val="en-US"/>
              </w:rPr>
              <w:t xml:space="preserve"> o </w:t>
            </w:r>
            <w:proofErr w:type="spellStart"/>
            <w:r w:rsidRPr="006369F2">
              <w:rPr>
                <w:lang w:val="en-US"/>
              </w:rPr>
              <w:t>încălcare</w:t>
            </w:r>
            <w:proofErr w:type="spellEnd"/>
            <w:r w:rsidRPr="006369F2">
              <w:rPr>
                <w:lang w:val="en-US"/>
              </w:rPr>
              <w:t xml:space="preserve"> </w:t>
            </w:r>
            <w:proofErr w:type="spellStart"/>
            <w:r w:rsidRPr="006369F2">
              <w:rPr>
                <w:lang w:val="en-US"/>
              </w:rPr>
              <w:t>gravă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rezultă</w:t>
            </w:r>
            <w:proofErr w:type="spellEnd"/>
            <w:r w:rsidRPr="006369F2">
              <w:rPr>
                <w:lang w:val="en-US"/>
              </w:rPr>
              <w:t xml:space="preserve"> din </w:t>
            </w:r>
            <w:proofErr w:type="spellStart"/>
            <w:r w:rsidRPr="006369F2">
              <w:rPr>
                <w:lang w:val="en-US"/>
              </w:rPr>
              <w:t>Legea</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și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tratatele</w:t>
            </w:r>
            <w:proofErr w:type="spellEnd"/>
            <w:r w:rsidRPr="006369F2">
              <w:rPr>
                <w:lang w:val="en-US"/>
              </w:rPr>
              <w:t xml:space="preserve"> </w:t>
            </w:r>
            <w:proofErr w:type="spellStart"/>
            <w:r w:rsidRPr="006369F2">
              <w:rPr>
                <w:lang w:val="en-US"/>
              </w:rPr>
              <w:t>internaţionale</w:t>
            </w:r>
            <w:proofErr w:type="spellEnd"/>
            <w:r w:rsidRPr="006369F2">
              <w:rPr>
                <w:lang w:val="en-US"/>
              </w:rPr>
              <w:t xml:space="preserve"> la care </w:t>
            </w:r>
            <w:proofErr w:type="spellStart"/>
            <w:r w:rsidRPr="006369F2">
              <w:rPr>
                <w:lang w:val="en-US"/>
              </w:rPr>
              <w:t>Republica</w:t>
            </w:r>
            <w:proofErr w:type="spellEnd"/>
            <w:r w:rsidRPr="006369F2">
              <w:rPr>
                <w:lang w:val="en-US"/>
              </w:rPr>
              <w:t xml:space="preserve"> Moldova </w:t>
            </w:r>
            <w:proofErr w:type="spellStart"/>
            <w:r w:rsidRPr="006369F2">
              <w:rPr>
                <w:lang w:val="en-US"/>
              </w:rPr>
              <w:t>este</w:t>
            </w:r>
            <w:proofErr w:type="spellEnd"/>
            <w:r w:rsidRPr="006369F2">
              <w:rPr>
                <w:lang w:val="en-US"/>
              </w:rPr>
              <w:t xml:space="preserve"> </w:t>
            </w:r>
            <w:proofErr w:type="spellStart"/>
            <w:r w:rsidRPr="006369F2">
              <w:rPr>
                <w:lang w:val="en-US"/>
              </w:rPr>
              <w:t>parte</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constatată</w:t>
            </w:r>
            <w:proofErr w:type="spellEnd"/>
            <w:r w:rsidRPr="006369F2">
              <w:rPr>
                <w:lang w:val="en-US"/>
              </w:rPr>
              <w:t xml:space="preserve"> </w:t>
            </w:r>
            <w:proofErr w:type="spellStart"/>
            <w:r w:rsidRPr="006369F2">
              <w:rPr>
                <w:lang w:val="en-US"/>
              </w:rPr>
              <w:t>printr</w:t>
            </w:r>
            <w:proofErr w:type="spellEnd"/>
            <w:r w:rsidRPr="006369F2">
              <w:rPr>
                <w:lang w:val="en-US"/>
              </w:rPr>
              <w:t xml:space="preserve">-o </w:t>
            </w:r>
            <w:proofErr w:type="spellStart"/>
            <w:r w:rsidRPr="006369F2">
              <w:rPr>
                <w:lang w:val="en-US"/>
              </w:rPr>
              <w:t>decizie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instanțe</w:t>
            </w:r>
            <w:proofErr w:type="spellEnd"/>
            <w:r w:rsidRPr="006369F2">
              <w:rPr>
                <w:lang w:val="en-US"/>
              </w:rPr>
              <w:t xml:space="preserve"> </w:t>
            </w:r>
            <w:proofErr w:type="spellStart"/>
            <w:r w:rsidRPr="006369F2">
              <w:rPr>
                <w:lang w:val="en-US"/>
              </w:rPr>
              <w:t>judecătorești</w:t>
            </w:r>
            <w:proofErr w:type="spellEnd"/>
            <w:r w:rsidRPr="006369F2">
              <w:rPr>
                <w:lang w:val="en-US"/>
              </w:rPr>
              <w:t xml:space="preserve"> </w:t>
            </w:r>
            <w:proofErr w:type="spellStart"/>
            <w:r w:rsidRPr="006369F2">
              <w:rPr>
                <w:lang w:val="en-US"/>
              </w:rPr>
              <w:t>naționale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internaționale</w:t>
            </w:r>
            <w:proofErr w:type="spellEnd"/>
            <w:r w:rsidRPr="006369F2">
              <w:rPr>
                <w:lang w:val="en-US"/>
              </w:rPr>
              <w:t>.</w:t>
            </w:r>
          </w:p>
          <w:p w14:paraId="5DDFC772" w14:textId="77777777" w:rsidR="003E4C11" w:rsidRPr="006369F2" w:rsidRDefault="003E4C11" w:rsidP="004D58FA">
            <w:pPr>
              <w:tabs>
                <w:tab w:val="left" w:pos="567"/>
              </w:tabs>
              <w:jc w:val="both"/>
              <w:rPr>
                <w:lang w:val="en-US"/>
              </w:rPr>
            </w:pPr>
          </w:p>
          <w:p w14:paraId="168C9C5D" w14:textId="77777777" w:rsidR="00804172" w:rsidRPr="006369F2" w:rsidRDefault="00804172" w:rsidP="00366B4B">
            <w:pPr>
              <w:tabs>
                <w:tab w:val="left" w:pos="567"/>
              </w:tabs>
              <w:jc w:val="center"/>
              <w:rPr>
                <w:b/>
                <w:lang w:val="en-US"/>
              </w:rPr>
            </w:pPr>
            <w:r w:rsidRPr="006369F2">
              <w:rPr>
                <w:b/>
                <w:lang w:val="en-US"/>
              </w:rPr>
              <w:t>19. DISPOZIȚII FINALE</w:t>
            </w:r>
          </w:p>
          <w:p w14:paraId="2B576238" w14:textId="2945EE18" w:rsidR="00804172" w:rsidRPr="006369F2" w:rsidRDefault="00804172" w:rsidP="00201A38">
            <w:pPr>
              <w:jc w:val="both"/>
              <w:rPr>
                <w:lang w:val="en-US"/>
              </w:rPr>
            </w:pPr>
            <w:r w:rsidRPr="006369F2">
              <w:rPr>
                <w:lang w:val="en-US"/>
              </w:rPr>
              <w:t xml:space="preserve">19.1.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au </w:t>
            </w:r>
            <w:proofErr w:type="spellStart"/>
            <w:r w:rsidRPr="006369F2">
              <w:rPr>
                <w:lang w:val="en-US"/>
              </w:rPr>
              <w:t>dreptul</w:t>
            </w:r>
            <w:proofErr w:type="spellEnd"/>
            <w:r w:rsidRPr="006369F2">
              <w:rPr>
                <w:lang w:val="en-US"/>
              </w:rPr>
              <w:t xml:space="preserve">, pe </w:t>
            </w:r>
            <w:proofErr w:type="spellStart"/>
            <w:r w:rsidRPr="006369F2">
              <w:rPr>
                <w:lang w:val="en-US"/>
              </w:rPr>
              <w:t>durata</w:t>
            </w:r>
            <w:proofErr w:type="spellEnd"/>
            <w:r w:rsidRPr="006369F2">
              <w:rPr>
                <w:lang w:val="en-US"/>
              </w:rPr>
              <w:t xml:space="preserve"> </w:t>
            </w:r>
            <w:proofErr w:type="spellStart"/>
            <w:r w:rsidRPr="006369F2">
              <w:rPr>
                <w:lang w:val="en-US"/>
              </w:rPr>
              <w:t>îndeplinirii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valabilității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convină</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modificării</w:t>
            </w:r>
            <w:proofErr w:type="spellEnd"/>
            <w:r w:rsidRPr="006369F2">
              <w:rPr>
                <w:lang w:val="en-US"/>
              </w:rPr>
              <w:t xml:space="preserve"> </w:t>
            </w:r>
            <w:proofErr w:type="spellStart"/>
            <w:r w:rsidRPr="006369F2">
              <w:rPr>
                <w:lang w:val="en-US"/>
              </w:rPr>
              <w:t>clauzelor</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apariţiei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circumstanţe</w:t>
            </w:r>
            <w:proofErr w:type="spellEnd"/>
            <w:r w:rsidRPr="006369F2">
              <w:rPr>
                <w:lang w:val="en-US"/>
              </w:rPr>
              <w:t xml:space="preserve"> care </w:t>
            </w:r>
            <w:proofErr w:type="spellStart"/>
            <w:r w:rsidRPr="006369F2">
              <w:rPr>
                <w:lang w:val="en-US"/>
              </w:rPr>
              <w:t>lezează</w:t>
            </w:r>
            <w:proofErr w:type="spellEnd"/>
            <w:r w:rsidRPr="006369F2">
              <w:rPr>
                <w:lang w:val="en-US"/>
              </w:rPr>
              <w:t xml:space="preserve"> </w:t>
            </w:r>
            <w:proofErr w:type="spellStart"/>
            <w:r w:rsidRPr="006369F2">
              <w:rPr>
                <w:lang w:val="en-US"/>
              </w:rPr>
              <w:t>interesele</w:t>
            </w:r>
            <w:proofErr w:type="spellEnd"/>
            <w:r w:rsidRPr="006369F2">
              <w:rPr>
                <w:lang w:val="en-US"/>
              </w:rPr>
              <w:t xml:space="preserve"> </w:t>
            </w:r>
            <w:proofErr w:type="spellStart"/>
            <w:r w:rsidRPr="006369F2">
              <w:rPr>
                <w:lang w:val="en-US"/>
              </w:rPr>
              <w:t>comerciale</w:t>
            </w:r>
            <w:proofErr w:type="spellEnd"/>
            <w:r w:rsidRPr="006369F2">
              <w:rPr>
                <w:lang w:val="en-US"/>
              </w:rPr>
              <w:t xml:space="preserve"> legitime ale </w:t>
            </w:r>
            <w:proofErr w:type="spellStart"/>
            <w:r w:rsidRPr="006369F2">
              <w:rPr>
                <w:lang w:val="en-US"/>
              </w:rPr>
              <w:t>acestora</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au </w:t>
            </w:r>
            <w:proofErr w:type="spellStart"/>
            <w:r w:rsidRPr="006369F2">
              <w:rPr>
                <w:lang w:val="en-US"/>
              </w:rPr>
              <w:t>putut</w:t>
            </w:r>
            <w:proofErr w:type="spellEnd"/>
            <w:r w:rsidRPr="006369F2">
              <w:rPr>
                <w:lang w:val="en-US"/>
              </w:rPr>
              <w:t xml:space="preserve"> fi </w:t>
            </w:r>
            <w:proofErr w:type="spellStart"/>
            <w:r w:rsidRPr="006369F2">
              <w:rPr>
                <w:lang w:val="en-US"/>
              </w:rPr>
              <w:t>prevăzute</w:t>
            </w:r>
            <w:proofErr w:type="spellEnd"/>
            <w:r w:rsidRPr="006369F2">
              <w:rPr>
                <w:lang w:val="en-US"/>
              </w:rPr>
              <w:t xml:space="preserve"> la data </w:t>
            </w:r>
            <w:proofErr w:type="spellStart"/>
            <w:r w:rsidRPr="006369F2">
              <w:rPr>
                <w:lang w:val="en-US"/>
              </w:rPr>
              <w:t>încheierii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Modificările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completările</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 sunt </w:t>
            </w:r>
            <w:proofErr w:type="spellStart"/>
            <w:r w:rsidRPr="006369F2">
              <w:rPr>
                <w:lang w:val="en-US"/>
              </w:rPr>
              <w:t>valabile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au </w:t>
            </w:r>
            <w:proofErr w:type="spellStart"/>
            <w:r w:rsidRPr="006369F2">
              <w:rPr>
                <w:lang w:val="en-US"/>
              </w:rPr>
              <w:t>fost</w:t>
            </w:r>
            <w:proofErr w:type="spellEnd"/>
            <w:r w:rsidRPr="006369F2">
              <w:rPr>
                <w:lang w:val="en-US"/>
              </w:rPr>
              <w:t xml:space="preserve"> </w:t>
            </w:r>
            <w:proofErr w:type="spellStart"/>
            <w:r w:rsidRPr="006369F2">
              <w:rPr>
                <w:lang w:val="en-US"/>
              </w:rPr>
              <w:t>perfectate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şi</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semnate</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conform </w:t>
            </w:r>
            <w:proofErr w:type="spellStart"/>
            <w:r w:rsidRPr="006369F2">
              <w:rPr>
                <w:lang w:val="en-US"/>
              </w:rPr>
              <w:t>actelor</w:t>
            </w:r>
            <w:proofErr w:type="spellEnd"/>
            <w:r w:rsidRPr="006369F2">
              <w:rPr>
                <w:lang w:val="en-US"/>
              </w:rPr>
              <w:t xml:space="preserve"> normative.  </w:t>
            </w:r>
          </w:p>
          <w:p w14:paraId="525FCE4B" w14:textId="77777777" w:rsidR="00804172" w:rsidRPr="006369F2" w:rsidRDefault="00804172" w:rsidP="00201A38">
            <w:pPr>
              <w:jc w:val="both"/>
              <w:rPr>
                <w:lang w:val="en-US"/>
              </w:rPr>
            </w:pPr>
            <w:r w:rsidRPr="006369F2">
              <w:rPr>
                <w:lang w:val="en-US"/>
              </w:rPr>
              <w:t xml:space="preserve">19.2. </w:t>
            </w:r>
            <w:proofErr w:type="spellStart"/>
            <w:r w:rsidRPr="006369F2">
              <w:rPr>
                <w:lang w:val="en-US"/>
              </w:rPr>
              <w:t>Nici</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nu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transmită</w:t>
            </w:r>
            <w:proofErr w:type="spellEnd"/>
            <w:r w:rsidRPr="006369F2">
              <w:rPr>
                <w:lang w:val="en-US"/>
              </w:rPr>
              <w:t xml:space="preserve"> </w:t>
            </w:r>
            <w:proofErr w:type="spellStart"/>
            <w:r w:rsidRPr="006369F2">
              <w:rPr>
                <w:lang w:val="en-US"/>
              </w:rPr>
              <w:t>obligaţiile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drepturile</w:t>
            </w:r>
            <w:proofErr w:type="spellEnd"/>
            <w:r w:rsidRPr="006369F2">
              <w:rPr>
                <w:lang w:val="en-US"/>
              </w:rPr>
              <w:t xml:space="preserve"> sale stipulate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unor</w:t>
            </w:r>
            <w:proofErr w:type="spellEnd"/>
            <w:r w:rsidRPr="006369F2">
              <w:rPr>
                <w:lang w:val="en-US"/>
              </w:rPr>
              <w:t xml:space="preserve"> </w:t>
            </w:r>
            <w:proofErr w:type="spellStart"/>
            <w:r w:rsidRPr="006369F2">
              <w:rPr>
                <w:lang w:val="en-US"/>
              </w:rPr>
              <w:t>terţe</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al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w:t>
            </w:r>
          </w:p>
          <w:p w14:paraId="4079E5D1" w14:textId="55CE1744" w:rsidR="00804172" w:rsidRPr="006369F2" w:rsidRDefault="00804172" w:rsidP="00201A38">
            <w:pPr>
              <w:jc w:val="both"/>
              <w:rPr>
                <w:lang w:val="en-US"/>
              </w:rPr>
            </w:pPr>
            <w:r w:rsidRPr="006369F2">
              <w:rPr>
                <w:lang w:val="en-US"/>
              </w:rPr>
              <w:t xml:space="preserve">19.3. </w:t>
            </w:r>
            <w:proofErr w:type="spellStart"/>
            <w:r w:rsidRPr="006369F2">
              <w:rPr>
                <w:lang w:val="en-US"/>
              </w:rPr>
              <w:t>Prezentul</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00115604" w:rsidRPr="006369F2">
              <w:rPr>
                <w:lang w:val="en-US"/>
              </w:rPr>
              <w:t>întocmit</w:t>
            </w:r>
            <w:proofErr w:type="spellEnd"/>
            <w:r w:rsidR="00115604" w:rsidRPr="006369F2">
              <w:rPr>
                <w:lang w:val="en-US"/>
              </w:rPr>
              <w:t xml:space="preserve"> </w:t>
            </w:r>
            <w:proofErr w:type="spellStart"/>
            <w:r w:rsidR="00115604" w:rsidRPr="006369F2">
              <w:rPr>
                <w:lang w:val="en-US"/>
              </w:rPr>
              <w:t>în</w:t>
            </w:r>
            <w:proofErr w:type="spellEnd"/>
            <w:r w:rsidR="00115604" w:rsidRPr="006369F2">
              <w:rPr>
                <w:lang w:val="en-US"/>
              </w:rPr>
              <w:t xml:space="preserve"> </w:t>
            </w:r>
            <w:proofErr w:type="spellStart"/>
            <w:r w:rsidRPr="006369F2">
              <w:rPr>
                <w:lang w:val="en-US"/>
              </w:rPr>
              <w:t>limba</w:t>
            </w:r>
            <w:proofErr w:type="spellEnd"/>
            <w:r w:rsidRPr="006369F2">
              <w:rPr>
                <w:lang w:val="en-US"/>
              </w:rPr>
              <w:t xml:space="preserve"> de </w:t>
            </w:r>
            <w:proofErr w:type="spellStart"/>
            <w:r w:rsidRPr="006369F2">
              <w:rPr>
                <w:lang w:val="en-US"/>
              </w:rPr>
              <w:t>română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 xml:space="preserve"> de </w:t>
            </w:r>
            <w:proofErr w:type="spellStart"/>
            <w:r w:rsidRPr="006369F2">
              <w:rPr>
                <w:lang w:val="en-US"/>
              </w:rPr>
              <w:t>valoare</w:t>
            </w:r>
            <w:proofErr w:type="spellEnd"/>
            <w:r w:rsidRPr="006369F2">
              <w:rPr>
                <w:lang w:val="en-US"/>
              </w:rPr>
              <w:t xml:space="preserve"> </w:t>
            </w:r>
            <w:proofErr w:type="spellStart"/>
            <w:r w:rsidRPr="006369F2">
              <w:rPr>
                <w:lang w:val="en-US"/>
              </w:rPr>
              <w:t>juridică</w:t>
            </w:r>
            <w:proofErr w:type="spellEnd"/>
            <w:r w:rsidRPr="006369F2">
              <w:rPr>
                <w:lang w:val="en-US"/>
              </w:rPr>
              <w:t xml:space="preserve"> </w:t>
            </w:r>
            <w:proofErr w:type="spellStart"/>
            <w:r w:rsidRPr="006369F2">
              <w:rPr>
                <w:lang w:val="en-US"/>
              </w:rPr>
              <w:t>egală</w:t>
            </w:r>
            <w:proofErr w:type="spellEnd"/>
            <w:r w:rsidRPr="006369F2">
              <w:rPr>
                <w:lang w:val="en-US"/>
              </w:rPr>
              <w:t xml:space="preserve">, </w:t>
            </w:r>
            <w:proofErr w:type="spellStart"/>
            <w:r w:rsidRPr="006369F2">
              <w:rPr>
                <w:lang w:val="en-US"/>
              </w:rPr>
              <w:t>câte</w:t>
            </w:r>
            <w:proofErr w:type="spellEnd"/>
            <w:r w:rsidRPr="006369F2">
              <w:rPr>
                <w:lang w:val="en-US"/>
              </w:rPr>
              <w:t xml:space="preserve"> un exemplar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Antreprenor</w:t>
            </w:r>
            <w:proofErr w:type="spellEnd"/>
            <w:r w:rsidRPr="006369F2">
              <w:rPr>
                <w:lang w:val="en-US"/>
              </w:rPr>
              <w:t>.</w:t>
            </w:r>
          </w:p>
          <w:p w14:paraId="1F726336" w14:textId="77777777" w:rsidR="00804172" w:rsidRPr="006369F2" w:rsidRDefault="00804172" w:rsidP="00201A38">
            <w:pPr>
              <w:pStyle w:val="a8"/>
              <w:tabs>
                <w:tab w:val="left" w:pos="567"/>
              </w:tabs>
              <w:spacing w:before="0" w:beforeAutospacing="0" w:after="0" w:afterAutospacing="0"/>
              <w:jc w:val="both"/>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0254D1C2" w14:textId="7ACBC5F0" w:rsidR="00804172" w:rsidRDefault="00804172" w:rsidP="00201A38">
            <w:pPr>
              <w:tabs>
                <w:tab w:val="left" w:pos="2295"/>
              </w:tabs>
              <w:jc w:val="both"/>
              <w:rPr>
                <w:lang w:val="ro-RO"/>
              </w:rPr>
            </w:pPr>
            <w:r>
              <w:rPr>
                <w:lang w:val="en-US"/>
              </w:rPr>
              <w:t>19</w:t>
            </w:r>
            <w:r w:rsidRPr="007926DA">
              <w:rPr>
                <w:lang w:val="en-US"/>
              </w:rPr>
              <w:t xml:space="preserve">.5.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14:paraId="0AFFA95D" w14:textId="77777777" w:rsidR="00201A38" w:rsidRDefault="00201A38" w:rsidP="00201A38">
            <w:pPr>
              <w:tabs>
                <w:tab w:val="left" w:pos="2295"/>
              </w:tabs>
              <w:jc w:val="both"/>
              <w:rPr>
                <w:lang w:val="ro-RO"/>
              </w:rPr>
            </w:pPr>
          </w:p>
          <w:p w14:paraId="0D111CDF" w14:textId="77777777" w:rsidR="00201A38" w:rsidRPr="00FF430B" w:rsidRDefault="00201A38" w:rsidP="00E75501">
            <w:pPr>
              <w:pStyle w:val="a3"/>
              <w:numPr>
                <w:ilvl w:val="0"/>
                <w:numId w:val="24"/>
              </w:numPr>
              <w:tabs>
                <w:tab w:val="left" w:pos="525"/>
                <w:tab w:val="left" w:pos="2295"/>
              </w:tabs>
              <w:ind w:left="0" w:firstLine="0"/>
              <w:contextualSpacing w:val="0"/>
              <w:jc w:val="center"/>
            </w:pPr>
            <w:r w:rsidRPr="00FF430B">
              <w:rPr>
                <w:b/>
              </w:rPr>
              <w:t>PARTEA CE ȚINE DE CONDIȚIILE</w:t>
            </w:r>
          </w:p>
          <w:p w14:paraId="648D5770" w14:textId="77777777" w:rsidR="00201A38" w:rsidRPr="00FF430B" w:rsidRDefault="00201A38" w:rsidP="00201A38">
            <w:pPr>
              <w:pStyle w:val="a3"/>
              <w:tabs>
                <w:tab w:val="left" w:pos="2295"/>
              </w:tabs>
              <w:ind w:left="3240"/>
            </w:pPr>
            <w:r w:rsidRPr="00FF430B">
              <w:rPr>
                <w:b/>
              </w:rPr>
              <w:t>SPECIALE A CONTRACTULUI</w:t>
            </w:r>
          </w:p>
          <w:p w14:paraId="1D605CBA" w14:textId="77777777" w:rsidR="00201A38" w:rsidRPr="00E75501" w:rsidRDefault="00201A38" w:rsidP="00201A38">
            <w:pPr>
              <w:jc w:val="center"/>
              <w:rPr>
                <w:i/>
              </w:rPr>
            </w:pPr>
            <w:r w:rsidRPr="00FF430B">
              <w:t xml:space="preserve">             </w:t>
            </w:r>
            <w:r w:rsidRPr="00E75501">
              <w:rPr>
                <w:i/>
              </w:rPr>
              <w:t>(</w:t>
            </w:r>
            <w:r w:rsidRPr="00E75501">
              <w:rPr>
                <w:i/>
                <w:sz w:val="20"/>
                <w:szCs w:val="20"/>
              </w:rPr>
              <w:t>LA NECESITATE)</w:t>
            </w:r>
          </w:p>
          <w:p w14:paraId="7E6CA6E6" w14:textId="285D6730" w:rsidR="00E75501" w:rsidRPr="00E75501" w:rsidRDefault="00E75501" w:rsidP="00F93DAB">
            <w:pPr>
              <w:pStyle w:val="a3"/>
              <w:numPr>
                <w:ilvl w:val="0"/>
                <w:numId w:val="7"/>
              </w:numPr>
              <w:spacing w:line="276" w:lineRule="auto"/>
              <w:ind w:left="0"/>
              <w:jc w:val="both"/>
            </w:pPr>
            <w:r w:rsidRPr="00366B4B">
              <w:rPr>
                <w:b/>
              </w:rPr>
              <w:t xml:space="preserve">                 </w:t>
            </w:r>
          </w:p>
          <w:p w14:paraId="294BAF35" w14:textId="77777777" w:rsidR="00E75501" w:rsidRPr="006369F2" w:rsidRDefault="00E75501" w:rsidP="00E75501">
            <w:pPr>
              <w:pStyle w:val="a3"/>
              <w:spacing w:line="276" w:lineRule="auto"/>
              <w:ind w:left="0"/>
              <w:jc w:val="center"/>
              <w:rPr>
                <w:b/>
                <w:lang w:val="en-US"/>
              </w:rPr>
            </w:pPr>
            <w:r w:rsidRPr="006369F2">
              <w:rPr>
                <w:b/>
                <w:lang w:val="en-US"/>
              </w:rPr>
              <w:t>RECHIZITELE JURIDICE, POŞTALE ŞI DE PLĂŢI ALE PĂRŢILOR</w:t>
            </w:r>
          </w:p>
          <w:p w14:paraId="578D3C39" w14:textId="77777777" w:rsidR="0024329E" w:rsidRPr="006369F2" w:rsidRDefault="0024329E" w:rsidP="00E75501">
            <w:pPr>
              <w:pStyle w:val="a3"/>
              <w:spacing w:line="276" w:lineRule="auto"/>
              <w:ind w:left="0"/>
              <w:jc w:val="center"/>
              <w:rPr>
                <w:b/>
                <w:lang w:val="en-US"/>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4329E" w:rsidRPr="005E54DC" w14:paraId="587D366B" w14:textId="77777777" w:rsidTr="0024329E">
              <w:tc>
                <w:tcPr>
                  <w:tcW w:w="4675" w:type="dxa"/>
                </w:tcPr>
                <w:p w14:paraId="604C4AD8" w14:textId="77777777" w:rsidR="0024329E" w:rsidRPr="006369F2" w:rsidRDefault="0024329E" w:rsidP="0024329E">
                  <w:pPr>
                    <w:tabs>
                      <w:tab w:val="left" w:pos="3295"/>
                    </w:tabs>
                    <w:rPr>
                      <w:b/>
                      <w:lang w:val="en-US"/>
                    </w:rPr>
                  </w:pPr>
                  <w:r w:rsidRPr="006369F2">
                    <w:rPr>
                      <w:b/>
                      <w:iCs/>
                      <w:lang w:val="en-US"/>
                    </w:rPr>
                    <w:t>BENEFICIAR</w:t>
                  </w:r>
                </w:p>
              </w:tc>
              <w:tc>
                <w:tcPr>
                  <w:tcW w:w="4680" w:type="dxa"/>
                </w:tcPr>
                <w:p w14:paraId="69E02F23" w14:textId="77777777" w:rsidR="0024329E" w:rsidRPr="006369F2" w:rsidRDefault="0024329E" w:rsidP="0024329E">
                  <w:pPr>
                    <w:tabs>
                      <w:tab w:val="left" w:pos="3295"/>
                    </w:tabs>
                    <w:rPr>
                      <w:lang w:val="en-US"/>
                    </w:rPr>
                  </w:pPr>
                  <w:r w:rsidRPr="006369F2">
                    <w:rPr>
                      <w:b/>
                      <w:iCs/>
                      <w:lang w:val="en-US"/>
                    </w:rPr>
                    <w:t xml:space="preserve">ANTREPRENOR </w:t>
                  </w:r>
                </w:p>
              </w:tc>
            </w:tr>
            <w:tr w:rsidR="0024329E" w:rsidRPr="005E54DC" w14:paraId="46E972C6" w14:textId="77777777" w:rsidTr="0024329E">
              <w:tc>
                <w:tcPr>
                  <w:tcW w:w="4675" w:type="dxa"/>
                  <w:vAlign w:val="center"/>
                </w:tcPr>
                <w:p w14:paraId="569D8581" w14:textId="77777777" w:rsidR="0024329E" w:rsidRPr="006369F2" w:rsidRDefault="0024329E" w:rsidP="0024329E">
                  <w:pPr>
                    <w:tabs>
                      <w:tab w:val="left" w:pos="1134"/>
                      <w:tab w:val="left" w:pos="4680"/>
                      <w:tab w:val="left" w:pos="7020"/>
                    </w:tabs>
                    <w:suppressAutoHyphens/>
                    <w:jc w:val="both"/>
                    <w:rPr>
                      <w:lang w:val="en-US"/>
                    </w:rPr>
                  </w:pPr>
                  <w:proofErr w:type="spellStart"/>
                  <w:r w:rsidRPr="006369F2">
                    <w:rPr>
                      <w:lang w:val="en-US"/>
                    </w:rPr>
                    <w:t>Adresa</w:t>
                  </w:r>
                  <w:proofErr w:type="spellEnd"/>
                  <w:r w:rsidRPr="006369F2">
                    <w:rPr>
                      <w:lang w:val="en-US"/>
                    </w:rPr>
                    <w:t xml:space="preserve"> </w:t>
                  </w:r>
                  <w:proofErr w:type="spellStart"/>
                  <w:r w:rsidRPr="006369F2">
                    <w:rPr>
                      <w:lang w:val="en-US"/>
                    </w:rPr>
                    <w:t>poştală</w:t>
                  </w:r>
                  <w:proofErr w:type="spellEnd"/>
                  <w:r w:rsidRPr="006369F2">
                    <w:rPr>
                      <w:lang w:val="en-US"/>
                    </w:rPr>
                    <w:t>:</w:t>
                  </w:r>
                </w:p>
              </w:tc>
              <w:tc>
                <w:tcPr>
                  <w:tcW w:w="4680" w:type="dxa"/>
                  <w:vAlign w:val="center"/>
                </w:tcPr>
                <w:p w14:paraId="74178F82" w14:textId="77777777" w:rsidR="0024329E" w:rsidRPr="006369F2" w:rsidRDefault="0024329E" w:rsidP="0024329E">
                  <w:pPr>
                    <w:tabs>
                      <w:tab w:val="left" w:pos="1134"/>
                      <w:tab w:val="left" w:pos="4680"/>
                      <w:tab w:val="left" w:pos="7020"/>
                    </w:tabs>
                    <w:suppressAutoHyphens/>
                    <w:ind w:hanging="14"/>
                    <w:jc w:val="both"/>
                    <w:rPr>
                      <w:lang w:val="en-US"/>
                    </w:rPr>
                  </w:pPr>
                  <w:proofErr w:type="spellStart"/>
                  <w:r w:rsidRPr="006369F2">
                    <w:rPr>
                      <w:lang w:val="en-US"/>
                    </w:rPr>
                    <w:t>Adresa</w:t>
                  </w:r>
                  <w:proofErr w:type="spellEnd"/>
                  <w:r w:rsidRPr="006369F2">
                    <w:rPr>
                      <w:lang w:val="en-US"/>
                    </w:rPr>
                    <w:t xml:space="preserve"> </w:t>
                  </w:r>
                  <w:proofErr w:type="spellStart"/>
                  <w:r w:rsidRPr="006369F2">
                    <w:rPr>
                      <w:lang w:val="en-US"/>
                    </w:rPr>
                    <w:t>poştală</w:t>
                  </w:r>
                  <w:proofErr w:type="spellEnd"/>
                  <w:r w:rsidRPr="006369F2">
                    <w:rPr>
                      <w:lang w:val="en-US"/>
                    </w:rPr>
                    <w:t>:</w:t>
                  </w:r>
                </w:p>
              </w:tc>
            </w:tr>
            <w:tr w:rsidR="0024329E" w:rsidRPr="005E54DC" w14:paraId="713CE966" w14:textId="77777777" w:rsidTr="0024329E">
              <w:tc>
                <w:tcPr>
                  <w:tcW w:w="4675" w:type="dxa"/>
                  <w:vAlign w:val="center"/>
                </w:tcPr>
                <w:p w14:paraId="04E4FC36" w14:textId="77777777" w:rsidR="0024329E" w:rsidRPr="006369F2" w:rsidRDefault="0024329E" w:rsidP="0024329E">
                  <w:pPr>
                    <w:tabs>
                      <w:tab w:val="left" w:pos="1134"/>
                      <w:tab w:val="left" w:pos="4680"/>
                      <w:tab w:val="left" w:pos="7020"/>
                    </w:tabs>
                    <w:suppressAutoHyphens/>
                    <w:jc w:val="both"/>
                    <w:rPr>
                      <w:lang w:val="en-US"/>
                    </w:rPr>
                  </w:pPr>
                  <w:proofErr w:type="spellStart"/>
                  <w:r w:rsidRPr="006369F2">
                    <w:rPr>
                      <w:lang w:val="en-US"/>
                    </w:rPr>
                    <w:t>Telefon</w:t>
                  </w:r>
                  <w:proofErr w:type="spellEnd"/>
                  <w:r w:rsidRPr="006369F2">
                    <w:rPr>
                      <w:lang w:val="en-US"/>
                    </w:rPr>
                    <w:t>:</w:t>
                  </w:r>
                </w:p>
              </w:tc>
              <w:tc>
                <w:tcPr>
                  <w:tcW w:w="4680" w:type="dxa"/>
                  <w:vAlign w:val="center"/>
                </w:tcPr>
                <w:p w14:paraId="5FAC54C5" w14:textId="77777777" w:rsidR="0024329E" w:rsidRPr="006369F2" w:rsidRDefault="0024329E" w:rsidP="0024329E">
                  <w:pPr>
                    <w:tabs>
                      <w:tab w:val="left" w:pos="1134"/>
                      <w:tab w:val="left" w:pos="4680"/>
                      <w:tab w:val="left" w:pos="7020"/>
                    </w:tabs>
                    <w:suppressAutoHyphens/>
                    <w:ind w:hanging="14"/>
                    <w:jc w:val="both"/>
                    <w:rPr>
                      <w:lang w:val="en-US"/>
                    </w:rPr>
                  </w:pPr>
                  <w:proofErr w:type="spellStart"/>
                  <w:r w:rsidRPr="006369F2">
                    <w:rPr>
                      <w:lang w:val="en-US"/>
                    </w:rPr>
                    <w:t>Telefon</w:t>
                  </w:r>
                  <w:proofErr w:type="spellEnd"/>
                  <w:r w:rsidRPr="006369F2">
                    <w:rPr>
                      <w:lang w:val="en-US"/>
                    </w:rPr>
                    <w:t>:</w:t>
                  </w:r>
                </w:p>
              </w:tc>
            </w:tr>
            <w:tr w:rsidR="0024329E" w:rsidRPr="005E54DC" w14:paraId="749DBC97" w14:textId="77777777" w:rsidTr="0024329E">
              <w:tc>
                <w:tcPr>
                  <w:tcW w:w="4675" w:type="dxa"/>
                  <w:vAlign w:val="center"/>
                </w:tcPr>
                <w:p w14:paraId="48D2D41B"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5B1FF8EF"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fiscal:</w:t>
                  </w:r>
                </w:p>
              </w:tc>
            </w:tr>
            <w:tr w:rsidR="0024329E" w:rsidRPr="005E54DC" w14:paraId="3C52585E" w14:textId="77777777" w:rsidTr="0024329E">
              <w:tc>
                <w:tcPr>
                  <w:tcW w:w="4675" w:type="dxa"/>
                  <w:vAlign w:val="center"/>
                </w:tcPr>
                <w:p w14:paraId="6258EFE7"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8F86549"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Banca:</w:t>
                  </w:r>
                </w:p>
              </w:tc>
            </w:tr>
            <w:tr w:rsidR="0024329E" w:rsidRPr="005E54DC" w14:paraId="6CC735B4" w14:textId="77777777" w:rsidTr="0024329E">
              <w:tc>
                <w:tcPr>
                  <w:tcW w:w="4675" w:type="dxa"/>
                  <w:vAlign w:val="center"/>
                </w:tcPr>
                <w:p w14:paraId="3E14E67D"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2DB292B"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IBAN:</w:t>
                  </w:r>
                </w:p>
              </w:tc>
            </w:tr>
          </w:tbl>
          <w:p w14:paraId="740D4C18" w14:textId="77777777" w:rsidR="007926DA" w:rsidRPr="006369F2" w:rsidRDefault="007926DA" w:rsidP="00E8684F">
            <w:pPr>
              <w:tabs>
                <w:tab w:val="left" w:pos="360"/>
                <w:tab w:val="left" w:pos="2685"/>
              </w:tabs>
              <w:jc w:val="both"/>
              <w:rPr>
                <w:lang w:val="en-US"/>
              </w:rPr>
            </w:pPr>
            <w:r w:rsidRPr="006369F2">
              <w:rPr>
                <w:lang w:val="en-US"/>
              </w:rPr>
              <w:tab/>
            </w:r>
          </w:p>
          <w:p w14:paraId="3D2D3CDD" w14:textId="77777777" w:rsidR="007926DA" w:rsidRPr="006369F2" w:rsidRDefault="007926DA" w:rsidP="00E8684F">
            <w:pPr>
              <w:pStyle w:val="a3"/>
              <w:tabs>
                <w:tab w:val="left" w:pos="360"/>
                <w:tab w:val="left" w:pos="2685"/>
              </w:tabs>
              <w:spacing w:line="276" w:lineRule="auto"/>
              <w:ind w:left="0"/>
              <w:jc w:val="center"/>
              <w:rPr>
                <w:b/>
                <w:lang w:val="en-US"/>
              </w:rPr>
            </w:pPr>
            <w:r w:rsidRPr="006369F2">
              <w:rPr>
                <w:b/>
                <w:lang w:val="en-US"/>
              </w:rPr>
              <w:t>SEMNĂTURILE PĂRŢILOR</w:t>
            </w:r>
          </w:p>
          <w:p w14:paraId="0B84C5C7" w14:textId="77777777" w:rsidR="0024329E" w:rsidRPr="006369F2" w:rsidRDefault="0024329E" w:rsidP="00E8684F">
            <w:pPr>
              <w:pStyle w:val="a3"/>
              <w:tabs>
                <w:tab w:val="left" w:pos="360"/>
                <w:tab w:val="left" w:pos="2685"/>
              </w:tabs>
              <w:spacing w:line="276" w:lineRule="auto"/>
              <w:ind w:left="0"/>
              <w:jc w:val="center"/>
              <w:rPr>
                <w:b/>
                <w:lang w:val="en-US"/>
              </w:rPr>
            </w:pPr>
          </w:p>
          <w:tbl>
            <w:tblPr>
              <w:tblW w:w="9340" w:type="dxa"/>
              <w:tblLayout w:type="fixed"/>
              <w:tblLook w:val="04A0" w:firstRow="1" w:lastRow="0" w:firstColumn="1" w:lastColumn="0" w:noHBand="0" w:noVBand="1"/>
            </w:tblPr>
            <w:tblGrid>
              <w:gridCol w:w="4630"/>
              <w:gridCol w:w="4710"/>
            </w:tblGrid>
            <w:tr w:rsidR="007926DA" w:rsidRPr="00EC30C2" w14:paraId="37ECF4C3" w14:textId="77777777" w:rsidTr="008F1F1B">
              <w:trPr>
                <w:trHeight w:val="357"/>
              </w:trPr>
              <w:tc>
                <w:tcPr>
                  <w:tcW w:w="4630" w:type="dxa"/>
                  <w:vAlign w:val="center"/>
                </w:tcPr>
                <w:p w14:paraId="7FA40E73" w14:textId="77777777" w:rsidR="007926DA" w:rsidRPr="00FF430B" w:rsidRDefault="007926DA" w:rsidP="0024329E">
                  <w:pPr>
                    <w:tabs>
                      <w:tab w:val="left" w:pos="360"/>
                    </w:tabs>
                    <w:jc w:val="center"/>
                    <w:rPr>
                      <w:b/>
                    </w:rPr>
                  </w:pPr>
                  <w:r>
                    <w:rPr>
                      <w:b/>
                    </w:rPr>
                    <w:t>BENEFICIAR</w:t>
                  </w:r>
                </w:p>
              </w:tc>
              <w:tc>
                <w:tcPr>
                  <w:tcW w:w="4710" w:type="dxa"/>
                  <w:vAlign w:val="center"/>
                </w:tcPr>
                <w:p w14:paraId="53CB4398" w14:textId="77777777" w:rsidR="007926DA" w:rsidRPr="00FF430B" w:rsidRDefault="007926DA" w:rsidP="0024329E">
                  <w:pPr>
                    <w:tabs>
                      <w:tab w:val="left" w:pos="360"/>
                    </w:tabs>
                    <w:jc w:val="center"/>
                    <w:rPr>
                      <w:b/>
                    </w:rPr>
                  </w:pPr>
                  <w:r>
                    <w:rPr>
                      <w:b/>
                    </w:rPr>
                    <w:t>ANTREPRENOR</w:t>
                  </w:r>
                </w:p>
              </w:tc>
            </w:tr>
            <w:tr w:rsidR="007926DA" w:rsidRPr="00EC30C2" w14:paraId="18C12EC4" w14:textId="77777777" w:rsidTr="008F1F1B">
              <w:trPr>
                <w:trHeight w:val="357"/>
              </w:trPr>
              <w:tc>
                <w:tcPr>
                  <w:tcW w:w="4630" w:type="dxa"/>
                  <w:vAlign w:val="center"/>
                </w:tcPr>
                <w:p w14:paraId="26D902F9" w14:textId="77777777" w:rsidR="007926DA" w:rsidRPr="00366B4B" w:rsidRDefault="007926DA" w:rsidP="00E8684F">
                  <w:pPr>
                    <w:tabs>
                      <w:tab w:val="left" w:pos="360"/>
                    </w:tabs>
                    <w:jc w:val="both"/>
                    <w:rPr>
                      <w:b/>
                      <w:lang w:val="ro-RO"/>
                    </w:rPr>
                  </w:pPr>
                </w:p>
              </w:tc>
              <w:tc>
                <w:tcPr>
                  <w:tcW w:w="4710" w:type="dxa"/>
                  <w:vAlign w:val="center"/>
                </w:tcPr>
                <w:p w14:paraId="6E53D7B5" w14:textId="77777777" w:rsidR="007926DA" w:rsidRPr="00FF430B" w:rsidRDefault="007926DA" w:rsidP="00E8684F">
                  <w:pPr>
                    <w:tabs>
                      <w:tab w:val="left" w:pos="360"/>
                    </w:tabs>
                    <w:jc w:val="both"/>
                    <w:rPr>
                      <w:b/>
                    </w:rPr>
                  </w:pPr>
                </w:p>
                <w:p w14:paraId="21871F03" w14:textId="77777777" w:rsidR="007926DA" w:rsidRPr="00FF430B" w:rsidRDefault="007926DA" w:rsidP="00E8684F">
                  <w:pPr>
                    <w:tabs>
                      <w:tab w:val="left" w:pos="360"/>
                    </w:tabs>
                    <w:jc w:val="both"/>
                    <w:rPr>
                      <w:b/>
                    </w:rPr>
                  </w:pPr>
                </w:p>
                <w:p w14:paraId="57BD6B10" w14:textId="77777777" w:rsidR="007926DA" w:rsidRPr="00FF430B" w:rsidRDefault="007926DA" w:rsidP="00E8684F">
                  <w:pPr>
                    <w:tabs>
                      <w:tab w:val="left" w:pos="360"/>
                    </w:tabs>
                    <w:jc w:val="both"/>
                    <w:rPr>
                      <w:b/>
                    </w:rPr>
                  </w:pPr>
                </w:p>
              </w:tc>
            </w:tr>
            <w:tr w:rsidR="0024329E" w:rsidRPr="00EC30C2" w14:paraId="0EA1A876" w14:textId="77777777" w:rsidTr="008F1F1B">
              <w:trPr>
                <w:trHeight w:val="357"/>
              </w:trPr>
              <w:tc>
                <w:tcPr>
                  <w:tcW w:w="4630" w:type="dxa"/>
                  <w:vAlign w:val="center"/>
                </w:tcPr>
                <w:p w14:paraId="462BC289" w14:textId="77777777" w:rsidR="0024329E" w:rsidRPr="00FF430B" w:rsidRDefault="0024329E" w:rsidP="0024329E">
                  <w:pPr>
                    <w:tabs>
                      <w:tab w:val="left" w:pos="360"/>
                    </w:tabs>
                    <w:jc w:val="center"/>
                    <w:rPr>
                      <w:b/>
                    </w:rPr>
                  </w:pPr>
                  <w:r w:rsidRPr="00FF430B">
                    <w:t>„__</w:t>
                  </w:r>
                  <w:proofErr w:type="gramStart"/>
                  <w:r w:rsidRPr="00FF430B">
                    <w:t>_”_</w:t>
                  </w:r>
                  <w:proofErr w:type="gramEnd"/>
                  <w:r w:rsidRPr="00FF430B">
                    <w:t>________20__</w:t>
                  </w:r>
                </w:p>
              </w:tc>
              <w:tc>
                <w:tcPr>
                  <w:tcW w:w="4710" w:type="dxa"/>
                  <w:vAlign w:val="center"/>
                </w:tcPr>
                <w:p w14:paraId="17D2D77E" w14:textId="77777777" w:rsidR="0024329E" w:rsidRPr="00FF430B" w:rsidRDefault="0024329E" w:rsidP="0024329E">
                  <w:pPr>
                    <w:tabs>
                      <w:tab w:val="left" w:pos="360"/>
                    </w:tabs>
                    <w:jc w:val="center"/>
                    <w:rPr>
                      <w:b/>
                    </w:rPr>
                  </w:pPr>
                  <w:r w:rsidRPr="00FF430B">
                    <w:t>„__</w:t>
                  </w:r>
                  <w:proofErr w:type="gramStart"/>
                  <w:r w:rsidRPr="00FF430B">
                    <w:t>_”_</w:t>
                  </w:r>
                  <w:proofErr w:type="gramEnd"/>
                  <w:r w:rsidRPr="00FF430B">
                    <w:t>________20__</w:t>
                  </w:r>
                  <w:r>
                    <w:t>”.</w:t>
                  </w:r>
                </w:p>
              </w:tc>
            </w:tr>
          </w:tbl>
          <w:p w14:paraId="250C2A7F" w14:textId="0ED1D550" w:rsidR="007926DA" w:rsidRPr="008B3283" w:rsidRDefault="007926DA" w:rsidP="008B3283">
            <w:pPr>
              <w:tabs>
                <w:tab w:val="left" w:pos="360"/>
                <w:tab w:val="left" w:pos="2295"/>
              </w:tabs>
              <w:jc w:val="both"/>
              <w:rPr>
                <w:lang w:val="ro-RO"/>
              </w:rPr>
            </w:pPr>
            <w:r>
              <w:t xml:space="preserve">             </w:t>
            </w:r>
          </w:p>
        </w:tc>
      </w:tr>
    </w:tbl>
    <w:p w14:paraId="2F6C6360" w14:textId="77777777" w:rsidR="00F64547" w:rsidRPr="00923433" w:rsidRDefault="00F64547" w:rsidP="00923433">
      <w:pPr>
        <w:rPr>
          <w:lang w:val="ro-MD"/>
        </w:rPr>
      </w:pPr>
    </w:p>
    <w:sectPr w:rsidR="00F64547" w:rsidRPr="00923433"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3B8EF" w14:textId="77777777" w:rsidR="00DA7566" w:rsidRDefault="00DA7566" w:rsidP="002253A8">
      <w:r>
        <w:separator/>
      </w:r>
    </w:p>
  </w:endnote>
  <w:endnote w:type="continuationSeparator" w:id="0">
    <w:p w14:paraId="67F736DF" w14:textId="77777777" w:rsidR="00DA7566" w:rsidRDefault="00DA7566"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5F4BD" w14:textId="77777777" w:rsidR="00DA7566" w:rsidRDefault="00DA7566" w:rsidP="002253A8">
      <w:r>
        <w:separator/>
      </w:r>
    </w:p>
  </w:footnote>
  <w:footnote w:type="continuationSeparator" w:id="0">
    <w:p w14:paraId="2176467E" w14:textId="77777777" w:rsidR="00DA7566" w:rsidRDefault="00DA7566"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2609441">
    <w:abstractNumId w:val="6"/>
  </w:num>
  <w:num w:numId="2" w16cid:durableId="701519700">
    <w:abstractNumId w:val="27"/>
  </w:num>
  <w:num w:numId="3" w16cid:durableId="226183501">
    <w:abstractNumId w:val="26"/>
  </w:num>
  <w:num w:numId="4" w16cid:durableId="1101292046">
    <w:abstractNumId w:val="13"/>
  </w:num>
  <w:num w:numId="5" w16cid:durableId="64492310">
    <w:abstractNumId w:val="14"/>
  </w:num>
  <w:num w:numId="6" w16cid:durableId="268003294">
    <w:abstractNumId w:val="25"/>
  </w:num>
  <w:num w:numId="7" w16cid:durableId="1010135930">
    <w:abstractNumId w:val="22"/>
  </w:num>
  <w:num w:numId="8" w16cid:durableId="1452089210">
    <w:abstractNumId w:val="3"/>
  </w:num>
  <w:num w:numId="9" w16cid:durableId="633172359">
    <w:abstractNumId w:val="1"/>
  </w:num>
  <w:num w:numId="10" w16cid:durableId="177895361">
    <w:abstractNumId w:val="31"/>
  </w:num>
  <w:num w:numId="11" w16cid:durableId="356277293">
    <w:abstractNumId w:val="35"/>
  </w:num>
  <w:num w:numId="12" w16cid:durableId="1626766214">
    <w:abstractNumId w:val="29"/>
  </w:num>
  <w:num w:numId="13" w16cid:durableId="258298989">
    <w:abstractNumId w:val="24"/>
  </w:num>
  <w:num w:numId="14" w16cid:durableId="395056417">
    <w:abstractNumId w:val="23"/>
  </w:num>
  <w:num w:numId="15" w16cid:durableId="616253477">
    <w:abstractNumId w:val="8"/>
  </w:num>
  <w:num w:numId="16" w16cid:durableId="1826161403">
    <w:abstractNumId w:val="32"/>
  </w:num>
  <w:num w:numId="17" w16cid:durableId="1276208399">
    <w:abstractNumId w:val="18"/>
  </w:num>
  <w:num w:numId="18" w16cid:durableId="1737900480">
    <w:abstractNumId w:val="12"/>
  </w:num>
  <w:num w:numId="19" w16cid:durableId="1304047606">
    <w:abstractNumId w:val="33"/>
  </w:num>
  <w:num w:numId="20" w16cid:durableId="954210862">
    <w:abstractNumId w:val="21"/>
  </w:num>
  <w:num w:numId="21" w16cid:durableId="1659572023">
    <w:abstractNumId w:val="16"/>
  </w:num>
  <w:num w:numId="22" w16cid:durableId="1744716881">
    <w:abstractNumId w:val="30"/>
  </w:num>
  <w:num w:numId="23" w16cid:durableId="1691832989">
    <w:abstractNumId w:val="9"/>
  </w:num>
  <w:num w:numId="24" w16cid:durableId="1207834683">
    <w:abstractNumId w:val="11"/>
  </w:num>
  <w:num w:numId="25" w16cid:durableId="283852889">
    <w:abstractNumId w:val="5"/>
  </w:num>
  <w:num w:numId="26" w16cid:durableId="652490996">
    <w:abstractNumId w:val="17"/>
  </w:num>
  <w:num w:numId="27" w16cid:durableId="861631207">
    <w:abstractNumId w:val="37"/>
  </w:num>
  <w:num w:numId="28" w16cid:durableId="1746025913">
    <w:abstractNumId w:val="10"/>
  </w:num>
  <w:num w:numId="29" w16cid:durableId="1796750480">
    <w:abstractNumId w:val="38"/>
  </w:num>
  <w:num w:numId="30" w16cid:durableId="1557542498">
    <w:abstractNumId w:val="34"/>
  </w:num>
  <w:num w:numId="31" w16cid:durableId="907807271">
    <w:abstractNumId w:val="28"/>
  </w:num>
  <w:num w:numId="32" w16cid:durableId="1072697624">
    <w:abstractNumId w:val="15"/>
  </w:num>
  <w:num w:numId="33" w16cid:durableId="1040400267">
    <w:abstractNumId w:val="7"/>
  </w:num>
  <w:num w:numId="34" w16cid:durableId="496775705">
    <w:abstractNumId w:val="36"/>
  </w:num>
  <w:num w:numId="35" w16cid:durableId="1200166181">
    <w:abstractNumId w:val="20"/>
  </w:num>
  <w:num w:numId="36" w16cid:durableId="2144150751">
    <w:abstractNumId w:val="19"/>
  </w:num>
  <w:num w:numId="37" w16cid:durableId="813373991">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3472"/>
    <w:rsid w:val="0000141A"/>
    <w:rsid w:val="0000255E"/>
    <w:rsid w:val="00005F58"/>
    <w:rsid w:val="0001624C"/>
    <w:rsid w:val="00033AC3"/>
    <w:rsid w:val="00035631"/>
    <w:rsid w:val="0004161C"/>
    <w:rsid w:val="00047970"/>
    <w:rsid w:val="00051427"/>
    <w:rsid w:val="000525AC"/>
    <w:rsid w:val="00056549"/>
    <w:rsid w:val="00090FDF"/>
    <w:rsid w:val="0009382E"/>
    <w:rsid w:val="000A0DCF"/>
    <w:rsid w:val="000A18B9"/>
    <w:rsid w:val="000B3B9C"/>
    <w:rsid w:val="000B4581"/>
    <w:rsid w:val="000B7E02"/>
    <w:rsid w:val="000C0920"/>
    <w:rsid w:val="000C4517"/>
    <w:rsid w:val="000C5D17"/>
    <w:rsid w:val="000C7629"/>
    <w:rsid w:val="000E036C"/>
    <w:rsid w:val="000E247A"/>
    <w:rsid w:val="000F1D5C"/>
    <w:rsid w:val="000F39FB"/>
    <w:rsid w:val="000F3B53"/>
    <w:rsid w:val="00103F12"/>
    <w:rsid w:val="001063D7"/>
    <w:rsid w:val="00111A21"/>
    <w:rsid w:val="00115604"/>
    <w:rsid w:val="00140916"/>
    <w:rsid w:val="0014686B"/>
    <w:rsid w:val="00152E51"/>
    <w:rsid w:val="00154268"/>
    <w:rsid w:val="0015781B"/>
    <w:rsid w:val="001623B9"/>
    <w:rsid w:val="00162C15"/>
    <w:rsid w:val="001856DC"/>
    <w:rsid w:val="0019383C"/>
    <w:rsid w:val="001A13EE"/>
    <w:rsid w:val="001B02DA"/>
    <w:rsid w:val="001B1435"/>
    <w:rsid w:val="001B6706"/>
    <w:rsid w:val="001B7151"/>
    <w:rsid w:val="001D3121"/>
    <w:rsid w:val="001D6E19"/>
    <w:rsid w:val="001E0B50"/>
    <w:rsid w:val="001E3015"/>
    <w:rsid w:val="001F21CC"/>
    <w:rsid w:val="001F713F"/>
    <w:rsid w:val="001F7600"/>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667F4"/>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66B4B"/>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2383"/>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288F"/>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54DC"/>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23E9"/>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30DC9"/>
    <w:rsid w:val="00836975"/>
    <w:rsid w:val="0084447C"/>
    <w:rsid w:val="00844D3A"/>
    <w:rsid w:val="00847084"/>
    <w:rsid w:val="00850049"/>
    <w:rsid w:val="00853AED"/>
    <w:rsid w:val="0085584C"/>
    <w:rsid w:val="00861622"/>
    <w:rsid w:val="00876031"/>
    <w:rsid w:val="0087715F"/>
    <w:rsid w:val="008811DE"/>
    <w:rsid w:val="00882B2C"/>
    <w:rsid w:val="008848F2"/>
    <w:rsid w:val="00890E88"/>
    <w:rsid w:val="00896BF7"/>
    <w:rsid w:val="008A5BAC"/>
    <w:rsid w:val="008A726D"/>
    <w:rsid w:val="008B3283"/>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184D"/>
    <w:rsid w:val="00BC6E8A"/>
    <w:rsid w:val="00BD656F"/>
    <w:rsid w:val="00BE5D62"/>
    <w:rsid w:val="00BF30BA"/>
    <w:rsid w:val="00BF5B35"/>
    <w:rsid w:val="00BF5E4A"/>
    <w:rsid w:val="00BF671F"/>
    <w:rsid w:val="00C12F61"/>
    <w:rsid w:val="00C21726"/>
    <w:rsid w:val="00C27C5D"/>
    <w:rsid w:val="00C42A12"/>
    <w:rsid w:val="00C46966"/>
    <w:rsid w:val="00C512F2"/>
    <w:rsid w:val="00C53942"/>
    <w:rsid w:val="00C602A0"/>
    <w:rsid w:val="00C60F34"/>
    <w:rsid w:val="00C72B41"/>
    <w:rsid w:val="00C730F5"/>
    <w:rsid w:val="00C90546"/>
    <w:rsid w:val="00CB1021"/>
    <w:rsid w:val="00CB471F"/>
    <w:rsid w:val="00CC29C5"/>
    <w:rsid w:val="00CC6CB1"/>
    <w:rsid w:val="00CD2CF8"/>
    <w:rsid w:val="00CD35DA"/>
    <w:rsid w:val="00CD517C"/>
    <w:rsid w:val="00CD5740"/>
    <w:rsid w:val="00CE5893"/>
    <w:rsid w:val="00CE5C70"/>
    <w:rsid w:val="00CF0396"/>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D010B"/>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429234440">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785080074">
      <w:bodyDiv w:val="1"/>
      <w:marLeft w:val="0"/>
      <w:marRight w:val="0"/>
      <w:marTop w:val="0"/>
      <w:marBottom w:val="0"/>
      <w:divBdr>
        <w:top w:val="none" w:sz="0" w:space="0" w:color="auto"/>
        <w:left w:val="none" w:sz="0" w:space="0" w:color="auto"/>
        <w:bottom w:val="none" w:sz="0" w:space="0" w:color="auto"/>
        <w:right w:val="none" w:sz="0" w:space="0" w:color="auto"/>
      </w:divBdr>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88DF1-1586-4857-9D79-F0A9C6E6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10</Pages>
  <Words>5592</Words>
  <Characters>31881</Characters>
  <Application>Microsoft Office Word</Application>
  <DocSecurity>0</DocSecurity>
  <Lines>265</Lines>
  <Paragraphs>74</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37399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Пользователь</cp:lastModifiedBy>
  <cp:revision>10</cp:revision>
  <cp:lastPrinted>2026-01-21T07:59:00Z</cp:lastPrinted>
  <dcterms:created xsi:type="dcterms:W3CDTF">2026-01-22T06:44:00Z</dcterms:created>
  <dcterms:modified xsi:type="dcterms:W3CDTF">2026-03-23T07:20:00Z</dcterms:modified>
</cp:coreProperties>
</file>