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5F52706D" w14:textId="43F5FA9D" w:rsidR="00922F8A" w:rsidRPr="00FF430B" w:rsidRDefault="00D8130E">
      <w:pPr>
        <w:pStyle w:val="ListParagraph"/>
        <w:numPr>
          <w:ilvl w:val="0"/>
          <w:numId w:val="1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p>
    <w:p w14:paraId="69AD6057" w14:textId="7A175985" w:rsidR="00922F8A" w:rsidRPr="00FF430B" w:rsidRDefault="0072565E">
      <w:pPr>
        <w:pStyle w:val="ListParagraph"/>
        <w:numPr>
          <w:ilvl w:val="0"/>
          <w:numId w:val="1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FE7006" w14:textId="3D183BBC"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173285F3" w14:textId="129433B1"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3F719CFD" w14:textId="529CDF53"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08A137CE" w:rsidR="00922F8A" w:rsidRPr="00FF430B" w:rsidRDefault="00922F8A">
      <w:pPr>
        <w:pStyle w:val="ListParagraph"/>
        <w:numPr>
          <w:ilvl w:val="0"/>
          <w:numId w:val="10"/>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4FFC2F44" w14:textId="4E0410BF" w:rsidR="00352B05" w:rsidRPr="0016185D" w:rsidRDefault="00033577" w:rsidP="00D05E76">
      <w:pPr>
        <w:pStyle w:val="ListParagraph"/>
        <w:numPr>
          <w:ilvl w:val="0"/>
          <w:numId w:val="10"/>
        </w:numPr>
        <w:tabs>
          <w:tab w:val="clear" w:pos="1134"/>
          <w:tab w:val="left" w:pos="-284"/>
          <w:tab w:val="left" w:pos="196"/>
        </w:tabs>
        <w:ind w:left="-284" w:firstLine="284"/>
        <w:rPr>
          <w:lang w:val="ro-MD"/>
        </w:rPr>
      </w:pPr>
      <w:r w:rsidRPr="0016185D">
        <w:rPr>
          <w:lang w:val="ro-MD"/>
        </w:rPr>
        <w:t xml:space="preserve">  </w:t>
      </w:r>
      <w:r w:rsidR="00DC250A" w:rsidRPr="0016185D">
        <w:rPr>
          <w:lang w:val="ro-MD"/>
        </w:rPr>
        <w:t>Autoritatea contractantă urmează să se asigure că la momentul inițierii procedurii de achiziție publică, mijloacele financiare sunt alocate sau exist</w:t>
      </w:r>
      <w:r w:rsidR="00F059B8" w:rsidRPr="0016185D">
        <w:rPr>
          <w:lang w:val="ro-MD"/>
        </w:rPr>
        <w:t xml:space="preserve">ă o garanție a alocării lor </w:t>
      </w:r>
      <w:r w:rsidR="00DC250A" w:rsidRPr="0016185D">
        <w:rPr>
          <w:lang w:val="ro-MD"/>
        </w:rPr>
        <w:t xml:space="preserve">și </w:t>
      </w:r>
      <w:r w:rsidR="00491A8B" w:rsidRPr="0016185D">
        <w:rPr>
          <w:lang w:val="ro-MD"/>
        </w:rPr>
        <w:t xml:space="preserve">sunt </w:t>
      </w:r>
      <w:r w:rsidR="00DC250A" w:rsidRPr="0016185D">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pPr>
        <w:pStyle w:val="ListParagraph"/>
        <w:numPr>
          <w:ilvl w:val="0"/>
          <w:numId w:val="10"/>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ph"/>
        <w:numPr>
          <w:ilvl w:val="0"/>
          <w:numId w:val="11"/>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ph"/>
        <w:numPr>
          <w:ilvl w:val="0"/>
          <w:numId w:val="11"/>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7E0F7D91" w14:textId="277A251C" w:rsidR="00A50D0A" w:rsidRPr="0016185D" w:rsidRDefault="00033577" w:rsidP="00617848">
      <w:pPr>
        <w:pStyle w:val="ListParagraph"/>
        <w:numPr>
          <w:ilvl w:val="0"/>
          <w:numId w:val="10"/>
        </w:numPr>
        <w:tabs>
          <w:tab w:val="left" w:pos="-284"/>
          <w:tab w:val="left" w:pos="196"/>
          <w:tab w:val="left" w:pos="426"/>
        </w:tabs>
        <w:spacing w:after="120"/>
        <w:ind w:left="-284" w:firstLine="284"/>
        <w:rPr>
          <w:lang w:val="ro-MD"/>
        </w:rPr>
      </w:pPr>
      <w:r w:rsidRPr="0016185D">
        <w:rPr>
          <w:lang w:val="ro-MD"/>
        </w:rPr>
        <w:t xml:space="preserve"> </w:t>
      </w:r>
      <w:r w:rsidR="00E000AD" w:rsidRPr="0016185D">
        <w:rPr>
          <w:lang w:val="ro-MD"/>
        </w:rPr>
        <w:t xml:space="preserve"> </w:t>
      </w:r>
      <w:r w:rsidR="001C03B0" w:rsidRPr="0016185D">
        <w:rPr>
          <w:lang w:val="ro-MD"/>
        </w:rPr>
        <w:t xml:space="preserve">Ofertantul suportă toate costurile </w:t>
      </w:r>
      <w:r w:rsidR="008E672B" w:rsidRPr="0016185D">
        <w:rPr>
          <w:lang w:val="ro-MD"/>
        </w:rPr>
        <w:t>asociate elaborării și prezentării ofertei sale, precum și documentelor care o însoțesc</w:t>
      </w:r>
      <w:r w:rsidR="00C670F2" w:rsidRPr="0016185D">
        <w:rPr>
          <w:lang w:val="ro-MD"/>
        </w:rPr>
        <w:t>.</w:t>
      </w:r>
    </w:p>
    <w:p w14:paraId="3351230E" w14:textId="0B5FFED5" w:rsidR="00A50D0A" w:rsidRPr="00FF430B" w:rsidRDefault="00E42F35">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4F644C4"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ph"/>
        <w:numPr>
          <w:ilvl w:val="0"/>
          <w:numId w:val="12"/>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ph"/>
        <w:numPr>
          <w:ilvl w:val="0"/>
          <w:numId w:val="12"/>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54002888" w14:textId="64221926" w:rsidR="00BA7FF4" w:rsidRPr="00FF430B" w:rsidRDefault="00BA7FF4" w:rsidP="00BA7FF4">
      <w:pPr>
        <w:jc w:val="right"/>
        <w:rPr>
          <w:noProof w:val="0"/>
          <w:sz w:val="22"/>
          <w:szCs w:val="22"/>
          <w:lang w:val="ro-MD"/>
        </w:rPr>
      </w:pPr>
      <w:bookmarkStart w:id="47" w:name="_Toc449692097"/>
      <w:bookmarkEnd w:id="46"/>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pPr>
        <w:pStyle w:val="BodyText"/>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pPr>
        <w:pStyle w:val="BodyText"/>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BodyText"/>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40DAFFC2" w14:textId="5CC1CA4C" w:rsidR="00BA7FF4" w:rsidRPr="00FF430B" w:rsidRDefault="00267764" w:rsidP="00BA7FF4">
      <w:pPr>
        <w:jc w:val="right"/>
        <w:rPr>
          <w:noProof w:val="0"/>
          <w:sz w:val="22"/>
          <w:szCs w:val="22"/>
          <w:lang w:val="ro-MD"/>
        </w:rPr>
      </w:pPr>
      <w:bookmarkStart w:id="50" w:name="_Toc449692110"/>
      <w:bookmarkEnd w:id="49"/>
      <w:r>
        <w:rPr>
          <w:noProof w:val="0"/>
          <w:lang w:val="ro-MD"/>
        </w:rPr>
        <w:lastRenderedPageBreak/>
        <w:t>A</w:t>
      </w:r>
      <w:r w:rsidR="00BA7FF4" w:rsidRPr="00FF430B">
        <w:rPr>
          <w:noProof w:val="0"/>
          <w:lang w:val="ro-MD"/>
        </w:rPr>
        <w:t>nexa nr.</w:t>
      </w:r>
      <w:r w:rsidR="00FF430B">
        <w:rPr>
          <w:noProof w:val="0"/>
          <w:lang w:val="ro-MD"/>
        </w:rPr>
        <w:t xml:space="preserve"> </w:t>
      </w:r>
      <w:r w:rsidR="00BA7FF4"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bookmarkEnd w:id="57"/>
    <w:p w14:paraId="74AE0F9D" w14:textId="6B320382" w:rsidR="00BA7FF4" w:rsidRPr="00FF430B" w:rsidRDefault="00784823" w:rsidP="00BA7FF4">
      <w:pPr>
        <w:jc w:val="right"/>
        <w:rPr>
          <w:noProof w:val="0"/>
          <w:sz w:val="22"/>
          <w:szCs w:val="22"/>
          <w:lang w:val="ro-MD"/>
        </w:rPr>
      </w:pPr>
      <w:r>
        <w:rPr>
          <w:noProof w:val="0"/>
          <w:lang w:val="ro-MD"/>
        </w:rPr>
        <w:lastRenderedPageBreak/>
        <w:t>Ane</w:t>
      </w:r>
      <w:r w:rsidR="00BA7FF4" w:rsidRPr="00FF430B">
        <w:rPr>
          <w:noProof w:val="0"/>
          <w:lang w:val="ro-MD"/>
        </w:rPr>
        <w:t>xa nr.</w:t>
      </w:r>
      <w:r w:rsidR="00FF5CB2">
        <w:rPr>
          <w:noProof w:val="0"/>
          <w:lang w:val="ro-MD"/>
        </w:rPr>
        <w:t xml:space="preserve"> </w:t>
      </w:r>
      <w:r w:rsidR="00BA7FF4"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ph"/>
              <w:numPr>
                <w:ilvl w:val="0"/>
                <w:numId w:val="14"/>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Default="002D6E71" w:rsidP="006C4C0E">
      <w:pPr>
        <w:tabs>
          <w:tab w:val="left" w:leader="underscore" w:pos="6465"/>
          <w:tab w:val="right" w:leader="underscore" w:pos="9777"/>
        </w:tabs>
        <w:spacing w:line="302" w:lineRule="auto"/>
        <w:rPr>
          <w:rFonts w:eastAsia="PMingLiU"/>
          <w:lang w:val="ro-MD" w:eastAsia="zh-CN"/>
        </w:rPr>
      </w:pPr>
    </w:p>
    <w:p w14:paraId="1B6DDA4C" w14:textId="77777777" w:rsidR="00784823" w:rsidRDefault="00784823" w:rsidP="006C4C0E">
      <w:pPr>
        <w:tabs>
          <w:tab w:val="left" w:leader="underscore" w:pos="6465"/>
          <w:tab w:val="right" w:leader="underscore" w:pos="9777"/>
        </w:tabs>
        <w:spacing w:line="302" w:lineRule="auto"/>
        <w:rPr>
          <w:rFonts w:eastAsia="PMingLiU"/>
          <w:lang w:val="ro-MD" w:eastAsia="zh-CN"/>
        </w:rPr>
      </w:pPr>
    </w:p>
    <w:p w14:paraId="51440D74" w14:textId="77777777" w:rsidR="00784823" w:rsidRDefault="00784823" w:rsidP="006C4C0E">
      <w:pPr>
        <w:tabs>
          <w:tab w:val="left" w:leader="underscore" w:pos="6465"/>
          <w:tab w:val="right" w:leader="underscore" w:pos="9777"/>
        </w:tabs>
        <w:spacing w:line="302" w:lineRule="auto"/>
        <w:rPr>
          <w:rFonts w:eastAsia="PMingLiU"/>
          <w:lang w:val="ro-MD" w:eastAsia="zh-CN"/>
        </w:rPr>
      </w:pPr>
    </w:p>
    <w:p w14:paraId="33193A49" w14:textId="77777777" w:rsidR="00784823" w:rsidRDefault="00784823" w:rsidP="006C4C0E">
      <w:pPr>
        <w:tabs>
          <w:tab w:val="left" w:leader="underscore" w:pos="6465"/>
          <w:tab w:val="right" w:leader="underscore" w:pos="9777"/>
        </w:tabs>
        <w:spacing w:line="302" w:lineRule="auto"/>
        <w:rPr>
          <w:rFonts w:eastAsia="PMingLiU"/>
          <w:lang w:val="ro-MD" w:eastAsia="zh-CN"/>
        </w:rPr>
      </w:pPr>
    </w:p>
    <w:p w14:paraId="7CEEA306" w14:textId="77777777" w:rsidR="00784823" w:rsidRPr="00FF430B" w:rsidRDefault="00784823"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327473A7" w:rsidR="006537B3" w:rsidRPr="00267764" w:rsidRDefault="00AA7E9A" w:rsidP="009E2657">
      <w:pPr>
        <w:pStyle w:val="BodyText"/>
        <w:tabs>
          <w:tab w:val="left" w:pos="567"/>
        </w:tabs>
        <w:rPr>
          <w:rFonts w:ascii="Times New Roman" w:hAnsi="Times New Roman"/>
          <w:i/>
          <w:lang w:val="ro-MD"/>
        </w:rPr>
        <w:sectPr w:rsidR="006537B3" w:rsidRPr="00267764"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w:t>
      </w:r>
      <w:r w:rsidR="005A28DA">
        <w:rPr>
          <w:rFonts w:ascii="Times New Roman" w:hAnsi="Times New Roman"/>
          <w:i/>
          <w:lang w:val="ro-MD"/>
        </w:rPr>
        <w:t xml:space="preserve">z </w:t>
      </w:r>
    </w:p>
    <w:p w14:paraId="232E5CD1" w14:textId="77777777" w:rsidR="005A28DA" w:rsidRPr="005A28DA" w:rsidRDefault="005A28DA" w:rsidP="005A28DA">
      <w:pPr>
        <w:tabs>
          <w:tab w:val="left" w:pos="1260"/>
        </w:tabs>
        <w:ind w:left="4537"/>
        <w:jc w:val="right"/>
        <w:rPr>
          <w:b/>
          <w:sz w:val="28"/>
          <w:szCs w:val="28"/>
        </w:rPr>
      </w:pPr>
      <w:r w:rsidRPr="005A28DA">
        <w:rPr>
          <w:sz w:val="28"/>
          <w:szCs w:val="28"/>
        </w:rPr>
        <w:lastRenderedPageBreak/>
        <w:t>Anexa nr. 25</w:t>
      </w:r>
    </w:p>
    <w:p w14:paraId="3874E7E7" w14:textId="77777777" w:rsidR="005A28DA" w:rsidRDefault="005A28DA" w:rsidP="005A28DA">
      <w:pPr>
        <w:tabs>
          <w:tab w:val="left" w:pos="1260"/>
        </w:tabs>
        <w:jc w:val="center"/>
        <w:rPr>
          <w:b/>
        </w:rPr>
      </w:pPr>
      <w:r w:rsidRPr="005A28DA">
        <w:rPr>
          <w:b/>
        </w:rPr>
        <w:t>CONTRACT – MODEL</w:t>
      </w:r>
    </w:p>
    <w:p w14:paraId="75B14CC3" w14:textId="5A92452E" w:rsidR="005A28DA" w:rsidRPr="005A28DA" w:rsidRDefault="005A28DA" w:rsidP="005A28DA">
      <w:pPr>
        <w:tabs>
          <w:tab w:val="left" w:pos="1260"/>
        </w:tabs>
        <w:jc w:val="center"/>
        <w:rPr>
          <w:b/>
        </w:rPr>
      </w:pPr>
      <w:r w:rsidRPr="005A28DA">
        <w:rPr>
          <w:b/>
          <w:caps/>
        </w:rPr>
        <w:t>Contract</w:t>
      </w:r>
      <w:r w:rsidRPr="005A28DA">
        <w:rPr>
          <w:b/>
        </w:rPr>
        <w:t xml:space="preserve"> DE ANTREPRIZĂ nr.___________</w:t>
      </w:r>
    </w:p>
    <w:p w14:paraId="2DDAD665" w14:textId="77777777" w:rsidR="005A28DA" w:rsidRPr="0001624C" w:rsidRDefault="005A28DA" w:rsidP="005A28DA">
      <w:pPr>
        <w:pStyle w:val="ListParagraph"/>
        <w:numPr>
          <w:ilvl w:val="0"/>
          <w:numId w:val="0"/>
        </w:numPr>
        <w:tabs>
          <w:tab w:val="left" w:pos="1260"/>
        </w:tabs>
        <w:ind w:left="720"/>
        <w:rPr>
          <w:lang w:val="ro-RO"/>
        </w:rPr>
      </w:pPr>
    </w:p>
    <w:p w14:paraId="3F5FAD58" w14:textId="77777777" w:rsidR="005A28DA" w:rsidRPr="0001624C" w:rsidRDefault="005A28DA">
      <w:pPr>
        <w:pStyle w:val="ListParagraph"/>
        <w:numPr>
          <w:ilvl w:val="0"/>
          <w:numId w:val="17"/>
        </w:numPr>
        <w:tabs>
          <w:tab w:val="clear" w:pos="1134"/>
          <w:tab w:val="left" w:pos="540"/>
        </w:tabs>
        <w:ind w:left="0" w:firstLine="0"/>
        <w:contextualSpacing/>
        <w:jc w:val="center"/>
        <w:rPr>
          <w:b/>
          <w:lang w:val="ro-RO"/>
        </w:rPr>
      </w:pPr>
      <w:r w:rsidRPr="0001624C">
        <w:rPr>
          <w:b/>
          <w:lang w:val="ro-RO"/>
        </w:rPr>
        <w:t>PARTEA GENERALĂ</w:t>
      </w:r>
    </w:p>
    <w:p w14:paraId="5489DBD7" w14:textId="77777777" w:rsidR="005A28DA" w:rsidRPr="005A28DA" w:rsidRDefault="005A28DA" w:rsidP="005A28DA">
      <w:pPr>
        <w:tabs>
          <w:tab w:val="left" w:pos="540"/>
        </w:tabs>
        <w:ind w:left="4537"/>
        <w:jc w:val="center"/>
        <w:rPr>
          <w:i/>
          <w:sz w:val="20"/>
          <w:szCs w:val="20"/>
        </w:rPr>
      </w:pPr>
      <w:r w:rsidRPr="005A28DA">
        <w:rPr>
          <w:i/>
          <w:sz w:val="20"/>
          <w:szCs w:val="20"/>
        </w:rPr>
        <w:t>(OBLIGATORIE)</w:t>
      </w:r>
    </w:p>
    <w:p w14:paraId="47C39CE6" w14:textId="77777777" w:rsidR="005A28DA" w:rsidRPr="00861622" w:rsidRDefault="005A28DA" w:rsidP="005A28DA">
      <w:pPr>
        <w:pStyle w:val="ListParagraph"/>
        <w:numPr>
          <w:ilvl w:val="0"/>
          <w:numId w:val="0"/>
        </w:numPr>
        <w:tabs>
          <w:tab w:val="left" w:pos="540"/>
        </w:tabs>
        <w:rPr>
          <w:i/>
          <w:lang w:val="ro-RO"/>
        </w:rPr>
      </w:pPr>
    </w:p>
    <w:p w14:paraId="3666FC92" w14:textId="77777777" w:rsidR="005A28DA" w:rsidRPr="00861622" w:rsidRDefault="005A28DA" w:rsidP="005A28DA">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5A28DA" w:rsidRPr="00FF430B" w14:paraId="4E1EA458" w14:textId="77777777" w:rsidTr="001304AC">
        <w:tc>
          <w:tcPr>
            <w:tcW w:w="2553" w:type="pct"/>
          </w:tcPr>
          <w:p w14:paraId="27F43ECA" w14:textId="77777777" w:rsidR="005A28DA" w:rsidRPr="00FF430B" w:rsidRDefault="005A28DA" w:rsidP="001304AC">
            <w:pPr>
              <w:tabs>
                <w:tab w:val="left" w:pos="360"/>
              </w:tabs>
              <w:jc w:val="both"/>
              <w:rPr>
                <w:b/>
              </w:rPr>
            </w:pPr>
            <w:r w:rsidRPr="00FF430B">
              <w:rPr>
                <w:b/>
              </w:rPr>
              <w:t>Beneficiar</w:t>
            </w:r>
          </w:p>
        </w:tc>
        <w:tc>
          <w:tcPr>
            <w:tcW w:w="2447" w:type="pct"/>
          </w:tcPr>
          <w:p w14:paraId="60198560" w14:textId="77777777" w:rsidR="005A28DA" w:rsidRPr="00FF430B" w:rsidRDefault="005A28DA" w:rsidP="001304AC">
            <w:pPr>
              <w:tabs>
                <w:tab w:val="left" w:pos="360"/>
              </w:tabs>
              <w:jc w:val="both"/>
              <w:rPr>
                <w:b/>
              </w:rPr>
            </w:pPr>
            <w:r>
              <w:rPr>
                <w:b/>
              </w:rPr>
              <w:t>Antreprenor</w:t>
            </w:r>
          </w:p>
        </w:tc>
      </w:tr>
      <w:tr w:rsidR="005A28DA" w:rsidRPr="006C0C10" w14:paraId="0158956A" w14:textId="77777777" w:rsidTr="001304AC">
        <w:tc>
          <w:tcPr>
            <w:tcW w:w="2553" w:type="pct"/>
          </w:tcPr>
          <w:p w14:paraId="08939019" w14:textId="2294A998" w:rsidR="005A28DA" w:rsidRPr="006C0C10" w:rsidRDefault="005A28DA" w:rsidP="001304AC">
            <w:pPr>
              <w:tabs>
                <w:tab w:val="left" w:pos="360"/>
              </w:tabs>
              <w:jc w:val="both"/>
              <w:rPr>
                <w:lang w:val="pt-BR"/>
              </w:rPr>
            </w:pPr>
            <w:r w:rsidRPr="006C0C10">
              <w:rPr>
                <w:b/>
                <w:lang w:val="pt-BR"/>
              </w:rPr>
              <w:t>_</w:t>
            </w:r>
            <w:r>
              <w:rPr>
                <w:b/>
                <w:lang w:val="pt-BR"/>
              </w:rPr>
              <w:t>Primăria or. Vadul lui Vodă</w:t>
            </w:r>
            <w:r w:rsidRPr="006C0C10">
              <w:rPr>
                <w:b/>
                <w:lang w:val="pt-BR"/>
              </w:rPr>
              <w:t>____</w:t>
            </w:r>
            <w:r w:rsidRPr="006C0C10">
              <w:rPr>
                <w:lang w:val="pt-BR"/>
              </w:rPr>
              <w:t>reprezentat legal prin</w:t>
            </w:r>
            <w:r w:rsidRPr="006C0C10">
              <w:rPr>
                <w:b/>
                <w:lang w:val="pt-BR"/>
              </w:rPr>
              <w:t>_</w:t>
            </w:r>
            <w:r>
              <w:rPr>
                <w:b/>
                <w:lang w:val="pt-BR"/>
              </w:rPr>
              <w:t>Iuri Onofriiciuc</w:t>
            </w:r>
            <w:r w:rsidRPr="006C0C10">
              <w:rPr>
                <w:b/>
                <w:lang w:val="pt-BR"/>
              </w:rPr>
              <w:t>__</w:t>
            </w:r>
            <w:r w:rsidRPr="006C0C10">
              <w:rPr>
                <w:lang w:val="pt-BR"/>
              </w:rPr>
              <w:t xml:space="preserve">, </w:t>
            </w:r>
            <w:r w:rsidRPr="007926DA">
              <w:t>în calitate</w:t>
            </w:r>
            <w:r w:rsidRPr="006C0C10">
              <w:rPr>
                <w:lang w:val="pt-BR"/>
              </w:rPr>
              <w:t xml:space="preserve"> de </w:t>
            </w:r>
            <w:r w:rsidRPr="006C0C10">
              <w:rPr>
                <w:i/>
                <w:lang w:val="pt-BR"/>
              </w:rPr>
              <w:t>Beneficiar</w:t>
            </w:r>
            <w:r w:rsidRPr="006C0C10">
              <w:rPr>
                <w:lang w:val="pt-BR"/>
              </w:rPr>
              <w:t>, IDNO</w:t>
            </w:r>
            <w:r>
              <w:rPr>
                <w:lang w:val="pt-BR"/>
              </w:rPr>
              <w:t xml:space="preserve"> 1007601010194</w:t>
            </w:r>
            <w:r w:rsidRPr="006C0C10">
              <w:rPr>
                <w:lang w:val="pt-BR"/>
              </w:rPr>
              <w:t>,</w:t>
            </w:r>
            <w:r w:rsidRPr="006C0C10">
              <w:rPr>
                <w:i/>
                <w:lang w:val="pt-BR"/>
              </w:rPr>
              <w:t xml:space="preserve"> </w:t>
            </w:r>
            <w:r w:rsidRPr="006C0C10">
              <w:rPr>
                <w:lang w:val="pt-BR"/>
              </w:rPr>
              <w:t xml:space="preserve"> pe de o parte,</w:t>
            </w:r>
          </w:p>
        </w:tc>
        <w:tc>
          <w:tcPr>
            <w:tcW w:w="2447" w:type="pct"/>
          </w:tcPr>
          <w:p w14:paraId="200BD78A" w14:textId="77777777" w:rsidR="005A28DA" w:rsidRPr="006C0C10" w:rsidRDefault="005A28DA" w:rsidP="001304AC">
            <w:pPr>
              <w:tabs>
                <w:tab w:val="left" w:pos="360"/>
              </w:tabs>
              <w:jc w:val="both"/>
              <w:rPr>
                <w:lang w:val="pt-BR"/>
              </w:rPr>
            </w:pPr>
            <w:r w:rsidRPr="006C0C10">
              <w:rPr>
                <w:b/>
                <w:lang w:val="pt-BR"/>
              </w:rPr>
              <w:t>_______________________</w:t>
            </w:r>
            <w:r w:rsidRPr="006C0C10">
              <w:rPr>
                <w:lang w:val="pt-BR"/>
              </w:rPr>
              <w:t>reprezentat legal prin</w:t>
            </w:r>
            <w:r w:rsidRPr="006C0C10">
              <w:rPr>
                <w:b/>
                <w:lang w:val="pt-BR"/>
              </w:rPr>
              <w:t>___________________</w:t>
            </w:r>
            <w:r w:rsidRPr="006C0C10">
              <w:rPr>
                <w:lang w:val="pt-BR"/>
              </w:rPr>
              <w:t xml:space="preserve">, în calitate de </w:t>
            </w:r>
            <w:r w:rsidRPr="006C0C10">
              <w:rPr>
                <w:i/>
                <w:lang w:val="pt-BR"/>
              </w:rPr>
              <w:t xml:space="preserve">Antreprenor, </w:t>
            </w:r>
            <w:r w:rsidRPr="006C0C10">
              <w:rPr>
                <w:lang w:val="pt-BR"/>
              </w:rPr>
              <w:t>IDNO</w:t>
            </w:r>
            <w:r w:rsidRPr="006C0C10">
              <w:rPr>
                <w:i/>
                <w:lang w:val="pt-BR"/>
              </w:rPr>
              <w:t xml:space="preserve">, </w:t>
            </w:r>
            <w:r w:rsidRPr="006C0C10">
              <w:rPr>
                <w:lang w:val="pt-BR"/>
              </w:rPr>
              <w:t xml:space="preserve"> pe de altă parte,</w:t>
            </w:r>
          </w:p>
        </w:tc>
      </w:tr>
    </w:tbl>
    <w:p w14:paraId="3E68B38A" w14:textId="77777777" w:rsidR="005A28DA" w:rsidRPr="006C0C10" w:rsidRDefault="005A28DA" w:rsidP="005A28DA">
      <w:pPr>
        <w:pStyle w:val="ListParagraph"/>
        <w:tabs>
          <w:tab w:val="left" w:pos="1260"/>
        </w:tabs>
        <w:ind w:left="0"/>
        <w:rPr>
          <w:lang w:val="pt-BR"/>
        </w:rPr>
      </w:pPr>
      <w:r w:rsidRPr="006C0C10">
        <w:rPr>
          <w:lang w:val="pt-BR"/>
        </w:rPr>
        <w:t xml:space="preserve">ambii (denumiţi în continuare </w:t>
      </w:r>
      <w:r w:rsidRPr="006C0C10">
        <w:rPr>
          <w:i/>
          <w:lang w:val="pt-BR"/>
        </w:rPr>
        <w:t>Părţi</w:t>
      </w:r>
      <w:r w:rsidRPr="006C0C10">
        <w:rPr>
          <w:lang w:val="pt-BR"/>
        </w:rPr>
        <w:t>), au încheiat prezentul contract referitor la următoarele:</w:t>
      </w:r>
    </w:p>
    <w:tbl>
      <w:tblPr>
        <w:tblW w:w="9540" w:type="dxa"/>
        <w:tblLayout w:type="fixed"/>
        <w:tblLook w:val="04A0" w:firstRow="1" w:lastRow="0" w:firstColumn="1" w:lastColumn="0" w:noHBand="0" w:noVBand="1"/>
      </w:tblPr>
      <w:tblGrid>
        <w:gridCol w:w="9540"/>
      </w:tblGrid>
      <w:tr w:rsidR="005A28DA" w:rsidRPr="00EC30C2" w14:paraId="2805D537" w14:textId="77777777" w:rsidTr="001304AC">
        <w:trPr>
          <w:trHeight w:val="697"/>
        </w:trPr>
        <w:tc>
          <w:tcPr>
            <w:tcW w:w="9540" w:type="dxa"/>
            <w:vAlign w:val="center"/>
          </w:tcPr>
          <w:p w14:paraId="51BC792B" w14:textId="77777777" w:rsidR="005A28DA" w:rsidRPr="006C0C10" w:rsidRDefault="005A28DA" w:rsidP="001304AC">
            <w:pPr>
              <w:tabs>
                <w:tab w:val="left" w:pos="360"/>
              </w:tabs>
              <w:jc w:val="both"/>
              <w:rPr>
                <w:lang w:val="pt-BR"/>
              </w:rPr>
            </w:pPr>
          </w:p>
          <w:p w14:paraId="4681493A" w14:textId="77777777" w:rsidR="005A28DA" w:rsidRPr="006C0C10" w:rsidRDefault="005A28DA" w:rsidP="001304AC">
            <w:pPr>
              <w:tabs>
                <w:tab w:val="left" w:pos="525"/>
                <w:tab w:val="left" w:pos="1134"/>
                <w:tab w:val="left" w:pos="3705"/>
              </w:tabs>
              <w:jc w:val="both"/>
              <w:rPr>
                <w:b/>
                <w:lang w:val="pt-BR"/>
              </w:rPr>
            </w:pPr>
            <w:r w:rsidRPr="006C0C10">
              <w:rPr>
                <w:b/>
                <w:lang w:val="pt-BR"/>
              </w:rPr>
              <w:t>1. OBIECTUL CONTRACTULUI</w:t>
            </w:r>
          </w:p>
          <w:p w14:paraId="68E31168" w14:textId="01451660" w:rsidR="005A28DA" w:rsidRPr="005A28DA" w:rsidRDefault="005A28DA" w:rsidP="001304AC">
            <w:pPr>
              <w:tabs>
                <w:tab w:val="left" w:pos="360"/>
              </w:tabs>
              <w:ind w:left="-15" w:right="-15" w:firstLine="15"/>
              <w:jc w:val="both"/>
              <w:rPr>
                <w:lang w:val="pt-BR"/>
              </w:rPr>
            </w:pPr>
            <w:r w:rsidRPr="006C0C10">
              <w:rPr>
                <w:lang w:val="pt-BR"/>
              </w:rPr>
              <w:t xml:space="preserve">Antreprenorul se obligă să execute </w:t>
            </w:r>
            <w:r w:rsidRPr="006C0C10">
              <w:rPr>
                <w:b/>
                <w:lang w:val="pt-BR"/>
              </w:rPr>
              <w:t>lucrările</w:t>
            </w:r>
            <w:r>
              <w:rPr>
                <w:b/>
                <w:lang w:val="pt-BR"/>
              </w:rPr>
              <w:t>:</w:t>
            </w:r>
            <w:r w:rsidR="00784823">
              <w:rPr>
                <w:b/>
                <w:lang w:val="pt-BR"/>
              </w:rPr>
              <w:t xml:space="preserve"> </w:t>
            </w:r>
            <w:r w:rsidR="00784823" w:rsidRPr="00784823">
              <w:rPr>
                <w:b/>
                <w:bCs/>
                <w:i/>
                <w:iCs/>
                <w:sz w:val="22"/>
                <w:szCs w:val="22"/>
              </w:rPr>
              <w:t>Lucrări de întreținere/reparație a accesului către Liceul Ștefan Vodă, din or. Vadul lui Vodă</w:t>
            </w:r>
            <w:r w:rsidRPr="00784823">
              <w:rPr>
                <w:b/>
              </w:rPr>
              <w:t xml:space="preserve"> </w:t>
            </w:r>
            <w:r w:rsidRPr="005A28DA">
              <w:t xml:space="preserve">în conformitate cu prevederile proiectului tehnic, cu detaliile de execuţie, precum şi cu normativele, standardele şi prescripţiile tehnice, achiziționate conform procedurii de achiziție publică                               nr.     </w:t>
            </w:r>
            <w:r w:rsidRPr="006C0C10">
              <w:rPr>
                <w:b/>
                <w:lang w:val="pt-BR"/>
              </w:rPr>
              <w:t xml:space="preserve">________________ </w:t>
            </w:r>
            <w:r w:rsidRPr="006C0C10">
              <w:rPr>
                <w:lang w:val="pt-BR"/>
              </w:rPr>
              <w:t xml:space="preserve">din </w:t>
            </w:r>
            <w:r w:rsidRPr="006C0C10">
              <w:rPr>
                <w:b/>
                <w:lang w:val="pt-BR"/>
              </w:rPr>
              <w:t>___________________</w:t>
            </w:r>
            <w:r w:rsidRPr="006C0C10">
              <w:rPr>
                <w:lang w:val="pt-BR"/>
              </w:rPr>
              <w:t>,</w:t>
            </w:r>
            <w:r w:rsidRPr="006C0C10">
              <w:rPr>
                <w:b/>
                <w:lang w:val="pt-BR"/>
              </w:rPr>
              <w:t xml:space="preserve"> </w:t>
            </w:r>
            <w:r w:rsidRPr="006C0C10">
              <w:rPr>
                <w:lang w:val="pt-BR"/>
              </w:rPr>
              <w:t xml:space="preserve">în baza deciziei grupului de lucru al Beneficiarului nr. </w:t>
            </w:r>
            <w:r w:rsidRPr="005A28DA">
              <w:rPr>
                <w:b/>
                <w:lang w:val="pt-BR"/>
              </w:rPr>
              <w:t>_____________</w:t>
            </w:r>
            <w:r w:rsidRPr="005A28DA">
              <w:rPr>
                <w:lang w:val="pt-BR"/>
              </w:rPr>
              <w:t xml:space="preserve"> din </w:t>
            </w:r>
            <w:r w:rsidRPr="005A28DA">
              <w:rPr>
                <w:b/>
                <w:lang w:val="pt-BR"/>
              </w:rPr>
              <w:t>___________________</w:t>
            </w:r>
            <w:r w:rsidRPr="005A28DA">
              <w:rPr>
                <w:lang w:val="pt-BR"/>
              </w:rPr>
              <w:t>.</w:t>
            </w:r>
          </w:p>
          <w:p w14:paraId="6A1FACBA" w14:textId="77777777" w:rsidR="005A28DA" w:rsidRPr="005A28DA" w:rsidRDefault="005A28DA" w:rsidP="001304AC">
            <w:pPr>
              <w:tabs>
                <w:tab w:val="left" w:pos="360"/>
              </w:tabs>
              <w:jc w:val="both"/>
              <w:rPr>
                <w:lang w:val="pt-BR"/>
              </w:rPr>
            </w:pPr>
          </w:p>
          <w:p w14:paraId="5C3255A1" w14:textId="77777777" w:rsidR="005A28DA" w:rsidRPr="005A28DA" w:rsidRDefault="005A28DA" w:rsidP="001304AC">
            <w:pPr>
              <w:pStyle w:val="NormalWeb"/>
              <w:tabs>
                <w:tab w:val="left" w:pos="525"/>
                <w:tab w:val="left" w:pos="567"/>
              </w:tabs>
              <w:ind w:left="-15"/>
              <w:rPr>
                <w:b/>
                <w:lang w:val="pt-BR"/>
              </w:rPr>
            </w:pPr>
            <w:r w:rsidRPr="005A28DA">
              <w:rPr>
                <w:b/>
                <w:lang w:val="pt-BR"/>
              </w:rPr>
              <w:t>2. DOCUMENTELE CONTRACTULUI</w:t>
            </w:r>
          </w:p>
          <w:p w14:paraId="120BD736" w14:textId="77777777" w:rsidR="005A28DA" w:rsidRPr="005A28DA" w:rsidRDefault="005A28DA" w:rsidP="001304AC">
            <w:pPr>
              <w:tabs>
                <w:tab w:val="left" w:pos="360"/>
              </w:tabs>
              <w:jc w:val="both"/>
              <w:rPr>
                <w:lang w:val="pt-BR"/>
              </w:rPr>
            </w:pPr>
            <w:r w:rsidRPr="005A28DA">
              <w:rPr>
                <w:lang w:val="pt-BR"/>
              </w:rPr>
              <w:t>2.1. Următoarele documente vor fi considerate părţi componente ale Contractului:</w:t>
            </w:r>
          </w:p>
          <w:p w14:paraId="6B4BDE4C" w14:textId="77777777" w:rsidR="005A28DA" w:rsidRPr="00E73483" w:rsidRDefault="005A28DA">
            <w:pPr>
              <w:numPr>
                <w:ilvl w:val="0"/>
                <w:numId w:val="19"/>
              </w:numPr>
              <w:tabs>
                <w:tab w:val="left" w:pos="360"/>
              </w:tabs>
              <w:suppressAutoHyphens/>
              <w:ind w:left="-15" w:firstLine="0"/>
              <w:jc w:val="both"/>
            </w:pPr>
            <w:r w:rsidRPr="00E73483">
              <w:t>Formularul contractului;</w:t>
            </w:r>
          </w:p>
          <w:p w14:paraId="589C05D7"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Propunerea tehnică și propunerea financiară;</w:t>
            </w:r>
          </w:p>
          <w:p w14:paraId="7498E93C" w14:textId="77777777" w:rsidR="005A28DA" w:rsidRPr="00E73483" w:rsidRDefault="005A28DA">
            <w:pPr>
              <w:numPr>
                <w:ilvl w:val="0"/>
                <w:numId w:val="19"/>
              </w:numPr>
              <w:tabs>
                <w:tab w:val="left" w:pos="360"/>
              </w:tabs>
              <w:suppressAutoHyphens/>
              <w:ind w:left="-15" w:firstLine="0"/>
              <w:jc w:val="both"/>
            </w:pPr>
            <w:r w:rsidRPr="00E73483">
              <w:t>Caietul de sarcini;</w:t>
            </w:r>
          </w:p>
          <w:p w14:paraId="2938A4B9"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Garanția de bună execuție a contractului;</w:t>
            </w:r>
          </w:p>
          <w:p w14:paraId="7D1425D8"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Acordul de asociere (după caz);</w:t>
            </w:r>
          </w:p>
          <w:p w14:paraId="08FCCB1B"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 xml:space="preserve">Contractele încheiate cu subcontractanții (după </w:t>
            </w:r>
            <w:r w:rsidRPr="00E73483">
              <w:t>caz</w:t>
            </w:r>
            <w:r w:rsidRPr="005A28DA">
              <w:rPr>
                <w:lang w:val="pt-BR"/>
              </w:rPr>
              <w:t>);</w:t>
            </w:r>
          </w:p>
          <w:p w14:paraId="65087331"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Graficul de execuție a contractului aprobat de ambele părți.</w:t>
            </w:r>
          </w:p>
          <w:p w14:paraId="10381B56" w14:textId="77777777" w:rsidR="005A28DA" w:rsidRPr="005A28DA" w:rsidRDefault="005A28DA" w:rsidP="001304AC">
            <w:pPr>
              <w:pStyle w:val="ListParagraph"/>
              <w:tabs>
                <w:tab w:val="left" w:pos="360"/>
              </w:tabs>
              <w:ind w:left="1530"/>
              <w:rPr>
                <w:lang w:val="pt-BR"/>
              </w:rPr>
            </w:pPr>
          </w:p>
          <w:p w14:paraId="537D615F" w14:textId="77777777" w:rsidR="005A28DA" w:rsidRPr="005A28DA" w:rsidRDefault="005A28DA" w:rsidP="001304AC">
            <w:pPr>
              <w:tabs>
                <w:tab w:val="left" w:pos="525"/>
                <w:tab w:val="left" w:pos="3645"/>
              </w:tabs>
              <w:jc w:val="both"/>
              <w:rPr>
                <w:b/>
                <w:lang w:val="pt-BR"/>
              </w:rPr>
            </w:pPr>
            <w:r w:rsidRPr="005A28DA">
              <w:rPr>
                <w:b/>
                <w:lang w:val="pt-BR"/>
              </w:rPr>
              <w:t>3. PREȚUL CONTRACTULUI ŞI MODALITĂŢILE DE PLATĂ</w:t>
            </w:r>
          </w:p>
          <w:p w14:paraId="0C0D5D05" w14:textId="77777777" w:rsidR="005A28DA" w:rsidRPr="005A28DA" w:rsidRDefault="005A28DA" w:rsidP="001304AC">
            <w:pPr>
              <w:jc w:val="both"/>
              <w:rPr>
                <w:lang w:val="pt-BR"/>
              </w:rPr>
            </w:pPr>
            <w:r w:rsidRPr="005A28DA">
              <w:rPr>
                <w:lang w:val="pt-BR"/>
              </w:rPr>
              <w:t>3.1. Prețul lucrărilor, ce reprezintă obiectul prezentului contract, este stabilit în lei MDL.</w:t>
            </w:r>
          </w:p>
          <w:p w14:paraId="77B644AE" w14:textId="77777777" w:rsidR="005A28DA" w:rsidRPr="00423D94" w:rsidRDefault="005A28DA" w:rsidP="001304AC">
            <w:pPr>
              <w:rPr>
                <w:iCs/>
                <w:color w:val="000000" w:themeColor="text1"/>
              </w:rPr>
            </w:pPr>
            <w:r w:rsidRPr="005A28DA">
              <w:rPr>
                <w:lang w:val="pt-BR"/>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2675CC6F" w14:textId="77777777" w:rsidR="005A28DA" w:rsidRPr="005A28DA" w:rsidRDefault="005A28DA" w:rsidP="001304AC">
            <w:pPr>
              <w:jc w:val="both"/>
              <w:rPr>
                <w:lang w:val="pt-BR"/>
              </w:rPr>
            </w:pPr>
            <w:r w:rsidRPr="005A28DA">
              <w:rPr>
                <w:lang w:val="pt-BR"/>
              </w:rPr>
              <w:t>3.3. Achitările vor fi efectuate prin transfer în baza facturilor fiscale, după primirea proceselor-verbale de recepţie a lucrărilor executate, semnate şi acceptate de către Beneficiar, în decurs de ________zile.</w:t>
            </w:r>
          </w:p>
          <w:p w14:paraId="103096AB" w14:textId="77777777" w:rsidR="005A28DA" w:rsidRPr="005A28DA" w:rsidRDefault="005A28DA" w:rsidP="001304AC">
            <w:pPr>
              <w:jc w:val="both"/>
              <w:rPr>
                <w:lang w:val="pt-BR"/>
              </w:rPr>
            </w:pPr>
            <w:r w:rsidRPr="005A28DA">
              <w:rPr>
                <w:lang w:val="pt-BR"/>
              </w:rPr>
              <w:t>3.4. Beneficiarul va verifica procesele-verbale de recepție a lucrărilor executate în termen de ________ zile de la primirea acestora de la Antreprenor.</w:t>
            </w:r>
          </w:p>
          <w:p w14:paraId="3310D784" w14:textId="77777777" w:rsidR="005A28DA" w:rsidRPr="005A28DA" w:rsidRDefault="005A28DA" w:rsidP="001304AC">
            <w:pPr>
              <w:jc w:val="both"/>
              <w:rPr>
                <w:lang w:val="pt-BR"/>
              </w:rPr>
            </w:pPr>
            <w:r w:rsidRPr="005A28DA">
              <w:rPr>
                <w:lang w:val="pt-BR"/>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5A28DA">
              <w:rPr>
                <w:lang w:val="pt-BR"/>
              </w:rPr>
              <w:t xml:space="preserve">. Dacă verificarea se prelungeşte din diferite motive, dar în special datorită unor eventuale litigii, contravaloarea lucrărilor care nu sunt în litigiu va fi plătită imediat. </w:t>
            </w:r>
          </w:p>
          <w:p w14:paraId="2828C20A" w14:textId="77777777" w:rsidR="005A28DA" w:rsidRPr="005A28DA" w:rsidRDefault="005A28DA" w:rsidP="001304AC">
            <w:pPr>
              <w:jc w:val="both"/>
              <w:rPr>
                <w:lang w:val="pt-BR"/>
              </w:rPr>
            </w:pPr>
            <w:r w:rsidRPr="005A28DA">
              <w:rPr>
                <w:lang w:val="pt-BR"/>
              </w:rPr>
              <w:t>3.6. Lucrările nu vor fi considerate finalizate până când procesul-verbal de recepţie la terminarea lucrărilor  nu va fi semnat de comisia de recepţie, care confirmă că lucrările au fost executate conform contractului.</w:t>
            </w:r>
          </w:p>
          <w:p w14:paraId="3EA8C05E" w14:textId="77777777" w:rsidR="005A28DA" w:rsidRPr="005A28DA" w:rsidRDefault="005A28DA" w:rsidP="001304AC">
            <w:pPr>
              <w:jc w:val="both"/>
              <w:rPr>
                <w:lang w:val="pt-BR"/>
              </w:rPr>
            </w:pPr>
          </w:p>
          <w:p w14:paraId="6AE89B9B" w14:textId="77777777" w:rsidR="005A28DA" w:rsidRPr="005A28DA" w:rsidRDefault="005A28DA" w:rsidP="001304AC">
            <w:pPr>
              <w:pStyle w:val="NormalWeb"/>
              <w:tabs>
                <w:tab w:val="left" w:pos="567"/>
              </w:tabs>
              <w:rPr>
                <w:b/>
                <w:lang w:val="pt-BR"/>
              </w:rPr>
            </w:pPr>
            <w:r w:rsidRPr="005A28DA">
              <w:rPr>
                <w:b/>
                <w:lang w:val="pt-BR"/>
              </w:rPr>
              <w:lastRenderedPageBreak/>
              <w:t>4. DURATA DE EXECUȚIE</w:t>
            </w:r>
          </w:p>
          <w:p w14:paraId="78A671C1" w14:textId="3B1E7C12" w:rsidR="005A28DA" w:rsidRPr="005A28DA" w:rsidRDefault="005A28DA" w:rsidP="001304AC">
            <w:pPr>
              <w:pStyle w:val="NormalWeb"/>
              <w:tabs>
                <w:tab w:val="left" w:pos="567"/>
              </w:tabs>
              <w:rPr>
                <w:lang w:val="pt-BR"/>
              </w:rPr>
            </w:pPr>
            <w:r w:rsidRPr="005A28DA">
              <w:rPr>
                <w:lang w:val="pt-BR"/>
              </w:rPr>
              <w:t xml:space="preserve">4.1. Durata de execuţie a prezentului contract este de </w:t>
            </w:r>
            <w:r w:rsidR="00784823">
              <w:rPr>
                <w:lang w:val="pt-BR"/>
              </w:rPr>
              <w:t>2</w:t>
            </w:r>
            <w:r w:rsidRPr="005A28DA">
              <w:rPr>
                <w:highlight w:val="yellow"/>
                <w:lang w:val="pt-BR"/>
              </w:rPr>
              <w:t xml:space="preserve"> luni</w:t>
            </w:r>
            <w:r w:rsidRPr="005A28DA">
              <w:rPr>
                <w:lang w:val="pt-BR"/>
              </w:rPr>
              <w:t xml:space="preserve">, </w:t>
            </w:r>
            <w:r w:rsidRPr="00B70E83">
              <w:rPr>
                <w:lang w:val="ro-RO"/>
              </w:rPr>
              <w:t>începând de la data prevăzută în Ordinul de începere</w:t>
            </w:r>
            <w:r w:rsidRPr="005A28DA">
              <w:rPr>
                <w:lang w:val="pt-BR"/>
              </w:rPr>
              <w:t>.</w:t>
            </w:r>
          </w:p>
          <w:p w14:paraId="24670169" w14:textId="77777777" w:rsidR="005A28DA" w:rsidRPr="005A28DA" w:rsidRDefault="005A28DA" w:rsidP="001304AC">
            <w:pPr>
              <w:pStyle w:val="NormalWeb"/>
              <w:tabs>
                <w:tab w:val="left" w:pos="567"/>
              </w:tabs>
              <w:rPr>
                <w:lang w:val="pt-BR"/>
              </w:rPr>
            </w:pPr>
            <w:r w:rsidRPr="005A28DA">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1EADDC35" w14:textId="77777777" w:rsidR="005A28DA" w:rsidRPr="007926DA" w:rsidRDefault="005A28DA" w:rsidP="001304AC">
            <w:pPr>
              <w:jc w:val="both"/>
            </w:pPr>
            <w:r w:rsidRPr="007926DA">
              <w:t>- obținerea autorizației de construire de către Beneficiar;</w:t>
            </w:r>
          </w:p>
          <w:p w14:paraId="0EE5A689" w14:textId="77777777" w:rsidR="005A28DA" w:rsidRPr="007926DA" w:rsidRDefault="005A28DA" w:rsidP="001304AC">
            <w:pPr>
              <w:jc w:val="both"/>
            </w:pPr>
            <w:r w:rsidRPr="007926DA">
              <w:t>- constituirea garanției de bun</w:t>
            </w:r>
            <w:r>
              <w:t>ă</w:t>
            </w:r>
            <w:r w:rsidRPr="007926DA">
              <w:t xml:space="preserve"> execuție a contractului;</w:t>
            </w:r>
          </w:p>
          <w:p w14:paraId="1B32A1F9" w14:textId="77777777" w:rsidR="005A28DA" w:rsidRPr="007926DA" w:rsidRDefault="005A28DA" w:rsidP="001304AC">
            <w:pPr>
              <w:jc w:val="both"/>
            </w:pPr>
            <w:r w:rsidRPr="007926DA">
              <w:t>- semnarea procesului–verbal de predare - primire a amplasamentului, liber de orice sarcini care împiedică realizarea obiectului prezentului contract.</w:t>
            </w:r>
          </w:p>
          <w:p w14:paraId="007C9CE3" w14:textId="77777777" w:rsidR="005A28DA" w:rsidRPr="005A28DA" w:rsidRDefault="005A28DA" w:rsidP="001304AC">
            <w:pPr>
              <w:pStyle w:val="NormalWeb"/>
              <w:tabs>
                <w:tab w:val="left" w:pos="567"/>
              </w:tabs>
              <w:ind w:firstLine="29"/>
              <w:rPr>
                <w:lang w:val="pt-BR"/>
              </w:rPr>
            </w:pPr>
            <w:r w:rsidRPr="005A28DA">
              <w:rPr>
                <w:lang w:val="pt-BR"/>
              </w:rPr>
              <w:t>4.3. Executarea lucrărilor se va face în succesiunea și termenele stabilite prin graficul de execuție, alcătuit în ordinea tehnologică de execuţie, anexă la contract și parte integrantă a acestuia.</w:t>
            </w:r>
          </w:p>
          <w:p w14:paraId="479B5242" w14:textId="77777777" w:rsidR="005A28DA" w:rsidRPr="005A28DA" w:rsidRDefault="005A28DA" w:rsidP="001304AC">
            <w:pPr>
              <w:pStyle w:val="NormalWeb"/>
              <w:tabs>
                <w:tab w:val="left" w:pos="567"/>
              </w:tabs>
              <w:ind w:right="-110"/>
              <w:rPr>
                <w:lang w:val="pt-BR"/>
              </w:rPr>
            </w:pPr>
            <w:r w:rsidRPr="005A28DA">
              <w:rPr>
                <w:lang w:val="pt-BR"/>
              </w:rPr>
              <w:t>4.4. Antreprenorul are dreptul la modificarea duratei de execuţie doar dacă aceasta nu se datorează din culpa sa.</w:t>
            </w:r>
          </w:p>
          <w:p w14:paraId="2CAF84BF" w14:textId="77777777" w:rsidR="005A28DA" w:rsidRPr="005A28DA" w:rsidRDefault="005A28DA" w:rsidP="001304AC">
            <w:pPr>
              <w:pStyle w:val="NormalWeb"/>
              <w:tabs>
                <w:tab w:val="left" w:pos="567"/>
              </w:tabs>
              <w:rPr>
                <w:lang w:val="pt-BR"/>
              </w:rPr>
            </w:pPr>
            <w:r w:rsidRPr="005A28DA">
              <w:rPr>
                <w:lang w:val="pt-BR"/>
              </w:rPr>
              <w:t>4.5. Perioada de execuţie poate fi prelungită sau suspendată, cu modificarea graficului de execuție aprobat de ambele părți, dacă constrângerea activităţii se datorează următoarelor cauze:</w:t>
            </w:r>
          </w:p>
          <w:p w14:paraId="64845F5D" w14:textId="77777777" w:rsidR="005A28DA" w:rsidRPr="005A28DA" w:rsidRDefault="005A28DA" w:rsidP="001304AC">
            <w:pPr>
              <w:tabs>
                <w:tab w:val="left" w:pos="1276"/>
              </w:tabs>
              <w:jc w:val="both"/>
              <w:rPr>
                <w:lang w:val="pt-BR"/>
              </w:rPr>
            </w:pPr>
            <w:r w:rsidRPr="005A28DA">
              <w:rPr>
                <w:lang w:val="pt-BR"/>
              </w:rPr>
              <w:t>a) generate de Beneficiar;</w:t>
            </w:r>
          </w:p>
          <w:p w14:paraId="454B53AB" w14:textId="77777777" w:rsidR="005A28DA" w:rsidRPr="005A28DA" w:rsidRDefault="005A28DA" w:rsidP="001304AC">
            <w:pPr>
              <w:tabs>
                <w:tab w:val="left" w:pos="1276"/>
              </w:tabs>
              <w:jc w:val="both"/>
              <w:rPr>
                <w:lang w:val="pt-BR"/>
              </w:rPr>
            </w:pPr>
            <w:r w:rsidRPr="005A28DA">
              <w:rPr>
                <w:lang w:val="pt-BR"/>
              </w:rPr>
              <w:t>b) datorită impedimentului care justifică neexecutarea obligației sau altei situaţii extreme neimputabile şi imprevizibile pentru Antreprenor;</w:t>
            </w:r>
          </w:p>
          <w:p w14:paraId="75D59BA3" w14:textId="77777777" w:rsidR="005A28DA" w:rsidRPr="005A28DA" w:rsidRDefault="005A28DA" w:rsidP="001304AC">
            <w:pPr>
              <w:tabs>
                <w:tab w:val="left" w:pos="1276"/>
              </w:tabs>
              <w:jc w:val="both"/>
              <w:rPr>
                <w:lang w:val="pt-BR"/>
              </w:rPr>
            </w:pPr>
            <w:r w:rsidRPr="005A28DA">
              <w:rPr>
                <w:lang w:val="pt-BR"/>
              </w:rPr>
              <w:t>c) influenţei factorilor climatici, care duc la imposibilitatea executării lucrărilor stabilite conform caietului de sarcini, or executarea lor în asemenea codiții climaterice se va răsfrânge asupra calității lucrărilor;</w:t>
            </w:r>
          </w:p>
          <w:p w14:paraId="1EC0B839" w14:textId="77777777" w:rsidR="005A28DA" w:rsidRPr="005A28DA" w:rsidRDefault="005A28DA" w:rsidP="001304AC">
            <w:pPr>
              <w:tabs>
                <w:tab w:val="left" w:pos="1276"/>
              </w:tabs>
              <w:jc w:val="both"/>
              <w:rPr>
                <w:lang w:val="pt-BR"/>
              </w:rPr>
            </w:pPr>
            <w:r w:rsidRPr="005A28DA">
              <w:rPr>
                <w:lang w:val="pt-BR"/>
              </w:rPr>
              <w:t>d) calamităţilor naturale recunoscute de autoritatea legală.</w:t>
            </w:r>
          </w:p>
          <w:p w14:paraId="62682DDC" w14:textId="77777777" w:rsidR="005A28DA" w:rsidRPr="005A28DA" w:rsidRDefault="005A28DA" w:rsidP="001304AC">
            <w:pPr>
              <w:pStyle w:val="NormalWeb"/>
              <w:tabs>
                <w:tab w:val="left" w:pos="567"/>
              </w:tabs>
              <w:rPr>
                <w:lang w:val="pt-BR"/>
              </w:rPr>
            </w:pPr>
            <w:r w:rsidRPr="005A28DA">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1B431E1" w14:textId="77777777" w:rsidR="005A28DA" w:rsidRPr="005A28DA" w:rsidRDefault="005A28DA" w:rsidP="001304AC">
            <w:pPr>
              <w:pStyle w:val="NormalWeb"/>
              <w:tabs>
                <w:tab w:val="left" w:pos="567"/>
              </w:tabs>
              <w:rPr>
                <w:lang w:val="pt-BR"/>
              </w:rPr>
            </w:pPr>
            <w:r w:rsidRPr="005A28DA">
              <w:rPr>
                <w:lang w:val="pt-BR"/>
              </w:rPr>
              <w:t>4.7. Lipsa informării Beneficiarului face inopozabila decizia Antreprenorului de sistare a lucrărilor, cu consecinţa exercitării de către Beneficiar a dreptului de a refuza prelungirea duratei de execuţie a lucrărilor contractate.</w:t>
            </w:r>
          </w:p>
          <w:p w14:paraId="08EA603B" w14:textId="77777777" w:rsidR="005A28DA" w:rsidRPr="005A28DA" w:rsidRDefault="005A28DA" w:rsidP="001304AC">
            <w:pPr>
              <w:tabs>
                <w:tab w:val="left" w:pos="360"/>
              </w:tabs>
              <w:jc w:val="both"/>
              <w:rPr>
                <w:lang w:val="pt-BR"/>
              </w:rPr>
            </w:pPr>
          </w:p>
          <w:p w14:paraId="227A6298" w14:textId="77777777" w:rsidR="005A28DA" w:rsidRPr="005A28DA" w:rsidRDefault="005A28DA" w:rsidP="001304AC">
            <w:pPr>
              <w:pStyle w:val="NormalWeb"/>
              <w:tabs>
                <w:tab w:val="left" w:pos="525"/>
              </w:tabs>
              <w:rPr>
                <w:b/>
                <w:lang w:val="pt-BR"/>
              </w:rPr>
            </w:pPr>
            <w:r w:rsidRPr="005A28DA">
              <w:rPr>
                <w:b/>
                <w:lang w:val="pt-BR"/>
              </w:rPr>
              <w:t>5. RECEPŢIA LUCRĂRILOR DE EXECUŢIE</w:t>
            </w:r>
          </w:p>
          <w:p w14:paraId="4C252CAC" w14:textId="77777777" w:rsidR="005A28DA" w:rsidRPr="005A28DA" w:rsidRDefault="005A28DA" w:rsidP="001304AC">
            <w:pPr>
              <w:pStyle w:val="NormalWeb"/>
              <w:tabs>
                <w:tab w:val="left" w:pos="567"/>
              </w:tabs>
              <w:rPr>
                <w:lang w:val="pt-BR"/>
              </w:rPr>
            </w:pPr>
            <w:r w:rsidRPr="005A28DA">
              <w:rPr>
                <w:lang w:val="pt-BR"/>
              </w:rPr>
              <w:t>5.1. Terminarea lucrărilor</w:t>
            </w:r>
          </w:p>
          <w:p w14:paraId="492F98F4" w14:textId="77777777" w:rsidR="005A28DA" w:rsidRPr="005A28DA" w:rsidRDefault="005A28DA" w:rsidP="001304AC">
            <w:pPr>
              <w:pStyle w:val="NormalWeb"/>
              <w:tabs>
                <w:tab w:val="left" w:pos="567"/>
              </w:tabs>
              <w:rPr>
                <w:lang w:val="pt-BR"/>
              </w:rPr>
            </w:pPr>
            <w:r w:rsidRPr="005A28DA">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20B93A5" w14:textId="77777777" w:rsidR="005A28DA" w:rsidRPr="005A28DA" w:rsidRDefault="005A28DA" w:rsidP="001304AC">
            <w:pPr>
              <w:pStyle w:val="NormalWeb"/>
              <w:tabs>
                <w:tab w:val="left" w:pos="567"/>
              </w:tabs>
              <w:rPr>
                <w:lang w:val="pt-BR"/>
              </w:rPr>
            </w:pPr>
            <w:r w:rsidRPr="005A28DA">
              <w:rPr>
                <w:lang w:val="pt-BR"/>
              </w:rPr>
              <w:t>5.2. Înştiinţarea de Recepţie</w:t>
            </w:r>
          </w:p>
          <w:p w14:paraId="512BF3F6" w14:textId="77777777" w:rsidR="005A28DA" w:rsidRPr="00B70E83" w:rsidRDefault="005A28DA" w:rsidP="001304AC">
            <w:pPr>
              <w:pStyle w:val="NormalWeb"/>
              <w:tabs>
                <w:tab w:val="left" w:pos="567"/>
              </w:tabs>
              <w:rPr>
                <w:lang w:val="ro-RO"/>
              </w:rPr>
            </w:pPr>
            <w:r w:rsidRPr="005A28DA">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1E3B0819" w14:textId="77777777" w:rsidR="005A28DA" w:rsidRPr="005A28DA" w:rsidRDefault="005A28DA" w:rsidP="001304AC">
            <w:pPr>
              <w:pStyle w:val="NormalWeb"/>
              <w:tabs>
                <w:tab w:val="left" w:pos="567"/>
              </w:tabs>
              <w:rPr>
                <w:lang w:val="pt-BR"/>
              </w:rPr>
            </w:pPr>
            <w:r w:rsidRPr="005A28DA">
              <w:rPr>
                <w:lang w:val="pt-BR"/>
              </w:rPr>
              <w:t>5.2.2. În cazul în care Comisia de recep</w:t>
            </w:r>
            <w:r>
              <w:rPr>
                <w:lang w:val="ro-RO"/>
              </w:rPr>
              <w:t>ție</w:t>
            </w:r>
            <w:r w:rsidRPr="005A28DA">
              <w:rPr>
                <w:lang w:val="pt-BR"/>
              </w:rPr>
              <w:t xml:space="preserve"> constată că sunt lipsuri sau deficienţe, acestea vor fi consemnate </w:t>
            </w:r>
            <w:r w:rsidRPr="00B70E83">
              <w:rPr>
                <w:lang w:val="ro-RO"/>
              </w:rPr>
              <w:t>î</w:t>
            </w:r>
            <w:r w:rsidRPr="005A28DA">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14:paraId="59B277DA" w14:textId="77777777" w:rsidR="005A28DA" w:rsidRPr="005A28DA" w:rsidRDefault="005A28DA" w:rsidP="001304AC">
            <w:pPr>
              <w:pStyle w:val="NormalWeb"/>
              <w:tabs>
                <w:tab w:val="left" w:pos="567"/>
              </w:tabs>
              <w:rPr>
                <w:lang w:val="pt-BR"/>
              </w:rPr>
            </w:pPr>
            <w:r w:rsidRPr="005A28DA">
              <w:rPr>
                <w:lang w:val="pt-BR"/>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A28DA">
              <w:rPr>
                <w:color w:val="333333"/>
                <w:shd w:val="clear" w:color="auto" w:fill="FFFFFF"/>
                <w:lang w:val="pt-BR"/>
              </w:rPr>
              <w:t xml:space="preserve"> </w:t>
            </w:r>
          </w:p>
          <w:p w14:paraId="2EACDF0E" w14:textId="77777777" w:rsidR="005A28DA" w:rsidRPr="005A28DA" w:rsidRDefault="005A28DA" w:rsidP="001304AC">
            <w:pPr>
              <w:pStyle w:val="NormalWeb"/>
              <w:tabs>
                <w:tab w:val="left" w:pos="567"/>
              </w:tabs>
              <w:rPr>
                <w:lang w:val="pt-BR"/>
              </w:rPr>
            </w:pPr>
            <w:r w:rsidRPr="005A28DA">
              <w:rPr>
                <w:lang w:val="pt-BR"/>
              </w:rPr>
              <w:t>5.2.4. Beneficiarul va proceda la recepţia lucrărilor potrivit actelor normative şi va înştiinţa Antreprenorul referitor la decizia sa, transmiţând acestuia o copie a procesului verbal de recepţie la terminarea lucrărilor.</w:t>
            </w:r>
          </w:p>
          <w:p w14:paraId="38F5F567" w14:textId="77777777" w:rsidR="005A28DA" w:rsidRPr="005A28DA" w:rsidRDefault="005A28DA" w:rsidP="001304AC">
            <w:pPr>
              <w:pStyle w:val="NormalWeb"/>
              <w:tabs>
                <w:tab w:val="left" w:pos="567"/>
              </w:tabs>
              <w:rPr>
                <w:lang w:val="pt-BR"/>
              </w:rPr>
            </w:pPr>
            <w:r w:rsidRPr="005A28DA">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ED437AD" w14:textId="77777777" w:rsidR="005A28DA" w:rsidRPr="005A28DA" w:rsidRDefault="005A28DA" w:rsidP="001304AC">
            <w:pPr>
              <w:pStyle w:val="NormalWeb"/>
              <w:tabs>
                <w:tab w:val="left" w:pos="567"/>
              </w:tabs>
              <w:rPr>
                <w:lang w:val="pt-BR"/>
              </w:rPr>
            </w:pPr>
            <w:r w:rsidRPr="005A28DA">
              <w:rPr>
                <w:lang w:val="pt-BR"/>
              </w:rPr>
              <w:t xml:space="preserve">5.2.6. Recepţia finală va fi efectuată conform prevederilor actelor normative. </w:t>
            </w:r>
          </w:p>
          <w:p w14:paraId="3E68B7B9" w14:textId="77777777" w:rsidR="005A28DA" w:rsidRPr="005A28DA" w:rsidRDefault="005A28DA" w:rsidP="001304AC">
            <w:pPr>
              <w:pStyle w:val="NormalWeb"/>
              <w:tabs>
                <w:tab w:val="left" w:pos="567"/>
              </w:tabs>
              <w:rPr>
                <w:lang w:val="pt-BR"/>
              </w:rPr>
            </w:pPr>
          </w:p>
          <w:p w14:paraId="525CFFCF" w14:textId="77777777" w:rsidR="005A28DA" w:rsidRPr="005A28DA" w:rsidRDefault="005A28DA" w:rsidP="001304AC">
            <w:pPr>
              <w:tabs>
                <w:tab w:val="left" w:pos="525"/>
              </w:tabs>
              <w:jc w:val="both"/>
              <w:rPr>
                <w:b/>
                <w:lang w:val="pt-BR"/>
              </w:rPr>
            </w:pPr>
            <w:r w:rsidRPr="005A28DA">
              <w:rPr>
                <w:b/>
                <w:lang w:val="pt-BR"/>
              </w:rPr>
              <w:t>6. REMEDIEREA DEFECTELOR</w:t>
            </w:r>
          </w:p>
          <w:p w14:paraId="54CE8C9A" w14:textId="77777777" w:rsidR="005A28DA" w:rsidRPr="005A28DA" w:rsidRDefault="005A28DA" w:rsidP="001304AC">
            <w:pPr>
              <w:jc w:val="both"/>
              <w:rPr>
                <w:lang w:val="pt-BR"/>
              </w:rPr>
            </w:pPr>
            <w:r w:rsidRPr="005A28DA">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14:paraId="12F4D913" w14:textId="77777777" w:rsidR="005A28DA" w:rsidRPr="005A28DA" w:rsidRDefault="005A28DA" w:rsidP="001304AC">
            <w:pPr>
              <w:jc w:val="both"/>
              <w:rPr>
                <w:lang w:val="pt-BR"/>
              </w:rPr>
            </w:pPr>
            <w:r w:rsidRPr="005A28DA">
              <w:rPr>
                <w:lang w:val="pt-BR"/>
              </w:rPr>
              <w:t>6.2. Antreprenorul va remedia, fără costuri suplimentare pentru Beneficiar, orice defecte datorate faptului că materialele, echipamentele sau calitatea execuţiei nu sunt în conformitate cu prevederile Contractului.</w:t>
            </w:r>
          </w:p>
          <w:p w14:paraId="56385B4F" w14:textId="77777777" w:rsidR="005A28DA" w:rsidRPr="005A28DA" w:rsidRDefault="005A28DA" w:rsidP="001304AC">
            <w:pPr>
              <w:jc w:val="both"/>
              <w:rPr>
                <w:lang w:val="pt-BR"/>
              </w:rPr>
            </w:pPr>
            <w:r w:rsidRPr="005A28DA">
              <w:rPr>
                <w:lang w:val="pt-BR"/>
              </w:rPr>
              <w:t>6.3. Remedierea defectelor calitative apărute din vina Antreprenorului, atât în perioada de execuţie, cât şi în perioada de garanţie stabilită, se face pe cheltuiala acestuia potrivit actelor normative.</w:t>
            </w:r>
          </w:p>
          <w:p w14:paraId="4B13C263" w14:textId="77777777" w:rsidR="005A28DA" w:rsidRPr="005A28DA" w:rsidRDefault="005A28DA" w:rsidP="001304AC">
            <w:pPr>
              <w:pStyle w:val="NormalWeb"/>
              <w:tabs>
                <w:tab w:val="left" w:pos="567"/>
              </w:tabs>
              <w:rPr>
                <w:lang w:val="pt-BR"/>
              </w:rPr>
            </w:pPr>
          </w:p>
          <w:p w14:paraId="50151DE4" w14:textId="77777777" w:rsidR="005A28DA" w:rsidRPr="005A28DA" w:rsidRDefault="005A28DA" w:rsidP="001304AC">
            <w:pPr>
              <w:pStyle w:val="NormalWeb"/>
              <w:tabs>
                <w:tab w:val="left" w:pos="525"/>
              </w:tabs>
              <w:rPr>
                <w:lang w:val="pt-BR"/>
              </w:rPr>
            </w:pPr>
            <w:r w:rsidRPr="005A28DA">
              <w:rPr>
                <w:b/>
                <w:lang w:val="pt-BR"/>
              </w:rPr>
              <w:t>7. DREPTURILE ŞI OBLIGAŢIUNILE ANTREPRENORULUI ŞI ALE BENEFICIARULUI</w:t>
            </w:r>
          </w:p>
          <w:p w14:paraId="55288A12" w14:textId="77777777" w:rsidR="005A28DA" w:rsidRPr="005A28DA" w:rsidRDefault="005A28DA" w:rsidP="001304AC">
            <w:pPr>
              <w:tabs>
                <w:tab w:val="left" w:pos="2625"/>
              </w:tabs>
              <w:spacing w:after="200"/>
              <w:contextualSpacing/>
              <w:jc w:val="both"/>
              <w:rPr>
                <w:lang w:val="pt-BR"/>
              </w:rPr>
            </w:pPr>
            <w:r w:rsidRPr="005A28DA">
              <w:rPr>
                <w:lang w:val="pt-BR"/>
              </w:rPr>
              <w:t>7.1. Întreaga documentaţie necesară pentru executarea lucrărilor contractate se pune de către Beneficiar la dispoziţia Antreprenorului în două exemplare.</w:t>
            </w:r>
          </w:p>
          <w:p w14:paraId="0F45B101" w14:textId="77777777" w:rsidR="005A28DA" w:rsidRPr="005A28DA" w:rsidRDefault="005A28DA" w:rsidP="001304AC">
            <w:pPr>
              <w:tabs>
                <w:tab w:val="left" w:pos="2625"/>
              </w:tabs>
              <w:spacing w:after="200"/>
              <w:contextualSpacing/>
              <w:jc w:val="both"/>
              <w:rPr>
                <w:lang w:val="pt-BR"/>
              </w:rPr>
            </w:pPr>
            <w:r w:rsidRPr="005A28DA">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FA42C61" w14:textId="77777777" w:rsidR="005A28DA" w:rsidRPr="005A28DA" w:rsidRDefault="005A28DA" w:rsidP="001304AC">
            <w:pPr>
              <w:tabs>
                <w:tab w:val="left" w:pos="2625"/>
              </w:tabs>
              <w:spacing w:after="200"/>
              <w:contextualSpacing/>
              <w:jc w:val="both"/>
              <w:rPr>
                <w:lang w:val="pt-BR"/>
              </w:rPr>
            </w:pPr>
            <w:r w:rsidRPr="005A28DA">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8478E35" w14:textId="77777777" w:rsidR="005A28DA" w:rsidRPr="005A28DA" w:rsidRDefault="005A28DA" w:rsidP="001304AC">
            <w:pPr>
              <w:tabs>
                <w:tab w:val="left" w:pos="2625"/>
              </w:tabs>
              <w:spacing w:after="200"/>
              <w:contextualSpacing/>
              <w:jc w:val="both"/>
              <w:rPr>
                <w:lang w:val="pt-BR"/>
              </w:rPr>
            </w:pPr>
            <w:r w:rsidRPr="005A28DA">
              <w:rPr>
                <w:lang w:val="pt-BR"/>
              </w:rPr>
              <w:t xml:space="preserve">7.4. Documentaţia pusă la dispoziţia Antreprenorului se repartizează astfel: </w:t>
            </w:r>
          </w:p>
          <w:p w14:paraId="4C276297" w14:textId="77777777" w:rsidR="005A28DA" w:rsidRPr="005A28DA" w:rsidRDefault="005A28DA" w:rsidP="001304AC">
            <w:pPr>
              <w:tabs>
                <w:tab w:val="left" w:pos="1276"/>
              </w:tabs>
              <w:jc w:val="both"/>
              <w:rPr>
                <w:lang w:val="pt-BR"/>
              </w:rPr>
            </w:pPr>
            <w:r w:rsidRPr="005A28DA">
              <w:rPr>
                <w:lang w:val="pt-BR"/>
              </w:rPr>
              <w:t>a) un exemplar rămâne la dispoziţia Antreprenorului,</w:t>
            </w:r>
          </w:p>
          <w:p w14:paraId="1DFE24CE" w14:textId="77777777" w:rsidR="005A28DA" w:rsidRPr="005A28DA" w:rsidRDefault="005A28DA" w:rsidP="001304AC">
            <w:pPr>
              <w:tabs>
                <w:tab w:val="left" w:pos="1276"/>
              </w:tabs>
              <w:jc w:val="both"/>
              <w:rPr>
                <w:lang w:val="pt-BR"/>
              </w:rPr>
            </w:pPr>
            <w:r w:rsidRPr="005A28DA">
              <w:rPr>
                <w:lang w:val="pt-BR"/>
              </w:rPr>
              <w:t>b) un exemplar</w:t>
            </w:r>
            <w:r w:rsidRPr="007926DA">
              <w:t xml:space="preserve"> </w:t>
            </w:r>
            <w:r w:rsidRPr="005A28DA">
              <w:rPr>
                <w:lang w:val="pt-BR"/>
              </w:rPr>
              <w:t xml:space="preserve">va fi ţinut de către acesta la dispoziţie pentru consultare de către Inspectoratul Național pentru Supraveghere Tehnică, precum şi de către alte persoane autorizate, inclusiv dirigintele de șantier. </w:t>
            </w:r>
          </w:p>
          <w:p w14:paraId="39D6C688" w14:textId="77777777" w:rsidR="005A28DA" w:rsidRPr="005A28DA" w:rsidRDefault="005A28DA" w:rsidP="001304AC">
            <w:pPr>
              <w:tabs>
                <w:tab w:val="left" w:pos="1276"/>
              </w:tabs>
              <w:jc w:val="both"/>
              <w:rPr>
                <w:lang w:val="pt-BR"/>
              </w:rPr>
            </w:pPr>
            <w:r w:rsidRPr="005A28DA">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F8B251F" w14:textId="77777777" w:rsidR="005A28DA" w:rsidRPr="005A28DA" w:rsidRDefault="005A28DA" w:rsidP="001304AC">
            <w:pPr>
              <w:tabs>
                <w:tab w:val="left" w:pos="1276"/>
              </w:tabs>
              <w:jc w:val="both"/>
              <w:rPr>
                <w:lang w:val="pt-BR"/>
              </w:rPr>
            </w:pPr>
            <w:r w:rsidRPr="005A28DA">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81C0EAD" w14:textId="77777777" w:rsidR="005A28DA" w:rsidRPr="005A28DA" w:rsidRDefault="005A28DA" w:rsidP="001304AC">
            <w:pPr>
              <w:tabs>
                <w:tab w:val="left" w:pos="1276"/>
              </w:tabs>
              <w:jc w:val="both"/>
              <w:rPr>
                <w:lang w:val="pt-BR"/>
              </w:rPr>
            </w:pPr>
            <w:r w:rsidRPr="005A28DA">
              <w:rPr>
                <w:lang w:val="pt-BR"/>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76BB26E" w14:textId="77777777" w:rsidR="005A28DA" w:rsidRPr="005A28DA" w:rsidRDefault="005A28DA" w:rsidP="001304AC">
            <w:pPr>
              <w:tabs>
                <w:tab w:val="left" w:pos="1276"/>
              </w:tabs>
              <w:jc w:val="both"/>
              <w:rPr>
                <w:lang w:val="pt-BR"/>
              </w:rPr>
            </w:pPr>
            <w:r w:rsidRPr="005A28DA">
              <w:rPr>
                <w:lang w:val="pt-BR"/>
              </w:rPr>
              <w:t xml:space="preserve">7.8. La lucrările la care se fac încercări, se consideră calitatea probei îndeplinită atâta timp cât rezultatele se înscriu în limitele admise prin reglementările tehnice. </w:t>
            </w:r>
          </w:p>
          <w:p w14:paraId="49A8E68D" w14:textId="77777777" w:rsidR="005A28DA" w:rsidRPr="005A28DA" w:rsidRDefault="005A28DA" w:rsidP="001304AC">
            <w:pPr>
              <w:tabs>
                <w:tab w:val="left" w:pos="1276"/>
              </w:tabs>
              <w:jc w:val="both"/>
              <w:rPr>
                <w:lang w:val="pt-BR"/>
              </w:rPr>
            </w:pPr>
            <w:r w:rsidRPr="005A28DA">
              <w:rPr>
                <w:lang w:val="pt-BR"/>
              </w:rPr>
              <w:t>7.9.</w:t>
            </w:r>
            <w:r w:rsidRPr="005A28DA">
              <w:rPr>
                <w:sz w:val="20"/>
                <w:szCs w:val="20"/>
                <w:lang w:val="pt-BR"/>
              </w:rPr>
              <w:t xml:space="preserve"> </w:t>
            </w:r>
            <w:r w:rsidRPr="005A28DA">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FA178BA" w14:textId="77777777" w:rsidR="005A28DA" w:rsidRPr="005A28DA" w:rsidRDefault="005A28DA" w:rsidP="001304AC">
            <w:pPr>
              <w:tabs>
                <w:tab w:val="left" w:pos="1276"/>
              </w:tabs>
              <w:jc w:val="both"/>
              <w:rPr>
                <w:lang w:val="pt-BR"/>
              </w:rPr>
            </w:pPr>
            <w:r w:rsidRPr="005A28DA">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0A158AE" w14:textId="77777777" w:rsidR="005A28DA" w:rsidRPr="005A28DA" w:rsidRDefault="005A28DA" w:rsidP="001304AC">
            <w:pPr>
              <w:tabs>
                <w:tab w:val="left" w:pos="1276"/>
              </w:tabs>
              <w:jc w:val="both"/>
              <w:rPr>
                <w:lang w:val="pt-BR"/>
              </w:rPr>
            </w:pPr>
            <w:r w:rsidRPr="005A28DA">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D3CE45" w14:textId="77777777" w:rsidR="005A28DA" w:rsidRPr="005A28DA" w:rsidRDefault="005A28DA" w:rsidP="001304AC">
            <w:pPr>
              <w:tabs>
                <w:tab w:val="left" w:pos="1276"/>
              </w:tabs>
              <w:jc w:val="both"/>
              <w:rPr>
                <w:lang w:val="pt-BR"/>
              </w:rPr>
            </w:pPr>
            <w:r w:rsidRPr="005A28DA">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09D1CB6" w14:textId="77777777" w:rsidR="005A28DA" w:rsidRPr="005A28DA" w:rsidRDefault="005A28DA" w:rsidP="001304AC">
            <w:pPr>
              <w:tabs>
                <w:tab w:val="left" w:pos="1276"/>
              </w:tabs>
              <w:jc w:val="both"/>
              <w:rPr>
                <w:lang w:val="pt-BR"/>
              </w:rPr>
            </w:pPr>
            <w:r w:rsidRPr="005A28DA">
              <w:rPr>
                <w:lang w:val="pt-BR"/>
              </w:rPr>
              <w:t xml:space="preserve">7.13. Pentru verificarea trasării de către Beneficiar sau proiectant, Antreprenorul este obligat să protejeze şi să păstreze toate reperele, bornele sau alte obiecte folosite la trasarea lucrărilor. </w:t>
            </w:r>
          </w:p>
          <w:p w14:paraId="46633E52" w14:textId="77777777" w:rsidR="005A28DA" w:rsidRPr="005A28DA" w:rsidRDefault="005A28DA" w:rsidP="001304AC">
            <w:pPr>
              <w:tabs>
                <w:tab w:val="left" w:pos="1276"/>
              </w:tabs>
              <w:jc w:val="both"/>
              <w:rPr>
                <w:lang w:val="pt-BR"/>
              </w:rPr>
            </w:pPr>
            <w:r w:rsidRPr="005A28DA">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85A9F36" w14:textId="77777777" w:rsidR="005A28DA" w:rsidRPr="005A28DA" w:rsidRDefault="005A28DA" w:rsidP="001304AC">
            <w:pPr>
              <w:tabs>
                <w:tab w:val="left" w:pos="1276"/>
              </w:tabs>
              <w:jc w:val="both"/>
              <w:rPr>
                <w:lang w:val="pt-BR"/>
              </w:rPr>
            </w:pPr>
            <w:r w:rsidRPr="005A28DA">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79AC922" w14:textId="77777777" w:rsidR="005A28DA" w:rsidRPr="006369F2" w:rsidRDefault="005A28DA" w:rsidP="001304AC">
            <w:pPr>
              <w:tabs>
                <w:tab w:val="left" w:pos="1276"/>
              </w:tabs>
              <w:jc w:val="both"/>
              <w:rPr>
                <w:lang w:val="en-US"/>
              </w:rPr>
            </w:pPr>
            <w:r w:rsidRPr="006369F2">
              <w:rPr>
                <w:lang w:val="en-US"/>
              </w:rPr>
              <w:t xml:space="preserve">7.16. Pe parcursul executării lucrărilor, Beneficiarul are dreptul să dispună în scris: </w:t>
            </w:r>
          </w:p>
          <w:p w14:paraId="08231A7C" w14:textId="77777777" w:rsidR="005A28DA" w:rsidRPr="006369F2" w:rsidRDefault="005A28DA">
            <w:pPr>
              <w:pStyle w:val="ListParagraph"/>
              <w:numPr>
                <w:ilvl w:val="0"/>
                <w:numId w:val="18"/>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45BBC7B6" w14:textId="77777777" w:rsidR="005A28DA" w:rsidRPr="005A28DA" w:rsidRDefault="005A28DA">
            <w:pPr>
              <w:numPr>
                <w:ilvl w:val="0"/>
                <w:numId w:val="18"/>
              </w:numPr>
              <w:tabs>
                <w:tab w:val="left" w:pos="345"/>
              </w:tabs>
              <w:ind w:left="0" w:firstLine="0"/>
              <w:jc w:val="both"/>
              <w:rPr>
                <w:lang w:val="pt-BR"/>
              </w:rPr>
            </w:pPr>
            <w:r w:rsidRPr="005A28DA">
              <w:rPr>
                <w:lang w:val="pt-BR"/>
              </w:rPr>
              <w:t xml:space="preserve">înlocuirea materialelor necorespunzătoare calitativ cu altele corespunzătoare; </w:t>
            </w:r>
          </w:p>
          <w:p w14:paraId="4FE96197" w14:textId="77777777" w:rsidR="005A28DA" w:rsidRPr="005A28DA" w:rsidRDefault="005A28DA">
            <w:pPr>
              <w:numPr>
                <w:ilvl w:val="0"/>
                <w:numId w:val="18"/>
              </w:numPr>
              <w:tabs>
                <w:tab w:val="left" w:pos="345"/>
              </w:tabs>
              <w:ind w:left="0" w:firstLine="0"/>
              <w:jc w:val="both"/>
              <w:rPr>
                <w:lang w:val="pt-BR"/>
              </w:rPr>
            </w:pPr>
            <w:r w:rsidRPr="005A28DA">
              <w:rPr>
                <w:lang w:val="pt-BR"/>
              </w:rPr>
              <w:t xml:space="preserve">îndepărtarea sau refacerea oricărei lucrări sau părţi de lucrare necorespunzătoare din punct de vedere calitativ. </w:t>
            </w:r>
          </w:p>
          <w:p w14:paraId="4751BAD7" w14:textId="77777777" w:rsidR="005A28DA" w:rsidRPr="005A28DA" w:rsidRDefault="005A28DA" w:rsidP="001304AC">
            <w:pPr>
              <w:tabs>
                <w:tab w:val="left" w:pos="314"/>
              </w:tabs>
              <w:jc w:val="both"/>
              <w:rPr>
                <w:lang w:val="pt-BR"/>
              </w:rPr>
            </w:pPr>
            <w:r w:rsidRPr="005A28DA">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579B3E8" w14:textId="77777777" w:rsidR="005A28DA" w:rsidRPr="005A28DA" w:rsidRDefault="005A28DA" w:rsidP="001304AC">
            <w:pPr>
              <w:tabs>
                <w:tab w:val="left" w:pos="314"/>
              </w:tabs>
              <w:jc w:val="both"/>
              <w:rPr>
                <w:lang w:val="pt-BR"/>
              </w:rPr>
            </w:pPr>
            <w:r w:rsidRPr="005A28DA">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8F7910A" w14:textId="77777777" w:rsidR="005A28DA" w:rsidRPr="005A28DA" w:rsidRDefault="005A28DA" w:rsidP="001304AC">
            <w:pPr>
              <w:tabs>
                <w:tab w:val="left" w:pos="314"/>
              </w:tabs>
              <w:jc w:val="both"/>
              <w:rPr>
                <w:lang w:val="pt-BR"/>
              </w:rPr>
            </w:pPr>
            <w:r w:rsidRPr="005A28DA">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C840A97" w14:textId="77777777" w:rsidR="005A28DA" w:rsidRPr="005A28DA" w:rsidRDefault="005A28DA" w:rsidP="001304AC">
            <w:pPr>
              <w:tabs>
                <w:tab w:val="left" w:pos="314"/>
              </w:tabs>
              <w:jc w:val="both"/>
              <w:rPr>
                <w:lang w:val="pt-BR"/>
              </w:rPr>
            </w:pPr>
            <w:r w:rsidRPr="005A28DA">
              <w:rPr>
                <w:lang w:val="pt-BR"/>
              </w:rPr>
              <w:lastRenderedPageBreak/>
              <w:t xml:space="preserve">7.20. Lucrările suplimentare față de cele contractate, considerate necesare de Antreprenor, nu pot fi demarate sau executate fără modificarea prin Acord adițional a prezentului contract. </w:t>
            </w:r>
          </w:p>
          <w:p w14:paraId="50973A84" w14:textId="77777777" w:rsidR="005A28DA" w:rsidRPr="005A28DA" w:rsidRDefault="005A28DA" w:rsidP="001304AC">
            <w:pPr>
              <w:tabs>
                <w:tab w:val="left" w:pos="314"/>
              </w:tabs>
              <w:jc w:val="both"/>
              <w:rPr>
                <w:lang w:val="pt-BR"/>
              </w:rPr>
            </w:pPr>
            <w:r w:rsidRPr="005A28DA">
              <w:rPr>
                <w:lang w:val="pt-BR"/>
              </w:rPr>
              <w:t>7.21. Antreprenorul răspunde pentru defectele ascunse ale construcției, în conformitate cu prevederile actelor normative.</w:t>
            </w:r>
          </w:p>
          <w:p w14:paraId="54ACB6DD" w14:textId="77777777" w:rsidR="005A28DA" w:rsidRPr="005A28DA" w:rsidRDefault="005A28DA" w:rsidP="001304AC">
            <w:pPr>
              <w:pStyle w:val="NormalWeb"/>
              <w:tabs>
                <w:tab w:val="left" w:pos="525"/>
              </w:tabs>
              <w:rPr>
                <w:lang w:val="pt-BR"/>
              </w:rPr>
            </w:pPr>
            <w:r w:rsidRPr="005A28DA">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0F01F1F" w14:textId="77777777" w:rsidR="005A28DA" w:rsidRPr="005A28DA" w:rsidRDefault="005A28DA" w:rsidP="001304AC">
            <w:pPr>
              <w:pStyle w:val="NormalWeb"/>
              <w:tabs>
                <w:tab w:val="left" w:pos="525"/>
              </w:tabs>
              <w:rPr>
                <w:lang w:val="pt-BR"/>
              </w:rPr>
            </w:pPr>
          </w:p>
          <w:p w14:paraId="16E68BC8" w14:textId="77777777" w:rsidR="005A28DA" w:rsidRPr="005A28DA" w:rsidRDefault="005A28DA" w:rsidP="001304AC">
            <w:pPr>
              <w:pStyle w:val="NormalWeb"/>
              <w:tabs>
                <w:tab w:val="left" w:pos="525"/>
              </w:tabs>
              <w:rPr>
                <w:b/>
                <w:lang w:val="pt-BR"/>
              </w:rPr>
            </w:pPr>
            <w:r w:rsidRPr="005A28DA">
              <w:rPr>
                <w:b/>
                <w:lang w:val="pt-BR"/>
              </w:rPr>
              <w:t>8. MODIFICĂRI</w:t>
            </w:r>
          </w:p>
          <w:p w14:paraId="258D2EE2" w14:textId="77777777" w:rsidR="005A28DA" w:rsidRPr="005A28DA" w:rsidRDefault="005A28DA" w:rsidP="001304AC">
            <w:pPr>
              <w:tabs>
                <w:tab w:val="left" w:pos="360"/>
              </w:tabs>
              <w:jc w:val="both"/>
              <w:rPr>
                <w:lang w:val="pt-BR"/>
              </w:rPr>
            </w:pPr>
            <w:r w:rsidRPr="005A28DA">
              <w:rPr>
                <w:lang w:val="pt-BR"/>
              </w:rPr>
              <w:t>Modificarea contractului de achiziţie publică, în cursul perioadei sale de valabilitate, se va efectua conform prevederilor actelor normative aplicabile în domeniul achiziţiilor publice, prin acord adiţional la prezentul contract.</w:t>
            </w:r>
          </w:p>
          <w:p w14:paraId="344C4E0F" w14:textId="77777777" w:rsidR="005A28DA" w:rsidRPr="005A28DA" w:rsidRDefault="005A28DA" w:rsidP="001304AC">
            <w:pPr>
              <w:tabs>
                <w:tab w:val="left" w:pos="360"/>
              </w:tabs>
              <w:jc w:val="both"/>
              <w:rPr>
                <w:lang w:val="pt-BR"/>
              </w:rPr>
            </w:pPr>
          </w:p>
          <w:p w14:paraId="6E5B6F40" w14:textId="77777777" w:rsidR="005A28DA" w:rsidRPr="005A28DA" w:rsidRDefault="005A28DA" w:rsidP="001304AC">
            <w:pPr>
              <w:tabs>
                <w:tab w:val="left" w:pos="360"/>
              </w:tabs>
              <w:jc w:val="both"/>
              <w:rPr>
                <w:lang w:val="pt-BR"/>
              </w:rPr>
            </w:pPr>
            <w:r w:rsidRPr="005A28DA">
              <w:rPr>
                <w:b/>
                <w:lang w:val="pt-BR"/>
              </w:rPr>
              <w:t>9. AJUSTAREA PREŢULUI CONTRACTULUI</w:t>
            </w:r>
          </w:p>
          <w:p w14:paraId="44C7CB9F" w14:textId="77777777" w:rsidR="005A28DA" w:rsidRPr="007926DA" w:rsidRDefault="005A28DA" w:rsidP="001304AC">
            <w:pPr>
              <w:jc w:val="both"/>
            </w:pPr>
            <w:r w:rsidRPr="005A28DA">
              <w:rPr>
                <w:lang w:val="pt-BR"/>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3FDB5B11" w14:textId="77777777" w:rsidR="005A28DA" w:rsidRPr="005A28DA" w:rsidRDefault="005A28DA" w:rsidP="001304AC">
            <w:pPr>
              <w:tabs>
                <w:tab w:val="left" w:pos="360"/>
              </w:tabs>
              <w:jc w:val="both"/>
              <w:rPr>
                <w:lang w:val="pt-BR"/>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5D417FE1" w14:textId="77777777" w:rsidR="005A28DA" w:rsidRPr="005A28DA" w:rsidRDefault="005A28DA" w:rsidP="001304AC">
            <w:pPr>
              <w:tabs>
                <w:tab w:val="left" w:pos="360"/>
              </w:tabs>
              <w:jc w:val="both"/>
              <w:rPr>
                <w:lang w:val="pt-BR"/>
              </w:rPr>
            </w:pPr>
          </w:p>
          <w:p w14:paraId="34D3B960" w14:textId="77777777" w:rsidR="005A28DA" w:rsidRPr="005A28DA" w:rsidRDefault="005A28DA" w:rsidP="001304AC">
            <w:pPr>
              <w:tabs>
                <w:tab w:val="left" w:pos="555"/>
                <w:tab w:val="left" w:pos="4365"/>
              </w:tabs>
              <w:jc w:val="both"/>
              <w:rPr>
                <w:b/>
                <w:lang w:val="pt-BR"/>
              </w:rPr>
            </w:pPr>
            <w:r w:rsidRPr="005A28DA">
              <w:rPr>
                <w:b/>
                <w:lang w:val="pt-BR"/>
              </w:rPr>
              <w:t xml:space="preserve">10. ANTREPRENORUL ŞI SUBANTREPRENORII </w:t>
            </w:r>
          </w:p>
          <w:p w14:paraId="397B5B29" w14:textId="77777777" w:rsidR="005A28DA" w:rsidRPr="005A28DA" w:rsidRDefault="005A28DA" w:rsidP="001304AC">
            <w:pPr>
              <w:tabs>
                <w:tab w:val="left" w:pos="4365"/>
              </w:tabs>
              <w:jc w:val="both"/>
              <w:rPr>
                <w:lang w:val="pt-BR"/>
              </w:rPr>
            </w:pPr>
            <w:r w:rsidRPr="005A28DA">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C651214" w14:textId="77777777" w:rsidR="005A28DA" w:rsidRPr="005A28DA" w:rsidRDefault="005A28DA" w:rsidP="001304AC">
            <w:pPr>
              <w:tabs>
                <w:tab w:val="left" w:pos="4365"/>
              </w:tabs>
              <w:spacing w:before="240" w:after="240"/>
              <w:contextualSpacing/>
              <w:jc w:val="both"/>
              <w:rPr>
                <w:lang w:val="pt-BR"/>
              </w:rPr>
            </w:pPr>
            <w:r w:rsidRPr="005A28DA">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C736F77" w14:textId="77777777" w:rsidR="005A28DA" w:rsidRDefault="005A28DA" w:rsidP="001304AC">
            <w:pPr>
              <w:tabs>
                <w:tab w:val="left" w:pos="4365"/>
              </w:tabs>
              <w:spacing w:before="240" w:after="240"/>
              <w:contextualSpacing/>
              <w:jc w:val="both"/>
            </w:pPr>
            <w:r w:rsidRPr="005A28DA">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53881F24" w14:textId="77777777" w:rsidR="005A28DA" w:rsidRPr="005A28DA" w:rsidRDefault="005A28DA" w:rsidP="001304AC">
            <w:pPr>
              <w:tabs>
                <w:tab w:val="left" w:pos="4365"/>
              </w:tabs>
              <w:spacing w:before="240" w:after="240"/>
              <w:contextualSpacing/>
              <w:jc w:val="both"/>
              <w:rPr>
                <w:lang w:val="pt-BR"/>
              </w:rPr>
            </w:pPr>
            <w:r w:rsidRPr="005A28DA">
              <w:rPr>
                <w:lang w:val="pt-BR"/>
              </w:rPr>
              <w:t>10.4. Înlocuirea/implicarea de noi subcontractanţi nu diminueaza în nici o situaţie răspunderea Antreprenorului în ceea ce priveşte modul de îndeplinire a contractului.</w:t>
            </w:r>
          </w:p>
          <w:p w14:paraId="281F8C09" w14:textId="77777777" w:rsidR="005A28DA" w:rsidRPr="005A28DA" w:rsidRDefault="005A28DA" w:rsidP="001304AC">
            <w:pPr>
              <w:tabs>
                <w:tab w:val="left" w:pos="4365"/>
              </w:tabs>
              <w:spacing w:before="240" w:after="240"/>
              <w:contextualSpacing/>
              <w:jc w:val="both"/>
              <w:rPr>
                <w:lang w:val="pt-BR"/>
              </w:rPr>
            </w:pPr>
            <w:r w:rsidRPr="005A28DA">
              <w:rPr>
                <w:lang w:val="pt-BR"/>
              </w:rPr>
              <w:t>10.5. Angajarea forţei de muncă pe bază de acord nu este considerată obiectul unei subcontractări.</w:t>
            </w:r>
          </w:p>
          <w:p w14:paraId="5D4BF495" w14:textId="77777777" w:rsidR="005A28DA" w:rsidRPr="005A28DA" w:rsidRDefault="005A28DA" w:rsidP="001304AC">
            <w:pPr>
              <w:tabs>
                <w:tab w:val="left" w:pos="4365"/>
              </w:tabs>
              <w:jc w:val="both"/>
              <w:rPr>
                <w:b/>
                <w:lang w:val="pt-BR"/>
              </w:rPr>
            </w:pPr>
          </w:p>
          <w:p w14:paraId="45F2E4A0" w14:textId="77777777" w:rsidR="005A28DA" w:rsidRPr="006369F2" w:rsidRDefault="005A28DA" w:rsidP="001304AC">
            <w:pPr>
              <w:tabs>
                <w:tab w:val="left" w:pos="4365"/>
              </w:tabs>
              <w:jc w:val="both"/>
              <w:rPr>
                <w:lang w:val="en-US"/>
              </w:rPr>
            </w:pPr>
            <w:r w:rsidRPr="006369F2">
              <w:rPr>
                <w:b/>
                <w:lang w:val="en-US"/>
              </w:rPr>
              <w:t>11. FORȚA DE MUNCĂ</w:t>
            </w:r>
          </w:p>
          <w:p w14:paraId="1239A891" w14:textId="77777777" w:rsidR="005A28DA" w:rsidRPr="006369F2" w:rsidRDefault="005A28DA" w:rsidP="001304AC">
            <w:pPr>
              <w:pStyle w:val="ListParagraph"/>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49047F5E" w14:textId="77777777" w:rsidR="005A28DA" w:rsidRPr="006369F2" w:rsidRDefault="005A28DA" w:rsidP="001304AC">
            <w:pPr>
              <w:pStyle w:val="ListParagraph"/>
              <w:tabs>
                <w:tab w:val="left" w:pos="795"/>
              </w:tabs>
              <w:ind w:left="-15"/>
            </w:pPr>
          </w:p>
          <w:p w14:paraId="4C9717EF" w14:textId="77777777" w:rsidR="005A28DA" w:rsidRPr="005A28DA" w:rsidRDefault="005A28DA" w:rsidP="001304AC">
            <w:pPr>
              <w:tabs>
                <w:tab w:val="left" w:pos="795"/>
              </w:tabs>
              <w:jc w:val="both"/>
              <w:rPr>
                <w:lang w:val="pt-BR"/>
              </w:rPr>
            </w:pPr>
            <w:r w:rsidRPr="005A28DA">
              <w:rPr>
                <w:b/>
                <w:lang w:val="pt-BR"/>
              </w:rPr>
              <w:t>12. MATERIALELE ŞI EXECUŢIA LUCRĂRILOR</w:t>
            </w:r>
          </w:p>
          <w:p w14:paraId="5B7DFD0C" w14:textId="77777777" w:rsidR="005A28DA" w:rsidRPr="005A28DA" w:rsidRDefault="005A28DA" w:rsidP="001304AC">
            <w:pPr>
              <w:pStyle w:val="NormalWeb"/>
              <w:tabs>
                <w:tab w:val="left" w:pos="0"/>
              </w:tabs>
              <w:rPr>
                <w:lang w:val="pt-BR"/>
              </w:rPr>
            </w:pPr>
            <w:r w:rsidRPr="005A28DA">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B618B4E" w14:textId="77777777" w:rsidR="005A28DA" w:rsidRPr="005A28DA" w:rsidRDefault="005A28DA" w:rsidP="001304AC">
            <w:pPr>
              <w:pStyle w:val="NormalWeb"/>
              <w:tabs>
                <w:tab w:val="left" w:pos="0"/>
              </w:tabs>
              <w:rPr>
                <w:lang w:val="pt-BR"/>
              </w:rPr>
            </w:pPr>
            <w:r w:rsidRPr="005A28DA">
              <w:rPr>
                <w:lang w:val="pt-BR"/>
              </w:rPr>
              <w:lastRenderedPageBreak/>
              <w:t xml:space="preserve">12.2. Costul probelor şi încercărilor va fi suportat de Antreprenor, dacă acesta este prevăzut în documentaţie, în caz contrar cheltuielile vor fi suportate de Beneficiar. </w:t>
            </w:r>
          </w:p>
          <w:p w14:paraId="3829EFED" w14:textId="77777777" w:rsidR="005A28DA" w:rsidRPr="005A28DA" w:rsidRDefault="005A28DA" w:rsidP="001304AC">
            <w:pPr>
              <w:pStyle w:val="NormalWeb"/>
              <w:tabs>
                <w:tab w:val="left" w:pos="284"/>
              </w:tabs>
              <w:rPr>
                <w:lang w:val="pt-BR"/>
              </w:rPr>
            </w:pPr>
            <w:r w:rsidRPr="005A28DA">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BE6209A" w14:textId="77777777" w:rsidR="005A28DA" w:rsidRPr="005A28DA" w:rsidRDefault="005A28DA" w:rsidP="001304AC">
            <w:pPr>
              <w:pStyle w:val="NormalWeb"/>
              <w:tabs>
                <w:tab w:val="left" w:pos="284"/>
              </w:tabs>
              <w:rPr>
                <w:lang w:val="pt-BR"/>
              </w:rPr>
            </w:pPr>
            <w:r w:rsidRPr="005A28DA">
              <w:rPr>
                <w:lang w:val="pt-BR"/>
              </w:rPr>
              <w:t xml:space="preserve">12.4. Beneficiarul, proiectantul sau orice altă persoană autorizată de aceştia au acces tot timpul la lucrări pe şantier şi în locurile unde se pregăteşte lucrarea, în depozite de materiale prefabricate. </w:t>
            </w:r>
          </w:p>
          <w:p w14:paraId="067D950E" w14:textId="77777777" w:rsidR="005A28DA" w:rsidRPr="005A28DA" w:rsidRDefault="005A28DA" w:rsidP="001304AC">
            <w:pPr>
              <w:pStyle w:val="NormalWeb"/>
              <w:tabs>
                <w:tab w:val="left" w:pos="284"/>
              </w:tabs>
              <w:rPr>
                <w:lang w:val="pt-BR"/>
              </w:rPr>
            </w:pPr>
            <w:r w:rsidRPr="005A28DA">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A28DA" w:rsidDel="001A2B64">
              <w:rPr>
                <w:lang w:val="pt-BR"/>
              </w:rPr>
              <w:t xml:space="preserve"> </w:t>
            </w:r>
            <w:r w:rsidRPr="005A28DA">
              <w:rPr>
                <w:lang w:val="pt-BR"/>
              </w:rPr>
              <w:t>atestat, proiectantul ori de câte ori astfel de lucrări, inclusiv fundaţiile clădirii, sunt gata pentru a fi examinate. Dirigintele de șantier</w:t>
            </w:r>
            <w:r w:rsidRPr="005A28DA" w:rsidDel="001A2B64">
              <w:rPr>
                <w:lang w:val="pt-BR"/>
              </w:rPr>
              <w:t xml:space="preserve"> </w:t>
            </w:r>
            <w:r w:rsidRPr="005A28DA">
              <w:rPr>
                <w:lang w:val="pt-BR"/>
              </w:rPr>
              <w:t xml:space="preserve">atestat şi proiectantul vor participa la examinarea şi măsurarea lucrărilor. </w:t>
            </w:r>
          </w:p>
          <w:p w14:paraId="1ACBFD26" w14:textId="77777777" w:rsidR="005A28DA" w:rsidRPr="005A28DA" w:rsidRDefault="005A28DA" w:rsidP="001304AC">
            <w:pPr>
              <w:pStyle w:val="NormalWeb"/>
              <w:tabs>
                <w:tab w:val="left" w:pos="284"/>
              </w:tabs>
              <w:rPr>
                <w:lang w:val="pt-BR"/>
              </w:rPr>
            </w:pPr>
            <w:r w:rsidRPr="005A28DA">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EBB6416" w14:textId="77777777" w:rsidR="005A28DA" w:rsidRPr="005A28DA" w:rsidRDefault="005A28DA" w:rsidP="001304AC">
            <w:pPr>
              <w:pStyle w:val="NormalWeb"/>
              <w:tabs>
                <w:tab w:val="left" w:pos="284"/>
              </w:tabs>
              <w:rPr>
                <w:lang w:val="pt-BR"/>
              </w:rPr>
            </w:pPr>
            <w:r w:rsidRPr="005A28DA">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14:paraId="15FB6C32" w14:textId="77777777" w:rsidR="005A28DA" w:rsidRPr="005A28DA" w:rsidRDefault="005A28DA" w:rsidP="001304AC">
            <w:pPr>
              <w:tabs>
                <w:tab w:val="left" w:pos="360"/>
              </w:tabs>
              <w:jc w:val="both"/>
              <w:rPr>
                <w:lang w:val="pt-BR"/>
              </w:rPr>
            </w:pPr>
            <w:r w:rsidRPr="005A28DA">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9728996" w14:textId="77777777" w:rsidR="005A28DA" w:rsidRPr="005A28DA" w:rsidRDefault="005A28DA" w:rsidP="001304AC">
            <w:pPr>
              <w:tabs>
                <w:tab w:val="left" w:pos="360"/>
              </w:tabs>
              <w:jc w:val="both"/>
              <w:rPr>
                <w:lang w:val="pt-BR"/>
              </w:rPr>
            </w:pPr>
          </w:p>
          <w:p w14:paraId="6A152E02" w14:textId="77777777" w:rsidR="005A28DA" w:rsidRPr="005A28DA" w:rsidRDefault="005A28DA" w:rsidP="001304AC">
            <w:pPr>
              <w:tabs>
                <w:tab w:val="left" w:pos="525"/>
              </w:tabs>
              <w:jc w:val="both"/>
              <w:rPr>
                <w:lang w:val="pt-BR"/>
              </w:rPr>
            </w:pPr>
            <w:r w:rsidRPr="005A28DA">
              <w:rPr>
                <w:b/>
                <w:lang w:val="pt-BR"/>
              </w:rPr>
              <w:t>13. PERIOADA DE GARANŢIE ŞI REMEDIERI ÎN PERIOADA DE GARANŢIE</w:t>
            </w:r>
          </w:p>
          <w:p w14:paraId="4992FFDB" w14:textId="78E73E36" w:rsidR="005A28DA" w:rsidRPr="005A28DA" w:rsidRDefault="005A28DA" w:rsidP="001304AC">
            <w:pPr>
              <w:pStyle w:val="NormalWeb"/>
              <w:tabs>
                <w:tab w:val="left" w:pos="567"/>
              </w:tabs>
              <w:rPr>
                <w:lang w:val="pt-BR"/>
              </w:rPr>
            </w:pPr>
            <w:r w:rsidRPr="005A28DA">
              <w:rPr>
                <w:lang w:val="pt-BR"/>
              </w:rPr>
              <w:t xml:space="preserve">13.1. Perioada de garanție curge de la data recepției la terminarea lucrărilor și este  </w:t>
            </w:r>
            <w:r w:rsidRPr="005A28DA">
              <w:rPr>
                <w:highlight w:val="yellow"/>
                <w:lang w:val="pt-BR"/>
              </w:rPr>
              <w:t>de  60 luni.</w:t>
            </w:r>
            <w:r w:rsidRPr="005A28DA">
              <w:rPr>
                <w:lang w:val="pt-BR"/>
              </w:rPr>
              <w:t xml:space="preserve"> </w:t>
            </w:r>
          </w:p>
          <w:p w14:paraId="276E5B70" w14:textId="77777777" w:rsidR="005A28DA" w:rsidRPr="005A28DA" w:rsidRDefault="005A28DA" w:rsidP="001304AC">
            <w:pPr>
              <w:pStyle w:val="NormalWeb"/>
              <w:tabs>
                <w:tab w:val="left" w:pos="567"/>
              </w:tabs>
              <w:rPr>
                <w:lang w:val="pt-BR"/>
              </w:rPr>
            </w:pPr>
            <w:r w:rsidRPr="005A28DA">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FB69A39" w14:textId="77777777" w:rsidR="005A28DA" w:rsidRPr="007926DA" w:rsidRDefault="005A28DA" w:rsidP="001304AC">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2B4761F0" w14:textId="77777777" w:rsidR="005A28DA" w:rsidRPr="007926DA" w:rsidRDefault="005A28DA" w:rsidP="001304AC">
            <w:pPr>
              <w:pStyle w:val="NormalWeb"/>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6C84F6DF" w14:textId="77777777" w:rsidR="005A28DA" w:rsidRDefault="005A28DA" w:rsidP="001304AC">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43FFBC2D" w14:textId="77777777" w:rsidR="005A28DA" w:rsidRDefault="005A28DA" w:rsidP="001304AC">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44E2EB3B" w14:textId="77777777" w:rsidR="005A28DA" w:rsidRDefault="005A28DA" w:rsidP="001304AC">
            <w:pPr>
              <w:tabs>
                <w:tab w:val="left" w:pos="360"/>
              </w:tabs>
              <w:jc w:val="both"/>
            </w:pPr>
          </w:p>
          <w:p w14:paraId="50670AF4" w14:textId="77777777" w:rsidR="005A28DA" w:rsidRPr="005A28DA" w:rsidRDefault="005A28DA" w:rsidP="001304AC">
            <w:pPr>
              <w:tabs>
                <w:tab w:val="left" w:pos="525"/>
              </w:tabs>
              <w:jc w:val="both"/>
              <w:rPr>
                <w:lang w:val="pt-BR"/>
              </w:rPr>
            </w:pPr>
            <w:r w:rsidRPr="005A28DA">
              <w:rPr>
                <w:b/>
                <w:lang w:val="pt-BR"/>
              </w:rPr>
              <w:t>14. RĂSPUNDEREA PĂRŢILOR</w:t>
            </w:r>
          </w:p>
          <w:p w14:paraId="1C1C0849" w14:textId="77777777" w:rsidR="005A28DA" w:rsidRPr="005A28DA" w:rsidRDefault="005A28DA" w:rsidP="001304AC">
            <w:pPr>
              <w:pStyle w:val="NormalWeb"/>
              <w:tabs>
                <w:tab w:val="left" w:pos="567"/>
              </w:tabs>
              <w:rPr>
                <w:lang w:val="pt-BR"/>
              </w:rPr>
            </w:pPr>
            <w:r w:rsidRPr="005A28DA">
              <w:rPr>
                <w:lang w:val="pt-BR"/>
              </w:rPr>
              <w:t>14.1. Părţile poartă răspundere pentru neexecutarea sau executarea necorespunzătoare a obligaţiilor  prevăzute de prezentul contract în conformitate cu actele normative a Republicii Moldova.</w:t>
            </w:r>
          </w:p>
          <w:p w14:paraId="7A76A398" w14:textId="77777777" w:rsidR="005A28DA" w:rsidRPr="005A28DA" w:rsidRDefault="005A28DA" w:rsidP="001304AC">
            <w:pPr>
              <w:pStyle w:val="NormalWeb"/>
              <w:tabs>
                <w:tab w:val="left" w:pos="567"/>
              </w:tabs>
              <w:rPr>
                <w:lang w:val="pt-BR"/>
              </w:rPr>
            </w:pPr>
            <w:r w:rsidRPr="005A28DA">
              <w:rPr>
                <w:lang w:val="pt-BR"/>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46EFE92" w14:textId="77777777" w:rsidR="005A28DA" w:rsidRPr="005A28DA" w:rsidRDefault="005A28DA" w:rsidP="001304AC">
            <w:pPr>
              <w:pStyle w:val="NormalWeb"/>
              <w:tabs>
                <w:tab w:val="left" w:pos="567"/>
              </w:tabs>
              <w:rPr>
                <w:lang w:val="pt-BR"/>
              </w:rPr>
            </w:pPr>
            <w:r w:rsidRPr="005A28DA">
              <w:rPr>
                <w:lang w:val="pt-BR"/>
              </w:rPr>
              <w:t>14.3. Membrii asocierii își păstrează individualitatea ca subiecți de drept, însă sunt obligați să răspundă solidar față de Beneficiar pentru modul de îndeplinire a obligațiilor contractuale.</w:t>
            </w:r>
          </w:p>
          <w:p w14:paraId="212906BA" w14:textId="77777777" w:rsidR="005A28DA" w:rsidRPr="005A28DA" w:rsidRDefault="005A28DA" w:rsidP="001304AC">
            <w:pPr>
              <w:pStyle w:val="NormalWeb"/>
              <w:tabs>
                <w:tab w:val="left" w:pos="567"/>
              </w:tabs>
              <w:rPr>
                <w:lang w:val="pt-BR"/>
              </w:rPr>
            </w:pPr>
            <w:r w:rsidRPr="005A28DA">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DF3BF53" w14:textId="77777777" w:rsidR="005A28DA" w:rsidRPr="005A28DA" w:rsidRDefault="005A28DA" w:rsidP="001304AC">
            <w:pPr>
              <w:pStyle w:val="NormalWeb"/>
              <w:tabs>
                <w:tab w:val="left" w:pos="567"/>
              </w:tabs>
              <w:rPr>
                <w:lang w:val="pt-BR"/>
              </w:rPr>
            </w:pPr>
            <w:r w:rsidRPr="005A28DA">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AFF9E01" w14:textId="77777777" w:rsidR="005A28DA" w:rsidRPr="005A28DA" w:rsidRDefault="005A28DA" w:rsidP="001304AC">
            <w:pPr>
              <w:pStyle w:val="NormalWeb"/>
              <w:tabs>
                <w:tab w:val="left" w:pos="567"/>
              </w:tabs>
              <w:rPr>
                <w:lang w:val="pt-BR"/>
              </w:rPr>
            </w:pPr>
            <w:r w:rsidRPr="005A28DA">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B5D77CF" w14:textId="77777777" w:rsidR="005A28DA" w:rsidRPr="005A28DA" w:rsidRDefault="005A28DA" w:rsidP="001304AC">
            <w:pPr>
              <w:pStyle w:val="NormalWeb"/>
              <w:tabs>
                <w:tab w:val="left" w:pos="567"/>
              </w:tabs>
              <w:rPr>
                <w:lang w:val="pt-BR"/>
              </w:rPr>
            </w:pPr>
            <w:r w:rsidRPr="005A28DA">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BCA2C2B" w14:textId="77777777" w:rsidR="005A28DA" w:rsidRPr="005A28DA" w:rsidRDefault="005A28DA" w:rsidP="001304AC">
            <w:pPr>
              <w:jc w:val="both"/>
              <w:rPr>
                <w:lang w:val="pt-BR"/>
              </w:rPr>
            </w:pPr>
            <w:r w:rsidRPr="005A28DA">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14:paraId="760D6401" w14:textId="77777777" w:rsidR="005A28DA" w:rsidRPr="005A28DA" w:rsidRDefault="005A28DA" w:rsidP="001304AC">
            <w:pPr>
              <w:pStyle w:val="ListParagraph"/>
              <w:tabs>
                <w:tab w:val="left" w:pos="0"/>
              </w:tabs>
              <w:ind w:left="0"/>
              <w:rPr>
                <w:lang w:val="pt-BR"/>
              </w:rPr>
            </w:pPr>
            <w:r w:rsidRPr="005A28DA">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AC27A43" w14:textId="77777777" w:rsidR="005A28DA" w:rsidRPr="005A28DA" w:rsidRDefault="005A28DA" w:rsidP="001304AC">
            <w:pPr>
              <w:tabs>
                <w:tab w:val="left" w:pos="360"/>
              </w:tabs>
              <w:jc w:val="both"/>
              <w:rPr>
                <w:lang w:val="pt-BR"/>
              </w:rPr>
            </w:pPr>
          </w:p>
          <w:p w14:paraId="11D95EF1" w14:textId="77777777" w:rsidR="005A28DA" w:rsidRPr="005A28DA" w:rsidRDefault="005A28DA" w:rsidP="001304AC">
            <w:pPr>
              <w:tabs>
                <w:tab w:val="left" w:pos="525"/>
              </w:tabs>
              <w:jc w:val="both"/>
              <w:rPr>
                <w:lang w:val="pt-BR"/>
              </w:rPr>
            </w:pPr>
            <w:r w:rsidRPr="005A28DA">
              <w:rPr>
                <w:b/>
                <w:lang w:val="pt-BR"/>
              </w:rPr>
              <w:t>15. RECLAMAŢII ŞI SANCŢIUNI</w:t>
            </w:r>
          </w:p>
          <w:p w14:paraId="5B1C0E1A" w14:textId="77777777" w:rsidR="005A28DA" w:rsidRPr="005A28DA" w:rsidRDefault="005A28DA" w:rsidP="001304AC">
            <w:pPr>
              <w:jc w:val="both"/>
              <w:rPr>
                <w:lang w:val="pt-BR"/>
              </w:rPr>
            </w:pPr>
            <w:r w:rsidRPr="005A28DA">
              <w:rPr>
                <w:lang w:val="pt-BR"/>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5A28DA">
              <w:rPr>
                <w:lang w:val="pt-BR"/>
              </w:rPr>
              <w:t xml:space="preserve"> civil al </w:t>
            </w:r>
            <w:r w:rsidRPr="00056549">
              <w:t>Republicii Moldova nr</w:t>
            </w:r>
            <w:r w:rsidRPr="005A28DA">
              <w:rPr>
                <w:lang w:val="pt-BR"/>
              </w:rPr>
              <w:t>. 1107/2002</w:t>
            </w:r>
            <w:r w:rsidRPr="005A28DA">
              <w:rPr>
                <w:color w:val="000000"/>
                <w:lang w:val="pt-BR"/>
              </w:rPr>
              <w:t>,</w:t>
            </w:r>
            <w:r w:rsidRPr="005A28DA">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E55F162" w14:textId="77777777" w:rsidR="005A28DA" w:rsidRPr="005A28DA" w:rsidRDefault="005A28DA" w:rsidP="001304AC">
            <w:pPr>
              <w:jc w:val="both"/>
              <w:rPr>
                <w:color w:val="000000"/>
                <w:lang w:val="pt-BR"/>
              </w:rPr>
            </w:pPr>
            <w:r w:rsidRPr="005A28DA">
              <w:rPr>
                <w:color w:val="000000"/>
                <w:lang w:val="pt-BR"/>
              </w:rPr>
              <w:t>15.2. Beneficiarul va notifica Antreprenorul în scris cu privire la deducerea acestor penalități și modul de calcul.</w:t>
            </w:r>
          </w:p>
          <w:p w14:paraId="221A12B2" w14:textId="77777777" w:rsidR="005A28DA" w:rsidRPr="005A28DA" w:rsidRDefault="005A28DA" w:rsidP="001304AC">
            <w:pPr>
              <w:jc w:val="both"/>
              <w:rPr>
                <w:color w:val="000000"/>
                <w:lang w:val="pt-BR"/>
              </w:rPr>
            </w:pPr>
            <w:r w:rsidRPr="005A28DA">
              <w:rPr>
                <w:lang w:val="pt-BR"/>
              </w:rPr>
              <w:t>15.3. Plata sumelor datorate de către Beneficiar se efectuează după achitarea de către Antreprenor a sumelor datorate.</w:t>
            </w:r>
            <w:r w:rsidRPr="005A28DA">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D4C0530" w14:textId="77777777" w:rsidR="005A28DA" w:rsidRPr="005A28DA" w:rsidRDefault="005A28DA" w:rsidP="001304AC">
            <w:pPr>
              <w:jc w:val="both"/>
              <w:rPr>
                <w:lang w:val="pt-BR"/>
              </w:rPr>
            </w:pPr>
            <w:r w:rsidRPr="005A28DA">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86FEA10" w14:textId="77777777" w:rsidR="005A28DA" w:rsidRPr="00F538D1" w:rsidRDefault="005A28DA" w:rsidP="001304AC">
            <w:pPr>
              <w:jc w:val="both"/>
            </w:pPr>
            <w:r w:rsidRPr="005A28DA">
              <w:rPr>
                <w:lang w:val="pt-BR"/>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87349AC" w14:textId="77777777" w:rsidR="005A28DA" w:rsidRPr="00F538D1" w:rsidRDefault="005A28DA" w:rsidP="001304AC">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lastRenderedPageBreak/>
              <w:t xml:space="preserve">nr. </w:t>
            </w:r>
            <w:r w:rsidRPr="00F538D1">
              <w:t>66/2025 privind combaterea întârzierii în executarea obligațiilor de plată în temeiul contractelor încheiate între profesionaliști sau între profesioniști și autoritățile publice.</w:t>
            </w:r>
          </w:p>
          <w:p w14:paraId="49DE0780" w14:textId="77777777" w:rsidR="005A28DA" w:rsidRPr="005A28DA" w:rsidRDefault="005A28DA" w:rsidP="001304AC">
            <w:pPr>
              <w:tabs>
                <w:tab w:val="left" w:pos="360"/>
              </w:tabs>
              <w:jc w:val="both"/>
              <w:rPr>
                <w:lang w:val="pt-BR"/>
              </w:rPr>
            </w:pPr>
            <w:r w:rsidRPr="005A28DA">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5D2A64B" w14:textId="77777777" w:rsidR="005A28DA" w:rsidRPr="005A28DA" w:rsidRDefault="005A28DA" w:rsidP="001304AC">
            <w:pPr>
              <w:tabs>
                <w:tab w:val="left" w:pos="360"/>
              </w:tabs>
              <w:jc w:val="both"/>
              <w:rPr>
                <w:lang w:val="pt-BR"/>
              </w:rPr>
            </w:pPr>
          </w:p>
          <w:p w14:paraId="5D42818E" w14:textId="77777777" w:rsidR="005A28DA" w:rsidRPr="005A28DA" w:rsidRDefault="005A28DA" w:rsidP="001304AC">
            <w:pPr>
              <w:tabs>
                <w:tab w:val="left" w:pos="540"/>
              </w:tabs>
              <w:jc w:val="both"/>
              <w:rPr>
                <w:b/>
                <w:lang w:val="pt-BR"/>
              </w:rPr>
            </w:pPr>
            <w:r w:rsidRPr="005A28DA">
              <w:rPr>
                <w:b/>
                <w:lang w:val="pt-BR"/>
              </w:rPr>
              <w:t xml:space="preserve">16. GARANŢIA DE BUNĂ EXECUŢIE A CONTRACTULUI </w:t>
            </w:r>
          </w:p>
          <w:p w14:paraId="5B711D85" w14:textId="77777777" w:rsidR="005A28DA" w:rsidRPr="00304B34" w:rsidRDefault="005A28DA" w:rsidP="001304AC">
            <w:pPr>
              <w:jc w:val="both"/>
            </w:pPr>
            <w:r w:rsidRPr="005A28DA">
              <w:rPr>
                <w:lang w:val="pt-BR"/>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D86579A" w14:textId="61502DC9" w:rsidR="005A28DA" w:rsidRPr="00304B34" w:rsidRDefault="005A28DA" w:rsidP="001304AC">
            <w:pPr>
              <w:jc w:val="both"/>
            </w:pPr>
            <w:r>
              <w:t>16</w:t>
            </w:r>
            <w:r w:rsidRPr="00304B34">
              <w:t xml:space="preserve">.2. Cuantumul garanţiei de bună execuţie a </w:t>
            </w:r>
            <w:r>
              <w:t xml:space="preserve">contractului reprezintă </w:t>
            </w:r>
            <w:r w:rsidR="00784823">
              <w:t>-</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45DB7215" w14:textId="77777777" w:rsidR="005A28DA" w:rsidRPr="00304B34" w:rsidRDefault="005A28DA" w:rsidP="001304AC">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EB45FE1" w14:textId="77777777" w:rsidR="005A28DA" w:rsidRPr="00304B34" w:rsidRDefault="005A28DA" w:rsidP="001304AC">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8CF02D2" w14:textId="77777777" w:rsidR="005A28DA" w:rsidRPr="00304B34" w:rsidRDefault="005A28DA" w:rsidP="001304AC">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8AC0216" w14:textId="77777777" w:rsidR="005A28DA" w:rsidRPr="00304B34" w:rsidRDefault="005A28DA" w:rsidP="001304AC">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79D8F0FD" w14:textId="77777777" w:rsidR="005A28DA" w:rsidRPr="00304B34" w:rsidRDefault="005A28DA" w:rsidP="001304AC">
            <w:pPr>
              <w:jc w:val="both"/>
            </w:pPr>
            <w:r>
              <w:t>16</w:t>
            </w:r>
            <w:r w:rsidRPr="00304B34">
              <w:t>.5. Beneficiarul va executa garanţia de bună execuţie, în eventualitatea în care:</w:t>
            </w:r>
          </w:p>
          <w:p w14:paraId="12A20270" w14:textId="77777777" w:rsidR="005A28DA" w:rsidRPr="00304B34" w:rsidRDefault="005A28DA" w:rsidP="001304AC">
            <w:pPr>
              <w:jc w:val="both"/>
            </w:pPr>
            <w:r w:rsidRPr="00304B34">
              <w:t xml:space="preserve">a) oricând pe parcursul îndeplinirii contractului, în limita prejudiciului creat, în conformitate cu </w:t>
            </w:r>
            <w:r>
              <w:t>actele normative</w:t>
            </w:r>
            <w:r w:rsidRPr="00304B34">
              <w:t>;</w:t>
            </w:r>
          </w:p>
          <w:p w14:paraId="6C444526" w14:textId="77777777" w:rsidR="005A28DA" w:rsidRPr="00304B34" w:rsidRDefault="005A28DA" w:rsidP="001304AC">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121DA111" w14:textId="77777777" w:rsidR="005A28DA" w:rsidRPr="00304B34" w:rsidRDefault="005A28DA" w:rsidP="001304AC">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15B8D023" w14:textId="77777777" w:rsidR="005A28DA" w:rsidRPr="005A28DA" w:rsidRDefault="005A28DA" w:rsidP="001304AC">
            <w:pPr>
              <w:pStyle w:val="ListParagraph"/>
              <w:tabs>
                <w:tab w:val="left" w:pos="360"/>
              </w:tabs>
              <w:ind w:left="-15" w:firstLine="15"/>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A28DA">
              <w:rPr>
                <w:lang w:val="pt-BR"/>
              </w:rPr>
              <w:t xml:space="preserve"> 434/2023.</w:t>
            </w:r>
          </w:p>
          <w:p w14:paraId="6E1582B6" w14:textId="77777777" w:rsidR="005A28DA" w:rsidRPr="005A28DA" w:rsidRDefault="005A28DA" w:rsidP="001304AC">
            <w:pPr>
              <w:tabs>
                <w:tab w:val="left" w:pos="360"/>
              </w:tabs>
              <w:jc w:val="both"/>
              <w:rPr>
                <w:lang w:val="pt-BR"/>
              </w:rPr>
            </w:pPr>
          </w:p>
          <w:p w14:paraId="4A448291" w14:textId="77777777" w:rsidR="005A28DA" w:rsidRPr="00DB0E74" w:rsidRDefault="005A28DA">
            <w:pPr>
              <w:pStyle w:val="ListParagraph"/>
              <w:numPr>
                <w:ilvl w:val="0"/>
                <w:numId w:val="20"/>
              </w:numPr>
              <w:tabs>
                <w:tab w:val="clear" w:pos="1134"/>
                <w:tab w:val="left" w:pos="525"/>
              </w:tabs>
              <w:ind w:left="0" w:hanging="15"/>
              <w:contextualSpacing/>
            </w:pPr>
            <w:r w:rsidRPr="00DB0E74">
              <w:rPr>
                <w:b/>
              </w:rPr>
              <w:t>SOLUŢIONAREA LITIGIILOR</w:t>
            </w:r>
          </w:p>
          <w:p w14:paraId="4151D7A8" w14:textId="77777777" w:rsidR="005A28DA" w:rsidRPr="005A28DA" w:rsidRDefault="005A28DA" w:rsidP="001304AC">
            <w:pPr>
              <w:pStyle w:val="ListParagraph"/>
              <w:tabs>
                <w:tab w:val="left" w:pos="3465"/>
              </w:tabs>
              <w:ind w:left="0"/>
              <w:rPr>
                <w:lang w:val="pt-BR"/>
              </w:rPr>
            </w:pPr>
            <w:r w:rsidRPr="005A28DA">
              <w:rPr>
                <w:lang w:val="pt-BR"/>
              </w:rPr>
              <w:t>17.1. Beneficiarul și Antreprenorul vor face eforturi pentru a rezolva pe cale amiabilă orice neînţelegere sau litigiu care se poate ivi intre ei, în cadrul sau în legătură cu îndeplinirea Contractului.</w:t>
            </w:r>
          </w:p>
          <w:p w14:paraId="7BCB1FD8" w14:textId="77777777" w:rsidR="005A28DA" w:rsidRPr="005A28DA" w:rsidRDefault="005A28DA" w:rsidP="001304AC">
            <w:pPr>
              <w:pStyle w:val="ListParagraph"/>
              <w:tabs>
                <w:tab w:val="left" w:pos="3465"/>
              </w:tabs>
              <w:ind w:left="0"/>
              <w:rPr>
                <w:lang w:val="pt-BR"/>
              </w:rPr>
            </w:pPr>
            <w:r w:rsidRPr="005A28DA">
              <w:rPr>
                <w:lang w:val="pt-BR"/>
              </w:rPr>
              <w:t>17.2. În ipoteza în care părţile nu reusesc o soluţionare amiabila în termen de _____ zile, fiecare dintre acestea poate solicita ca litigiul să se soluţioneze de către instantele judecătoreşti competente.</w:t>
            </w:r>
          </w:p>
          <w:p w14:paraId="3A919D2D" w14:textId="77777777" w:rsidR="005A28DA" w:rsidRPr="005A28DA" w:rsidRDefault="005A28DA" w:rsidP="001304AC">
            <w:pPr>
              <w:pStyle w:val="ListParagraph"/>
              <w:tabs>
                <w:tab w:val="left" w:pos="567"/>
              </w:tabs>
              <w:ind w:left="0"/>
              <w:rPr>
                <w:lang w:val="pt-BR"/>
              </w:rPr>
            </w:pPr>
            <w:r w:rsidRPr="005A28DA">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 xml:space="preserve">ăsurarea și testarea, </w:t>
            </w:r>
            <w:r w:rsidRPr="00B70E83">
              <w:rPr>
                <w:lang w:val="ro-RO"/>
              </w:rPr>
              <w:lastRenderedPageBreak/>
              <w:t>conform normativelor.</w:t>
            </w:r>
            <w:r>
              <w:rPr>
                <w:lang w:val="ro-RO"/>
              </w:rPr>
              <w:t xml:space="preserve"> </w:t>
            </w:r>
            <w:r w:rsidRPr="005A28DA">
              <w:rPr>
                <w:lang w:val="pt-BR"/>
              </w:rPr>
              <w:t>Costurile cercetărilor efectuate le suportă  partea a cărei culpă a fost dovedită.</w:t>
            </w:r>
          </w:p>
          <w:p w14:paraId="7F479CFD" w14:textId="77777777" w:rsidR="005A28DA" w:rsidRPr="005A28DA" w:rsidRDefault="005A28DA" w:rsidP="001304AC">
            <w:pPr>
              <w:tabs>
                <w:tab w:val="left" w:pos="567"/>
              </w:tabs>
              <w:jc w:val="both"/>
              <w:rPr>
                <w:b/>
                <w:lang w:val="pt-BR"/>
              </w:rPr>
            </w:pPr>
          </w:p>
          <w:p w14:paraId="795E8759" w14:textId="77777777" w:rsidR="005A28DA" w:rsidRPr="005A28DA" w:rsidRDefault="005A28DA" w:rsidP="001304AC">
            <w:pPr>
              <w:tabs>
                <w:tab w:val="left" w:pos="567"/>
              </w:tabs>
              <w:jc w:val="both"/>
              <w:rPr>
                <w:b/>
                <w:lang w:val="pt-BR"/>
              </w:rPr>
            </w:pPr>
            <w:r w:rsidRPr="005A28DA">
              <w:rPr>
                <w:b/>
                <w:lang w:val="pt-BR"/>
              </w:rPr>
              <w:t>18. REZOLUȚIUNEA CONTRACTULUI</w:t>
            </w:r>
          </w:p>
          <w:p w14:paraId="3A7B61D6" w14:textId="77777777" w:rsidR="005A28DA" w:rsidRPr="005A28DA" w:rsidRDefault="005A28DA" w:rsidP="001304AC">
            <w:pPr>
              <w:pStyle w:val="NormalWeb"/>
              <w:tabs>
                <w:tab w:val="left" w:pos="567"/>
              </w:tabs>
              <w:rPr>
                <w:lang w:val="pt-BR"/>
              </w:rPr>
            </w:pPr>
            <w:r w:rsidRPr="005A28DA">
              <w:rPr>
                <w:lang w:val="pt-BR"/>
              </w:rPr>
              <w:t xml:space="preserve">18.1. Antreprenorul poate cere rezoluțiunea contractului, dacă: </w:t>
            </w:r>
          </w:p>
          <w:p w14:paraId="2A651600" w14:textId="77777777" w:rsidR="005A28DA" w:rsidRPr="005A28DA" w:rsidRDefault="005A28DA" w:rsidP="001304AC">
            <w:pPr>
              <w:tabs>
                <w:tab w:val="left" w:pos="1276"/>
              </w:tabs>
              <w:jc w:val="both"/>
              <w:rPr>
                <w:lang w:val="pt-BR"/>
              </w:rPr>
            </w:pPr>
            <w:r w:rsidRPr="005A28DA">
              <w:rPr>
                <w:lang w:val="pt-BR"/>
              </w:rPr>
              <w:t xml:space="preserve">a) Beneficiarul nu-şi îndeplineşte o obligaţie care este în sarcina sa şi prin aceasta pune Antreprenorul în situaţia de a nu putea executa lucrarea; </w:t>
            </w:r>
          </w:p>
          <w:p w14:paraId="0309CDE1" w14:textId="77777777" w:rsidR="005A28DA" w:rsidRPr="005A28DA" w:rsidRDefault="005A28DA">
            <w:pPr>
              <w:numPr>
                <w:ilvl w:val="0"/>
                <w:numId w:val="7"/>
              </w:numPr>
              <w:tabs>
                <w:tab w:val="left" w:pos="1276"/>
              </w:tabs>
              <w:ind w:left="0" w:hanging="425"/>
              <w:jc w:val="both"/>
              <w:rPr>
                <w:lang w:val="pt-BR"/>
              </w:rPr>
            </w:pPr>
            <w:r w:rsidRPr="005A28DA">
              <w:rPr>
                <w:lang w:val="pt-BR"/>
              </w:rPr>
              <w:t xml:space="preserve">b) Beneficiarul nu onorează o plată scadentă mai mult de 3 luni; </w:t>
            </w:r>
          </w:p>
          <w:p w14:paraId="2A2BD5FB"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 xml:space="preserve">c) Beneficiarul notifică Antreprenorul că datorită unor conjuncturi economice din motive neimputabile Beneficiarului, este în imposibilitate de a continua îndeplinirea obligaţiunilor contractuale. </w:t>
            </w:r>
          </w:p>
          <w:p w14:paraId="6EBCBC39"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18.2. Beneficiarul poate cere rezoluțiunea contractului, dacă: </w:t>
            </w:r>
          </w:p>
          <w:p w14:paraId="598DD6D5"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a) Antreprenorul se află în incapacitate de plată, lichidare sau bunurile acestuia sunt subsechestru;</w:t>
            </w:r>
          </w:p>
          <w:p w14:paraId="31779A99"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 xml:space="preserve">b) Antreprenorul nu începe lucrările fără să aibă un motiv justificat sau nu reia lucrările suspendate, în termenul stabilit de la primirea dispoziţiei scrise de începere/reîncepere a lucrărilor; </w:t>
            </w:r>
          </w:p>
          <w:p w14:paraId="5472A4AA"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c) Antreprenorul nu a îndepărtat materialele necorespunzătoare de pe şantier sau nu a refăcut o lucrare în termenul stabilit de către beneficiar;</w:t>
            </w:r>
          </w:p>
          <w:p w14:paraId="4D23F9BB"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d) Antreprenorul nu furnizează/menține garanția de bună execuție în condițiile solicitate prin prezentul contract;</w:t>
            </w:r>
          </w:p>
          <w:p w14:paraId="78304AF4"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 xml:space="preserve">e) Antreprenorul notifică Beneficiarul că datorită unor conjuncturi economice din motive neimputabile Antreprenorului, este în imposibilitate de a continua îndeplinirea obligaţiunilor contractuale. </w:t>
            </w:r>
          </w:p>
          <w:p w14:paraId="6FB8728A"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20F1ABC"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18.4. Contractul se consideră rezolvit, dacă partea contractantă va comunica în scris celeilalte părţi contractante în termen de 15 zile motivele indicate la punctele 18.1. şi 18.2. din prezentul contract.  </w:t>
            </w:r>
          </w:p>
          <w:p w14:paraId="688168D9" w14:textId="77777777" w:rsidR="005A28DA" w:rsidRPr="005A28DA" w:rsidRDefault="005A28DA">
            <w:pPr>
              <w:pStyle w:val="NormalWeb"/>
              <w:numPr>
                <w:ilvl w:val="1"/>
                <w:numId w:val="16"/>
              </w:numPr>
              <w:tabs>
                <w:tab w:val="left" w:pos="567"/>
              </w:tabs>
              <w:ind w:left="0" w:hanging="567"/>
              <w:rPr>
                <w:lang w:val="pt-BR"/>
              </w:rPr>
            </w:pPr>
            <w:r w:rsidRPr="005A28DA">
              <w:rPr>
                <w:lang w:val="pt-BR"/>
              </w:rPr>
              <w:t>18.5. Beneficiarul, în caz de rezoluțiunea contractului, va convoca comisia de recepţie care va efectua recepţia cantitativă şi calitativă a lucrărilor executate, în maximum 15 zile de la data rezoluțiunii contractului.</w:t>
            </w:r>
          </w:p>
          <w:p w14:paraId="47A042C5"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A2E55A8"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18.7. După rezoluțiunea contractului, Beneficiarul poate continua execuţia lucrărilor cu respectarea prevederilor legale. </w:t>
            </w:r>
          </w:p>
          <w:p w14:paraId="0E9902EC" w14:textId="77777777" w:rsidR="005A28DA" w:rsidRPr="005A28DA" w:rsidRDefault="005A28DA">
            <w:pPr>
              <w:pStyle w:val="NormalWeb"/>
              <w:numPr>
                <w:ilvl w:val="1"/>
                <w:numId w:val="16"/>
              </w:numPr>
              <w:tabs>
                <w:tab w:val="left" w:pos="567"/>
              </w:tabs>
              <w:ind w:left="0" w:hanging="567"/>
              <w:rPr>
                <w:lang w:val="pt-BR"/>
              </w:rPr>
            </w:pPr>
            <w:r w:rsidRPr="005A28DA">
              <w:rPr>
                <w:lang w:val="pt-BR"/>
              </w:rPr>
              <w:t>18.8. Cazuri specifice de încetare a contractului de achiziţii publice:</w:t>
            </w:r>
          </w:p>
          <w:p w14:paraId="1F11D900" w14:textId="77777777" w:rsidR="005A28DA" w:rsidRPr="005A28DA" w:rsidRDefault="005A28DA">
            <w:pPr>
              <w:pStyle w:val="NormalWeb"/>
              <w:numPr>
                <w:ilvl w:val="1"/>
                <w:numId w:val="16"/>
              </w:numPr>
              <w:tabs>
                <w:tab w:val="left" w:pos="567"/>
              </w:tabs>
              <w:ind w:left="0" w:hanging="567"/>
              <w:rPr>
                <w:lang w:val="pt-BR"/>
              </w:rPr>
            </w:pPr>
            <w:r w:rsidRPr="005A28DA">
              <w:rPr>
                <w:lang w:val="pt-BR"/>
              </w:rPr>
              <w:t>Beneficiarul are dreptul de a rezolvi unilateral un contract de achiziţii publice în perioada de valabilitate a acestuia în una dintre următoarele situaţii:</w:t>
            </w:r>
          </w:p>
          <w:p w14:paraId="0ABE907F" w14:textId="77777777" w:rsidR="005A28DA" w:rsidRPr="005A28DA" w:rsidRDefault="005A28DA">
            <w:pPr>
              <w:pStyle w:val="NormalWeb"/>
              <w:numPr>
                <w:ilvl w:val="1"/>
                <w:numId w:val="16"/>
              </w:numPr>
              <w:tabs>
                <w:tab w:val="left" w:pos="567"/>
              </w:tabs>
              <w:ind w:left="0" w:hanging="567"/>
              <w:rPr>
                <w:lang w:val="pt-BR"/>
              </w:rPr>
            </w:pPr>
            <w:r w:rsidRPr="005A28DA">
              <w:rPr>
                <w:lang w:val="pt-BR"/>
              </w:rPr>
              <w:t>a) contractantul se afla, la momentul atribuirii lui, în una dintre situaţiile care ar fi determinat excluderea sa din procedura de atribuire potrivit art. 19 al Legii nr. 131/2015 privind achizițiile publice;</w:t>
            </w:r>
          </w:p>
          <w:p w14:paraId="4BBA1427" w14:textId="77777777" w:rsidR="005A28DA" w:rsidRPr="005A28DA" w:rsidRDefault="005A28DA">
            <w:pPr>
              <w:pStyle w:val="NormalWeb"/>
              <w:numPr>
                <w:ilvl w:val="1"/>
                <w:numId w:val="16"/>
              </w:numPr>
              <w:tabs>
                <w:tab w:val="left" w:pos="567"/>
              </w:tabs>
              <w:ind w:left="0" w:hanging="567"/>
              <w:rPr>
                <w:lang w:val="pt-BR"/>
              </w:rPr>
            </w:pPr>
            <w:r w:rsidRPr="005A28DA">
              <w:rPr>
                <w:lang w:val="pt-BR"/>
              </w:rPr>
              <w:t>b) contractul a făcut obiectul unei modificări substanțiale care necesita o nouă procedură de achiziție publică în conformitate cu art. 76 al Legii nr. 131/2015 privind achizițiile publice;</w:t>
            </w:r>
          </w:p>
          <w:p w14:paraId="3CA408F7" w14:textId="77777777" w:rsidR="005A28DA" w:rsidRPr="005A28DA" w:rsidRDefault="005A28DA" w:rsidP="001304AC">
            <w:pPr>
              <w:tabs>
                <w:tab w:val="left" w:pos="567"/>
              </w:tabs>
              <w:jc w:val="both"/>
              <w:rPr>
                <w:lang w:val="pt-BR"/>
              </w:rPr>
            </w:pPr>
            <w:r w:rsidRPr="005A28DA">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F8BBAD" w14:textId="77777777" w:rsidR="005A28DA" w:rsidRPr="005A28DA" w:rsidRDefault="005A28DA" w:rsidP="001304AC">
            <w:pPr>
              <w:tabs>
                <w:tab w:val="left" w:pos="567"/>
              </w:tabs>
              <w:jc w:val="both"/>
              <w:rPr>
                <w:lang w:val="pt-BR"/>
              </w:rPr>
            </w:pPr>
          </w:p>
          <w:p w14:paraId="1044D4C9" w14:textId="77777777" w:rsidR="005A28DA" w:rsidRPr="00A91D0F" w:rsidRDefault="005A28DA" w:rsidP="001304AC">
            <w:pPr>
              <w:tabs>
                <w:tab w:val="left" w:pos="567"/>
              </w:tabs>
              <w:jc w:val="both"/>
              <w:rPr>
                <w:b/>
                <w:lang w:val="pt-BR"/>
              </w:rPr>
            </w:pPr>
            <w:r w:rsidRPr="00A91D0F">
              <w:rPr>
                <w:b/>
                <w:lang w:val="pt-BR"/>
              </w:rPr>
              <w:t>19. DISPOZIȚII FINALE</w:t>
            </w:r>
          </w:p>
          <w:p w14:paraId="3BA3DD17" w14:textId="77777777" w:rsidR="005A28DA" w:rsidRPr="00A91D0F" w:rsidRDefault="005A28DA" w:rsidP="001304AC">
            <w:pPr>
              <w:jc w:val="both"/>
              <w:rPr>
                <w:lang w:val="pt-BR"/>
              </w:rPr>
            </w:pPr>
            <w:r w:rsidRPr="00A91D0F">
              <w:rPr>
                <w:lang w:val="pt-BR"/>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8658C6E" w14:textId="77777777" w:rsidR="005A28DA" w:rsidRPr="00A91D0F" w:rsidRDefault="005A28DA" w:rsidP="001304AC">
            <w:pPr>
              <w:jc w:val="both"/>
              <w:rPr>
                <w:lang w:val="pt-BR"/>
              </w:rPr>
            </w:pPr>
            <w:r w:rsidRPr="00A91D0F">
              <w:rPr>
                <w:lang w:val="pt-BR"/>
              </w:rPr>
              <w:t>19.2. Nici una dintre Părţi nu are dreptul să transmită obligaţiile şi drepturile sale stipulate în prezentul contract unor terţe persoane, fără acordul în scris al celeilalte părţi.</w:t>
            </w:r>
          </w:p>
          <w:p w14:paraId="0AC91FF8" w14:textId="77777777" w:rsidR="005A28DA" w:rsidRPr="005A28DA" w:rsidRDefault="005A28DA" w:rsidP="001304AC">
            <w:pPr>
              <w:jc w:val="both"/>
              <w:rPr>
                <w:lang w:val="pt-BR"/>
              </w:rPr>
            </w:pPr>
            <w:r w:rsidRPr="005A28DA">
              <w:rPr>
                <w:lang w:val="pt-BR"/>
              </w:rPr>
              <w:t>19.3. Prezentul contract este întocmit în limba de română, în două exemplare de valoare juridică egală, câte un exemplar pentru Beneficiar și Antreprenor.</w:t>
            </w:r>
          </w:p>
          <w:p w14:paraId="60DC35EC" w14:textId="77777777" w:rsidR="005A28DA" w:rsidRPr="005A28DA" w:rsidRDefault="005A28DA" w:rsidP="001304AC">
            <w:pPr>
              <w:pStyle w:val="NormalWeb"/>
              <w:tabs>
                <w:tab w:val="left" w:pos="567"/>
              </w:tabs>
              <w:rPr>
                <w:lang w:val="pt-BR"/>
              </w:rPr>
            </w:pPr>
            <w:r w:rsidRPr="005A28DA">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7B0D8DDA" w14:textId="77777777" w:rsidR="005A28DA" w:rsidRDefault="005A28DA" w:rsidP="001304AC">
            <w:pPr>
              <w:tabs>
                <w:tab w:val="left" w:pos="2295"/>
              </w:tabs>
              <w:jc w:val="both"/>
            </w:pPr>
            <w:r w:rsidRPr="005A28DA">
              <w:rPr>
                <w:lang w:val="pt-BR"/>
              </w:rPr>
              <w:t xml:space="preserve">19.5. </w:t>
            </w:r>
            <w:r w:rsidRPr="00304B34">
              <w:t>Contractul operează valabil între parți, potrivit legii, ofertei și documentatiei de atribuire, de la data intrării sale în vigoare și până la epuizarea convențională sau legală a oricărui efect pe care îl produce.</w:t>
            </w:r>
          </w:p>
          <w:p w14:paraId="5207CC58" w14:textId="77777777" w:rsidR="005A28DA" w:rsidRDefault="005A28DA" w:rsidP="001304AC">
            <w:pPr>
              <w:tabs>
                <w:tab w:val="left" w:pos="2295"/>
              </w:tabs>
              <w:jc w:val="both"/>
            </w:pPr>
          </w:p>
          <w:p w14:paraId="10373865" w14:textId="77777777" w:rsidR="005A28DA" w:rsidRPr="00FF430B" w:rsidRDefault="005A28DA">
            <w:pPr>
              <w:pStyle w:val="ListParagraph"/>
              <w:numPr>
                <w:ilvl w:val="0"/>
                <w:numId w:val="17"/>
              </w:numPr>
              <w:tabs>
                <w:tab w:val="clear" w:pos="1134"/>
                <w:tab w:val="left" w:pos="525"/>
                <w:tab w:val="left" w:pos="2295"/>
              </w:tabs>
              <w:ind w:left="0" w:firstLine="0"/>
              <w:jc w:val="center"/>
            </w:pPr>
            <w:r w:rsidRPr="00FF430B">
              <w:rPr>
                <w:b/>
              </w:rPr>
              <w:t>PARTEA CE ȚINE DE CONDIȚIILE</w:t>
            </w:r>
          </w:p>
          <w:p w14:paraId="317B27CD" w14:textId="77777777" w:rsidR="005A28DA" w:rsidRPr="00FF430B" w:rsidRDefault="005A28DA" w:rsidP="001304AC">
            <w:pPr>
              <w:pStyle w:val="ListParagraph"/>
              <w:tabs>
                <w:tab w:val="left" w:pos="2295"/>
              </w:tabs>
              <w:ind w:left="3240"/>
            </w:pPr>
            <w:r w:rsidRPr="00FF430B">
              <w:rPr>
                <w:b/>
              </w:rPr>
              <w:t>SPECIALE A CONTRACTULUI</w:t>
            </w:r>
          </w:p>
          <w:p w14:paraId="5CB2A449" w14:textId="77777777" w:rsidR="005A28DA" w:rsidRPr="00E75501" w:rsidRDefault="005A28DA" w:rsidP="001304AC">
            <w:pPr>
              <w:jc w:val="center"/>
              <w:rPr>
                <w:i/>
              </w:rPr>
            </w:pPr>
            <w:r w:rsidRPr="00FF430B">
              <w:t xml:space="preserve">             </w:t>
            </w:r>
            <w:r w:rsidRPr="00E75501">
              <w:rPr>
                <w:i/>
              </w:rPr>
              <w:t>(</w:t>
            </w:r>
            <w:r w:rsidRPr="00E75501">
              <w:rPr>
                <w:i/>
                <w:sz w:val="20"/>
                <w:szCs w:val="20"/>
              </w:rPr>
              <w:t>LA NECESITATE)</w:t>
            </w:r>
          </w:p>
          <w:p w14:paraId="4C5562EE" w14:textId="77777777" w:rsidR="005A28DA" w:rsidRPr="00E75501" w:rsidRDefault="005A28DA">
            <w:pPr>
              <w:pStyle w:val="ListParagraph"/>
              <w:numPr>
                <w:ilvl w:val="0"/>
                <w:numId w:val="9"/>
              </w:numPr>
              <w:tabs>
                <w:tab w:val="clear" w:pos="1134"/>
              </w:tabs>
              <w:spacing w:line="276" w:lineRule="auto"/>
              <w:ind w:left="0"/>
              <w:contextualSpacing/>
            </w:pPr>
            <w:r w:rsidRPr="00FF430B">
              <w:rPr>
                <w:b/>
              </w:rPr>
              <w:t xml:space="preserve">                 </w:t>
            </w:r>
          </w:p>
          <w:p w14:paraId="02C11935" w14:textId="77777777" w:rsidR="005A28DA" w:rsidRPr="00E75501" w:rsidRDefault="005A28DA">
            <w:pPr>
              <w:pStyle w:val="ListParagraph"/>
              <w:numPr>
                <w:ilvl w:val="0"/>
                <w:numId w:val="9"/>
              </w:numPr>
              <w:tabs>
                <w:tab w:val="clear" w:pos="1134"/>
              </w:tabs>
              <w:spacing w:line="276" w:lineRule="auto"/>
              <w:ind w:left="0"/>
              <w:contextualSpacing/>
            </w:pPr>
          </w:p>
          <w:p w14:paraId="44F0CA70" w14:textId="77777777" w:rsidR="005A28DA" w:rsidRPr="005A28DA" w:rsidRDefault="005A28DA" w:rsidP="001304AC">
            <w:pPr>
              <w:pStyle w:val="ListParagraph"/>
              <w:spacing w:line="276" w:lineRule="auto"/>
              <w:ind w:left="0"/>
              <w:jc w:val="center"/>
              <w:rPr>
                <w:b/>
                <w:lang w:val="pt-BR"/>
              </w:rPr>
            </w:pPr>
            <w:r w:rsidRPr="005A28DA">
              <w:rPr>
                <w:b/>
                <w:lang w:val="pt-BR"/>
              </w:rPr>
              <w:t>RECHIZITELE JURIDICE, POŞTALE ŞI DE PLĂŢI ALE PĂRŢILOR</w:t>
            </w:r>
          </w:p>
          <w:p w14:paraId="64930FC4" w14:textId="77777777" w:rsidR="005A28DA" w:rsidRPr="005A28DA" w:rsidRDefault="005A28DA" w:rsidP="001304AC">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A28DA" w:rsidRPr="00923433" w14:paraId="6502C53C" w14:textId="77777777" w:rsidTr="001304AC">
              <w:tc>
                <w:tcPr>
                  <w:tcW w:w="4675" w:type="dxa"/>
                </w:tcPr>
                <w:p w14:paraId="78D0C451" w14:textId="77777777" w:rsidR="005A28DA" w:rsidRPr="006369F2" w:rsidRDefault="005A28DA" w:rsidP="001304AC">
                  <w:pPr>
                    <w:tabs>
                      <w:tab w:val="left" w:pos="3295"/>
                    </w:tabs>
                    <w:rPr>
                      <w:b/>
                      <w:lang w:val="en-US"/>
                    </w:rPr>
                  </w:pPr>
                  <w:r w:rsidRPr="006369F2">
                    <w:rPr>
                      <w:b/>
                      <w:iCs/>
                      <w:lang w:val="en-US"/>
                    </w:rPr>
                    <w:t>BENEFICIAR</w:t>
                  </w:r>
                </w:p>
              </w:tc>
              <w:tc>
                <w:tcPr>
                  <w:tcW w:w="4680" w:type="dxa"/>
                </w:tcPr>
                <w:p w14:paraId="7C0849C3" w14:textId="77777777" w:rsidR="005A28DA" w:rsidRPr="006369F2" w:rsidRDefault="005A28DA" w:rsidP="001304AC">
                  <w:pPr>
                    <w:tabs>
                      <w:tab w:val="left" w:pos="3295"/>
                    </w:tabs>
                    <w:rPr>
                      <w:lang w:val="en-US"/>
                    </w:rPr>
                  </w:pPr>
                  <w:r w:rsidRPr="006369F2">
                    <w:rPr>
                      <w:b/>
                      <w:iCs/>
                      <w:lang w:val="en-US"/>
                    </w:rPr>
                    <w:t xml:space="preserve">ANTREPRENOR </w:t>
                  </w:r>
                </w:p>
              </w:tc>
            </w:tr>
            <w:tr w:rsidR="005A28DA" w:rsidRPr="00923433" w14:paraId="45A9072C" w14:textId="77777777" w:rsidTr="001304AC">
              <w:tc>
                <w:tcPr>
                  <w:tcW w:w="4675" w:type="dxa"/>
                  <w:vAlign w:val="center"/>
                </w:tcPr>
                <w:p w14:paraId="36557154" w14:textId="2E2967B1" w:rsidR="005A28DA" w:rsidRPr="005A28DA" w:rsidRDefault="005A28DA" w:rsidP="001304AC">
                  <w:pPr>
                    <w:tabs>
                      <w:tab w:val="left" w:pos="1134"/>
                      <w:tab w:val="left" w:pos="4680"/>
                      <w:tab w:val="left" w:pos="7020"/>
                    </w:tabs>
                    <w:suppressAutoHyphens/>
                    <w:jc w:val="both"/>
                    <w:rPr>
                      <w:lang w:val="en-US"/>
                    </w:rPr>
                  </w:pPr>
                  <w:r w:rsidRPr="00A91D0F">
                    <w:t xml:space="preserve">Adresa poştală: mun. Chișinău, or. Vadul lui Vodă, str. </w:t>
                  </w:r>
                  <w:r w:rsidRPr="005A28DA">
                    <w:rPr>
                      <w:lang w:val="en-US"/>
                    </w:rPr>
                    <w:t>Ștefan cel Mare și S</w:t>
                  </w:r>
                  <w:r>
                    <w:rPr>
                      <w:lang w:val="en-US"/>
                    </w:rPr>
                    <w:t>fânt, 60</w:t>
                  </w:r>
                </w:p>
              </w:tc>
              <w:tc>
                <w:tcPr>
                  <w:tcW w:w="4680" w:type="dxa"/>
                  <w:vAlign w:val="center"/>
                </w:tcPr>
                <w:p w14:paraId="06E977E4"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Adresa poştală:</w:t>
                  </w:r>
                </w:p>
              </w:tc>
            </w:tr>
            <w:tr w:rsidR="005A28DA" w:rsidRPr="00923433" w14:paraId="3365D90E" w14:textId="77777777" w:rsidTr="001304AC">
              <w:tc>
                <w:tcPr>
                  <w:tcW w:w="4675" w:type="dxa"/>
                  <w:vAlign w:val="center"/>
                </w:tcPr>
                <w:p w14:paraId="0084F64F" w14:textId="61D5CBDB" w:rsidR="005A28DA" w:rsidRPr="006369F2" w:rsidRDefault="005A28DA" w:rsidP="001304AC">
                  <w:pPr>
                    <w:tabs>
                      <w:tab w:val="left" w:pos="1134"/>
                      <w:tab w:val="left" w:pos="4680"/>
                      <w:tab w:val="left" w:pos="7020"/>
                    </w:tabs>
                    <w:suppressAutoHyphens/>
                    <w:jc w:val="both"/>
                    <w:rPr>
                      <w:lang w:val="en-US"/>
                    </w:rPr>
                  </w:pPr>
                  <w:r w:rsidRPr="006369F2">
                    <w:rPr>
                      <w:lang w:val="en-US"/>
                    </w:rPr>
                    <w:t>Telefon:</w:t>
                  </w:r>
                  <w:r>
                    <w:rPr>
                      <w:lang w:val="en-US"/>
                    </w:rPr>
                    <w:t xml:space="preserve"> 022 416 283, 0 22 416 382</w:t>
                  </w:r>
                </w:p>
              </w:tc>
              <w:tc>
                <w:tcPr>
                  <w:tcW w:w="4680" w:type="dxa"/>
                  <w:vAlign w:val="center"/>
                </w:tcPr>
                <w:p w14:paraId="07E9E794"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Telefon:</w:t>
                  </w:r>
                </w:p>
              </w:tc>
            </w:tr>
            <w:tr w:rsidR="005A28DA" w:rsidRPr="00923433" w14:paraId="7106B9A9" w14:textId="77777777" w:rsidTr="001304AC">
              <w:tc>
                <w:tcPr>
                  <w:tcW w:w="4675" w:type="dxa"/>
                  <w:vAlign w:val="center"/>
                </w:tcPr>
                <w:p w14:paraId="6544CD95" w14:textId="76E3C09D" w:rsidR="005A28DA" w:rsidRPr="006369F2" w:rsidRDefault="005A28DA" w:rsidP="001304AC">
                  <w:pPr>
                    <w:tabs>
                      <w:tab w:val="left" w:pos="1134"/>
                      <w:tab w:val="left" w:pos="4680"/>
                      <w:tab w:val="left" w:pos="7020"/>
                    </w:tabs>
                    <w:suppressAutoHyphens/>
                    <w:jc w:val="both"/>
                    <w:rPr>
                      <w:lang w:val="en-US"/>
                    </w:rPr>
                  </w:pPr>
                  <w:r w:rsidRPr="006369F2">
                    <w:rPr>
                      <w:lang w:val="en-US"/>
                    </w:rPr>
                    <w:t>Cod fiscal:</w:t>
                  </w:r>
                  <w:r>
                    <w:rPr>
                      <w:lang w:val="en-US"/>
                    </w:rPr>
                    <w:t xml:space="preserve"> 1007601010194</w:t>
                  </w:r>
                </w:p>
              </w:tc>
              <w:tc>
                <w:tcPr>
                  <w:tcW w:w="4680" w:type="dxa"/>
                  <w:vAlign w:val="center"/>
                </w:tcPr>
                <w:p w14:paraId="1B8FA702"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Cod fiscal:</w:t>
                  </w:r>
                </w:p>
              </w:tc>
            </w:tr>
            <w:tr w:rsidR="005A28DA" w:rsidRPr="00923433" w14:paraId="49768A9F" w14:textId="77777777" w:rsidTr="001304AC">
              <w:tc>
                <w:tcPr>
                  <w:tcW w:w="4675" w:type="dxa"/>
                  <w:vAlign w:val="center"/>
                </w:tcPr>
                <w:p w14:paraId="2A0D829B" w14:textId="0EFBEC25" w:rsidR="005A28DA" w:rsidRPr="005A28DA" w:rsidRDefault="005A28DA" w:rsidP="001304AC">
                  <w:pPr>
                    <w:tabs>
                      <w:tab w:val="left" w:pos="1134"/>
                      <w:tab w:val="left" w:pos="4680"/>
                      <w:tab w:val="left" w:pos="7020"/>
                    </w:tabs>
                    <w:suppressAutoHyphens/>
                    <w:jc w:val="both"/>
                    <w:rPr>
                      <w:lang w:val="pt-BR"/>
                    </w:rPr>
                  </w:pPr>
                  <w:r w:rsidRPr="005A28DA">
                    <w:rPr>
                      <w:lang w:val="pt-BR"/>
                    </w:rPr>
                    <w:t>Banca: MF- Trezoreria de s</w:t>
                  </w:r>
                  <w:r>
                    <w:rPr>
                      <w:lang w:val="pt-BR"/>
                    </w:rPr>
                    <w:t>tat</w:t>
                  </w:r>
                </w:p>
              </w:tc>
              <w:tc>
                <w:tcPr>
                  <w:tcW w:w="4680" w:type="dxa"/>
                  <w:vAlign w:val="center"/>
                </w:tcPr>
                <w:p w14:paraId="635831AC"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Banca:</w:t>
                  </w:r>
                </w:p>
              </w:tc>
            </w:tr>
            <w:tr w:rsidR="005A28DA" w:rsidRPr="00923433" w14:paraId="53DDB581" w14:textId="77777777" w:rsidTr="001304AC">
              <w:tc>
                <w:tcPr>
                  <w:tcW w:w="4675" w:type="dxa"/>
                  <w:vAlign w:val="center"/>
                </w:tcPr>
                <w:p w14:paraId="63B0C842" w14:textId="719F112B" w:rsidR="005A28DA" w:rsidRPr="006369F2" w:rsidRDefault="005A28DA" w:rsidP="001304AC">
                  <w:pPr>
                    <w:tabs>
                      <w:tab w:val="left" w:pos="1134"/>
                      <w:tab w:val="left" w:pos="4680"/>
                      <w:tab w:val="left" w:pos="7020"/>
                    </w:tabs>
                    <w:suppressAutoHyphens/>
                    <w:jc w:val="both"/>
                    <w:rPr>
                      <w:lang w:val="en-US"/>
                    </w:rPr>
                  </w:pPr>
                  <w:r w:rsidRPr="006369F2">
                    <w:rPr>
                      <w:lang w:val="en-US"/>
                    </w:rPr>
                    <w:t>Cod IBAN:</w:t>
                  </w:r>
                  <w:r>
                    <w:rPr>
                      <w:lang w:val="en-US"/>
                    </w:rPr>
                    <w:t xml:space="preserve"> </w:t>
                  </w:r>
                </w:p>
              </w:tc>
              <w:tc>
                <w:tcPr>
                  <w:tcW w:w="4680" w:type="dxa"/>
                  <w:vAlign w:val="center"/>
                </w:tcPr>
                <w:p w14:paraId="0FFF654B"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Cod IBAN:</w:t>
                  </w:r>
                </w:p>
              </w:tc>
            </w:tr>
          </w:tbl>
          <w:p w14:paraId="7B88E5BC" w14:textId="77777777" w:rsidR="005A28DA" w:rsidRPr="006369F2" w:rsidRDefault="005A28DA" w:rsidP="001304AC">
            <w:pPr>
              <w:pStyle w:val="ListParagraph"/>
              <w:spacing w:line="276" w:lineRule="auto"/>
              <w:ind w:left="0"/>
              <w:jc w:val="center"/>
              <w:rPr>
                <w:b/>
              </w:rPr>
            </w:pPr>
          </w:p>
          <w:p w14:paraId="4DE24F43" w14:textId="77777777" w:rsidR="005A28DA" w:rsidRPr="006369F2" w:rsidRDefault="005A28DA" w:rsidP="001304AC">
            <w:pPr>
              <w:tabs>
                <w:tab w:val="left" w:pos="360"/>
              </w:tabs>
              <w:jc w:val="both"/>
              <w:rPr>
                <w:lang w:val="en-US"/>
              </w:rPr>
            </w:pPr>
          </w:p>
          <w:p w14:paraId="7E07A1D1" w14:textId="77777777" w:rsidR="005A28DA" w:rsidRPr="006369F2" w:rsidRDefault="005A28DA" w:rsidP="001304AC">
            <w:pPr>
              <w:tabs>
                <w:tab w:val="left" w:pos="360"/>
                <w:tab w:val="left" w:pos="2685"/>
              </w:tabs>
              <w:jc w:val="both"/>
              <w:rPr>
                <w:lang w:val="en-US"/>
              </w:rPr>
            </w:pPr>
            <w:r w:rsidRPr="006369F2">
              <w:rPr>
                <w:lang w:val="en-US"/>
              </w:rPr>
              <w:tab/>
            </w:r>
          </w:p>
          <w:p w14:paraId="05D7BF06" w14:textId="77777777" w:rsidR="005A28DA" w:rsidRPr="006369F2" w:rsidRDefault="005A28DA" w:rsidP="001304AC">
            <w:pPr>
              <w:pStyle w:val="ListParagraph"/>
              <w:tabs>
                <w:tab w:val="left" w:pos="360"/>
                <w:tab w:val="left" w:pos="2685"/>
              </w:tabs>
              <w:spacing w:line="276" w:lineRule="auto"/>
              <w:ind w:left="0"/>
              <w:jc w:val="center"/>
              <w:rPr>
                <w:b/>
              </w:rPr>
            </w:pPr>
            <w:r w:rsidRPr="006369F2">
              <w:rPr>
                <w:b/>
              </w:rPr>
              <w:t>SEMNĂTURILE PĂRŢILOR</w:t>
            </w:r>
          </w:p>
          <w:p w14:paraId="40C7F277" w14:textId="77777777" w:rsidR="005A28DA" w:rsidRPr="006369F2" w:rsidRDefault="005A28DA" w:rsidP="001304AC">
            <w:pPr>
              <w:pStyle w:val="ListParagraph"/>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5A28DA" w:rsidRPr="00EC30C2" w14:paraId="3565CF4E" w14:textId="77777777" w:rsidTr="001304AC">
              <w:trPr>
                <w:trHeight w:val="357"/>
              </w:trPr>
              <w:tc>
                <w:tcPr>
                  <w:tcW w:w="4630" w:type="dxa"/>
                  <w:vAlign w:val="center"/>
                </w:tcPr>
                <w:p w14:paraId="51AD9C4A" w14:textId="77777777" w:rsidR="005A28DA" w:rsidRPr="00FF430B" w:rsidRDefault="005A28DA" w:rsidP="001304AC">
                  <w:pPr>
                    <w:tabs>
                      <w:tab w:val="left" w:pos="360"/>
                    </w:tabs>
                    <w:jc w:val="center"/>
                    <w:rPr>
                      <w:b/>
                    </w:rPr>
                  </w:pPr>
                  <w:r>
                    <w:rPr>
                      <w:b/>
                    </w:rPr>
                    <w:t>BENEFICIAR</w:t>
                  </w:r>
                </w:p>
              </w:tc>
              <w:tc>
                <w:tcPr>
                  <w:tcW w:w="4710" w:type="dxa"/>
                  <w:vAlign w:val="center"/>
                </w:tcPr>
                <w:p w14:paraId="0C51B3A7" w14:textId="77777777" w:rsidR="005A28DA" w:rsidRPr="00FF430B" w:rsidRDefault="005A28DA" w:rsidP="001304AC">
                  <w:pPr>
                    <w:tabs>
                      <w:tab w:val="left" w:pos="360"/>
                    </w:tabs>
                    <w:jc w:val="center"/>
                    <w:rPr>
                      <w:b/>
                    </w:rPr>
                  </w:pPr>
                  <w:r>
                    <w:rPr>
                      <w:b/>
                    </w:rPr>
                    <w:t>ANTREPRENOR</w:t>
                  </w:r>
                </w:p>
              </w:tc>
            </w:tr>
            <w:tr w:rsidR="005A28DA" w:rsidRPr="00EC30C2" w14:paraId="0BF61AE9" w14:textId="77777777" w:rsidTr="001304AC">
              <w:trPr>
                <w:trHeight w:val="357"/>
              </w:trPr>
              <w:tc>
                <w:tcPr>
                  <w:tcW w:w="4630" w:type="dxa"/>
                  <w:vAlign w:val="center"/>
                </w:tcPr>
                <w:p w14:paraId="1DCEC1AC" w14:textId="77777777" w:rsidR="005A28DA" w:rsidRPr="00FF430B" w:rsidRDefault="005A28DA" w:rsidP="001304AC">
                  <w:pPr>
                    <w:tabs>
                      <w:tab w:val="left" w:pos="360"/>
                    </w:tabs>
                    <w:jc w:val="both"/>
                    <w:rPr>
                      <w:b/>
                    </w:rPr>
                  </w:pPr>
                </w:p>
                <w:p w14:paraId="1FE8B143" w14:textId="77777777" w:rsidR="005A28DA" w:rsidRPr="00FF430B" w:rsidRDefault="005A28DA" w:rsidP="001304AC">
                  <w:pPr>
                    <w:tabs>
                      <w:tab w:val="left" w:pos="360"/>
                    </w:tabs>
                    <w:jc w:val="both"/>
                    <w:rPr>
                      <w:b/>
                    </w:rPr>
                  </w:pPr>
                </w:p>
                <w:p w14:paraId="3CE51FA5" w14:textId="77777777" w:rsidR="005A28DA" w:rsidRPr="00FF430B" w:rsidRDefault="005A28DA" w:rsidP="001304AC">
                  <w:pPr>
                    <w:tabs>
                      <w:tab w:val="left" w:pos="360"/>
                    </w:tabs>
                    <w:jc w:val="both"/>
                    <w:rPr>
                      <w:b/>
                    </w:rPr>
                  </w:pPr>
                </w:p>
              </w:tc>
              <w:tc>
                <w:tcPr>
                  <w:tcW w:w="4710" w:type="dxa"/>
                  <w:vAlign w:val="center"/>
                </w:tcPr>
                <w:p w14:paraId="3CFBE1A5" w14:textId="77777777" w:rsidR="005A28DA" w:rsidRPr="00FF430B" w:rsidRDefault="005A28DA" w:rsidP="001304AC">
                  <w:pPr>
                    <w:tabs>
                      <w:tab w:val="left" w:pos="360"/>
                    </w:tabs>
                    <w:jc w:val="both"/>
                    <w:rPr>
                      <w:b/>
                    </w:rPr>
                  </w:pPr>
                </w:p>
                <w:p w14:paraId="260C5594" w14:textId="77777777" w:rsidR="005A28DA" w:rsidRPr="00FF430B" w:rsidRDefault="005A28DA" w:rsidP="001304AC">
                  <w:pPr>
                    <w:tabs>
                      <w:tab w:val="left" w:pos="360"/>
                    </w:tabs>
                    <w:jc w:val="both"/>
                    <w:rPr>
                      <w:b/>
                    </w:rPr>
                  </w:pPr>
                </w:p>
                <w:p w14:paraId="423BD20D" w14:textId="77777777" w:rsidR="005A28DA" w:rsidRPr="00FF430B" w:rsidRDefault="005A28DA" w:rsidP="001304AC">
                  <w:pPr>
                    <w:tabs>
                      <w:tab w:val="left" w:pos="360"/>
                    </w:tabs>
                    <w:jc w:val="both"/>
                    <w:rPr>
                      <w:b/>
                    </w:rPr>
                  </w:pPr>
                </w:p>
              </w:tc>
            </w:tr>
            <w:tr w:rsidR="005A28DA" w:rsidRPr="00EC30C2" w14:paraId="6B96583F" w14:textId="77777777" w:rsidTr="001304AC">
              <w:trPr>
                <w:trHeight w:val="357"/>
              </w:trPr>
              <w:tc>
                <w:tcPr>
                  <w:tcW w:w="4630" w:type="dxa"/>
                  <w:vAlign w:val="center"/>
                </w:tcPr>
                <w:p w14:paraId="7B731C7B" w14:textId="77777777" w:rsidR="005A28DA" w:rsidRPr="00FF430B" w:rsidRDefault="005A28DA" w:rsidP="001304AC">
                  <w:pPr>
                    <w:tabs>
                      <w:tab w:val="left" w:pos="360"/>
                    </w:tabs>
                    <w:jc w:val="center"/>
                    <w:rPr>
                      <w:b/>
                    </w:rPr>
                  </w:pPr>
                  <w:r w:rsidRPr="00FF430B">
                    <w:t>„___”_________20__</w:t>
                  </w:r>
                </w:p>
              </w:tc>
              <w:tc>
                <w:tcPr>
                  <w:tcW w:w="4710" w:type="dxa"/>
                  <w:vAlign w:val="center"/>
                </w:tcPr>
                <w:p w14:paraId="0A189199" w14:textId="77777777" w:rsidR="005A28DA" w:rsidRPr="00FF430B" w:rsidRDefault="005A28DA" w:rsidP="001304AC">
                  <w:pPr>
                    <w:tabs>
                      <w:tab w:val="left" w:pos="360"/>
                    </w:tabs>
                    <w:jc w:val="center"/>
                    <w:rPr>
                      <w:b/>
                    </w:rPr>
                  </w:pPr>
                  <w:r w:rsidRPr="00FF430B">
                    <w:t>„___”_________20__</w:t>
                  </w:r>
                  <w:r>
                    <w:t>”.</w:t>
                  </w:r>
                </w:p>
              </w:tc>
            </w:tr>
          </w:tbl>
          <w:p w14:paraId="01C45589" w14:textId="77777777" w:rsidR="005A28DA" w:rsidRPr="00FF430B" w:rsidRDefault="005A28DA" w:rsidP="001304AC">
            <w:pPr>
              <w:tabs>
                <w:tab w:val="left" w:pos="360"/>
                <w:tab w:val="left" w:pos="2295"/>
              </w:tabs>
              <w:jc w:val="both"/>
            </w:pPr>
            <w:r>
              <w:t xml:space="preserve">              </w:t>
            </w:r>
          </w:p>
          <w:p w14:paraId="64122AEE" w14:textId="77777777" w:rsidR="005A28DA" w:rsidRPr="00FF430B" w:rsidRDefault="005A28DA" w:rsidP="001304AC">
            <w:pPr>
              <w:tabs>
                <w:tab w:val="left" w:pos="360"/>
              </w:tabs>
              <w:jc w:val="both"/>
            </w:pPr>
          </w:p>
        </w:tc>
      </w:tr>
    </w:tbl>
    <w:p w14:paraId="02D166EA" w14:textId="77777777" w:rsidR="005A28DA" w:rsidRPr="00923433" w:rsidRDefault="005A28DA" w:rsidP="005A28DA">
      <w:pPr>
        <w:rPr>
          <w:lang w:val="ro-MD"/>
        </w:rPr>
      </w:pPr>
    </w:p>
    <w:p w14:paraId="7A2D4CB9" w14:textId="77777777" w:rsidR="002D6E71" w:rsidRPr="00FF430B" w:rsidRDefault="002D6E71" w:rsidP="00196AB4">
      <w:pPr>
        <w:pStyle w:val="ListParagraph"/>
        <w:numPr>
          <w:ilvl w:val="0"/>
          <w:numId w:val="0"/>
        </w:numPr>
        <w:ind w:right="-1"/>
        <w:rPr>
          <w:i/>
          <w:lang w:val="ro-MD"/>
        </w:rPr>
      </w:pPr>
    </w:p>
    <w:sectPr w:rsidR="002D6E71" w:rsidRPr="00FF430B" w:rsidSect="005A28DA">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0E560" w14:textId="77777777" w:rsidR="00344323" w:rsidRDefault="00344323" w:rsidP="00A20ACF">
      <w:r>
        <w:separator/>
      </w:r>
    </w:p>
  </w:endnote>
  <w:endnote w:type="continuationSeparator" w:id="0">
    <w:p w14:paraId="4D8AA026" w14:textId="77777777" w:rsidR="00344323" w:rsidRDefault="003443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mbria"/>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9B92E" w14:textId="77777777" w:rsidR="00344323" w:rsidRDefault="00344323" w:rsidP="00A20ACF">
      <w:r>
        <w:separator/>
      </w:r>
    </w:p>
  </w:footnote>
  <w:footnote w:type="continuationSeparator" w:id="0">
    <w:p w14:paraId="0DEC4FAE" w14:textId="77777777" w:rsidR="00344323" w:rsidRDefault="0034432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4897" w:hanging="360"/>
      </w:pPr>
      <w:rPr>
        <w:b/>
      </w:rPr>
    </w:lvl>
    <w:lvl w:ilvl="1" w:tplc="0418000F">
      <w:start w:val="1"/>
      <w:numFmt w:val="decimal"/>
      <w:lvlText w:val="%2."/>
      <w:lvlJc w:val="left"/>
      <w:pPr>
        <w:ind w:left="5617" w:hanging="360"/>
      </w:pPr>
    </w:lvl>
    <w:lvl w:ilvl="2" w:tplc="FCBA39AC">
      <w:start w:val="1"/>
      <w:numFmt w:val="lowerLetter"/>
      <w:lvlText w:val="%3)"/>
      <w:lvlJc w:val="left"/>
      <w:pPr>
        <w:ind w:left="6517" w:hanging="360"/>
      </w:pPr>
      <w:rPr>
        <w:rFonts w:hint="default"/>
      </w:rPr>
    </w:lvl>
    <w:lvl w:ilvl="3" w:tplc="0418000F" w:tentative="1">
      <w:start w:val="1"/>
      <w:numFmt w:val="decimal"/>
      <w:lvlText w:val="%4."/>
      <w:lvlJc w:val="left"/>
      <w:pPr>
        <w:ind w:left="7057" w:hanging="360"/>
      </w:pPr>
    </w:lvl>
    <w:lvl w:ilvl="4" w:tplc="04180019" w:tentative="1">
      <w:start w:val="1"/>
      <w:numFmt w:val="lowerLetter"/>
      <w:lvlText w:val="%5."/>
      <w:lvlJc w:val="left"/>
      <w:pPr>
        <w:ind w:left="7777" w:hanging="360"/>
      </w:pPr>
    </w:lvl>
    <w:lvl w:ilvl="5" w:tplc="0418001B" w:tentative="1">
      <w:start w:val="1"/>
      <w:numFmt w:val="lowerRoman"/>
      <w:lvlText w:val="%6."/>
      <w:lvlJc w:val="right"/>
      <w:pPr>
        <w:ind w:left="8497" w:hanging="180"/>
      </w:pPr>
    </w:lvl>
    <w:lvl w:ilvl="6" w:tplc="0418000F" w:tentative="1">
      <w:start w:val="1"/>
      <w:numFmt w:val="decimal"/>
      <w:lvlText w:val="%7."/>
      <w:lvlJc w:val="left"/>
      <w:pPr>
        <w:ind w:left="9217" w:hanging="360"/>
      </w:pPr>
    </w:lvl>
    <w:lvl w:ilvl="7" w:tplc="04180019" w:tentative="1">
      <w:start w:val="1"/>
      <w:numFmt w:val="lowerLetter"/>
      <w:lvlText w:val="%8."/>
      <w:lvlJc w:val="left"/>
      <w:pPr>
        <w:ind w:left="9937" w:hanging="360"/>
      </w:pPr>
    </w:lvl>
    <w:lvl w:ilvl="8" w:tplc="0418001B" w:tentative="1">
      <w:start w:val="1"/>
      <w:numFmt w:val="lowerRoman"/>
      <w:lvlText w:val="%9."/>
      <w:lvlJc w:val="right"/>
      <w:pPr>
        <w:ind w:left="10657" w:hanging="180"/>
      </w:pPr>
    </w:lvl>
  </w:abstractNum>
  <w:num w:numId="1" w16cid:durableId="492723213">
    <w:abstractNumId w:val="21"/>
  </w:num>
  <w:num w:numId="2" w16cid:durableId="1389108942">
    <w:abstractNumId w:val="24"/>
  </w:num>
  <w:num w:numId="3" w16cid:durableId="1059553111">
    <w:abstractNumId w:val="17"/>
  </w:num>
  <w:num w:numId="4" w16cid:durableId="899360909">
    <w:abstractNumId w:val="16"/>
  </w:num>
  <w:num w:numId="5" w16cid:durableId="2084445454">
    <w:abstractNumId w:val="8"/>
  </w:num>
  <w:num w:numId="6" w16cid:durableId="1851867451">
    <w:abstractNumId w:val="5"/>
  </w:num>
  <w:num w:numId="7" w16cid:durableId="970744153">
    <w:abstractNumId w:val="11"/>
  </w:num>
  <w:num w:numId="8" w16cid:durableId="407271171">
    <w:abstractNumId w:val="15"/>
  </w:num>
  <w:num w:numId="9" w16cid:durableId="1973754359">
    <w:abstractNumId w:val="14"/>
  </w:num>
  <w:num w:numId="10" w16cid:durableId="817571463">
    <w:abstractNumId w:val="6"/>
  </w:num>
  <w:num w:numId="11" w16cid:durableId="1121539071">
    <w:abstractNumId w:val="22"/>
  </w:num>
  <w:num w:numId="12" w16cid:durableId="1699087676">
    <w:abstractNumId w:val="20"/>
  </w:num>
  <w:num w:numId="13" w16cid:durableId="236980173">
    <w:abstractNumId w:val="7"/>
  </w:num>
  <w:num w:numId="14" w16cid:durableId="669017576">
    <w:abstractNumId w:val="18"/>
  </w:num>
  <w:num w:numId="15" w16cid:durableId="1895316795">
    <w:abstractNumId w:val="9"/>
  </w:num>
  <w:num w:numId="16" w16cid:durableId="1626766214">
    <w:abstractNumId w:val="19"/>
  </w:num>
  <w:num w:numId="17" w16cid:durableId="1207834683">
    <w:abstractNumId w:val="10"/>
  </w:num>
  <w:num w:numId="18" w16cid:durableId="1072697624">
    <w:abstractNumId w:val="12"/>
  </w:num>
  <w:num w:numId="19" w16cid:durableId="496775705">
    <w:abstractNumId w:val="23"/>
  </w:num>
  <w:num w:numId="20" w16cid:durableId="214415075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1693"/>
    <w:rsid w:val="000E3E29"/>
    <w:rsid w:val="000E4AEA"/>
    <w:rsid w:val="000E4D7D"/>
    <w:rsid w:val="000E518B"/>
    <w:rsid w:val="000E53CE"/>
    <w:rsid w:val="000F13FE"/>
    <w:rsid w:val="000F36A9"/>
    <w:rsid w:val="000F52DC"/>
    <w:rsid w:val="000F576F"/>
    <w:rsid w:val="000F5924"/>
    <w:rsid w:val="000F5A5D"/>
    <w:rsid w:val="000F650B"/>
    <w:rsid w:val="000F6CDC"/>
    <w:rsid w:val="000F7FA0"/>
    <w:rsid w:val="00101CBC"/>
    <w:rsid w:val="001034CC"/>
    <w:rsid w:val="00103B7C"/>
    <w:rsid w:val="00104432"/>
    <w:rsid w:val="00104A00"/>
    <w:rsid w:val="00106AE6"/>
    <w:rsid w:val="00107A12"/>
    <w:rsid w:val="0011134B"/>
    <w:rsid w:val="00111546"/>
    <w:rsid w:val="0011283C"/>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85D"/>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83F"/>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764"/>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323"/>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473"/>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8DA"/>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23"/>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0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3C3"/>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D0F"/>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AE2"/>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57B"/>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782"/>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2CD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9D7"/>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571"/>
    <w:rsid w:val="00FA4A7C"/>
    <w:rsid w:val="00FA66D8"/>
    <w:rsid w:val="00FA6B1F"/>
    <w:rsid w:val="00FB1667"/>
    <w:rsid w:val="00FB21E6"/>
    <w:rsid w:val="00FB2F32"/>
    <w:rsid w:val="00FB2FFC"/>
    <w:rsid w:val="00FB4DDC"/>
    <w:rsid w:val="00FB6D29"/>
    <w:rsid w:val="00FC07E1"/>
    <w:rsid w:val="00FC1922"/>
    <w:rsid w:val="00FC2D5B"/>
    <w:rsid w:val="00FC360A"/>
    <w:rsid w:val="00FC5A05"/>
    <w:rsid w:val="00FC5B6D"/>
    <w:rsid w:val="00FC5F63"/>
    <w:rsid w:val="00FD003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30</Pages>
  <Words>14175</Words>
  <Characters>82219</Characters>
  <Application>Microsoft Office Word</Application>
  <DocSecurity>0</DocSecurity>
  <Lines>685</Lines>
  <Paragraphs>192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2021-06-14T10:00:00Z</dcterms:created>
  <dcterms:modified xsi:type="dcterms:W3CDTF">2026-07-24T07:35:00Z</dcterms:modified>
</cp:coreProperties>
</file>