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017B4"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5BE80F1B" w14:textId="77777777" w:rsidR="00B80203" w:rsidRDefault="0003591A" w:rsidP="00EA6764">
      <w:pPr>
        <w:ind w:left="360" w:hanging="360"/>
        <w:contextualSpacing/>
        <w:jc w:val="both"/>
        <w:rPr>
          <w:lang w:val="ro-MD"/>
        </w:rPr>
      </w:pPr>
      <w:r w:rsidRPr="005A202E">
        <w:rPr>
          <w:lang w:val="ro-MD"/>
        </w:rPr>
        <w:t>Obiectul</w:t>
      </w:r>
      <w:r w:rsidR="00CE3E3D">
        <w:rPr>
          <w:lang w:val="ro-MD"/>
        </w:rPr>
        <w:t xml:space="preserve"> </w:t>
      </w:r>
      <w:r w:rsidR="00B80203" w:rsidRPr="00FA1801">
        <w:rPr>
          <w:b/>
          <w:bCs/>
          <w:sz w:val="28"/>
          <w:szCs w:val="28"/>
          <w:u w:val="single"/>
          <w:lang w:val="en-US"/>
        </w:rPr>
        <w:t>Reparatia strazii Florilor, sectorul Riscani, mun.Chisinau</w:t>
      </w:r>
      <w:r w:rsidR="00B80203" w:rsidRPr="005A202E">
        <w:rPr>
          <w:lang w:val="ro-MD"/>
        </w:rPr>
        <w:t xml:space="preserve"> </w:t>
      </w:r>
    </w:p>
    <w:p w14:paraId="5BCF1496" w14:textId="70987844"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B80203" w:rsidRPr="004D02E8" w14:paraId="55075AA3" w14:textId="77777777" w:rsidTr="001678D0">
        <w:trPr>
          <w:cantSplit/>
        </w:trPr>
        <w:tc>
          <w:tcPr>
            <w:tcW w:w="699" w:type="dxa"/>
            <w:tcBorders>
              <w:top w:val="single" w:sz="2" w:space="0" w:color="000000"/>
              <w:left w:val="single" w:sz="2" w:space="0" w:color="000000"/>
              <w:bottom w:val="nil"/>
              <w:right w:val="nil"/>
            </w:tcBorders>
            <w:shd w:val="clear" w:color="auto" w:fill="F2F2F2"/>
          </w:tcPr>
          <w:p w14:paraId="539EA4FE" w14:textId="77777777" w:rsidR="00B80203" w:rsidRPr="004D02E8" w:rsidRDefault="00B80203" w:rsidP="001678D0">
            <w:pPr>
              <w:jc w:val="center"/>
              <w:rPr>
                <w:sz w:val="22"/>
                <w:szCs w:val="22"/>
                <w:lang w:val="en-US"/>
              </w:rPr>
            </w:pPr>
            <w:r w:rsidRPr="004D02E8">
              <w:rPr>
                <w:sz w:val="22"/>
                <w:szCs w:val="22"/>
                <w:lang w:val="en-US"/>
              </w:rPr>
              <w:t>№</w:t>
            </w:r>
          </w:p>
          <w:p w14:paraId="082C969E" w14:textId="77777777" w:rsidR="00B80203" w:rsidRPr="004D02E8" w:rsidRDefault="00B80203" w:rsidP="001678D0">
            <w:pPr>
              <w:jc w:val="center"/>
              <w:rPr>
                <w:lang w:eastAsia="ru-RU"/>
              </w:rPr>
            </w:pPr>
            <w:r w:rsidRPr="004D02E8">
              <w:rPr>
                <w:lang w:eastAsia="ru-RU"/>
              </w:rPr>
              <w:t xml:space="preserve"> </w:t>
            </w:r>
            <w:r w:rsidRPr="004D02E8">
              <w:rPr>
                <w:sz w:val="22"/>
                <w:lang w:val="en-US" w:eastAsia="ru-RU"/>
              </w:rPr>
              <w:t>crt</w:t>
            </w:r>
            <w:r w:rsidRPr="004D02E8">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319AE5EB" w14:textId="77777777" w:rsidR="00B80203" w:rsidRPr="00694325" w:rsidRDefault="00B80203" w:rsidP="001678D0">
            <w:pPr>
              <w:jc w:val="center"/>
              <w:rPr>
                <w:sz w:val="22"/>
                <w:szCs w:val="22"/>
                <w:lang w:val="en-US"/>
              </w:rPr>
            </w:pPr>
            <w:r w:rsidRPr="004D02E8">
              <w:rPr>
                <w:sz w:val="22"/>
                <w:szCs w:val="22"/>
              </w:rPr>
              <w:t>Simbol</w:t>
            </w:r>
            <w:r w:rsidRPr="004D02E8">
              <w:rPr>
                <w:sz w:val="22"/>
                <w:szCs w:val="22"/>
                <w:lang w:val="en-US"/>
              </w:rPr>
              <w:t xml:space="preserve"> </w:t>
            </w:r>
            <w:r w:rsidRPr="004D02E8">
              <w:rPr>
                <w:sz w:val="22"/>
                <w:szCs w:val="22"/>
              </w:rPr>
              <w:t>norme</w:t>
            </w:r>
            <w:r w:rsidRPr="004D02E8">
              <w:rPr>
                <w:sz w:val="22"/>
                <w:szCs w:val="22"/>
                <w:lang w:val="en-US"/>
              </w:rPr>
              <w:t xml:space="preserve"> </w:t>
            </w:r>
            <w:r w:rsidRPr="004D02E8">
              <w:rPr>
                <w:sz w:val="22"/>
                <w:szCs w:val="22"/>
              </w:rPr>
              <w:t xml:space="preserve">şi Cod </w:t>
            </w:r>
            <w:r w:rsidRPr="004D02E8">
              <w:rPr>
                <w:sz w:val="22"/>
                <w:szCs w:val="22"/>
                <w:lang w:val="en-US"/>
              </w:rPr>
              <w:t xml:space="preserve"> </w:t>
            </w:r>
            <w:r w:rsidRPr="004D02E8">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1E733CE5" w14:textId="77777777" w:rsidR="00B80203" w:rsidRPr="004D02E8" w:rsidRDefault="00B80203" w:rsidP="001678D0">
            <w:pPr>
              <w:jc w:val="center"/>
              <w:rPr>
                <w:sz w:val="22"/>
                <w:szCs w:val="22"/>
              </w:rPr>
            </w:pPr>
          </w:p>
          <w:p w14:paraId="45F3CC79" w14:textId="77777777" w:rsidR="00B80203" w:rsidRPr="004D02E8" w:rsidRDefault="00B80203" w:rsidP="001678D0">
            <w:pPr>
              <w:jc w:val="center"/>
              <w:rPr>
                <w:sz w:val="22"/>
                <w:szCs w:val="22"/>
              </w:rPr>
            </w:pPr>
            <w:r w:rsidRPr="004D02E8">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34F80909" w14:textId="77777777" w:rsidR="00B80203" w:rsidRPr="004D02E8" w:rsidRDefault="00B80203" w:rsidP="001678D0">
            <w:pPr>
              <w:jc w:val="center"/>
              <w:rPr>
                <w:sz w:val="22"/>
                <w:szCs w:val="22"/>
              </w:rPr>
            </w:pPr>
          </w:p>
          <w:p w14:paraId="2A7F7843" w14:textId="77777777" w:rsidR="00B80203" w:rsidRPr="004D02E8" w:rsidRDefault="00B80203" w:rsidP="001678D0">
            <w:pPr>
              <w:jc w:val="center"/>
              <w:rPr>
                <w:sz w:val="22"/>
                <w:szCs w:val="22"/>
                <w:lang w:val="en-US"/>
              </w:rPr>
            </w:pPr>
            <w:r w:rsidRPr="004D02E8">
              <w:rPr>
                <w:sz w:val="22"/>
                <w:szCs w:val="22"/>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7355B95" w14:textId="77777777" w:rsidR="00B80203" w:rsidRPr="004D02E8" w:rsidRDefault="00B80203" w:rsidP="001678D0">
            <w:pPr>
              <w:jc w:val="center"/>
              <w:rPr>
                <w:sz w:val="22"/>
                <w:szCs w:val="22"/>
                <w:lang w:val="en-US"/>
              </w:rPr>
            </w:pPr>
            <w:r w:rsidRPr="004D02E8">
              <w:rPr>
                <w:sz w:val="22"/>
                <w:szCs w:val="22"/>
                <w:lang w:val="en-US"/>
              </w:rPr>
              <w:t>Cantitate</w:t>
            </w:r>
          </w:p>
        </w:tc>
      </w:tr>
      <w:tr w:rsidR="00B80203" w:rsidRPr="004D02E8" w14:paraId="38048142" w14:textId="77777777" w:rsidTr="001678D0">
        <w:trPr>
          <w:cantSplit/>
        </w:trPr>
        <w:tc>
          <w:tcPr>
            <w:tcW w:w="699" w:type="dxa"/>
            <w:tcBorders>
              <w:top w:val="nil"/>
              <w:left w:val="single" w:sz="2" w:space="0" w:color="000000"/>
              <w:bottom w:val="single" w:sz="2" w:space="0" w:color="000000"/>
              <w:right w:val="nil"/>
            </w:tcBorders>
            <w:shd w:val="clear" w:color="auto" w:fill="F2F2F2"/>
          </w:tcPr>
          <w:p w14:paraId="162D14A1" w14:textId="77777777" w:rsidR="00B80203" w:rsidRPr="004D02E8" w:rsidRDefault="00B80203" w:rsidP="001678D0">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5A7D302A" w14:textId="77777777" w:rsidR="00B80203" w:rsidRPr="004D02E8" w:rsidRDefault="00B80203" w:rsidP="001678D0">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0FADA6A2" w14:textId="77777777" w:rsidR="00B80203" w:rsidRPr="004D02E8" w:rsidRDefault="00B80203" w:rsidP="001678D0">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13DE537F" w14:textId="77777777" w:rsidR="00B80203" w:rsidRPr="004D02E8" w:rsidRDefault="00B80203" w:rsidP="001678D0">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5335DCEB" w14:textId="77777777" w:rsidR="00B80203" w:rsidRPr="004D02E8" w:rsidRDefault="00B80203" w:rsidP="001678D0">
            <w:pPr>
              <w:jc w:val="center"/>
              <w:rPr>
                <w:sz w:val="22"/>
                <w:szCs w:val="22"/>
              </w:rPr>
            </w:pPr>
            <w:r w:rsidRPr="004D02E8">
              <w:rPr>
                <w:sz w:val="22"/>
                <w:szCs w:val="22"/>
              </w:rPr>
              <w:t>pe unitate de măsură</w:t>
            </w:r>
          </w:p>
          <w:p w14:paraId="5468FC89" w14:textId="77777777" w:rsidR="00B80203" w:rsidRPr="004D02E8" w:rsidRDefault="00B80203" w:rsidP="001678D0">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5AACF374" w14:textId="77777777" w:rsidR="00B80203" w:rsidRPr="004D02E8" w:rsidRDefault="00B80203" w:rsidP="001678D0">
            <w:pPr>
              <w:jc w:val="center"/>
              <w:rPr>
                <w:sz w:val="22"/>
                <w:szCs w:val="22"/>
                <w:lang w:val="en-US"/>
              </w:rPr>
            </w:pPr>
            <w:r w:rsidRPr="004D02E8">
              <w:rPr>
                <w:sz w:val="22"/>
                <w:szCs w:val="22"/>
                <w:lang w:val="en-US"/>
              </w:rPr>
              <w:t>Volum</w:t>
            </w:r>
          </w:p>
        </w:tc>
      </w:tr>
    </w:tbl>
    <w:p w14:paraId="1FDF8BD5" w14:textId="77777777" w:rsidR="00B80203" w:rsidRPr="004D02E8" w:rsidRDefault="00B80203" w:rsidP="00B80203">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B80203" w:rsidRPr="004D02E8" w14:paraId="2395B0D3" w14:textId="77777777" w:rsidTr="001678D0">
        <w:trPr>
          <w:cantSplit/>
        </w:trPr>
        <w:tc>
          <w:tcPr>
            <w:tcW w:w="699" w:type="dxa"/>
            <w:tcBorders>
              <w:top w:val="single" w:sz="2" w:space="0" w:color="000000"/>
              <w:left w:val="single" w:sz="2" w:space="0" w:color="000000"/>
              <w:bottom w:val="double" w:sz="6" w:space="0" w:color="000000"/>
              <w:right w:val="nil"/>
            </w:tcBorders>
            <w:shd w:val="clear" w:color="auto" w:fill="F2F2F2"/>
          </w:tcPr>
          <w:p w14:paraId="5E042F76" w14:textId="77777777" w:rsidR="00B80203" w:rsidRPr="004D02E8" w:rsidRDefault="00B80203" w:rsidP="001678D0">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619DADD6" w14:textId="77777777" w:rsidR="00B80203" w:rsidRPr="004D02E8" w:rsidRDefault="00B80203" w:rsidP="001678D0">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922E120" w14:textId="77777777" w:rsidR="00B80203" w:rsidRPr="004D02E8" w:rsidRDefault="00B80203" w:rsidP="001678D0">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4A238887" w14:textId="77777777" w:rsidR="00B80203" w:rsidRPr="004D02E8" w:rsidRDefault="00B80203" w:rsidP="001678D0">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0397F47" w14:textId="77777777" w:rsidR="00B80203" w:rsidRPr="004D02E8" w:rsidRDefault="00B80203" w:rsidP="001678D0">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8D4B7A2" w14:textId="77777777" w:rsidR="00B80203" w:rsidRPr="004D02E8" w:rsidRDefault="00B80203" w:rsidP="001678D0">
            <w:pPr>
              <w:jc w:val="center"/>
              <w:rPr>
                <w:sz w:val="22"/>
                <w:szCs w:val="22"/>
                <w:lang w:val="en-US"/>
              </w:rPr>
            </w:pPr>
            <w:r w:rsidRPr="004D02E8">
              <w:rPr>
                <w:sz w:val="22"/>
                <w:szCs w:val="22"/>
                <w:lang w:val="en-US"/>
              </w:rPr>
              <w:t>7</w:t>
            </w:r>
          </w:p>
        </w:tc>
      </w:tr>
      <w:tr w:rsidR="00B80203" w:rsidRPr="004D02E8" w14:paraId="705D29BA" w14:textId="77777777" w:rsidTr="001678D0">
        <w:tc>
          <w:tcPr>
            <w:tcW w:w="699" w:type="dxa"/>
            <w:tcBorders>
              <w:top w:val="single" w:sz="2" w:space="0" w:color="000000"/>
              <w:left w:val="single" w:sz="2" w:space="0" w:color="000000"/>
              <w:bottom w:val="single" w:sz="2" w:space="0" w:color="000000"/>
              <w:right w:val="nil"/>
            </w:tcBorders>
            <w:vAlign w:val="center"/>
          </w:tcPr>
          <w:p w14:paraId="40AD4281" w14:textId="77777777" w:rsidR="00B80203" w:rsidRPr="004D02E8" w:rsidRDefault="00B80203" w:rsidP="001678D0">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51DD1D03" w14:textId="77777777" w:rsidR="00B80203" w:rsidRPr="004D02E8" w:rsidRDefault="00B80203" w:rsidP="001678D0">
            <w:pPr>
              <w:jc w:val="center"/>
              <w:rPr>
                <w:sz w:val="22"/>
                <w:szCs w:val="22"/>
                <w:lang w:val="en-US"/>
              </w:rPr>
            </w:pPr>
            <w:r w:rsidRPr="004D02E8">
              <w:rPr>
                <w:sz w:val="22"/>
                <w:szCs w:val="22"/>
                <w:lang w:val="en-US"/>
              </w:rPr>
              <w:t>DI155C</w:t>
            </w:r>
          </w:p>
          <w:p w14:paraId="2AAEE73D"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E9DF43"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Taierea cu freza a denivelarilor partii carosabile, avind latimea tamburului 1000 mm</w:t>
            </w:r>
          </w:p>
        </w:tc>
        <w:tc>
          <w:tcPr>
            <w:tcW w:w="978" w:type="dxa"/>
            <w:tcBorders>
              <w:top w:val="single" w:sz="2" w:space="0" w:color="000000"/>
              <w:left w:val="single" w:sz="2" w:space="0" w:color="000000"/>
              <w:bottom w:val="single" w:sz="2" w:space="0" w:color="000000"/>
              <w:right w:val="nil"/>
            </w:tcBorders>
            <w:vAlign w:val="center"/>
          </w:tcPr>
          <w:p w14:paraId="3126C77C" w14:textId="77777777" w:rsidR="00B80203" w:rsidRPr="004D02E8" w:rsidRDefault="00B80203" w:rsidP="001678D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7BFB817"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060E3D" w14:textId="77777777" w:rsidR="00B80203" w:rsidRPr="002B02C2" w:rsidRDefault="00B80203" w:rsidP="001678D0">
            <w:pPr>
              <w:jc w:val="right"/>
              <w:rPr>
                <w:lang w:val="en-US"/>
              </w:rPr>
            </w:pPr>
            <w:r w:rsidRPr="002B02C2">
              <w:rPr>
                <w:lang w:val="en-US"/>
              </w:rPr>
              <w:t>22 175,00</w:t>
            </w:r>
          </w:p>
        </w:tc>
      </w:tr>
      <w:tr w:rsidR="00B80203" w:rsidRPr="005F0059" w14:paraId="40C71EFF" w14:textId="77777777" w:rsidTr="001678D0">
        <w:tc>
          <w:tcPr>
            <w:tcW w:w="699" w:type="dxa"/>
            <w:tcBorders>
              <w:top w:val="nil"/>
              <w:left w:val="single" w:sz="2" w:space="0" w:color="000000"/>
              <w:bottom w:val="single" w:sz="2" w:space="0" w:color="000000"/>
              <w:right w:val="nil"/>
            </w:tcBorders>
          </w:tcPr>
          <w:p w14:paraId="4116B02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1E71352B" w14:textId="77777777" w:rsidR="00B80203" w:rsidRPr="004D02E8" w:rsidRDefault="00B80203" w:rsidP="001678D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8117A66"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1919BB5"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0F43F2" w14:textId="77777777" w:rsidR="00B80203" w:rsidRPr="002B02C2" w:rsidRDefault="00B80203" w:rsidP="001678D0">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16AE88E9" w14:textId="77777777" w:rsidR="00B80203" w:rsidRPr="002B02C2" w:rsidRDefault="00B80203" w:rsidP="001678D0">
            <w:pPr>
              <w:rPr>
                <w:sz w:val="18"/>
                <w:szCs w:val="18"/>
                <w:lang w:val="en-US"/>
              </w:rPr>
            </w:pPr>
          </w:p>
        </w:tc>
      </w:tr>
      <w:tr w:rsidR="00B80203" w:rsidRPr="005F0059" w14:paraId="73FB817E" w14:textId="77777777" w:rsidTr="001678D0">
        <w:tc>
          <w:tcPr>
            <w:tcW w:w="699" w:type="dxa"/>
            <w:tcBorders>
              <w:top w:val="nil"/>
              <w:left w:val="single" w:sz="2" w:space="0" w:color="000000"/>
              <w:bottom w:val="single" w:sz="2" w:space="0" w:color="000000"/>
              <w:right w:val="nil"/>
            </w:tcBorders>
          </w:tcPr>
          <w:p w14:paraId="31FCFA00"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10F91EA" w14:textId="77777777" w:rsidR="00B80203" w:rsidRPr="004D02E8" w:rsidRDefault="00B80203" w:rsidP="001678D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D5D9586"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A3E1583"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ACC28A4" w14:textId="77777777" w:rsidR="00B80203" w:rsidRPr="002B02C2" w:rsidRDefault="00B80203" w:rsidP="001678D0">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540048E" w14:textId="77777777" w:rsidR="00B80203" w:rsidRPr="002B02C2" w:rsidRDefault="00B80203" w:rsidP="001678D0">
            <w:pPr>
              <w:rPr>
                <w:sz w:val="18"/>
                <w:szCs w:val="18"/>
                <w:lang w:val="en-US"/>
              </w:rPr>
            </w:pPr>
          </w:p>
        </w:tc>
      </w:tr>
      <w:tr w:rsidR="00B80203" w:rsidRPr="005F0059" w14:paraId="1C2CCEB3" w14:textId="77777777" w:rsidTr="001678D0">
        <w:tc>
          <w:tcPr>
            <w:tcW w:w="699" w:type="dxa"/>
            <w:tcBorders>
              <w:top w:val="nil"/>
              <w:left w:val="single" w:sz="2" w:space="0" w:color="000000"/>
              <w:bottom w:val="single" w:sz="2" w:space="0" w:color="000000"/>
              <w:right w:val="nil"/>
            </w:tcBorders>
          </w:tcPr>
          <w:p w14:paraId="12A3AAA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BD7518B" w14:textId="77777777" w:rsidR="00B80203" w:rsidRPr="004D02E8" w:rsidRDefault="00B80203" w:rsidP="001678D0">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7E5FF8CA"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tcPr>
          <w:p w14:paraId="42D85F89"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1D5D1E1" w14:textId="77777777" w:rsidR="00B80203" w:rsidRPr="002B02C2" w:rsidRDefault="00B80203" w:rsidP="001678D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02E166AE" w14:textId="77777777" w:rsidR="00B80203" w:rsidRPr="002B02C2" w:rsidRDefault="00B80203" w:rsidP="001678D0">
            <w:pPr>
              <w:rPr>
                <w:sz w:val="18"/>
                <w:szCs w:val="18"/>
                <w:lang w:val="en-US"/>
              </w:rPr>
            </w:pPr>
          </w:p>
        </w:tc>
      </w:tr>
      <w:tr w:rsidR="00B80203" w:rsidRPr="005F0059" w14:paraId="143C6B78" w14:textId="77777777" w:rsidTr="001678D0">
        <w:tc>
          <w:tcPr>
            <w:tcW w:w="699" w:type="dxa"/>
            <w:tcBorders>
              <w:top w:val="nil"/>
              <w:left w:val="single" w:sz="2" w:space="0" w:color="000000"/>
              <w:bottom w:val="single" w:sz="2" w:space="0" w:color="000000"/>
              <w:right w:val="nil"/>
            </w:tcBorders>
          </w:tcPr>
          <w:p w14:paraId="7E0256F3"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3ACEAE1A" w14:textId="77777777" w:rsidR="00B80203" w:rsidRPr="004D02E8" w:rsidRDefault="00B80203" w:rsidP="001678D0">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5F9DECF"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7DE569FC"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1FF0FD" w14:textId="77777777" w:rsidR="00B80203" w:rsidRPr="002B02C2" w:rsidRDefault="00B80203" w:rsidP="001678D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156D1146" w14:textId="77777777" w:rsidR="00B80203" w:rsidRPr="002B02C2" w:rsidRDefault="00B80203" w:rsidP="001678D0">
            <w:pPr>
              <w:rPr>
                <w:sz w:val="18"/>
                <w:szCs w:val="18"/>
                <w:lang w:val="en-US"/>
              </w:rPr>
            </w:pPr>
          </w:p>
        </w:tc>
      </w:tr>
      <w:tr w:rsidR="00B80203" w:rsidRPr="005F0059" w14:paraId="3BC23F0A" w14:textId="77777777" w:rsidTr="001678D0">
        <w:tc>
          <w:tcPr>
            <w:tcW w:w="699" w:type="dxa"/>
            <w:tcBorders>
              <w:top w:val="nil"/>
              <w:left w:val="single" w:sz="2" w:space="0" w:color="000000"/>
              <w:bottom w:val="single" w:sz="2" w:space="0" w:color="000000"/>
              <w:right w:val="nil"/>
            </w:tcBorders>
          </w:tcPr>
          <w:p w14:paraId="6CF3A78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A6F6E3D" w14:textId="77777777" w:rsidR="00B80203" w:rsidRPr="004D02E8" w:rsidRDefault="00B80203" w:rsidP="001678D0">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7FE505FA"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Autocamion, 5 t</w:t>
            </w:r>
          </w:p>
        </w:tc>
        <w:tc>
          <w:tcPr>
            <w:tcW w:w="978" w:type="dxa"/>
            <w:tcBorders>
              <w:top w:val="nil"/>
              <w:left w:val="single" w:sz="2" w:space="0" w:color="000000"/>
              <w:bottom w:val="single" w:sz="2" w:space="0" w:color="000000"/>
              <w:right w:val="nil"/>
            </w:tcBorders>
            <w:vAlign w:val="center"/>
          </w:tcPr>
          <w:p w14:paraId="102356A3"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BF66C9" w14:textId="77777777" w:rsidR="00B80203" w:rsidRPr="002B02C2" w:rsidRDefault="00B80203" w:rsidP="001678D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67D6F001" w14:textId="77777777" w:rsidR="00B80203" w:rsidRPr="002B02C2" w:rsidRDefault="00B80203" w:rsidP="001678D0">
            <w:pPr>
              <w:rPr>
                <w:sz w:val="18"/>
                <w:szCs w:val="18"/>
                <w:lang w:val="en-US"/>
              </w:rPr>
            </w:pPr>
          </w:p>
        </w:tc>
      </w:tr>
      <w:tr w:rsidR="00B80203" w:rsidRPr="004D02E8" w14:paraId="45110160" w14:textId="77777777" w:rsidTr="001678D0">
        <w:tc>
          <w:tcPr>
            <w:tcW w:w="699" w:type="dxa"/>
            <w:tcBorders>
              <w:top w:val="single" w:sz="2" w:space="0" w:color="000000"/>
              <w:left w:val="single" w:sz="2" w:space="0" w:color="000000"/>
              <w:bottom w:val="single" w:sz="2" w:space="0" w:color="000000"/>
              <w:right w:val="nil"/>
            </w:tcBorders>
            <w:vAlign w:val="center"/>
          </w:tcPr>
          <w:p w14:paraId="25F932F5"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6424B00D" w14:textId="77777777" w:rsidR="00B80203" w:rsidRPr="004D02E8" w:rsidRDefault="00B80203" w:rsidP="001678D0">
            <w:pPr>
              <w:jc w:val="center"/>
              <w:rPr>
                <w:sz w:val="22"/>
                <w:szCs w:val="22"/>
                <w:lang w:val="en-US"/>
              </w:rPr>
            </w:pPr>
            <w:r w:rsidRPr="004D02E8">
              <w:rPr>
                <w:sz w:val="22"/>
                <w:szCs w:val="22"/>
                <w:lang w:val="en-US"/>
              </w:rPr>
              <w:t>TsI51A5</w:t>
            </w:r>
          </w:p>
          <w:p w14:paraId="6E82D4C3"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292837"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Transportarea(material frezat)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41F884B2" w14:textId="77777777" w:rsidR="00B80203" w:rsidRPr="004D02E8" w:rsidRDefault="00B80203" w:rsidP="001678D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6077BC6"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245657" w14:textId="77777777" w:rsidR="00B80203" w:rsidRPr="002B02C2" w:rsidRDefault="00B80203" w:rsidP="001678D0">
            <w:pPr>
              <w:jc w:val="right"/>
              <w:rPr>
                <w:lang w:val="en-US"/>
              </w:rPr>
            </w:pPr>
            <w:r w:rsidRPr="002B02C2">
              <w:rPr>
                <w:lang w:val="en-US"/>
              </w:rPr>
              <w:t>887,00</w:t>
            </w:r>
          </w:p>
        </w:tc>
      </w:tr>
      <w:tr w:rsidR="00B80203" w:rsidRPr="005F0059" w14:paraId="38BB6890" w14:textId="77777777" w:rsidTr="001678D0">
        <w:tc>
          <w:tcPr>
            <w:tcW w:w="699" w:type="dxa"/>
            <w:tcBorders>
              <w:top w:val="nil"/>
              <w:left w:val="single" w:sz="2" w:space="0" w:color="000000"/>
              <w:bottom w:val="single" w:sz="2" w:space="0" w:color="000000"/>
              <w:right w:val="nil"/>
            </w:tcBorders>
          </w:tcPr>
          <w:p w14:paraId="386E9B70"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64DF02F" w14:textId="77777777" w:rsidR="00B80203" w:rsidRPr="004D02E8" w:rsidRDefault="00B80203" w:rsidP="001678D0">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703DC0A"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A1D68D6"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4BC7AA" w14:textId="77777777" w:rsidR="00B80203" w:rsidRPr="002B02C2" w:rsidRDefault="00B80203" w:rsidP="001678D0">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47378A24" w14:textId="77777777" w:rsidR="00B80203" w:rsidRPr="002B02C2" w:rsidRDefault="00B80203" w:rsidP="001678D0">
            <w:pPr>
              <w:rPr>
                <w:sz w:val="18"/>
                <w:szCs w:val="18"/>
                <w:lang w:val="en-US"/>
              </w:rPr>
            </w:pPr>
          </w:p>
        </w:tc>
      </w:tr>
      <w:tr w:rsidR="00B80203" w:rsidRPr="004D02E8" w14:paraId="115F8F99" w14:textId="77777777" w:rsidTr="001678D0">
        <w:tc>
          <w:tcPr>
            <w:tcW w:w="699" w:type="dxa"/>
            <w:tcBorders>
              <w:top w:val="single" w:sz="2" w:space="0" w:color="000000"/>
              <w:left w:val="single" w:sz="2" w:space="0" w:color="000000"/>
              <w:bottom w:val="single" w:sz="2" w:space="0" w:color="000000"/>
              <w:right w:val="nil"/>
            </w:tcBorders>
            <w:vAlign w:val="center"/>
          </w:tcPr>
          <w:p w14:paraId="08A71BDB"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DE4553D" w14:textId="77777777" w:rsidR="00B80203" w:rsidRPr="004D02E8" w:rsidRDefault="00B80203" w:rsidP="001678D0">
            <w:pPr>
              <w:jc w:val="center"/>
              <w:rPr>
                <w:sz w:val="22"/>
                <w:szCs w:val="22"/>
                <w:lang w:val="en-US"/>
              </w:rPr>
            </w:pPr>
            <w:r w:rsidRPr="004D02E8">
              <w:rPr>
                <w:sz w:val="22"/>
                <w:szCs w:val="22"/>
                <w:lang w:val="en-US"/>
              </w:rPr>
              <w:t>TsH92B</w:t>
            </w:r>
          </w:p>
          <w:p w14:paraId="0BA6ACE0"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42CB32"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Incarcarea in auto sol (pamint) cu bolovani, cu pietre</w:t>
            </w:r>
          </w:p>
        </w:tc>
        <w:tc>
          <w:tcPr>
            <w:tcW w:w="978" w:type="dxa"/>
            <w:tcBorders>
              <w:top w:val="single" w:sz="2" w:space="0" w:color="000000"/>
              <w:left w:val="single" w:sz="2" w:space="0" w:color="000000"/>
              <w:bottom w:val="single" w:sz="2" w:space="0" w:color="000000"/>
              <w:right w:val="nil"/>
            </w:tcBorders>
            <w:vAlign w:val="center"/>
          </w:tcPr>
          <w:p w14:paraId="6179EB05" w14:textId="77777777" w:rsidR="00B80203" w:rsidRPr="004D02E8" w:rsidRDefault="00B80203" w:rsidP="001678D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D39FEF4"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F68BD7" w14:textId="77777777" w:rsidR="00B80203" w:rsidRPr="002B02C2" w:rsidRDefault="00B80203" w:rsidP="001678D0">
            <w:pPr>
              <w:jc w:val="right"/>
              <w:rPr>
                <w:lang w:val="en-US"/>
              </w:rPr>
            </w:pPr>
            <w:r w:rsidRPr="002B02C2">
              <w:rPr>
                <w:lang w:val="en-US"/>
              </w:rPr>
              <w:t>180,00</w:t>
            </w:r>
          </w:p>
        </w:tc>
      </w:tr>
      <w:tr w:rsidR="00B80203" w:rsidRPr="005F0059" w14:paraId="386796A5" w14:textId="77777777" w:rsidTr="001678D0">
        <w:tc>
          <w:tcPr>
            <w:tcW w:w="699" w:type="dxa"/>
            <w:tcBorders>
              <w:top w:val="nil"/>
              <w:left w:val="single" w:sz="2" w:space="0" w:color="000000"/>
              <w:bottom w:val="single" w:sz="2" w:space="0" w:color="000000"/>
              <w:right w:val="nil"/>
            </w:tcBorders>
          </w:tcPr>
          <w:p w14:paraId="1A14A7E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57A92DA" w14:textId="77777777" w:rsidR="00B80203" w:rsidRPr="004D02E8" w:rsidRDefault="00B80203" w:rsidP="001678D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607CAD"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29BDDA1"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9228BB" w14:textId="77777777" w:rsidR="00B80203" w:rsidRPr="002B02C2" w:rsidRDefault="00B80203" w:rsidP="001678D0">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02314D1A" w14:textId="77777777" w:rsidR="00B80203" w:rsidRPr="002B02C2" w:rsidRDefault="00B80203" w:rsidP="001678D0">
            <w:pPr>
              <w:rPr>
                <w:sz w:val="18"/>
                <w:szCs w:val="18"/>
                <w:lang w:val="en-US"/>
              </w:rPr>
            </w:pPr>
          </w:p>
        </w:tc>
      </w:tr>
      <w:tr w:rsidR="00B80203" w:rsidRPr="004D02E8" w14:paraId="47E166BC" w14:textId="77777777" w:rsidTr="001678D0">
        <w:tc>
          <w:tcPr>
            <w:tcW w:w="699" w:type="dxa"/>
            <w:tcBorders>
              <w:top w:val="single" w:sz="2" w:space="0" w:color="000000"/>
              <w:left w:val="single" w:sz="2" w:space="0" w:color="000000"/>
              <w:bottom w:val="single" w:sz="2" w:space="0" w:color="000000"/>
              <w:right w:val="nil"/>
            </w:tcBorders>
            <w:vAlign w:val="center"/>
          </w:tcPr>
          <w:p w14:paraId="790AFFC1"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36028F77" w14:textId="77777777" w:rsidR="00B80203" w:rsidRPr="004D02E8" w:rsidRDefault="00B80203" w:rsidP="001678D0">
            <w:pPr>
              <w:jc w:val="center"/>
              <w:rPr>
                <w:sz w:val="22"/>
                <w:szCs w:val="22"/>
                <w:lang w:val="en-US"/>
              </w:rPr>
            </w:pPr>
            <w:r w:rsidRPr="004D02E8">
              <w:rPr>
                <w:sz w:val="22"/>
                <w:szCs w:val="22"/>
                <w:lang w:val="en-US"/>
              </w:rPr>
              <w:t>DI141A</w:t>
            </w:r>
          </w:p>
          <w:p w14:paraId="1B46A7EB"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A49421"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Curatirea suprafetilor din imbracaminti asfaltice bituminoase prin suflare cu compresor manual</w:t>
            </w:r>
          </w:p>
        </w:tc>
        <w:tc>
          <w:tcPr>
            <w:tcW w:w="978" w:type="dxa"/>
            <w:tcBorders>
              <w:top w:val="single" w:sz="2" w:space="0" w:color="000000"/>
              <w:left w:val="single" w:sz="2" w:space="0" w:color="000000"/>
              <w:bottom w:val="single" w:sz="2" w:space="0" w:color="000000"/>
              <w:right w:val="nil"/>
            </w:tcBorders>
            <w:vAlign w:val="center"/>
          </w:tcPr>
          <w:p w14:paraId="44D35A7A" w14:textId="77777777" w:rsidR="00B80203" w:rsidRPr="004D02E8" w:rsidRDefault="00B80203" w:rsidP="001678D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B42E5C4"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7587A3" w14:textId="77777777" w:rsidR="00B80203" w:rsidRPr="002B02C2" w:rsidRDefault="00B80203" w:rsidP="001678D0">
            <w:pPr>
              <w:jc w:val="right"/>
              <w:rPr>
                <w:lang w:val="en-US"/>
              </w:rPr>
            </w:pPr>
            <w:r w:rsidRPr="002B02C2">
              <w:rPr>
                <w:lang w:val="en-US"/>
              </w:rPr>
              <w:t>22 175,00</w:t>
            </w:r>
          </w:p>
        </w:tc>
      </w:tr>
      <w:tr w:rsidR="00B80203" w:rsidRPr="005F0059" w14:paraId="3815A5C4" w14:textId="77777777" w:rsidTr="001678D0">
        <w:tc>
          <w:tcPr>
            <w:tcW w:w="699" w:type="dxa"/>
            <w:tcBorders>
              <w:top w:val="nil"/>
              <w:left w:val="single" w:sz="2" w:space="0" w:color="000000"/>
              <w:bottom w:val="single" w:sz="2" w:space="0" w:color="000000"/>
              <w:right w:val="nil"/>
            </w:tcBorders>
          </w:tcPr>
          <w:p w14:paraId="2D2F1111"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1AE79B1" w14:textId="77777777" w:rsidR="00B80203" w:rsidRPr="004D02E8" w:rsidRDefault="00B80203" w:rsidP="001678D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D7F3DD7"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5741FF9"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FB6D25" w14:textId="77777777" w:rsidR="00B80203" w:rsidRPr="002B02C2" w:rsidRDefault="00B80203" w:rsidP="001678D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2970E8A" w14:textId="77777777" w:rsidR="00B80203" w:rsidRPr="002B02C2" w:rsidRDefault="00B80203" w:rsidP="001678D0">
            <w:pPr>
              <w:rPr>
                <w:sz w:val="18"/>
                <w:szCs w:val="18"/>
                <w:lang w:val="en-US"/>
              </w:rPr>
            </w:pPr>
          </w:p>
        </w:tc>
      </w:tr>
      <w:tr w:rsidR="00B80203" w:rsidRPr="005F0059" w14:paraId="7B5439D5" w14:textId="77777777" w:rsidTr="001678D0">
        <w:tc>
          <w:tcPr>
            <w:tcW w:w="699" w:type="dxa"/>
            <w:tcBorders>
              <w:top w:val="nil"/>
              <w:left w:val="single" w:sz="2" w:space="0" w:color="000000"/>
              <w:bottom w:val="single" w:sz="2" w:space="0" w:color="000000"/>
              <w:right w:val="nil"/>
            </w:tcBorders>
          </w:tcPr>
          <w:p w14:paraId="31851DAE"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AD06F01" w14:textId="77777777" w:rsidR="00B80203" w:rsidRPr="004D02E8" w:rsidRDefault="00B80203" w:rsidP="001678D0">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093F6E8E"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tcPr>
          <w:p w14:paraId="6180F45B"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2B3ECC" w14:textId="77777777" w:rsidR="00B80203" w:rsidRPr="002B02C2" w:rsidRDefault="00B80203" w:rsidP="001678D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514D5A0" w14:textId="77777777" w:rsidR="00B80203" w:rsidRPr="002B02C2" w:rsidRDefault="00B80203" w:rsidP="001678D0">
            <w:pPr>
              <w:rPr>
                <w:sz w:val="18"/>
                <w:szCs w:val="18"/>
                <w:lang w:val="en-US"/>
              </w:rPr>
            </w:pPr>
          </w:p>
        </w:tc>
      </w:tr>
      <w:tr w:rsidR="00B80203" w:rsidRPr="004D02E8" w14:paraId="083D74A7" w14:textId="77777777" w:rsidTr="001678D0">
        <w:tc>
          <w:tcPr>
            <w:tcW w:w="699" w:type="dxa"/>
            <w:tcBorders>
              <w:top w:val="single" w:sz="2" w:space="0" w:color="000000"/>
              <w:left w:val="single" w:sz="2" w:space="0" w:color="000000"/>
              <w:bottom w:val="single" w:sz="2" w:space="0" w:color="000000"/>
              <w:right w:val="nil"/>
            </w:tcBorders>
            <w:vAlign w:val="center"/>
          </w:tcPr>
          <w:p w14:paraId="693B90FE"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2D3660C7" w14:textId="77777777" w:rsidR="00B80203" w:rsidRPr="004D02E8" w:rsidRDefault="00B80203" w:rsidP="001678D0">
            <w:pPr>
              <w:jc w:val="center"/>
              <w:rPr>
                <w:sz w:val="22"/>
                <w:szCs w:val="22"/>
                <w:lang w:val="en-US"/>
              </w:rPr>
            </w:pPr>
            <w:r w:rsidRPr="004D02E8">
              <w:rPr>
                <w:sz w:val="22"/>
                <w:szCs w:val="22"/>
                <w:lang w:val="en-US"/>
              </w:rPr>
              <w:t>DI158A</w:t>
            </w:r>
          </w:p>
          <w:p w14:paraId="1A2B797A"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E0063B"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Frezarea si plombarea gropilor la imbracamintea  degradata, cu suprafate pina la 1 m2: grosime 5 cm</w:t>
            </w:r>
          </w:p>
        </w:tc>
        <w:tc>
          <w:tcPr>
            <w:tcW w:w="978" w:type="dxa"/>
            <w:tcBorders>
              <w:top w:val="single" w:sz="2" w:space="0" w:color="000000"/>
              <w:left w:val="single" w:sz="2" w:space="0" w:color="000000"/>
              <w:bottom w:val="single" w:sz="2" w:space="0" w:color="000000"/>
              <w:right w:val="nil"/>
            </w:tcBorders>
            <w:vAlign w:val="center"/>
          </w:tcPr>
          <w:p w14:paraId="7D5BAECA" w14:textId="77777777" w:rsidR="00B80203" w:rsidRPr="004D02E8" w:rsidRDefault="00B80203" w:rsidP="001678D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14D85C7"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11E9A6" w14:textId="77777777" w:rsidR="00B80203" w:rsidRPr="002B02C2" w:rsidRDefault="00B80203" w:rsidP="001678D0">
            <w:pPr>
              <w:jc w:val="right"/>
              <w:rPr>
                <w:lang w:val="en-US"/>
              </w:rPr>
            </w:pPr>
            <w:r w:rsidRPr="002B02C2">
              <w:rPr>
                <w:lang w:val="en-US"/>
              </w:rPr>
              <w:t>324,00</w:t>
            </w:r>
          </w:p>
        </w:tc>
      </w:tr>
      <w:tr w:rsidR="00B80203" w:rsidRPr="005F0059" w14:paraId="20B49394" w14:textId="77777777" w:rsidTr="001678D0">
        <w:tc>
          <w:tcPr>
            <w:tcW w:w="699" w:type="dxa"/>
            <w:tcBorders>
              <w:top w:val="nil"/>
              <w:left w:val="single" w:sz="2" w:space="0" w:color="000000"/>
              <w:bottom w:val="single" w:sz="2" w:space="0" w:color="000000"/>
              <w:right w:val="nil"/>
            </w:tcBorders>
          </w:tcPr>
          <w:p w14:paraId="38B0DAFF"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3CE488B" w14:textId="77777777" w:rsidR="00B80203" w:rsidRPr="004D02E8" w:rsidRDefault="00B80203" w:rsidP="001678D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BC1E984"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692851E1"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DA1847" w14:textId="77777777" w:rsidR="00B80203" w:rsidRPr="002B02C2" w:rsidRDefault="00B80203" w:rsidP="001678D0">
            <w:pPr>
              <w:rPr>
                <w:sz w:val="18"/>
                <w:szCs w:val="18"/>
                <w:lang w:val="en-US"/>
              </w:rPr>
            </w:pPr>
            <w:r w:rsidRPr="002B02C2">
              <w:rPr>
                <w:sz w:val="18"/>
                <w:szCs w:val="18"/>
                <w:lang w:val="en-US"/>
              </w:rPr>
              <w:t>0,5830</w:t>
            </w:r>
          </w:p>
        </w:tc>
        <w:tc>
          <w:tcPr>
            <w:tcW w:w="1119" w:type="dxa"/>
            <w:tcBorders>
              <w:top w:val="nil"/>
              <w:left w:val="single" w:sz="2" w:space="0" w:color="000000"/>
              <w:bottom w:val="single" w:sz="2" w:space="0" w:color="000000"/>
              <w:right w:val="single" w:sz="2" w:space="0" w:color="000000"/>
            </w:tcBorders>
            <w:vAlign w:val="center"/>
          </w:tcPr>
          <w:p w14:paraId="2BE23915" w14:textId="77777777" w:rsidR="00B80203" w:rsidRPr="002B02C2" w:rsidRDefault="00B80203" w:rsidP="001678D0">
            <w:pPr>
              <w:rPr>
                <w:sz w:val="18"/>
                <w:szCs w:val="18"/>
                <w:lang w:val="en-US"/>
              </w:rPr>
            </w:pPr>
          </w:p>
        </w:tc>
      </w:tr>
      <w:tr w:rsidR="00B80203" w:rsidRPr="005F0059" w14:paraId="08927A03" w14:textId="77777777" w:rsidTr="001678D0">
        <w:tc>
          <w:tcPr>
            <w:tcW w:w="699" w:type="dxa"/>
            <w:tcBorders>
              <w:top w:val="nil"/>
              <w:left w:val="single" w:sz="2" w:space="0" w:color="000000"/>
              <w:bottom w:val="single" w:sz="2" w:space="0" w:color="000000"/>
              <w:right w:val="nil"/>
            </w:tcBorders>
          </w:tcPr>
          <w:p w14:paraId="4A8E4A0A"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FBB4117" w14:textId="77777777" w:rsidR="00B80203" w:rsidRPr="004D02E8" w:rsidRDefault="00B80203" w:rsidP="001678D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DBCF8EE"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5A699AE"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626C2C" w14:textId="77777777" w:rsidR="00B80203" w:rsidRPr="002B02C2" w:rsidRDefault="00B80203" w:rsidP="001678D0">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1DCA429" w14:textId="77777777" w:rsidR="00B80203" w:rsidRPr="002B02C2" w:rsidRDefault="00B80203" w:rsidP="001678D0">
            <w:pPr>
              <w:rPr>
                <w:sz w:val="18"/>
                <w:szCs w:val="18"/>
                <w:lang w:val="en-US"/>
              </w:rPr>
            </w:pPr>
          </w:p>
        </w:tc>
      </w:tr>
      <w:tr w:rsidR="00B80203" w:rsidRPr="005F0059" w14:paraId="3DC9777F" w14:textId="77777777" w:rsidTr="001678D0">
        <w:tc>
          <w:tcPr>
            <w:tcW w:w="699" w:type="dxa"/>
            <w:tcBorders>
              <w:top w:val="nil"/>
              <w:left w:val="single" w:sz="2" w:space="0" w:color="000000"/>
              <w:bottom w:val="single" w:sz="2" w:space="0" w:color="000000"/>
              <w:right w:val="nil"/>
            </w:tcBorders>
          </w:tcPr>
          <w:p w14:paraId="765F72A5"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6BE258F" w14:textId="77777777" w:rsidR="00B80203" w:rsidRPr="004D02E8" w:rsidRDefault="00B80203" w:rsidP="001678D0">
            <w:pPr>
              <w:rPr>
                <w:sz w:val="16"/>
                <w:szCs w:val="16"/>
                <w:lang w:val="en-US"/>
              </w:rPr>
            </w:pPr>
            <w:r w:rsidRPr="004D02E8">
              <w:rPr>
                <w:sz w:val="16"/>
                <w:szCs w:val="16"/>
                <w:lang w:val="en-US"/>
              </w:rPr>
              <w:t>1422102205518</w:t>
            </w:r>
          </w:p>
        </w:tc>
        <w:tc>
          <w:tcPr>
            <w:tcW w:w="4613" w:type="dxa"/>
            <w:tcBorders>
              <w:top w:val="nil"/>
              <w:left w:val="single" w:sz="2" w:space="0" w:color="000000"/>
              <w:bottom w:val="single" w:sz="2" w:space="0" w:color="000000"/>
              <w:right w:val="nil"/>
            </w:tcBorders>
          </w:tcPr>
          <w:p w14:paraId="07B3B2CC"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Beton asfaltic preparat la cald cu granulatie fina</w:t>
            </w:r>
          </w:p>
          <w:p w14:paraId="13DEF967" w14:textId="77777777" w:rsidR="00B80203" w:rsidRPr="00574370" w:rsidRDefault="00B80203" w:rsidP="001678D0">
            <w:pPr>
              <w:rPr>
                <w:rFonts w:ascii="Times New Roman CYR" w:hAnsi="Times New Roman CYR" w:cs="Times New Roman CYR"/>
                <w:sz w:val="18"/>
                <w:szCs w:val="18"/>
              </w:rPr>
            </w:pPr>
          </w:p>
        </w:tc>
        <w:tc>
          <w:tcPr>
            <w:tcW w:w="978" w:type="dxa"/>
            <w:tcBorders>
              <w:top w:val="nil"/>
              <w:left w:val="single" w:sz="2" w:space="0" w:color="000000"/>
              <w:bottom w:val="single" w:sz="2" w:space="0" w:color="000000"/>
              <w:right w:val="nil"/>
            </w:tcBorders>
            <w:vAlign w:val="center"/>
          </w:tcPr>
          <w:p w14:paraId="6C12AE38" w14:textId="77777777" w:rsidR="00B80203" w:rsidRPr="002B02C2" w:rsidRDefault="00B80203" w:rsidP="001678D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3B29754" w14:textId="77777777" w:rsidR="00B80203" w:rsidRPr="002B02C2" w:rsidRDefault="00B80203" w:rsidP="001678D0">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15642418" w14:textId="77777777" w:rsidR="00B80203" w:rsidRPr="002B02C2" w:rsidRDefault="00B80203" w:rsidP="001678D0">
            <w:pPr>
              <w:rPr>
                <w:sz w:val="18"/>
                <w:szCs w:val="18"/>
                <w:lang w:val="en-US"/>
              </w:rPr>
            </w:pPr>
          </w:p>
        </w:tc>
      </w:tr>
      <w:tr w:rsidR="00B80203" w:rsidRPr="005F0059" w14:paraId="5CED1E9F" w14:textId="77777777" w:rsidTr="001678D0">
        <w:tc>
          <w:tcPr>
            <w:tcW w:w="699" w:type="dxa"/>
            <w:tcBorders>
              <w:top w:val="nil"/>
              <w:left w:val="single" w:sz="2" w:space="0" w:color="000000"/>
              <w:bottom w:val="single" w:sz="2" w:space="0" w:color="000000"/>
              <w:right w:val="nil"/>
            </w:tcBorders>
          </w:tcPr>
          <w:p w14:paraId="74FA279D"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3BCEA221" w14:textId="77777777" w:rsidR="00B80203" w:rsidRPr="004D02E8" w:rsidRDefault="00B80203" w:rsidP="001678D0">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012E9BA4"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Bitum </w:t>
            </w:r>
          </w:p>
        </w:tc>
        <w:tc>
          <w:tcPr>
            <w:tcW w:w="978" w:type="dxa"/>
            <w:tcBorders>
              <w:top w:val="nil"/>
              <w:left w:val="single" w:sz="2" w:space="0" w:color="000000"/>
              <w:bottom w:val="single" w:sz="2" w:space="0" w:color="000000"/>
              <w:right w:val="nil"/>
            </w:tcBorders>
            <w:vAlign w:val="center"/>
          </w:tcPr>
          <w:p w14:paraId="74159946" w14:textId="77777777" w:rsidR="00B80203" w:rsidRPr="002B02C2" w:rsidRDefault="00B80203" w:rsidP="001678D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BA60332" w14:textId="77777777" w:rsidR="00B80203" w:rsidRPr="002B02C2" w:rsidRDefault="00B80203" w:rsidP="001678D0">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AD588C8" w14:textId="77777777" w:rsidR="00B80203" w:rsidRPr="002B02C2" w:rsidRDefault="00B80203" w:rsidP="001678D0">
            <w:pPr>
              <w:rPr>
                <w:sz w:val="18"/>
                <w:szCs w:val="18"/>
                <w:lang w:val="en-US"/>
              </w:rPr>
            </w:pPr>
          </w:p>
        </w:tc>
      </w:tr>
      <w:tr w:rsidR="00B80203" w:rsidRPr="005F0059" w14:paraId="322BE36E" w14:textId="77777777" w:rsidTr="001678D0">
        <w:tc>
          <w:tcPr>
            <w:tcW w:w="699" w:type="dxa"/>
            <w:tcBorders>
              <w:top w:val="nil"/>
              <w:left w:val="single" w:sz="2" w:space="0" w:color="000000"/>
              <w:bottom w:val="single" w:sz="2" w:space="0" w:color="000000"/>
              <w:right w:val="nil"/>
            </w:tcBorders>
          </w:tcPr>
          <w:p w14:paraId="0FBC9BE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1B65E43" w14:textId="77777777" w:rsidR="00B80203" w:rsidRPr="004D02E8" w:rsidRDefault="00B80203" w:rsidP="001678D0">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5C4B0CA6"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tcPr>
          <w:p w14:paraId="4631341D"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8A92761" w14:textId="77777777" w:rsidR="00B80203" w:rsidRPr="002B02C2" w:rsidRDefault="00B80203" w:rsidP="001678D0">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C58B531" w14:textId="77777777" w:rsidR="00B80203" w:rsidRPr="002B02C2" w:rsidRDefault="00B80203" w:rsidP="001678D0">
            <w:pPr>
              <w:rPr>
                <w:sz w:val="18"/>
                <w:szCs w:val="18"/>
                <w:lang w:val="en-US"/>
              </w:rPr>
            </w:pPr>
          </w:p>
        </w:tc>
      </w:tr>
      <w:tr w:rsidR="00B80203" w:rsidRPr="005F0059" w14:paraId="1B49E1AD" w14:textId="77777777" w:rsidTr="001678D0">
        <w:tc>
          <w:tcPr>
            <w:tcW w:w="699" w:type="dxa"/>
            <w:tcBorders>
              <w:top w:val="nil"/>
              <w:left w:val="single" w:sz="2" w:space="0" w:color="000000"/>
              <w:bottom w:val="single" w:sz="2" w:space="0" w:color="000000"/>
              <w:right w:val="nil"/>
            </w:tcBorders>
          </w:tcPr>
          <w:p w14:paraId="58C0C980"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6FF2BD5" w14:textId="77777777" w:rsidR="00B80203" w:rsidRPr="004D02E8" w:rsidRDefault="00B80203" w:rsidP="001678D0">
            <w:pPr>
              <w:rPr>
                <w:sz w:val="16"/>
                <w:szCs w:val="16"/>
                <w:lang w:val="en-US"/>
              </w:rPr>
            </w:pPr>
            <w:r w:rsidRPr="004D02E8">
              <w:rPr>
                <w:sz w:val="16"/>
                <w:szCs w:val="16"/>
                <w:lang w:val="en-US"/>
              </w:rPr>
              <w:t>2912340002517</w:t>
            </w:r>
          </w:p>
        </w:tc>
        <w:tc>
          <w:tcPr>
            <w:tcW w:w="4613" w:type="dxa"/>
            <w:tcBorders>
              <w:top w:val="nil"/>
              <w:left w:val="single" w:sz="2" w:space="0" w:color="000000"/>
              <w:bottom w:val="single" w:sz="2" w:space="0" w:color="000000"/>
              <w:right w:val="nil"/>
            </w:tcBorders>
          </w:tcPr>
          <w:p w14:paraId="36417FA5"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Motocompresor 3 WF-3</w:t>
            </w:r>
          </w:p>
        </w:tc>
        <w:tc>
          <w:tcPr>
            <w:tcW w:w="978" w:type="dxa"/>
            <w:tcBorders>
              <w:top w:val="nil"/>
              <w:left w:val="single" w:sz="2" w:space="0" w:color="000000"/>
              <w:bottom w:val="single" w:sz="2" w:space="0" w:color="000000"/>
              <w:right w:val="nil"/>
            </w:tcBorders>
            <w:vAlign w:val="center"/>
          </w:tcPr>
          <w:p w14:paraId="09CA9AC3"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9FD8B2" w14:textId="77777777" w:rsidR="00B80203" w:rsidRPr="002B02C2" w:rsidRDefault="00B80203" w:rsidP="001678D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B4904CC" w14:textId="77777777" w:rsidR="00B80203" w:rsidRPr="002B02C2" w:rsidRDefault="00B80203" w:rsidP="001678D0">
            <w:pPr>
              <w:rPr>
                <w:sz w:val="18"/>
                <w:szCs w:val="18"/>
                <w:lang w:val="en-US"/>
              </w:rPr>
            </w:pPr>
          </w:p>
        </w:tc>
      </w:tr>
      <w:tr w:rsidR="00B80203" w:rsidRPr="005F0059" w14:paraId="0606F272" w14:textId="77777777" w:rsidTr="001678D0">
        <w:tc>
          <w:tcPr>
            <w:tcW w:w="699" w:type="dxa"/>
            <w:tcBorders>
              <w:top w:val="nil"/>
              <w:left w:val="single" w:sz="2" w:space="0" w:color="000000"/>
              <w:bottom w:val="single" w:sz="2" w:space="0" w:color="000000"/>
              <w:right w:val="nil"/>
            </w:tcBorders>
          </w:tcPr>
          <w:p w14:paraId="7C635BF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ACC4D28" w14:textId="77777777" w:rsidR="00B80203" w:rsidRPr="004D02E8" w:rsidRDefault="00B80203" w:rsidP="001678D0">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5AB8A802"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Topitor de bitum</w:t>
            </w:r>
          </w:p>
        </w:tc>
        <w:tc>
          <w:tcPr>
            <w:tcW w:w="978" w:type="dxa"/>
            <w:tcBorders>
              <w:top w:val="nil"/>
              <w:left w:val="single" w:sz="2" w:space="0" w:color="000000"/>
              <w:bottom w:val="single" w:sz="2" w:space="0" w:color="000000"/>
              <w:right w:val="nil"/>
            </w:tcBorders>
            <w:vAlign w:val="center"/>
          </w:tcPr>
          <w:p w14:paraId="79124291"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C90BFD1" w14:textId="77777777" w:rsidR="00B80203" w:rsidRPr="002B02C2" w:rsidRDefault="00B80203" w:rsidP="001678D0">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81B9A9A" w14:textId="77777777" w:rsidR="00B80203" w:rsidRPr="002B02C2" w:rsidRDefault="00B80203" w:rsidP="001678D0">
            <w:pPr>
              <w:rPr>
                <w:sz w:val="18"/>
                <w:szCs w:val="18"/>
                <w:lang w:val="en-US"/>
              </w:rPr>
            </w:pPr>
          </w:p>
        </w:tc>
      </w:tr>
      <w:tr w:rsidR="00B80203" w:rsidRPr="005F0059" w14:paraId="0F51A19F" w14:textId="77777777" w:rsidTr="001678D0">
        <w:tc>
          <w:tcPr>
            <w:tcW w:w="699" w:type="dxa"/>
            <w:tcBorders>
              <w:top w:val="nil"/>
              <w:left w:val="single" w:sz="2" w:space="0" w:color="000000"/>
              <w:bottom w:val="single" w:sz="2" w:space="0" w:color="000000"/>
              <w:right w:val="nil"/>
            </w:tcBorders>
          </w:tcPr>
          <w:p w14:paraId="538FB37D"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AE5A577" w14:textId="77777777" w:rsidR="00B80203" w:rsidRPr="004D02E8" w:rsidRDefault="00B80203" w:rsidP="001678D0">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6709A503"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Tractor pina la 80 cp</w:t>
            </w:r>
          </w:p>
        </w:tc>
        <w:tc>
          <w:tcPr>
            <w:tcW w:w="978" w:type="dxa"/>
            <w:tcBorders>
              <w:top w:val="nil"/>
              <w:left w:val="single" w:sz="2" w:space="0" w:color="000000"/>
              <w:bottom w:val="single" w:sz="2" w:space="0" w:color="000000"/>
              <w:right w:val="nil"/>
            </w:tcBorders>
            <w:vAlign w:val="center"/>
          </w:tcPr>
          <w:p w14:paraId="780C5BAC"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D25D1CB" w14:textId="77777777" w:rsidR="00B80203" w:rsidRPr="002B02C2" w:rsidRDefault="00B80203" w:rsidP="001678D0">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EEE1968" w14:textId="77777777" w:rsidR="00B80203" w:rsidRPr="002B02C2" w:rsidRDefault="00B80203" w:rsidP="001678D0">
            <w:pPr>
              <w:rPr>
                <w:sz w:val="18"/>
                <w:szCs w:val="18"/>
                <w:lang w:val="en-US"/>
              </w:rPr>
            </w:pPr>
          </w:p>
        </w:tc>
      </w:tr>
      <w:tr w:rsidR="00B80203" w:rsidRPr="005F0059" w14:paraId="78E90925" w14:textId="77777777" w:rsidTr="001678D0">
        <w:tc>
          <w:tcPr>
            <w:tcW w:w="699" w:type="dxa"/>
            <w:tcBorders>
              <w:top w:val="nil"/>
              <w:left w:val="single" w:sz="2" w:space="0" w:color="000000"/>
              <w:bottom w:val="single" w:sz="2" w:space="0" w:color="000000"/>
              <w:right w:val="nil"/>
            </w:tcBorders>
          </w:tcPr>
          <w:p w14:paraId="49B2078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DD7E424" w14:textId="77777777" w:rsidR="00B80203" w:rsidRPr="004D02E8" w:rsidRDefault="00B80203" w:rsidP="001678D0">
            <w:pPr>
              <w:rPr>
                <w:sz w:val="16"/>
                <w:szCs w:val="16"/>
                <w:lang w:val="en-US"/>
              </w:rPr>
            </w:pPr>
            <w:r w:rsidRPr="004D02E8">
              <w:rPr>
                <w:sz w:val="16"/>
                <w:szCs w:val="16"/>
                <w:lang w:val="en-US"/>
              </w:rPr>
              <w:t>2952240004127</w:t>
            </w:r>
          </w:p>
        </w:tc>
        <w:tc>
          <w:tcPr>
            <w:tcW w:w="4613" w:type="dxa"/>
            <w:tcBorders>
              <w:top w:val="nil"/>
              <w:left w:val="single" w:sz="2" w:space="0" w:color="000000"/>
              <w:bottom w:val="single" w:sz="2" w:space="0" w:color="000000"/>
              <w:right w:val="nil"/>
            </w:tcBorders>
          </w:tcPr>
          <w:p w14:paraId="6E581CF4"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Placa compactoare, vibro</w:t>
            </w:r>
          </w:p>
        </w:tc>
        <w:tc>
          <w:tcPr>
            <w:tcW w:w="978" w:type="dxa"/>
            <w:tcBorders>
              <w:top w:val="nil"/>
              <w:left w:val="single" w:sz="2" w:space="0" w:color="000000"/>
              <w:bottom w:val="single" w:sz="2" w:space="0" w:color="000000"/>
              <w:right w:val="nil"/>
            </w:tcBorders>
            <w:vAlign w:val="center"/>
          </w:tcPr>
          <w:p w14:paraId="455BC1B7"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2353BB" w14:textId="77777777" w:rsidR="00B80203" w:rsidRPr="002B02C2" w:rsidRDefault="00B80203" w:rsidP="001678D0">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22502D5D" w14:textId="77777777" w:rsidR="00B80203" w:rsidRPr="002B02C2" w:rsidRDefault="00B80203" w:rsidP="001678D0">
            <w:pPr>
              <w:rPr>
                <w:sz w:val="18"/>
                <w:szCs w:val="18"/>
                <w:lang w:val="en-US"/>
              </w:rPr>
            </w:pPr>
          </w:p>
        </w:tc>
      </w:tr>
      <w:tr w:rsidR="00B80203" w:rsidRPr="005F0059" w14:paraId="7500AA60" w14:textId="77777777" w:rsidTr="001678D0">
        <w:tc>
          <w:tcPr>
            <w:tcW w:w="699" w:type="dxa"/>
            <w:tcBorders>
              <w:top w:val="nil"/>
              <w:left w:val="single" w:sz="2" w:space="0" w:color="000000"/>
              <w:bottom w:val="single" w:sz="2" w:space="0" w:color="000000"/>
              <w:right w:val="nil"/>
            </w:tcBorders>
          </w:tcPr>
          <w:p w14:paraId="1F10D1C5"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34C39D2" w14:textId="77777777" w:rsidR="00B80203" w:rsidRPr="004D02E8" w:rsidRDefault="00B80203" w:rsidP="001678D0">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E532386"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5686BDA5"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26476D" w14:textId="77777777" w:rsidR="00B80203" w:rsidRPr="002B02C2" w:rsidRDefault="00B80203" w:rsidP="001678D0">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98EC3F6" w14:textId="77777777" w:rsidR="00B80203" w:rsidRPr="002B02C2" w:rsidRDefault="00B80203" w:rsidP="001678D0">
            <w:pPr>
              <w:rPr>
                <w:sz w:val="18"/>
                <w:szCs w:val="18"/>
                <w:lang w:val="en-US"/>
              </w:rPr>
            </w:pPr>
          </w:p>
        </w:tc>
      </w:tr>
      <w:tr w:rsidR="00B80203" w:rsidRPr="004D02E8" w14:paraId="6563DCD1" w14:textId="77777777" w:rsidTr="001678D0">
        <w:tc>
          <w:tcPr>
            <w:tcW w:w="699" w:type="dxa"/>
            <w:tcBorders>
              <w:top w:val="single" w:sz="2" w:space="0" w:color="000000"/>
              <w:left w:val="single" w:sz="2" w:space="0" w:color="000000"/>
              <w:bottom w:val="single" w:sz="2" w:space="0" w:color="000000"/>
              <w:right w:val="nil"/>
            </w:tcBorders>
            <w:vAlign w:val="center"/>
          </w:tcPr>
          <w:p w14:paraId="35952860"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363ABC53" w14:textId="77777777" w:rsidR="00B80203" w:rsidRPr="004D02E8" w:rsidRDefault="00B80203" w:rsidP="001678D0">
            <w:pPr>
              <w:jc w:val="center"/>
              <w:rPr>
                <w:sz w:val="22"/>
                <w:szCs w:val="22"/>
                <w:lang w:val="en-US"/>
              </w:rPr>
            </w:pPr>
            <w:r w:rsidRPr="004D02E8">
              <w:rPr>
                <w:sz w:val="22"/>
                <w:szCs w:val="22"/>
                <w:lang w:val="en-US"/>
              </w:rPr>
              <w:t>DI137A</w:t>
            </w:r>
          </w:p>
          <w:p w14:paraId="065780A4"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EEC7CD"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Colmatarea crapaturilor in imbracamintile  bituminoase existente cu emulsie bituminuasa,  latimea crapaturilor  de 3 cm: cu autogudronator ( Заделка трещин существующего покрытия битумной эмульсией, ширина трещин 3 см: автогудронатором )</w:t>
            </w:r>
          </w:p>
        </w:tc>
        <w:tc>
          <w:tcPr>
            <w:tcW w:w="978" w:type="dxa"/>
            <w:tcBorders>
              <w:top w:val="single" w:sz="2" w:space="0" w:color="000000"/>
              <w:left w:val="single" w:sz="2" w:space="0" w:color="000000"/>
              <w:bottom w:val="single" w:sz="2" w:space="0" w:color="000000"/>
              <w:right w:val="nil"/>
            </w:tcBorders>
            <w:vAlign w:val="center"/>
          </w:tcPr>
          <w:p w14:paraId="1473F478" w14:textId="77777777" w:rsidR="00B80203" w:rsidRPr="004D02E8" w:rsidRDefault="00B80203" w:rsidP="001678D0">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F764FC6"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DF30E7" w14:textId="77777777" w:rsidR="00B80203" w:rsidRPr="002B02C2" w:rsidRDefault="00B80203" w:rsidP="001678D0">
            <w:pPr>
              <w:jc w:val="right"/>
              <w:rPr>
                <w:lang w:val="en-US"/>
              </w:rPr>
            </w:pPr>
            <w:r w:rsidRPr="002B02C2">
              <w:rPr>
                <w:lang w:val="en-US"/>
              </w:rPr>
              <w:t>6 000,00</w:t>
            </w:r>
          </w:p>
        </w:tc>
      </w:tr>
      <w:tr w:rsidR="00B80203" w:rsidRPr="005F0059" w14:paraId="62276BFB" w14:textId="77777777" w:rsidTr="001678D0">
        <w:tc>
          <w:tcPr>
            <w:tcW w:w="699" w:type="dxa"/>
            <w:tcBorders>
              <w:top w:val="nil"/>
              <w:left w:val="single" w:sz="2" w:space="0" w:color="000000"/>
              <w:bottom w:val="single" w:sz="2" w:space="0" w:color="000000"/>
              <w:right w:val="nil"/>
            </w:tcBorders>
          </w:tcPr>
          <w:p w14:paraId="431B2208"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2F55A29" w14:textId="77777777" w:rsidR="00B80203" w:rsidRPr="004D02E8" w:rsidRDefault="00B80203" w:rsidP="001678D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99094CA"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5AA8BE35"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95EA46" w14:textId="77777777" w:rsidR="00B80203" w:rsidRPr="002B02C2" w:rsidRDefault="00B80203" w:rsidP="001678D0">
            <w:pPr>
              <w:rPr>
                <w:sz w:val="18"/>
                <w:szCs w:val="18"/>
                <w:lang w:val="en-US"/>
              </w:rPr>
            </w:pPr>
            <w:r w:rsidRPr="002B02C2">
              <w:rPr>
                <w:sz w:val="18"/>
                <w:szCs w:val="18"/>
                <w:lang w:val="en-US"/>
              </w:rPr>
              <w:t>0,0344</w:t>
            </w:r>
          </w:p>
        </w:tc>
        <w:tc>
          <w:tcPr>
            <w:tcW w:w="1119" w:type="dxa"/>
            <w:tcBorders>
              <w:top w:val="nil"/>
              <w:left w:val="single" w:sz="2" w:space="0" w:color="000000"/>
              <w:bottom w:val="single" w:sz="2" w:space="0" w:color="000000"/>
              <w:right w:val="single" w:sz="2" w:space="0" w:color="000000"/>
            </w:tcBorders>
            <w:vAlign w:val="center"/>
          </w:tcPr>
          <w:p w14:paraId="10492BF1" w14:textId="77777777" w:rsidR="00B80203" w:rsidRPr="002B02C2" w:rsidRDefault="00B80203" w:rsidP="001678D0">
            <w:pPr>
              <w:rPr>
                <w:sz w:val="18"/>
                <w:szCs w:val="18"/>
                <w:lang w:val="en-US"/>
              </w:rPr>
            </w:pPr>
          </w:p>
        </w:tc>
      </w:tr>
      <w:tr w:rsidR="00B80203" w:rsidRPr="005F0059" w14:paraId="6688AD89" w14:textId="77777777" w:rsidTr="001678D0">
        <w:tc>
          <w:tcPr>
            <w:tcW w:w="699" w:type="dxa"/>
            <w:tcBorders>
              <w:top w:val="nil"/>
              <w:left w:val="single" w:sz="2" w:space="0" w:color="000000"/>
              <w:bottom w:val="single" w:sz="2" w:space="0" w:color="000000"/>
              <w:right w:val="nil"/>
            </w:tcBorders>
          </w:tcPr>
          <w:p w14:paraId="1D665533"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9DF5745" w14:textId="77777777" w:rsidR="00B80203" w:rsidRPr="004D02E8" w:rsidRDefault="00B80203" w:rsidP="001678D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823F8CB"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70C27A2"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597247" w14:textId="77777777" w:rsidR="00B80203" w:rsidRPr="002B02C2" w:rsidRDefault="00B80203" w:rsidP="001678D0">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A81F45E" w14:textId="77777777" w:rsidR="00B80203" w:rsidRPr="002B02C2" w:rsidRDefault="00B80203" w:rsidP="001678D0">
            <w:pPr>
              <w:rPr>
                <w:sz w:val="18"/>
                <w:szCs w:val="18"/>
                <w:lang w:val="en-US"/>
              </w:rPr>
            </w:pPr>
          </w:p>
        </w:tc>
      </w:tr>
      <w:tr w:rsidR="00B80203" w:rsidRPr="005F0059" w14:paraId="6B7D0B23" w14:textId="77777777" w:rsidTr="001678D0">
        <w:tc>
          <w:tcPr>
            <w:tcW w:w="699" w:type="dxa"/>
            <w:tcBorders>
              <w:top w:val="nil"/>
              <w:left w:val="single" w:sz="2" w:space="0" w:color="000000"/>
              <w:bottom w:val="single" w:sz="2" w:space="0" w:color="000000"/>
              <w:right w:val="nil"/>
            </w:tcBorders>
          </w:tcPr>
          <w:p w14:paraId="2476567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AE0943B" w14:textId="77777777" w:rsidR="00B80203" w:rsidRPr="004D02E8" w:rsidRDefault="00B80203" w:rsidP="001678D0">
            <w:pPr>
              <w:rPr>
                <w:sz w:val="16"/>
                <w:szCs w:val="16"/>
                <w:lang w:val="en-US"/>
              </w:rPr>
            </w:pPr>
            <w:r w:rsidRPr="004D02E8">
              <w:rPr>
                <w:sz w:val="16"/>
                <w:szCs w:val="16"/>
                <w:lang w:val="en-US"/>
              </w:rPr>
              <w:t>14141122201754</w:t>
            </w:r>
          </w:p>
        </w:tc>
        <w:tc>
          <w:tcPr>
            <w:tcW w:w="4613" w:type="dxa"/>
            <w:tcBorders>
              <w:top w:val="nil"/>
              <w:left w:val="single" w:sz="2" w:space="0" w:color="000000"/>
              <w:bottom w:val="single" w:sz="2" w:space="0" w:color="000000"/>
              <w:right w:val="nil"/>
            </w:tcBorders>
          </w:tcPr>
          <w:p w14:paraId="44A39CAF"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de granit  fr.5-10 (criblura)</w:t>
            </w:r>
          </w:p>
        </w:tc>
        <w:tc>
          <w:tcPr>
            <w:tcW w:w="978" w:type="dxa"/>
            <w:tcBorders>
              <w:top w:val="nil"/>
              <w:left w:val="single" w:sz="2" w:space="0" w:color="000000"/>
              <w:bottom w:val="single" w:sz="2" w:space="0" w:color="000000"/>
              <w:right w:val="nil"/>
            </w:tcBorders>
            <w:vAlign w:val="center"/>
          </w:tcPr>
          <w:p w14:paraId="53BECC26"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9AAC131" w14:textId="77777777" w:rsidR="00B80203" w:rsidRPr="002B02C2" w:rsidRDefault="00B80203" w:rsidP="001678D0">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6C26A84" w14:textId="77777777" w:rsidR="00B80203" w:rsidRPr="002B02C2" w:rsidRDefault="00B80203" w:rsidP="001678D0">
            <w:pPr>
              <w:rPr>
                <w:sz w:val="18"/>
                <w:szCs w:val="18"/>
                <w:lang w:val="en-US"/>
              </w:rPr>
            </w:pPr>
          </w:p>
        </w:tc>
      </w:tr>
      <w:tr w:rsidR="00B80203" w:rsidRPr="005F0059" w14:paraId="71473327" w14:textId="77777777" w:rsidTr="001678D0">
        <w:tc>
          <w:tcPr>
            <w:tcW w:w="699" w:type="dxa"/>
            <w:tcBorders>
              <w:top w:val="nil"/>
              <w:left w:val="single" w:sz="2" w:space="0" w:color="000000"/>
              <w:bottom w:val="single" w:sz="2" w:space="0" w:color="000000"/>
              <w:right w:val="nil"/>
            </w:tcBorders>
          </w:tcPr>
          <w:p w14:paraId="37213EF8"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1179704F" w14:textId="77777777" w:rsidR="00B80203" w:rsidRPr="004D02E8" w:rsidRDefault="00B80203" w:rsidP="001678D0">
            <w:pPr>
              <w:rPr>
                <w:sz w:val="16"/>
                <w:szCs w:val="16"/>
                <w:lang w:val="en-US"/>
              </w:rPr>
            </w:pPr>
            <w:r w:rsidRPr="004D02E8">
              <w:rPr>
                <w:sz w:val="16"/>
                <w:szCs w:val="16"/>
                <w:lang w:val="en-US"/>
              </w:rPr>
              <w:t>2413317000105</w:t>
            </w:r>
          </w:p>
        </w:tc>
        <w:tc>
          <w:tcPr>
            <w:tcW w:w="4613" w:type="dxa"/>
            <w:tcBorders>
              <w:top w:val="nil"/>
              <w:left w:val="single" w:sz="2" w:space="0" w:color="000000"/>
              <w:bottom w:val="single" w:sz="2" w:space="0" w:color="000000"/>
              <w:right w:val="nil"/>
            </w:tcBorders>
          </w:tcPr>
          <w:p w14:paraId="7AD653B9"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Emulsie bituminoasa ЭБК-2</w:t>
            </w:r>
          </w:p>
        </w:tc>
        <w:tc>
          <w:tcPr>
            <w:tcW w:w="978" w:type="dxa"/>
            <w:tcBorders>
              <w:top w:val="nil"/>
              <w:left w:val="single" w:sz="2" w:space="0" w:color="000000"/>
              <w:bottom w:val="single" w:sz="2" w:space="0" w:color="000000"/>
              <w:right w:val="nil"/>
            </w:tcBorders>
            <w:vAlign w:val="center"/>
          </w:tcPr>
          <w:p w14:paraId="0B56D5EC" w14:textId="77777777" w:rsidR="00B80203" w:rsidRPr="002B02C2" w:rsidRDefault="00B80203" w:rsidP="001678D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D598000" w14:textId="77777777" w:rsidR="00B80203" w:rsidRPr="002B02C2" w:rsidRDefault="00B80203" w:rsidP="001678D0">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0D903B7F" w14:textId="77777777" w:rsidR="00B80203" w:rsidRPr="002B02C2" w:rsidRDefault="00B80203" w:rsidP="001678D0">
            <w:pPr>
              <w:rPr>
                <w:sz w:val="18"/>
                <w:szCs w:val="18"/>
                <w:lang w:val="en-US"/>
              </w:rPr>
            </w:pPr>
          </w:p>
        </w:tc>
      </w:tr>
      <w:tr w:rsidR="00B80203" w:rsidRPr="005F0059" w14:paraId="7B682084" w14:textId="77777777" w:rsidTr="001678D0">
        <w:tc>
          <w:tcPr>
            <w:tcW w:w="699" w:type="dxa"/>
            <w:tcBorders>
              <w:top w:val="nil"/>
              <w:left w:val="single" w:sz="2" w:space="0" w:color="000000"/>
              <w:bottom w:val="single" w:sz="2" w:space="0" w:color="000000"/>
              <w:right w:val="nil"/>
            </w:tcBorders>
          </w:tcPr>
          <w:p w14:paraId="53824BF7"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8A912AE" w14:textId="77777777" w:rsidR="00B80203" w:rsidRPr="004D02E8" w:rsidRDefault="00B80203" w:rsidP="001678D0">
            <w:pPr>
              <w:rPr>
                <w:sz w:val="16"/>
                <w:szCs w:val="16"/>
                <w:lang w:val="en-US"/>
              </w:rPr>
            </w:pPr>
            <w:r w:rsidRPr="004D02E8">
              <w:rPr>
                <w:sz w:val="16"/>
                <w:szCs w:val="16"/>
                <w:lang w:val="en-US"/>
              </w:rPr>
              <w:t>2952220000002</w:t>
            </w:r>
          </w:p>
        </w:tc>
        <w:tc>
          <w:tcPr>
            <w:tcW w:w="4613" w:type="dxa"/>
            <w:tcBorders>
              <w:top w:val="nil"/>
              <w:left w:val="single" w:sz="2" w:space="0" w:color="000000"/>
              <w:bottom w:val="single" w:sz="2" w:space="0" w:color="000000"/>
              <w:right w:val="nil"/>
            </w:tcBorders>
          </w:tcPr>
          <w:p w14:paraId="193E6FC9"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7t</w:t>
            </w:r>
          </w:p>
        </w:tc>
        <w:tc>
          <w:tcPr>
            <w:tcW w:w="978" w:type="dxa"/>
            <w:tcBorders>
              <w:top w:val="nil"/>
              <w:left w:val="single" w:sz="2" w:space="0" w:color="000000"/>
              <w:bottom w:val="single" w:sz="2" w:space="0" w:color="000000"/>
              <w:right w:val="nil"/>
            </w:tcBorders>
            <w:vAlign w:val="center"/>
          </w:tcPr>
          <w:p w14:paraId="0B532BF1"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C97FB1" w14:textId="77777777" w:rsidR="00B80203" w:rsidRPr="002B02C2" w:rsidRDefault="00B80203" w:rsidP="001678D0">
            <w:pPr>
              <w:rPr>
                <w:sz w:val="18"/>
                <w:szCs w:val="18"/>
                <w:lang w:val="en-US"/>
              </w:rPr>
            </w:pPr>
            <w:r w:rsidRPr="002B02C2">
              <w:rPr>
                <w:sz w:val="18"/>
                <w:szCs w:val="18"/>
                <w:lang w:val="en-US"/>
              </w:rPr>
              <w:t>0,0167</w:t>
            </w:r>
          </w:p>
        </w:tc>
        <w:tc>
          <w:tcPr>
            <w:tcW w:w="1119" w:type="dxa"/>
            <w:tcBorders>
              <w:top w:val="nil"/>
              <w:left w:val="single" w:sz="2" w:space="0" w:color="000000"/>
              <w:bottom w:val="single" w:sz="2" w:space="0" w:color="000000"/>
              <w:right w:val="single" w:sz="2" w:space="0" w:color="000000"/>
            </w:tcBorders>
            <w:vAlign w:val="center"/>
          </w:tcPr>
          <w:p w14:paraId="1D345330" w14:textId="77777777" w:rsidR="00B80203" w:rsidRPr="002B02C2" w:rsidRDefault="00B80203" w:rsidP="001678D0">
            <w:pPr>
              <w:rPr>
                <w:sz w:val="18"/>
                <w:szCs w:val="18"/>
                <w:lang w:val="en-US"/>
              </w:rPr>
            </w:pPr>
          </w:p>
        </w:tc>
      </w:tr>
      <w:tr w:rsidR="00B80203" w:rsidRPr="005F0059" w14:paraId="6E63625C" w14:textId="77777777" w:rsidTr="001678D0">
        <w:tc>
          <w:tcPr>
            <w:tcW w:w="699" w:type="dxa"/>
            <w:tcBorders>
              <w:top w:val="nil"/>
              <w:left w:val="single" w:sz="2" w:space="0" w:color="000000"/>
              <w:bottom w:val="single" w:sz="2" w:space="0" w:color="000000"/>
              <w:right w:val="nil"/>
            </w:tcBorders>
          </w:tcPr>
          <w:p w14:paraId="64B45E1D"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68B699B" w14:textId="77777777" w:rsidR="00B80203" w:rsidRPr="004D02E8" w:rsidRDefault="00B80203" w:rsidP="001678D0">
            <w:pPr>
              <w:rPr>
                <w:sz w:val="16"/>
                <w:szCs w:val="16"/>
                <w:lang w:val="en-US"/>
              </w:rPr>
            </w:pPr>
            <w:r w:rsidRPr="004D02E8">
              <w:rPr>
                <w:sz w:val="16"/>
                <w:szCs w:val="16"/>
                <w:lang w:val="en-US"/>
              </w:rPr>
              <w:t>2952240004002</w:t>
            </w:r>
          </w:p>
        </w:tc>
        <w:tc>
          <w:tcPr>
            <w:tcW w:w="4613" w:type="dxa"/>
            <w:tcBorders>
              <w:top w:val="nil"/>
              <w:left w:val="single" w:sz="2" w:space="0" w:color="000000"/>
              <w:bottom w:val="single" w:sz="2" w:space="0" w:color="000000"/>
              <w:right w:val="nil"/>
            </w:tcBorders>
          </w:tcPr>
          <w:p w14:paraId="5D5F4ECD"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Compactor (placa vibratoare)</w:t>
            </w:r>
          </w:p>
        </w:tc>
        <w:tc>
          <w:tcPr>
            <w:tcW w:w="978" w:type="dxa"/>
            <w:tcBorders>
              <w:top w:val="nil"/>
              <w:left w:val="single" w:sz="2" w:space="0" w:color="000000"/>
              <w:bottom w:val="single" w:sz="2" w:space="0" w:color="000000"/>
              <w:right w:val="nil"/>
            </w:tcBorders>
            <w:vAlign w:val="center"/>
          </w:tcPr>
          <w:p w14:paraId="2C5EF31A"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A1041C" w14:textId="77777777" w:rsidR="00B80203" w:rsidRPr="002B02C2" w:rsidRDefault="00B80203" w:rsidP="001678D0">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292793F2" w14:textId="77777777" w:rsidR="00B80203" w:rsidRPr="002B02C2" w:rsidRDefault="00B80203" w:rsidP="001678D0">
            <w:pPr>
              <w:rPr>
                <w:sz w:val="18"/>
                <w:szCs w:val="18"/>
                <w:lang w:val="en-US"/>
              </w:rPr>
            </w:pPr>
          </w:p>
        </w:tc>
      </w:tr>
      <w:tr w:rsidR="00B80203" w:rsidRPr="005F0059" w14:paraId="217DAED0" w14:textId="77777777" w:rsidTr="001678D0">
        <w:tc>
          <w:tcPr>
            <w:tcW w:w="699" w:type="dxa"/>
            <w:tcBorders>
              <w:top w:val="nil"/>
              <w:left w:val="single" w:sz="2" w:space="0" w:color="000000"/>
              <w:bottom w:val="single" w:sz="2" w:space="0" w:color="000000"/>
              <w:right w:val="nil"/>
            </w:tcBorders>
          </w:tcPr>
          <w:p w14:paraId="75C14D25"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13B969AC" w14:textId="77777777" w:rsidR="00B80203" w:rsidRPr="004D02E8" w:rsidRDefault="00B80203" w:rsidP="001678D0">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4B17AE3F"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tcPr>
          <w:p w14:paraId="66847AA8"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625BB9" w14:textId="77777777" w:rsidR="00B80203" w:rsidRPr="002B02C2" w:rsidRDefault="00B80203" w:rsidP="001678D0">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14:paraId="6F656FC4" w14:textId="77777777" w:rsidR="00B80203" w:rsidRPr="002B02C2" w:rsidRDefault="00B80203" w:rsidP="001678D0">
            <w:pPr>
              <w:rPr>
                <w:sz w:val="18"/>
                <w:szCs w:val="18"/>
                <w:lang w:val="en-US"/>
              </w:rPr>
            </w:pPr>
          </w:p>
        </w:tc>
      </w:tr>
      <w:tr w:rsidR="00B80203" w:rsidRPr="004D02E8" w14:paraId="7BD174AC" w14:textId="77777777" w:rsidTr="001678D0">
        <w:tc>
          <w:tcPr>
            <w:tcW w:w="699" w:type="dxa"/>
            <w:tcBorders>
              <w:top w:val="single" w:sz="2" w:space="0" w:color="000000"/>
              <w:left w:val="single" w:sz="2" w:space="0" w:color="000000"/>
              <w:bottom w:val="single" w:sz="2" w:space="0" w:color="000000"/>
              <w:right w:val="nil"/>
            </w:tcBorders>
            <w:vAlign w:val="center"/>
          </w:tcPr>
          <w:p w14:paraId="6DA817BC"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64A36DA6" w14:textId="77777777" w:rsidR="00B80203" w:rsidRPr="004D02E8" w:rsidRDefault="00B80203" w:rsidP="001678D0">
            <w:pPr>
              <w:jc w:val="center"/>
              <w:rPr>
                <w:sz w:val="22"/>
                <w:szCs w:val="22"/>
                <w:lang w:val="en-US"/>
              </w:rPr>
            </w:pPr>
            <w:r w:rsidRPr="004D02E8">
              <w:rPr>
                <w:sz w:val="22"/>
                <w:szCs w:val="22"/>
                <w:lang w:val="en-US"/>
              </w:rPr>
              <w:t>DG04B</w:t>
            </w:r>
          </w:p>
          <w:p w14:paraId="6CB257F0"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E47BD7"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286F9F14" w14:textId="77777777" w:rsidR="00B80203" w:rsidRPr="004D02E8" w:rsidRDefault="00B80203" w:rsidP="001678D0">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D36900A"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40BE4E" w14:textId="77777777" w:rsidR="00B80203" w:rsidRPr="002B02C2" w:rsidRDefault="00B80203" w:rsidP="001678D0">
            <w:pPr>
              <w:jc w:val="right"/>
              <w:rPr>
                <w:lang w:val="en-US"/>
              </w:rPr>
            </w:pPr>
            <w:r w:rsidRPr="002B02C2">
              <w:rPr>
                <w:lang w:val="en-US"/>
              </w:rPr>
              <w:t>270,00</w:t>
            </w:r>
          </w:p>
        </w:tc>
      </w:tr>
      <w:tr w:rsidR="00B80203" w:rsidRPr="005F0059" w14:paraId="260C403A" w14:textId="77777777" w:rsidTr="001678D0">
        <w:tc>
          <w:tcPr>
            <w:tcW w:w="699" w:type="dxa"/>
            <w:tcBorders>
              <w:top w:val="nil"/>
              <w:left w:val="single" w:sz="2" w:space="0" w:color="000000"/>
              <w:bottom w:val="single" w:sz="2" w:space="0" w:color="000000"/>
              <w:right w:val="nil"/>
            </w:tcBorders>
          </w:tcPr>
          <w:p w14:paraId="2D75EF7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0712B69" w14:textId="77777777" w:rsidR="00B80203" w:rsidRPr="004D02E8" w:rsidRDefault="00B80203" w:rsidP="001678D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09B19F0"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93EC7E8"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87E035" w14:textId="77777777" w:rsidR="00B80203" w:rsidRPr="002B02C2" w:rsidRDefault="00B80203" w:rsidP="001678D0">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5FB10B52" w14:textId="77777777" w:rsidR="00B80203" w:rsidRPr="002B02C2" w:rsidRDefault="00B80203" w:rsidP="001678D0">
            <w:pPr>
              <w:rPr>
                <w:sz w:val="18"/>
                <w:szCs w:val="18"/>
                <w:lang w:val="en-US"/>
              </w:rPr>
            </w:pPr>
          </w:p>
        </w:tc>
      </w:tr>
      <w:tr w:rsidR="00B80203" w:rsidRPr="004D02E8" w14:paraId="3933F5E5" w14:textId="77777777" w:rsidTr="001678D0">
        <w:tc>
          <w:tcPr>
            <w:tcW w:w="699" w:type="dxa"/>
            <w:tcBorders>
              <w:top w:val="single" w:sz="2" w:space="0" w:color="000000"/>
              <w:left w:val="single" w:sz="2" w:space="0" w:color="000000"/>
              <w:bottom w:val="single" w:sz="2" w:space="0" w:color="000000"/>
              <w:right w:val="nil"/>
            </w:tcBorders>
            <w:vAlign w:val="center"/>
          </w:tcPr>
          <w:p w14:paraId="3F08B914"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4CB0FD18" w14:textId="77777777" w:rsidR="00B80203" w:rsidRPr="004D02E8" w:rsidRDefault="00B80203" w:rsidP="001678D0">
            <w:pPr>
              <w:jc w:val="center"/>
              <w:rPr>
                <w:sz w:val="22"/>
                <w:szCs w:val="22"/>
                <w:lang w:val="en-US"/>
              </w:rPr>
            </w:pPr>
            <w:r w:rsidRPr="004D02E8">
              <w:rPr>
                <w:sz w:val="22"/>
                <w:szCs w:val="22"/>
                <w:lang w:val="en-US"/>
              </w:rPr>
              <w:t>DE10A</w:t>
            </w:r>
          </w:p>
          <w:p w14:paraId="3CEA70D7"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F7A9E5"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Borduri prefabricate din beton, pentru trotuare 20x25 cm, pe fundatie de beton 30x15 cm (de la demolarea)</w:t>
            </w:r>
          </w:p>
        </w:tc>
        <w:tc>
          <w:tcPr>
            <w:tcW w:w="978" w:type="dxa"/>
            <w:tcBorders>
              <w:top w:val="single" w:sz="2" w:space="0" w:color="000000"/>
              <w:left w:val="single" w:sz="2" w:space="0" w:color="000000"/>
              <w:bottom w:val="single" w:sz="2" w:space="0" w:color="000000"/>
              <w:right w:val="nil"/>
            </w:tcBorders>
            <w:vAlign w:val="center"/>
          </w:tcPr>
          <w:p w14:paraId="203D7C1A" w14:textId="77777777" w:rsidR="00B80203" w:rsidRPr="004D02E8" w:rsidRDefault="00B80203" w:rsidP="001678D0">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1CEB6FA"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E843E" w14:textId="77777777" w:rsidR="00B80203" w:rsidRPr="002B02C2" w:rsidRDefault="00B80203" w:rsidP="001678D0">
            <w:pPr>
              <w:jc w:val="right"/>
              <w:rPr>
                <w:lang w:val="en-US"/>
              </w:rPr>
            </w:pPr>
            <w:r w:rsidRPr="002B02C2">
              <w:rPr>
                <w:lang w:val="en-US"/>
              </w:rPr>
              <w:t>270,00</w:t>
            </w:r>
          </w:p>
        </w:tc>
      </w:tr>
      <w:tr w:rsidR="00B80203" w:rsidRPr="005F0059" w14:paraId="52102768" w14:textId="77777777" w:rsidTr="001678D0">
        <w:tc>
          <w:tcPr>
            <w:tcW w:w="699" w:type="dxa"/>
            <w:tcBorders>
              <w:top w:val="nil"/>
              <w:left w:val="single" w:sz="2" w:space="0" w:color="000000"/>
              <w:bottom w:val="single" w:sz="2" w:space="0" w:color="000000"/>
              <w:right w:val="nil"/>
            </w:tcBorders>
          </w:tcPr>
          <w:p w14:paraId="196D34F3"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D951131" w14:textId="77777777" w:rsidR="00B80203" w:rsidRPr="004D02E8" w:rsidRDefault="00B80203" w:rsidP="001678D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AC14025"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2C69FE3"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F09624" w14:textId="77777777" w:rsidR="00B80203" w:rsidRPr="002B02C2" w:rsidRDefault="00B80203" w:rsidP="001678D0">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0BCB247" w14:textId="77777777" w:rsidR="00B80203" w:rsidRPr="002B02C2" w:rsidRDefault="00B80203" w:rsidP="001678D0">
            <w:pPr>
              <w:rPr>
                <w:sz w:val="18"/>
                <w:szCs w:val="18"/>
                <w:lang w:val="en-US"/>
              </w:rPr>
            </w:pPr>
          </w:p>
        </w:tc>
      </w:tr>
      <w:tr w:rsidR="00B80203" w:rsidRPr="005F0059" w14:paraId="734F7076" w14:textId="77777777" w:rsidTr="001678D0">
        <w:tc>
          <w:tcPr>
            <w:tcW w:w="699" w:type="dxa"/>
            <w:tcBorders>
              <w:top w:val="nil"/>
              <w:left w:val="single" w:sz="2" w:space="0" w:color="000000"/>
              <w:bottom w:val="single" w:sz="2" w:space="0" w:color="000000"/>
              <w:right w:val="nil"/>
            </w:tcBorders>
          </w:tcPr>
          <w:p w14:paraId="50C4A3E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2D10766" w14:textId="77777777" w:rsidR="00B80203" w:rsidRPr="004D02E8" w:rsidRDefault="00B80203" w:rsidP="001678D0">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815A128"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00D451DA"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54D542" w14:textId="77777777" w:rsidR="00B80203" w:rsidRPr="002B02C2" w:rsidRDefault="00B80203" w:rsidP="001678D0">
            <w:pPr>
              <w:rPr>
                <w:sz w:val="18"/>
                <w:szCs w:val="18"/>
                <w:lang w:val="en-US"/>
              </w:rPr>
            </w:pPr>
            <w:r w:rsidRPr="002B02C2">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0D86469B" w14:textId="77777777" w:rsidR="00B80203" w:rsidRPr="002B02C2" w:rsidRDefault="00B80203" w:rsidP="001678D0">
            <w:pPr>
              <w:rPr>
                <w:sz w:val="18"/>
                <w:szCs w:val="18"/>
                <w:lang w:val="en-US"/>
              </w:rPr>
            </w:pPr>
          </w:p>
        </w:tc>
      </w:tr>
      <w:tr w:rsidR="00B80203" w:rsidRPr="005F0059" w14:paraId="5FF8B07B" w14:textId="77777777" w:rsidTr="001678D0">
        <w:tc>
          <w:tcPr>
            <w:tcW w:w="699" w:type="dxa"/>
            <w:tcBorders>
              <w:top w:val="nil"/>
              <w:left w:val="single" w:sz="2" w:space="0" w:color="000000"/>
              <w:bottom w:val="single" w:sz="2" w:space="0" w:color="000000"/>
              <w:right w:val="nil"/>
            </w:tcBorders>
          </w:tcPr>
          <w:p w14:paraId="499A5BFF"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1C82CAA" w14:textId="77777777" w:rsidR="00B80203" w:rsidRPr="004D02E8" w:rsidRDefault="00B80203" w:rsidP="001678D0">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3766463B"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Beton clasa...(pt.informatie)</w:t>
            </w:r>
          </w:p>
        </w:tc>
        <w:tc>
          <w:tcPr>
            <w:tcW w:w="978" w:type="dxa"/>
            <w:tcBorders>
              <w:top w:val="nil"/>
              <w:left w:val="single" w:sz="2" w:space="0" w:color="000000"/>
              <w:bottom w:val="single" w:sz="2" w:space="0" w:color="000000"/>
              <w:right w:val="nil"/>
            </w:tcBorders>
            <w:vAlign w:val="center"/>
          </w:tcPr>
          <w:p w14:paraId="69A1226B"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B24CAB" w14:textId="77777777" w:rsidR="00B80203" w:rsidRPr="002B02C2" w:rsidRDefault="00B80203" w:rsidP="001678D0">
            <w:pPr>
              <w:rPr>
                <w:sz w:val="18"/>
                <w:szCs w:val="18"/>
                <w:lang w:val="en-US"/>
              </w:rPr>
            </w:pPr>
            <w:r w:rsidRPr="002B02C2">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0434283F" w14:textId="77777777" w:rsidR="00B80203" w:rsidRPr="002B02C2" w:rsidRDefault="00B80203" w:rsidP="001678D0">
            <w:pPr>
              <w:rPr>
                <w:sz w:val="18"/>
                <w:szCs w:val="18"/>
                <w:lang w:val="en-US"/>
              </w:rPr>
            </w:pPr>
          </w:p>
        </w:tc>
      </w:tr>
      <w:tr w:rsidR="00B80203" w:rsidRPr="005F0059" w14:paraId="2A652ACF" w14:textId="77777777" w:rsidTr="001678D0">
        <w:tc>
          <w:tcPr>
            <w:tcW w:w="699" w:type="dxa"/>
            <w:tcBorders>
              <w:top w:val="nil"/>
              <w:left w:val="single" w:sz="2" w:space="0" w:color="000000"/>
              <w:bottom w:val="single" w:sz="2" w:space="0" w:color="000000"/>
              <w:right w:val="nil"/>
            </w:tcBorders>
          </w:tcPr>
          <w:p w14:paraId="62975658"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2D84AE1" w14:textId="77777777" w:rsidR="00B80203" w:rsidRPr="004D02E8" w:rsidRDefault="00B80203" w:rsidP="001678D0">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1EBD7C92"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P 40 saci S388</w:t>
            </w:r>
          </w:p>
        </w:tc>
        <w:tc>
          <w:tcPr>
            <w:tcW w:w="978" w:type="dxa"/>
            <w:tcBorders>
              <w:top w:val="nil"/>
              <w:left w:val="single" w:sz="2" w:space="0" w:color="000000"/>
              <w:bottom w:val="single" w:sz="2" w:space="0" w:color="000000"/>
              <w:right w:val="nil"/>
            </w:tcBorders>
            <w:vAlign w:val="center"/>
          </w:tcPr>
          <w:p w14:paraId="6660B6EB" w14:textId="77777777" w:rsidR="00B80203" w:rsidRPr="002B02C2" w:rsidRDefault="00B80203" w:rsidP="001678D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5632F5" w14:textId="77777777" w:rsidR="00B80203" w:rsidRPr="002B02C2" w:rsidRDefault="00B80203" w:rsidP="001678D0">
            <w:pPr>
              <w:rPr>
                <w:sz w:val="18"/>
                <w:szCs w:val="18"/>
                <w:lang w:val="en-US"/>
              </w:rPr>
            </w:pPr>
            <w:r w:rsidRPr="002B02C2">
              <w:rPr>
                <w:sz w:val="18"/>
                <w:szCs w:val="18"/>
                <w:lang w:val="en-US"/>
              </w:rPr>
              <w:t>2,9200</w:t>
            </w:r>
          </w:p>
        </w:tc>
        <w:tc>
          <w:tcPr>
            <w:tcW w:w="1119" w:type="dxa"/>
            <w:tcBorders>
              <w:top w:val="nil"/>
              <w:left w:val="single" w:sz="2" w:space="0" w:color="000000"/>
              <w:bottom w:val="single" w:sz="2" w:space="0" w:color="000000"/>
              <w:right w:val="single" w:sz="2" w:space="0" w:color="000000"/>
            </w:tcBorders>
            <w:vAlign w:val="center"/>
          </w:tcPr>
          <w:p w14:paraId="30EDB5D3" w14:textId="77777777" w:rsidR="00B80203" w:rsidRPr="002B02C2" w:rsidRDefault="00B80203" w:rsidP="001678D0">
            <w:pPr>
              <w:rPr>
                <w:sz w:val="18"/>
                <w:szCs w:val="18"/>
                <w:lang w:val="en-US"/>
              </w:rPr>
            </w:pPr>
          </w:p>
        </w:tc>
      </w:tr>
      <w:tr w:rsidR="00B80203" w:rsidRPr="005F0059" w14:paraId="05FB61D1" w14:textId="77777777" w:rsidTr="001678D0">
        <w:tc>
          <w:tcPr>
            <w:tcW w:w="699" w:type="dxa"/>
            <w:tcBorders>
              <w:top w:val="nil"/>
              <w:left w:val="single" w:sz="2" w:space="0" w:color="000000"/>
              <w:bottom w:val="single" w:sz="2" w:space="0" w:color="000000"/>
              <w:right w:val="nil"/>
            </w:tcBorders>
          </w:tcPr>
          <w:p w14:paraId="062801C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7D9A43C" w14:textId="77777777" w:rsidR="00B80203" w:rsidRPr="004D02E8" w:rsidRDefault="00B80203" w:rsidP="001678D0">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037E6353"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0,0-3,0 mm</w:t>
            </w:r>
          </w:p>
        </w:tc>
        <w:tc>
          <w:tcPr>
            <w:tcW w:w="978" w:type="dxa"/>
            <w:tcBorders>
              <w:top w:val="nil"/>
              <w:left w:val="single" w:sz="2" w:space="0" w:color="000000"/>
              <w:bottom w:val="single" w:sz="2" w:space="0" w:color="000000"/>
              <w:right w:val="nil"/>
            </w:tcBorders>
            <w:vAlign w:val="center"/>
          </w:tcPr>
          <w:p w14:paraId="22B50C3E"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A37CFE" w14:textId="77777777" w:rsidR="00B80203" w:rsidRPr="002B02C2" w:rsidRDefault="00B80203" w:rsidP="001678D0">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8FEE748" w14:textId="77777777" w:rsidR="00B80203" w:rsidRPr="002B02C2" w:rsidRDefault="00B80203" w:rsidP="001678D0">
            <w:pPr>
              <w:rPr>
                <w:sz w:val="18"/>
                <w:szCs w:val="18"/>
                <w:lang w:val="en-US"/>
              </w:rPr>
            </w:pPr>
          </w:p>
        </w:tc>
      </w:tr>
      <w:tr w:rsidR="00B80203" w:rsidRPr="005F0059" w14:paraId="014748B2" w14:textId="77777777" w:rsidTr="001678D0">
        <w:tc>
          <w:tcPr>
            <w:tcW w:w="699" w:type="dxa"/>
            <w:tcBorders>
              <w:top w:val="nil"/>
              <w:left w:val="single" w:sz="2" w:space="0" w:color="000000"/>
              <w:bottom w:val="single" w:sz="2" w:space="0" w:color="000000"/>
              <w:right w:val="nil"/>
            </w:tcBorders>
          </w:tcPr>
          <w:p w14:paraId="17E44C4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C4FAA05" w14:textId="77777777" w:rsidR="00B80203" w:rsidRPr="004D02E8" w:rsidRDefault="00B80203" w:rsidP="001678D0">
            <w:pPr>
              <w:rPr>
                <w:sz w:val="16"/>
                <w:szCs w:val="16"/>
                <w:lang w:val="en-US"/>
              </w:rPr>
            </w:pPr>
            <w:r w:rsidRPr="004D02E8">
              <w:rPr>
                <w:sz w:val="16"/>
                <w:szCs w:val="16"/>
                <w:lang w:val="en-US"/>
              </w:rPr>
              <w:t>2666122800285</w:t>
            </w:r>
          </w:p>
        </w:tc>
        <w:tc>
          <w:tcPr>
            <w:tcW w:w="4613" w:type="dxa"/>
            <w:tcBorders>
              <w:top w:val="nil"/>
              <w:left w:val="single" w:sz="2" w:space="0" w:color="000000"/>
              <w:bottom w:val="single" w:sz="2" w:space="0" w:color="000000"/>
              <w:right w:val="nil"/>
            </w:tcBorders>
          </w:tcPr>
          <w:p w14:paraId="073A5451"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Bordura beton pentru trotuare (de la demolarea)</w:t>
            </w:r>
          </w:p>
        </w:tc>
        <w:tc>
          <w:tcPr>
            <w:tcW w:w="978" w:type="dxa"/>
            <w:tcBorders>
              <w:top w:val="nil"/>
              <w:left w:val="single" w:sz="2" w:space="0" w:color="000000"/>
              <w:bottom w:val="single" w:sz="2" w:space="0" w:color="000000"/>
              <w:right w:val="nil"/>
            </w:tcBorders>
            <w:vAlign w:val="center"/>
          </w:tcPr>
          <w:p w14:paraId="63C15A60" w14:textId="77777777" w:rsidR="00B80203" w:rsidRPr="002B02C2" w:rsidRDefault="00B80203" w:rsidP="001678D0">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BB50280" w14:textId="77777777" w:rsidR="00B80203" w:rsidRPr="002B02C2" w:rsidRDefault="00B80203" w:rsidP="001678D0">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3A2D9203" w14:textId="77777777" w:rsidR="00B80203" w:rsidRPr="002B02C2" w:rsidRDefault="00B80203" w:rsidP="001678D0">
            <w:pPr>
              <w:rPr>
                <w:sz w:val="18"/>
                <w:szCs w:val="18"/>
                <w:lang w:val="en-US"/>
              </w:rPr>
            </w:pPr>
          </w:p>
        </w:tc>
      </w:tr>
      <w:tr w:rsidR="00B80203" w:rsidRPr="005F0059" w14:paraId="76D62B83" w14:textId="77777777" w:rsidTr="001678D0">
        <w:tc>
          <w:tcPr>
            <w:tcW w:w="699" w:type="dxa"/>
            <w:tcBorders>
              <w:top w:val="nil"/>
              <w:left w:val="single" w:sz="2" w:space="0" w:color="000000"/>
              <w:bottom w:val="single" w:sz="2" w:space="0" w:color="000000"/>
              <w:right w:val="nil"/>
            </w:tcBorders>
          </w:tcPr>
          <w:p w14:paraId="26BC92B5"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B54EC85" w14:textId="77777777" w:rsidR="00B80203" w:rsidRPr="004D02E8" w:rsidRDefault="00B80203" w:rsidP="001678D0">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4026339"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1AA56D0B"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550D72" w14:textId="77777777" w:rsidR="00B80203" w:rsidRPr="002B02C2" w:rsidRDefault="00B80203" w:rsidP="001678D0">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4F1AF12" w14:textId="77777777" w:rsidR="00B80203" w:rsidRPr="002B02C2" w:rsidRDefault="00B80203" w:rsidP="001678D0">
            <w:pPr>
              <w:rPr>
                <w:sz w:val="18"/>
                <w:szCs w:val="18"/>
                <w:lang w:val="en-US"/>
              </w:rPr>
            </w:pPr>
          </w:p>
        </w:tc>
      </w:tr>
      <w:tr w:rsidR="00B80203" w:rsidRPr="004D02E8" w14:paraId="2DD810A0" w14:textId="77777777" w:rsidTr="001678D0">
        <w:tc>
          <w:tcPr>
            <w:tcW w:w="699" w:type="dxa"/>
            <w:tcBorders>
              <w:top w:val="single" w:sz="2" w:space="0" w:color="000000"/>
              <w:left w:val="single" w:sz="2" w:space="0" w:color="000000"/>
              <w:bottom w:val="single" w:sz="2" w:space="0" w:color="000000"/>
              <w:right w:val="nil"/>
            </w:tcBorders>
            <w:vAlign w:val="center"/>
          </w:tcPr>
          <w:p w14:paraId="1150490A"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500EAF44" w14:textId="77777777" w:rsidR="00B80203" w:rsidRPr="004D02E8" w:rsidRDefault="00B80203" w:rsidP="001678D0">
            <w:pPr>
              <w:jc w:val="center"/>
              <w:rPr>
                <w:sz w:val="22"/>
                <w:szCs w:val="22"/>
                <w:lang w:val="en-US"/>
              </w:rPr>
            </w:pPr>
            <w:r w:rsidRPr="004D02E8">
              <w:rPr>
                <w:sz w:val="22"/>
                <w:szCs w:val="22"/>
                <w:lang w:val="en-US"/>
              </w:rPr>
              <w:t>DC04B</w:t>
            </w:r>
          </w:p>
          <w:p w14:paraId="5E66AB1A"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BEF7C3"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Taierea cu masina cu discuri diamantate a rosturilor de contractie si dilatatie in betonul de uzura la drumuri</w:t>
            </w:r>
          </w:p>
        </w:tc>
        <w:tc>
          <w:tcPr>
            <w:tcW w:w="978" w:type="dxa"/>
            <w:tcBorders>
              <w:top w:val="single" w:sz="2" w:space="0" w:color="000000"/>
              <w:left w:val="single" w:sz="2" w:space="0" w:color="000000"/>
              <w:bottom w:val="single" w:sz="2" w:space="0" w:color="000000"/>
              <w:right w:val="nil"/>
            </w:tcBorders>
            <w:vAlign w:val="center"/>
          </w:tcPr>
          <w:p w14:paraId="7033BC38" w14:textId="77777777" w:rsidR="00B80203" w:rsidRPr="004D02E8" w:rsidRDefault="00B80203" w:rsidP="001678D0">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BC89C05"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16200B" w14:textId="77777777" w:rsidR="00B80203" w:rsidRPr="002B02C2" w:rsidRDefault="00B80203" w:rsidP="001678D0">
            <w:pPr>
              <w:jc w:val="right"/>
              <w:rPr>
                <w:lang w:val="en-US"/>
              </w:rPr>
            </w:pPr>
            <w:r w:rsidRPr="002B02C2">
              <w:rPr>
                <w:lang w:val="en-US"/>
              </w:rPr>
              <w:t>150,00</w:t>
            </w:r>
          </w:p>
        </w:tc>
      </w:tr>
      <w:tr w:rsidR="00B80203" w:rsidRPr="005F0059" w14:paraId="7A0FB491" w14:textId="77777777" w:rsidTr="001678D0">
        <w:tc>
          <w:tcPr>
            <w:tcW w:w="699" w:type="dxa"/>
            <w:tcBorders>
              <w:top w:val="nil"/>
              <w:left w:val="single" w:sz="2" w:space="0" w:color="000000"/>
              <w:bottom w:val="single" w:sz="2" w:space="0" w:color="000000"/>
              <w:right w:val="nil"/>
            </w:tcBorders>
          </w:tcPr>
          <w:p w14:paraId="5502A0A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0DA9217" w14:textId="77777777" w:rsidR="00B80203" w:rsidRPr="004D02E8" w:rsidRDefault="00B80203" w:rsidP="001678D0">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C23719E"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6CA9E81"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2F881E" w14:textId="77777777" w:rsidR="00B80203" w:rsidRPr="002B02C2" w:rsidRDefault="00B80203" w:rsidP="001678D0">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3885A4CA" w14:textId="77777777" w:rsidR="00B80203" w:rsidRPr="002B02C2" w:rsidRDefault="00B80203" w:rsidP="001678D0">
            <w:pPr>
              <w:rPr>
                <w:sz w:val="18"/>
                <w:szCs w:val="18"/>
                <w:lang w:val="en-US"/>
              </w:rPr>
            </w:pPr>
          </w:p>
        </w:tc>
      </w:tr>
      <w:tr w:rsidR="00B80203" w:rsidRPr="005F0059" w14:paraId="3A22A0B3" w14:textId="77777777" w:rsidTr="001678D0">
        <w:tc>
          <w:tcPr>
            <w:tcW w:w="699" w:type="dxa"/>
            <w:tcBorders>
              <w:top w:val="nil"/>
              <w:left w:val="single" w:sz="2" w:space="0" w:color="000000"/>
              <w:bottom w:val="single" w:sz="2" w:space="0" w:color="000000"/>
              <w:right w:val="nil"/>
            </w:tcBorders>
          </w:tcPr>
          <w:p w14:paraId="478F210D"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8F3CBA9" w14:textId="77777777" w:rsidR="00B80203" w:rsidRPr="004D02E8" w:rsidRDefault="00B80203" w:rsidP="001678D0">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1BD8E75E"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6B30B3DF" w14:textId="77777777" w:rsidR="00B80203" w:rsidRPr="002B02C2" w:rsidRDefault="00B80203" w:rsidP="001678D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6717117" w14:textId="77777777" w:rsidR="00B80203" w:rsidRPr="002B02C2" w:rsidRDefault="00B80203" w:rsidP="001678D0">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090C5B99" w14:textId="77777777" w:rsidR="00B80203" w:rsidRPr="002B02C2" w:rsidRDefault="00B80203" w:rsidP="001678D0">
            <w:pPr>
              <w:rPr>
                <w:sz w:val="18"/>
                <w:szCs w:val="18"/>
                <w:lang w:val="en-US"/>
              </w:rPr>
            </w:pPr>
          </w:p>
        </w:tc>
      </w:tr>
      <w:tr w:rsidR="00B80203" w:rsidRPr="005F0059" w14:paraId="295C169B" w14:textId="77777777" w:rsidTr="001678D0">
        <w:tc>
          <w:tcPr>
            <w:tcW w:w="699" w:type="dxa"/>
            <w:tcBorders>
              <w:top w:val="nil"/>
              <w:left w:val="single" w:sz="2" w:space="0" w:color="000000"/>
              <w:bottom w:val="single" w:sz="2" w:space="0" w:color="000000"/>
              <w:right w:val="nil"/>
            </w:tcBorders>
          </w:tcPr>
          <w:p w14:paraId="5D7BBBA2"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EDA1010" w14:textId="77777777" w:rsidR="00B80203" w:rsidRPr="004D02E8" w:rsidRDefault="00B80203" w:rsidP="001678D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EA72A54"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E0F9D60"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1542F2" w14:textId="77777777" w:rsidR="00B80203" w:rsidRPr="002B02C2" w:rsidRDefault="00B80203" w:rsidP="001678D0">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2B5F3F0" w14:textId="77777777" w:rsidR="00B80203" w:rsidRPr="002B02C2" w:rsidRDefault="00B80203" w:rsidP="001678D0">
            <w:pPr>
              <w:rPr>
                <w:sz w:val="18"/>
                <w:szCs w:val="18"/>
                <w:lang w:val="en-US"/>
              </w:rPr>
            </w:pPr>
          </w:p>
        </w:tc>
      </w:tr>
      <w:tr w:rsidR="00B80203" w:rsidRPr="005F0059" w14:paraId="3A3E7971" w14:textId="77777777" w:rsidTr="001678D0">
        <w:tc>
          <w:tcPr>
            <w:tcW w:w="699" w:type="dxa"/>
            <w:tcBorders>
              <w:top w:val="nil"/>
              <w:left w:val="single" w:sz="2" w:space="0" w:color="000000"/>
              <w:bottom w:val="single" w:sz="2" w:space="0" w:color="000000"/>
              <w:right w:val="nil"/>
            </w:tcBorders>
          </w:tcPr>
          <w:p w14:paraId="4CDBF8A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DDFB973" w14:textId="77777777" w:rsidR="00B80203" w:rsidRPr="004D02E8" w:rsidRDefault="00B80203" w:rsidP="001678D0">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7ADA37E2"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209EC167"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6E6044" w14:textId="77777777" w:rsidR="00B80203" w:rsidRPr="002B02C2" w:rsidRDefault="00B80203" w:rsidP="001678D0">
            <w:pPr>
              <w:rPr>
                <w:sz w:val="18"/>
                <w:szCs w:val="18"/>
                <w:lang w:val="en-US"/>
              </w:rPr>
            </w:pPr>
            <w:r w:rsidRPr="002B02C2">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766FCDFE" w14:textId="77777777" w:rsidR="00B80203" w:rsidRPr="002B02C2" w:rsidRDefault="00B80203" w:rsidP="001678D0">
            <w:pPr>
              <w:rPr>
                <w:sz w:val="18"/>
                <w:szCs w:val="18"/>
                <w:lang w:val="en-US"/>
              </w:rPr>
            </w:pPr>
          </w:p>
        </w:tc>
      </w:tr>
      <w:tr w:rsidR="00B80203" w:rsidRPr="004D02E8" w14:paraId="0C71D581" w14:textId="77777777" w:rsidTr="001678D0">
        <w:tc>
          <w:tcPr>
            <w:tcW w:w="699" w:type="dxa"/>
            <w:tcBorders>
              <w:top w:val="single" w:sz="2" w:space="0" w:color="000000"/>
              <w:left w:val="single" w:sz="2" w:space="0" w:color="000000"/>
              <w:bottom w:val="single" w:sz="2" w:space="0" w:color="000000"/>
              <w:right w:val="nil"/>
            </w:tcBorders>
            <w:vAlign w:val="center"/>
          </w:tcPr>
          <w:p w14:paraId="09C5BABF"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0199EAF0" w14:textId="77777777" w:rsidR="00B80203" w:rsidRPr="004D02E8" w:rsidRDefault="00B80203" w:rsidP="001678D0">
            <w:pPr>
              <w:jc w:val="center"/>
              <w:rPr>
                <w:sz w:val="22"/>
                <w:szCs w:val="22"/>
                <w:lang w:val="en-US"/>
              </w:rPr>
            </w:pPr>
            <w:r w:rsidRPr="004D02E8">
              <w:rPr>
                <w:sz w:val="22"/>
                <w:szCs w:val="22"/>
                <w:lang w:val="en-US"/>
              </w:rPr>
              <w:t>RpDB34A</w:t>
            </w:r>
          </w:p>
          <w:p w14:paraId="08D6997C"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AE88A"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Ridicarea la nivelul strazilor sau drumurilor a cutiilor cu capac de vana, asezate pe placi prefabricate din beton armat</w:t>
            </w:r>
          </w:p>
        </w:tc>
        <w:tc>
          <w:tcPr>
            <w:tcW w:w="978" w:type="dxa"/>
            <w:tcBorders>
              <w:top w:val="single" w:sz="2" w:space="0" w:color="000000"/>
              <w:left w:val="single" w:sz="2" w:space="0" w:color="000000"/>
              <w:bottom w:val="single" w:sz="2" w:space="0" w:color="000000"/>
              <w:right w:val="nil"/>
            </w:tcBorders>
            <w:vAlign w:val="center"/>
          </w:tcPr>
          <w:p w14:paraId="2247C7D8" w14:textId="77777777" w:rsidR="00B80203" w:rsidRPr="004D02E8" w:rsidRDefault="00B80203" w:rsidP="001678D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6CA7329"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B0CB3E" w14:textId="77777777" w:rsidR="00B80203" w:rsidRPr="002B02C2" w:rsidRDefault="00B80203" w:rsidP="001678D0">
            <w:pPr>
              <w:jc w:val="right"/>
              <w:rPr>
                <w:lang w:val="en-US"/>
              </w:rPr>
            </w:pPr>
            <w:r w:rsidRPr="002B02C2">
              <w:rPr>
                <w:lang w:val="en-US"/>
              </w:rPr>
              <w:t>60,00</w:t>
            </w:r>
          </w:p>
        </w:tc>
      </w:tr>
      <w:tr w:rsidR="00B80203" w:rsidRPr="005F0059" w14:paraId="4B304A5B" w14:textId="77777777" w:rsidTr="001678D0">
        <w:tc>
          <w:tcPr>
            <w:tcW w:w="699" w:type="dxa"/>
            <w:tcBorders>
              <w:top w:val="nil"/>
              <w:left w:val="single" w:sz="2" w:space="0" w:color="000000"/>
              <w:bottom w:val="single" w:sz="2" w:space="0" w:color="000000"/>
              <w:right w:val="nil"/>
            </w:tcBorders>
          </w:tcPr>
          <w:p w14:paraId="06187063"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29C341E" w14:textId="77777777" w:rsidR="00B80203" w:rsidRPr="004D02E8" w:rsidRDefault="00B80203" w:rsidP="001678D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D885EE7"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23ADB570"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16445B" w14:textId="77777777" w:rsidR="00B80203" w:rsidRPr="002B02C2" w:rsidRDefault="00B80203" w:rsidP="001678D0">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23493984" w14:textId="77777777" w:rsidR="00B80203" w:rsidRPr="002B02C2" w:rsidRDefault="00B80203" w:rsidP="001678D0">
            <w:pPr>
              <w:rPr>
                <w:sz w:val="18"/>
                <w:szCs w:val="18"/>
                <w:lang w:val="en-US"/>
              </w:rPr>
            </w:pPr>
          </w:p>
        </w:tc>
      </w:tr>
      <w:tr w:rsidR="00B80203" w:rsidRPr="005F0059" w14:paraId="1A4F1996" w14:textId="77777777" w:rsidTr="001678D0">
        <w:tc>
          <w:tcPr>
            <w:tcW w:w="699" w:type="dxa"/>
            <w:tcBorders>
              <w:top w:val="nil"/>
              <w:left w:val="single" w:sz="2" w:space="0" w:color="000000"/>
              <w:bottom w:val="single" w:sz="2" w:space="0" w:color="000000"/>
              <w:right w:val="nil"/>
            </w:tcBorders>
          </w:tcPr>
          <w:p w14:paraId="16A150E4"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5A8E769" w14:textId="77777777" w:rsidR="00B80203" w:rsidRPr="004D02E8" w:rsidRDefault="00B80203" w:rsidP="001678D0">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BC283E7"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704B302C"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84008C" w14:textId="77777777" w:rsidR="00B80203" w:rsidRPr="002B02C2" w:rsidRDefault="00B80203" w:rsidP="001678D0">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615B860" w14:textId="77777777" w:rsidR="00B80203" w:rsidRPr="002B02C2" w:rsidRDefault="00B80203" w:rsidP="001678D0">
            <w:pPr>
              <w:rPr>
                <w:sz w:val="18"/>
                <w:szCs w:val="18"/>
                <w:lang w:val="en-US"/>
              </w:rPr>
            </w:pPr>
          </w:p>
        </w:tc>
      </w:tr>
      <w:tr w:rsidR="00B80203" w:rsidRPr="005F0059" w14:paraId="234C416C" w14:textId="77777777" w:rsidTr="001678D0">
        <w:tc>
          <w:tcPr>
            <w:tcW w:w="699" w:type="dxa"/>
            <w:tcBorders>
              <w:top w:val="nil"/>
              <w:left w:val="single" w:sz="2" w:space="0" w:color="000000"/>
              <w:bottom w:val="single" w:sz="2" w:space="0" w:color="000000"/>
              <w:right w:val="nil"/>
            </w:tcBorders>
          </w:tcPr>
          <w:p w14:paraId="679559BE"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7A0CE73" w14:textId="77777777" w:rsidR="00B80203" w:rsidRPr="004D02E8" w:rsidRDefault="00B80203" w:rsidP="001678D0">
            <w:pPr>
              <w:rPr>
                <w:sz w:val="16"/>
                <w:szCs w:val="16"/>
                <w:lang w:val="en-US"/>
              </w:rPr>
            </w:pPr>
            <w:r w:rsidRPr="004D02E8">
              <w:rPr>
                <w:sz w:val="16"/>
                <w:szCs w:val="16"/>
                <w:lang w:val="en-US"/>
              </w:rPr>
              <w:t>1421202206012</w:t>
            </w:r>
          </w:p>
        </w:tc>
        <w:tc>
          <w:tcPr>
            <w:tcW w:w="4613" w:type="dxa"/>
            <w:tcBorders>
              <w:top w:val="nil"/>
              <w:left w:val="single" w:sz="2" w:space="0" w:color="000000"/>
              <w:bottom w:val="single" w:sz="2" w:space="0" w:color="000000"/>
              <w:right w:val="nil"/>
            </w:tcBorders>
          </w:tcPr>
          <w:p w14:paraId="1F1CF85B"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Nisip 0,0-3,0 mm </w:t>
            </w:r>
          </w:p>
        </w:tc>
        <w:tc>
          <w:tcPr>
            <w:tcW w:w="978" w:type="dxa"/>
            <w:tcBorders>
              <w:top w:val="nil"/>
              <w:left w:val="single" w:sz="2" w:space="0" w:color="000000"/>
              <w:bottom w:val="single" w:sz="2" w:space="0" w:color="000000"/>
              <w:right w:val="nil"/>
            </w:tcBorders>
            <w:vAlign w:val="center"/>
          </w:tcPr>
          <w:p w14:paraId="35708816"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218358" w14:textId="77777777" w:rsidR="00B80203" w:rsidRPr="002B02C2" w:rsidRDefault="00B80203" w:rsidP="001678D0">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5B88828" w14:textId="77777777" w:rsidR="00B80203" w:rsidRPr="002B02C2" w:rsidRDefault="00B80203" w:rsidP="001678D0">
            <w:pPr>
              <w:rPr>
                <w:sz w:val="18"/>
                <w:szCs w:val="18"/>
                <w:lang w:val="en-US"/>
              </w:rPr>
            </w:pPr>
          </w:p>
        </w:tc>
      </w:tr>
      <w:tr w:rsidR="00B80203" w:rsidRPr="005F0059" w14:paraId="486A3B1F" w14:textId="77777777" w:rsidTr="001678D0">
        <w:tc>
          <w:tcPr>
            <w:tcW w:w="699" w:type="dxa"/>
            <w:tcBorders>
              <w:top w:val="nil"/>
              <w:left w:val="single" w:sz="2" w:space="0" w:color="000000"/>
              <w:bottom w:val="single" w:sz="2" w:space="0" w:color="000000"/>
              <w:right w:val="nil"/>
            </w:tcBorders>
          </w:tcPr>
          <w:p w14:paraId="3F768C60"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1F404EF" w14:textId="77777777" w:rsidR="00B80203" w:rsidRPr="004D02E8" w:rsidRDefault="00B80203" w:rsidP="001678D0">
            <w:pPr>
              <w:rPr>
                <w:sz w:val="16"/>
                <w:szCs w:val="16"/>
                <w:lang w:val="en-US"/>
              </w:rPr>
            </w:pPr>
            <w:r w:rsidRPr="004D02E8">
              <w:rPr>
                <w:sz w:val="16"/>
                <w:szCs w:val="16"/>
                <w:lang w:val="en-US"/>
              </w:rPr>
              <w:t>2661112800651</w:t>
            </w:r>
          </w:p>
        </w:tc>
        <w:tc>
          <w:tcPr>
            <w:tcW w:w="4613" w:type="dxa"/>
            <w:tcBorders>
              <w:top w:val="nil"/>
              <w:left w:val="single" w:sz="2" w:space="0" w:color="000000"/>
              <w:bottom w:val="single" w:sz="2" w:space="0" w:color="000000"/>
              <w:right w:val="nil"/>
            </w:tcBorders>
          </w:tcPr>
          <w:p w14:paraId="496E184B"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Placa din beton armat de КЦО-1 (0,02 м3)</w:t>
            </w:r>
          </w:p>
        </w:tc>
        <w:tc>
          <w:tcPr>
            <w:tcW w:w="978" w:type="dxa"/>
            <w:tcBorders>
              <w:top w:val="nil"/>
              <w:left w:val="single" w:sz="2" w:space="0" w:color="000000"/>
              <w:bottom w:val="single" w:sz="2" w:space="0" w:color="000000"/>
              <w:right w:val="nil"/>
            </w:tcBorders>
            <w:vAlign w:val="center"/>
          </w:tcPr>
          <w:p w14:paraId="1FA6DC6D" w14:textId="77777777" w:rsidR="00B80203" w:rsidRPr="002B02C2" w:rsidRDefault="00B80203" w:rsidP="001678D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F62F9A4" w14:textId="77777777" w:rsidR="00B80203" w:rsidRPr="002B02C2" w:rsidRDefault="00B80203" w:rsidP="001678D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31003AF" w14:textId="77777777" w:rsidR="00B80203" w:rsidRPr="002B02C2" w:rsidRDefault="00B80203" w:rsidP="001678D0">
            <w:pPr>
              <w:rPr>
                <w:sz w:val="18"/>
                <w:szCs w:val="18"/>
                <w:lang w:val="en-US"/>
              </w:rPr>
            </w:pPr>
          </w:p>
        </w:tc>
      </w:tr>
      <w:tr w:rsidR="00B80203" w:rsidRPr="004D02E8" w14:paraId="707E67D9" w14:textId="77777777" w:rsidTr="001678D0">
        <w:tc>
          <w:tcPr>
            <w:tcW w:w="699" w:type="dxa"/>
            <w:tcBorders>
              <w:top w:val="single" w:sz="2" w:space="0" w:color="000000"/>
              <w:left w:val="single" w:sz="2" w:space="0" w:color="000000"/>
              <w:bottom w:val="single" w:sz="2" w:space="0" w:color="000000"/>
              <w:right w:val="nil"/>
            </w:tcBorders>
            <w:vAlign w:val="center"/>
          </w:tcPr>
          <w:p w14:paraId="2E6AF97E"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58F21975" w14:textId="77777777" w:rsidR="00B80203" w:rsidRPr="004D02E8" w:rsidRDefault="00B80203" w:rsidP="001678D0">
            <w:pPr>
              <w:jc w:val="center"/>
              <w:rPr>
                <w:sz w:val="22"/>
                <w:szCs w:val="22"/>
                <w:lang w:val="en-US"/>
              </w:rPr>
            </w:pPr>
            <w:r w:rsidRPr="004D02E8">
              <w:rPr>
                <w:sz w:val="22"/>
                <w:szCs w:val="22"/>
                <w:lang w:val="en-US"/>
              </w:rPr>
              <w:t>RpDB34B</w:t>
            </w:r>
          </w:p>
          <w:p w14:paraId="5AC790AB"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05D0EE"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Ridicarea la nivelul strazilor sau drumurilor a cutiilor cu capac de hidranti, asezate pe placi prefabricate din beton armat</w:t>
            </w:r>
          </w:p>
        </w:tc>
        <w:tc>
          <w:tcPr>
            <w:tcW w:w="978" w:type="dxa"/>
            <w:tcBorders>
              <w:top w:val="single" w:sz="2" w:space="0" w:color="000000"/>
              <w:left w:val="single" w:sz="2" w:space="0" w:color="000000"/>
              <w:bottom w:val="single" w:sz="2" w:space="0" w:color="000000"/>
              <w:right w:val="nil"/>
            </w:tcBorders>
            <w:vAlign w:val="center"/>
          </w:tcPr>
          <w:p w14:paraId="3B2D0803" w14:textId="77777777" w:rsidR="00B80203" w:rsidRPr="004D02E8" w:rsidRDefault="00B80203" w:rsidP="001678D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99934DB"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8D8044" w14:textId="77777777" w:rsidR="00B80203" w:rsidRPr="002B02C2" w:rsidRDefault="00B80203" w:rsidP="001678D0">
            <w:pPr>
              <w:jc w:val="right"/>
              <w:rPr>
                <w:lang w:val="en-US"/>
              </w:rPr>
            </w:pPr>
            <w:r w:rsidRPr="002B02C2">
              <w:rPr>
                <w:lang w:val="en-US"/>
              </w:rPr>
              <w:t>105,00</w:t>
            </w:r>
          </w:p>
        </w:tc>
      </w:tr>
      <w:tr w:rsidR="00B80203" w:rsidRPr="005F0059" w14:paraId="309EF365" w14:textId="77777777" w:rsidTr="001678D0">
        <w:tc>
          <w:tcPr>
            <w:tcW w:w="699" w:type="dxa"/>
            <w:tcBorders>
              <w:top w:val="nil"/>
              <w:left w:val="single" w:sz="2" w:space="0" w:color="000000"/>
              <w:bottom w:val="single" w:sz="2" w:space="0" w:color="000000"/>
              <w:right w:val="nil"/>
            </w:tcBorders>
          </w:tcPr>
          <w:p w14:paraId="3C62E40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38D36FB6" w14:textId="77777777" w:rsidR="00B80203" w:rsidRPr="004D02E8" w:rsidRDefault="00B80203" w:rsidP="001678D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2715A4F"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71A23D39"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139A35" w14:textId="77777777" w:rsidR="00B80203" w:rsidRPr="002B02C2" w:rsidRDefault="00B80203" w:rsidP="001678D0">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30FCFAD" w14:textId="77777777" w:rsidR="00B80203" w:rsidRPr="002B02C2" w:rsidRDefault="00B80203" w:rsidP="001678D0">
            <w:pPr>
              <w:rPr>
                <w:sz w:val="18"/>
                <w:szCs w:val="18"/>
                <w:lang w:val="en-US"/>
              </w:rPr>
            </w:pPr>
          </w:p>
        </w:tc>
      </w:tr>
      <w:tr w:rsidR="00B80203" w:rsidRPr="005F0059" w14:paraId="3B29A532" w14:textId="77777777" w:rsidTr="001678D0">
        <w:tc>
          <w:tcPr>
            <w:tcW w:w="699" w:type="dxa"/>
            <w:tcBorders>
              <w:top w:val="nil"/>
              <w:left w:val="single" w:sz="2" w:space="0" w:color="000000"/>
              <w:bottom w:val="single" w:sz="2" w:space="0" w:color="000000"/>
              <w:right w:val="nil"/>
            </w:tcBorders>
          </w:tcPr>
          <w:p w14:paraId="5CEC317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C32C93E" w14:textId="77777777" w:rsidR="00B80203" w:rsidRPr="004D02E8" w:rsidRDefault="00B80203" w:rsidP="001678D0">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35F4B01"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29CD4C64"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F868E0" w14:textId="77777777" w:rsidR="00B80203" w:rsidRPr="002B02C2" w:rsidRDefault="00B80203" w:rsidP="001678D0">
            <w:pPr>
              <w:rPr>
                <w:sz w:val="18"/>
                <w:szCs w:val="18"/>
                <w:lang w:val="en-US"/>
              </w:rPr>
            </w:pPr>
            <w:r w:rsidRPr="002B02C2">
              <w:rPr>
                <w:sz w:val="18"/>
                <w:szCs w:val="18"/>
                <w:lang w:val="en-US"/>
              </w:rPr>
              <w:t>0,4700</w:t>
            </w:r>
          </w:p>
        </w:tc>
        <w:tc>
          <w:tcPr>
            <w:tcW w:w="1119" w:type="dxa"/>
            <w:tcBorders>
              <w:top w:val="nil"/>
              <w:left w:val="single" w:sz="2" w:space="0" w:color="000000"/>
              <w:bottom w:val="single" w:sz="2" w:space="0" w:color="000000"/>
              <w:right w:val="single" w:sz="2" w:space="0" w:color="000000"/>
            </w:tcBorders>
            <w:vAlign w:val="center"/>
          </w:tcPr>
          <w:p w14:paraId="2BDC3D55" w14:textId="77777777" w:rsidR="00B80203" w:rsidRPr="002B02C2" w:rsidRDefault="00B80203" w:rsidP="001678D0">
            <w:pPr>
              <w:rPr>
                <w:sz w:val="18"/>
                <w:szCs w:val="18"/>
                <w:lang w:val="en-US"/>
              </w:rPr>
            </w:pPr>
          </w:p>
        </w:tc>
      </w:tr>
      <w:tr w:rsidR="00B80203" w:rsidRPr="005F0059" w14:paraId="1ED990B9" w14:textId="77777777" w:rsidTr="001678D0">
        <w:tc>
          <w:tcPr>
            <w:tcW w:w="699" w:type="dxa"/>
            <w:tcBorders>
              <w:top w:val="nil"/>
              <w:left w:val="single" w:sz="2" w:space="0" w:color="000000"/>
              <w:bottom w:val="single" w:sz="2" w:space="0" w:color="000000"/>
              <w:right w:val="nil"/>
            </w:tcBorders>
          </w:tcPr>
          <w:p w14:paraId="47B3354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1107F0C" w14:textId="77777777" w:rsidR="00B80203" w:rsidRPr="004D02E8" w:rsidRDefault="00B80203" w:rsidP="001678D0">
            <w:pPr>
              <w:rPr>
                <w:sz w:val="16"/>
                <w:szCs w:val="16"/>
                <w:lang w:val="en-US"/>
              </w:rPr>
            </w:pPr>
            <w:r w:rsidRPr="004D02E8">
              <w:rPr>
                <w:sz w:val="16"/>
                <w:szCs w:val="16"/>
                <w:lang w:val="en-US"/>
              </w:rPr>
              <w:t>1421202206012</w:t>
            </w:r>
          </w:p>
        </w:tc>
        <w:tc>
          <w:tcPr>
            <w:tcW w:w="4613" w:type="dxa"/>
            <w:tcBorders>
              <w:top w:val="nil"/>
              <w:left w:val="single" w:sz="2" w:space="0" w:color="000000"/>
              <w:bottom w:val="single" w:sz="2" w:space="0" w:color="000000"/>
              <w:right w:val="nil"/>
            </w:tcBorders>
          </w:tcPr>
          <w:p w14:paraId="30E6D26A"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Nisip 0,0-3,0 mm </w:t>
            </w:r>
          </w:p>
        </w:tc>
        <w:tc>
          <w:tcPr>
            <w:tcW w:w="978" w:type="dxa"/>
            <w:tcBorders>
              <w:top w:val="nil"/>
              <w:left w:val="single" w:sz="2" w:space="0" w:color="000000"/>
              <w:bottom w:val="single" w:sz="2" w:space="0" w:color="000000"/>
              <w:right w:val="nil"/>
            </w:tcBorders>
            <w:vAlign w:val="center"/>
          </w:tcPr>
          <w:p w14:paraId="22230B4B"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750D78" w14:textId="77777777" w:rsidR="00B80203" w:rsidRPr="002B02C2" w:rsidRDefault="00B80203" w:rsidP="001678D0">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66928A89" w14:textId="77777777" w:rsidR="00B80203" w:rsidRPr="002B02C2" w:rsidRDefault="00B80203" w:rsidP="001678D0">
            <w:pPr>
              <w:rPr>
                <w:sz w:val="18"/>
                <w:szCs w:val="18"/>
                <w:lang w:val="en-US"/>
              </w:rPr>
            </w:pPr>
          </w:p>
        </w:tc>
      </w:tr>
      <w:tr w:rsidR="00B80203" w:rsidRPr="005F0059" w14:paraId="1B1C52C0" w14:textId="77777777" w:rsidTr="001678D0">
        <w:tc>
          <w:tcPr>
            <w:tcW w:w="699" w:type="dxa"/>
            <w:tcBorders>
              <w:top w:val="nil"/>
              <w:left w:val="single" w:sz="2" w:space="0" w:color="000000"/>
              <w:bottom w:val="single" w:sz="2" w:space="0" w:color="000000"/>
              <w:right w:val="nil"/>
            </w:tcBorders>
          </w:tcPr>
          <w:p w14:paraId="1B91D2B7"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44D7139" w14:textId="77777777" w:rsidR="00B80203" w:rsidRPr="004D02E8" w:rsidRDefault="00B80203" w:rsidP="001678D0">
            <w:pPr>
              <w:rPr>
                <w:sz w:val="16"/>
                <w:szCs w:val="16"/>
                <w:lang w:val="en-US"/>
              </w:rPr>
            </w:pPr>
            <w:r w:rsidRPr="004D02E8">
              <w:rPr>
                <w:sz w:val="16"/>
                <w:szCs w:val="16"/>
                <w:lang w:val="en-US"/>
              </w:rPr>
              <w:t>2661112800652</w:t>
            </w:r>
          </w:p>
        </w:tc>
        <w:tc>
          <w:tcPr>
            <w:tcW w:w="4613" w:type="dxa"/>
            <w:tcBorders>
              <w:top w:val="nil"/>
              <w:left w:val="single" w:sz="2" w:space="0" w:color="000000"/>
              <w:bottom w:val="single" w:sz="2" w:space="0" w:color="000000"/>
              <w:right w:val="nil"/>
            </w:tcBorders>
          </w:tcPr>
          <w:p w14:paraId="69FD8121"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Placa din beton armat pt. guri de scurgere 1200x1000x100 mm</w:t>
            </w:r>
          </w:p>
        </w:tc>
        <w:tc>
          <w:tcPr>
            <w:tcW w:w="978" w:type="dxa"/>
            <w:tcBorders>
              <w:top w:val="nil"/>
              <w:left w:val="single" w:sz="2" w:space="0" w:color="000000"/>
              <w:bottom w:val="single" w:sz="2" w:space="0" w:color="000000"/>
              <w:right w:val="nil"/>
            </w:tcBorders>
            <w:vAlign w:val="center"/>
          </w:tcPr>
          <w:p w14:paraId="3D4FBEA2" w14:textId="77777777" w:rsidR="00B80203" w:rsidRPr="002B02C2" w:rsidRDefault="00B80203" w:rsidP="001678D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751190E" w14:textId="77777777" w:rsidR="00B80203" w:rsidRPr="002B02C2" w:rsidRDefault="00B80203" w:rsidP="001678D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3AFD83" w14:textId="77777777" w:rsidR="00B80203" w:rsidRPr="002B02C2" w:rsidRDefault="00B80203" w:rsidP="001678D0">
            <w:pPr>
              <w:rPr>
                <w:sz w:val="18"/>
                <w:szCs w:val="18"/>
                <w:lang w:val="en-US"/>
              </w:rPr>
            </w:pPr>
          </w:p>
        </w:tc>
      </w:tr>
      <w:tr w:rsidR="00B80203" w:rsidRPr="004D02E8" w14:paraId="357174BF" w14:textId="77777777" w:rsidTr="001678D0">
        <w:tc>
          <w:tcPr>
            <w:tcW w:w="699" w:type="dxa"/>
            <w:tcBorders>
              <w:top w:val="single" w:sz="2" w:space="0" w:color="000000"/>
              <w:left w:val="single" w:sz="2" w:space="0" w:color="000000"/>
              <w:bottom w:val="single" w:sz="2" w:space="0" w:color="000000"/>
              <w:right w:val="nil"/>
            </w:tcBorders>
            <w:vAlign w:val="center"/>
          </w:tcPr>
          <w:p w14:paraId="289F4028"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006CFF0C" w14:textId="77777777" w:rsidR="00B80203" w:rsidRPr="004D02E8" w:rsidRDefault="00B80203" w:rsidP="001678D0">
            <w:pPr>
              <w:jc w:val="center"/>
              <w:rPr>
                <w:sz w:val="22"/>
                <w:szCs w:val="22"/>
                <w:lang w:val="en-US"/>
              </w:rPr>
            </w:pPr>
            <w:r w:rsidRPr="004D02E8">
              <w:rPr>
                <w:sz w:val="22"/>
                <w:szCs w:val="22"/>
                <w:lang w:val="en-US"/>
              </w:rPr>
              <w:t>CA03F</w:t>
            </w:r>
          </w:p>
          <w:p w14:paraId="708131E5"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64036C"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42E41489" w14:textId="77777777" w:rsidR="00B80203" w:rsidRPr="004D02E8" w:rsidRDefault="00B80203" w:rsidP="001678D0">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2F49E7E"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710FA1" w14:textId="77777777" w:rsidR="00B80203" w:rsidRPr="002B02C2" w:rsidRDefault="00B80203" w:rsidP="001678D0">
            <w:pPr>
              <w:jc w:val="right"/>
              <w:rPr>
                <w:lang w:val="en-US"/>
              </w:rPr>
            </w:pPr>
            <w:r w:rsidRPr="002B02C2">
              <w:rPr>
                <w:lang w:val="en-US"/>
              </w:rPr>
              <w:t>16,48</w:t>
            </w:r>
          </w:p>
        </w:tc>
      </w:tr>
      <w:tr w:rsidR="00B80203" w:rsidRPr="005F0059" w14:paraId="620AF0AF" w14:textId="77777777" w:rsidTr="001678D0">
        <w:tc>
          <w:tcPr>
            <w:tcW w:w="699" w:type="dxa"/>
            <w:tcBorders>
              <w:top w:val="nil"/>
              <w:left w:val="single" w:sz="2" w:space="0" w:color="000000"/>
              <w:bottom w:val="single" w:sz="2" w:space="0" w:color="000000"/>
              <w:right w:val="nil"/>
            </w:tcBorders>
          </w:tcPr>
          <w:p w14:paraId="5C989462"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4815B00" w14:textId="77777777" w:rsidR="00B80203" w:rsidRPr="004D02E8" w:rsidRDefault="00B80203" w:rsidP="001678D0">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18D0250"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299EA5CF"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4BBB82" w14:textId="77777777" w:rsidR="00B80203" w:rsidRPr="002B02C2" w:rsidRDefault="00B80203" w:rsidP="001678D0">
            <w:pPr>
              <w:rPr>
                <w:sz w:val="18"/>
                <w:szCs w:val="18"/>
                <w:lang w:val="en-US"/>
              </w:rPr>
            </w:pPr>
            <w:r w:rsidRPr="002B02C2">
              <w:rPr>
                <w:sz w:val="18"/>
                <w:szCs w:val="18"/>
                <w:lang w:val="en-US"/>
              </w:rPr>
              <w:t>3,4500</w:t>
            </w:r>
          </w:p>
        </w:tc>
        <w:tc>
          <w:tcPr>
            <w:tcW w:w="1119" w:type="dxa"/>
            <w:tcBorders>
              <w:top w:val="nil"/>
              <w:left w:val="single" w:sz="2" w:space="0" w:color="000000"/>
              <w:bottom w:val="single" w:sz="2" w:space="0" w:color="000000"/>
              <w:right w:val="single" w:sz="2" w:space="0" w:color="000000"/>
            </w:tcBorders>
            <w:vAlign w:val="center"/>
          </w:tcPr>
          <w:p w14:paraId="626544BD" w14:textId="77777777" w:rsidR="00B80203" w:rsidRPr="002B02C2" w:rsidRDefault="00B80203" w:rsidP="001678D0">
            <w:pPr>
              <w:rPr>
                <w:sz w:val="18"/>
                <w:szCs w:val="18"/>
                <w:lang w:val="en-US"/>
              </w:rPr>
            </w:pPr>
          </w:p>
        </w:tc>
      </w:tr>
      <w:tr w:rsidR="00B80203" w:rsidRPr="005F0059" w14:paraId="555BBF09" w14:textId="77777777" w:rsidTr="001678D0">
        <w:tc>
          <w:tcPr>
            <w:tcW w:w="699" w:type="dxa"/>
            <w:tcBorders>
              <w:top w:val="nil"/>
              <w:left w:val="single" w:sz="2" w:space="0" w:color="000000"/>
              <w:bottom w:val="single" w:sz="2" w:space="0" w:color="000000"/>
              <w:right w:val="nil"/>
            </w:tcBorders>
          </w:tcPr>
          <w:p w14:paraId="58C0443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306A9C1" w14:textId="77777777" w:rsidR="00B80203" w:rsidRPr="004D02E8" w:rsidRDefault="00B80203" w:rsidP="001678D0">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1AB49E7"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33ECEE6"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943F4C" w14:textId="77777777" w:rsidR="00B80203" w:rsidRPr="002B02C2" w:rsidRDefault="00B80203" w:rsidP="001678D0">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14D1643" w14:textId="77777777" w:rsidR="00B80203" w:rsidRPr="002B02C2" w:rsidRDefault="00B80203" w:rsidP="001678D0">
            <w:pPr>
              <w:rPr>
                <w:sz w:val="18"/>
                <w:szCs w:val="18"/>
                <w:lang w:val="en-US"/>
              </w:rPr>
            </w:pPr>
          </w:p>
        </w:tc>
      </w:tr>
      <w:tr w:rsidR="00B80203" w:rsidRPr="005F0059" w14:paraId="268E203F" w14:textId="77777777" w:rsidTr="001678D0">
        <w:tc>
          <w:tcPr>
            <w:tcW w:w="699" w:type="dxa"/>
            <w:tcBorders>
              <w:top w:val="nil"/>
              <w:left w:val="single" w:sz="2" w:space="0" w:color="000000"/>
              <w:bottom w:val="single" w:sz="2" w:space="0" w:color="000000"/>
              <w:right w:val="nil"/>
            </w:tcBorders>
          </w:tcPr>
          <w:p w14:paraId="3BBCAD0A"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0471A45" w14:textId="77777777" w:rsidR="00B80203" w:rsidRPr="004D02E8" w:rsidRDefault="00B80203" w:rsidP="001678D0">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52C7A766"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Beton С20/25</w:t>
            </w:r>
          </w:p>
        </w:tc>
        <w:tc>
          <w:tcPr>
            <w:tcW w:w="978" w:type="dxa"/>
            <w:tcBorders>
              <w:top w:val="nil"/>
              <w:left w:val="single" w:sz="2" w:space="0" w:color="000000"/>
              <w:bottom w:val="single" w:sz="2" w:space="0" w:color="000000"/>
              <w:right w:val="nil"/>
            </w:tcBorders>
            <w:vAlign w:val="center"/>
          </w:tcPr>
          <w:p w14:paraId="506DE831"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3718E79" w14:textId="77777777" w:rsidR="00B80203" w:rsidRPr="002B02C2" w:rsidRDefault="00B80203" w:rsidP="001678D0">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5673764C" w14:textId="77777777" w:rsidR="00B80203" w:rsidRPr="002B02C2" w:rsidRDefault="00B80203" w:rsidP="001678D0">
            <w:pPr>
              <w:rPr>
                <w:sz w:val="18"/>
                <w:szCs w:val="18"/>
                <w:lang w:val="en-US"/>
              </w:rPr>
            </w:pPr>
          </w:p>
        </w:tc>
      </w:tr>
      <w:tr w:rsidR="00B80203" w:rsidRPr="005F0059" w14:paraId="34C28FCF" w14:textId="77777777" w:rsidTr="001678D0">
        <w:tc>
          <w:tcPr>
            <w:tcW w:w="699" w:type="dxa"/>
            <w:tcBorders>
              <w:top w:val="nil"/>
              <w:left w:val="single" w:sz="2" w:space="0" w:color="000000"/>
              <w:bottom w:val="single" w:sz="2" w:space="0" w:color="000000"/>
              <w:right w:val="nil"/>
            </w:tcBorders>
          </w:tcPr>
          <w:p w14:paraId="3577D42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1137A2B" w14:textId="77777777" w:rsidR="00B80203" w:rsidRPr="004D02E8" w:rsidRDefault="00B80203" w:rsidP="001678D0">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342A9D2"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5F79D433"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CE8C8E" w14:textId="77777777" w:rsidR="00B80203" w:rsidRPr="002B02C2" w:rsidRDefault="00B80203" w:rsidP="001678D0">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1F3103C" w14:textId="77777777" w:rsidR="00B80203" w:rsidRPr="002B02C2" w:rsidRDefault="00B80203" w:rsidP="001678D0">
            <w:pPr>
              <w:rPr>
                <w:sz w:val="18"/>
                <w:szCs w:val="18"/>
                <w:lang w:val="en-US"/>
              </w:rPr>
            </w:pPr>
          </w:p>
        </w:tc>
      </w:tr>
      <w:tr w:rsidR="00B80203" w:rsidRPr="005F0059" w14:paraId="6EAA6D3A" w14:textId="77777777" w:rsidTr="001678D0">
        <w:tc>
          <w:tcPr>
            <w:tcW w:w="699" w:type="dxa"/>
            <w:tcBorders>
              <w:top w:val="nil"/>
              <w:left w:val="single" w:sz="2" w:space="0" w:color="000000"/>
              <w:bottom w:val="single" w:sz="2" w:space="0" w:color="000000"/>
              <w:right w:val="nil"/>
            </w:tcBorders>
          </w:tcPr>
          <w:p w14:paraId="2713D304"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3E92F9A0" w14:textId="77777777" w:rsidR="00B80203" w:rsidRPr="004D02E8" w:rsidRDefault="00B80203" w:rsidP="001678D0">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277F394E"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56C6386E"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D6FBEAA" w14:textId="77777777" w:rsidR="00B80203" w:rsidRPr="002B02C2" w:rsidRDefault="00B80203" w:rsidP="001678D0">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2F2260D" w14:textId="77777777" w:rsidR="00B80203" w:rsidRPr="002B02C2" w:rsidRDefault="00B80203" w:rsidP="001678D0">
            <w:pPr>
              <w:rPr>
                <w:sz w:val="18"/>
                <w:szCs w:val="18"/>
                <w:lang w:val="en-US"/>
              </w:rPr>
            </w:pPr>
          </w:p>
        </w:tc>
      </w:tr>
      <w:tr w:rsidR="00B80203" w:rsidRPr="005F0059" w14:paraId="5001A363" w14:textId="77777777" w:rsidTr="001678D0">
        <w:tc>
          <w:tcPr>
            <w:tcW w:w="699" w:type="dxa"/>
            <w:tcBorders>
              <w:top w:val="nil"/>
              <w:left w:val="single" w:sz="2" w:space="0" w:color="000000"/>
              <w:bottom w:val="single" w:sz="2" w:space="0" w:color="000000"/>
              <w:right w:val="nil"/>
            </w:tcBorders>
          </w:tcPr>
          <w:p w14:paraId="1B2D463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32EBF829" w14:textId="77777777" w:rsidR="00B80203" w:rsidRPr="004D02E8" w:rsidRDefault="00B80203" w:rsidP="001678D0">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219C159D"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Automacara 6 - 10 tf</w:t>
            </w:r>
          </w:p>
        </w:tc>
        <w:tc>
          <w:tcPr>
            <w:tcW w:w="978" w:type="dxa"/>
            <w:tcBorders>
              <w:top w:val="nil"/>
              <w:left w:val="single" w:sz="2" w:space="0" w:color="000000"/>
              <w:bottom w:val="single" w:sz="2" w:space="0" w:color="000000"/>
              <w:right w:val="nil"/>
            </w:tcBorders>
            <w:vAlign w:val="center"/>
          </w:tcPr>
          <w:p w14:paraId="7BF5DDE8"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4EFE20" w14:textId="77777777" w:rsidR="00B80203" w:rsidRPr="002B02C2" w:rsidRDefault="00B80203" w:rsidP="001678D0">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B77DA61" w14:textId="77777777" w:rsidR="00B80203" w:rsidRPr="002B02C2" w:rsidRDefault="00B80203" w:rsidP="001678D0">
            <w:pPr>
              <w:rPr>
                <w:sz w:val="18"/>
                <w:szCs w:val="18"/>
                <w:lang w:val="en-US"/>
              </w:rPr>
            </w:pPr>
          </w:p>
        </w:tc>
      </w:tr>
      <w:tr w:rsidR="00B80203" w:rsidRPr="004D02E8" w14:paraId="0215D977" w14:textId="77777777" w:rsidTr="001678D0">
        <w:tc>
          <w:tcPr>
            <w:tcW w:w="699" w:type="dxa"/>
            <w:tcBorders>
              <w:top w:val="single" w:sz="2" w:space="0" w:color="000000"/>
              <w:left w:val="single" w:sz="2" w:space="0" w:color="000000"/>
              <w:bottom w:val="single" w:sz="2" w:space="0" w:color="000000"/>
              <w:right w:val="nil"/>
            </w:tcBorders>
            <w:vAlign w:val="center"/>
          </w:tcPr>
          <w:p w14:paraId="69E5F93C"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36975EB2" w14:textId="77777777" w:rsidR="00B80203" w:rsidRPr="004D02E8" w:rsidRDefault="00B80203" w:rsidP="001678D0">
            <w:pPr>
              <w:jc w:val="center"/>
              <w:rPr>
                <w:sz w:val="22"/>
                <w:szCs w:val="22"/>
                <w:lang w:val="en-US"/>
              </w:rPr>
            </w:pPr>
            <w:r w:rsidRPr="004D02E8">
              <w:rPr>
                <w:sz w:val="22"/>
                <w:szCs w:val="22"/>
                <w:lang w:val="en-US"/>
              </w:rPr>
              <w:t>AcE07C</w:t>
            </w:r>
          </w:p>
          <w:p w14:paraId="68189BB8"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1ABF82"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Montarea capacelor din fonta sau fonta-beton fara piesa-suport, la caminele de vizitare ale instalatiilor de alimentare cu apa si canalizare, carosabil tip III A si B (capac nou)</w:t>
            </w:r>
          </w:p>
        </w:tc>
        <w:tc>
          <w:tcPr>
            <w:tcW w:w="978" w:type="dxa"/>
            <w:tcBorders>
              <w:top w:val="single" w:sz="2" w:space="0" w:color="000000"/>
              <w:left w:val="single" w:sz="2" w:space="0" w:color="000000"/>
              <w:bottom w:val="single" w:sz="2" w:space="0" w:color="000000"/>
              <w:right w:val="nil"/>
            </w:tcBorders>
            <w:vAlign w:val="center"/>
          </w:tcPr>
          <w:p w14:paraId="043193A8" w14:textId="77777777" w:rsidR="00B80203" w:rsidRPr="004D02E8" w:rsidRDefault="00B80203" w:rsidP="001678D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CFA34B2"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C4985C" w14:textId="77777777" w:rsidR="00B80203" w:rsidRPr="002B02C2" w:rsidRDefault="00B80203" w:rsidP="001678D0">
            <w:pPr>
              <w:jc w:val="right"/>
              <w:rPr>
                <w:lang w:val="en-US"/>
              </w:rPr>
            </w:pPr>
            <w:r w:rsidRPr="002B02C2">
              <w:rPr>
                <w:lang w:val="en-US"/>
              </w:rPr>
              <w:t>10,00</w:t>
            </w:r>
          </w:p>
        </w:tc>
      </w:tr>
      <w:tr w:rsidR="00B80203" w:rsidRPr="005F0059" w14:paraId="0C06B33F" w14:textId="77777777" w:rsidTr="001678D0">
        <w:tc>
          <w:tcPr>
            <w:tcW w:w="699" w:type="dxa"/>
            <w:tcBorders>
              <w:top w:val="nil"/>
              <w:left w:val="single" w:sz="2" w:space="0" w:color="000000"/>
              <w:bottom w:val="single" w:sz="2" w:space="0" w:color="000000"/>
              <w:right w:val="nil"/>
            </w:tcBorders>
          </w:tcPr>
          <w:p w14:paraId="1B446E1E"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B413E1B" w14:textId="77777777" w:rsidR="00B80203" w:rsidRPr="004D02E8" w:rsidRDefault="00B80203" w:rsidP="001678D0">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00F86E0D"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55A28CD6"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01DCB6" w14:textId="77777777" w:rsidR="00B80203" w:rsidRPr="002B02C2" w:rsidRDefault="00B80203" w:rsidP="001678D0">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5A7D17CB" w14:textId="77777777" w:rsidR="00B80203" w:rsidRPr="002B02C2" w:rsidRDefault="00B80203" w:rsidP="001678D0">
            <w:pPr>
              <w:rPr>
                <w:sz w:val="18"/>
                <w:szCs w:val="18"/>
                <w:lang w:val="en-US"/>
              </w:rPr>
            </w:pPr>
          </w:p>
        </w:tc>
      </w:tr>
      <w:tr w:rsidR="00B80203" w:rsidRPr="005F0059" w14:paraId="428D642C" w14:textId="77777777" w:rsidTr="001678D0">
        <w:tc>
          <w:tcPr>
            <w:tcW w:w="699" w:type="dxa"/>
            <w:tcBorders>
              <w:top w:val="nil"/>
              <w:left w:val="single" w:sz="2" w:space="0" w:color="000000"/>
              <w:bottom w:val="single" w:sz="2" w:space="0" w:color="000000"/>
              <w:right w:val="nil"/>
            </w:tcBorders>
          </w:tcPr>
          <w:p w14:paraId="78172BF5"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BFE5F6D" w14:textId="77777777" w:rsidR="00B80203" w:rsidRPr="004D02E8" w:rsidRDefault="00B80203" w:rsidP="001678D0">
            <w:pPr>
              <w:rPr>
                <w:sz w:val="16"/>
                <w:szCs w:val="16"/>
                <w:lang w:val="en-US"/>
              </w:rPr>
            </w:pPr>
            <w:r w:rsidRPr="004D02E8">
              <w:rPr>
                <w:sz w:val="16"/>
                <w:szCs w:val="16"/>
                <w:lang w:val="en-US"/>
              </w:rPr>
              <w:t>2875274200000</w:t>
            </w:r>
          </w:p>
        </w:tc>
        <w:tc>
          <w:tcPr>
            <w:tcW w:w="4613" w:type="dxa"/>
            <w:tcBorders>
              <w:top w:val="nil"/>
              <w:left w:val="single" w:sz="2" w:space="0" w:color="000000"/>
              <w:bottom w:val="single" w:sz="2" w:space="0" w:color="000000"/>
              <w:right w:val="nil"/>
            </w:tcBorders>
          </w:tcPr>
          <w:p w14:paraId="589F912B"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Capac cu rama </w:t>
            </w:r>
          </w:p>
        </w:tc>
        <w:tc>
          <w:tcPr>
            <w:tcW w:w="978" w:type="dxa"/>
            <w:tcBorders>
              <w:top w:val="nil"/>
              <w:left w:val="single" w:sz="2" w:space="0" w:color="000000"/>
              <w:bottom w:val="single" w:sz="2" w:space="0" w:color="000000"/>
              <w:right w:val="nil"/>
            </w:tcBorders>
            <w:vAlign w:val="center"/>
          </w:tcPr>
          <w:p w14:paraId="7C90FDC7" w14:textId="77777777" w:rsidR="00B80203" w:rsidRPr="002B02C2" w:rsidRDefault="00B80203" w:rsidP="001678D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164AF5B" w14:textId="77777777" w:rsidR="00B80203" w:rsidRPr="002B02C2" w:rsidRDefault="00B80203" w:rsidP="001678D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EA81DD5" w14:textId="77777777" w:rsidR="00B80203" w:rsidRPr="002B02C2" w:rsidRDefault="00B80203" w:rsidP="001678D0">
            <w:pPr>
              <w:rPr>
                <w:sz w:val="18"/>
                <w:szCs w:val="18"/>
                <w:lang w:val="en-US"/>
              </w:rPr>
            </w:pPr>
          </w:p>
        </w:tc>
      </w:tr>
      <w:tr w:rsidR="00B80203" w:rsidRPr="005F0059" w14:paraId="679BCA9E" w14:textId="77777777" w:rsidTr="001678D0">
        <w:tc>
          <w:tcPr>
            <w:tcW w:w="699" w:type="dxa"/>
            <w:tcBorders>
              <w:top w:val="nil"/>
              <w:left w:val="single" w:sz="2" w:space="0" w:color="000000"/>
              <w:bottom w:val="single" w:sz="2" w:space="0" w:color="000000"/>
              <w:right w:val="nil"/>
            </w:tcBorders>
          </w:tcPr>
          <w:p w14:paraId="4548C620"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13E580CF" w14:textId="77777777" w:rsidR="00B80203" w:rsidRPr="004D02E8" w:rsidRDefault="00B80203" w:rsidP="001678D0">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68B4E1A"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tcPr>
          <w:p w14:paraId="09403189" w14:textId="77777777" w:rsidR="00B80203" w:rsidRPr="002B02C2" w:rsidRDefault="00B80203" w:rsidP="001678D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B9126F" w14:textId="77777777" w:rsidR="00B80203" w:rsidRPr="002B02C2" w:rsidRDefault="00B80203" w:rsidP="001678D0">
            <w:pPr>
              <w:rPr>
                <w:sz w:val="18"/>
                <w:szCs w:val="18"/>
                <w:lang w:val="en-US"/>
              </w:rPr>
            </w:pPr>
            <w:r w:rsidRPr="002B02C2">
              <w:rPr>
                <w:sz w:val="18"/>
                <w:szCs w:val="18"/>
                <w:lang w:val="en-US"/>
              </w:rPr>
              <w:t>13,5000</w:t>
            </w:r>
          </w:p>
        </w:tc>
        <w:tc>
          <w:tcPr>
            <w:tcW w:w="1119" w:type="dxa"/>
            <w:tcBorders>
              <w:top w:val="nil"/>
              <w:left w:val="single" w:sz="2" w:space="0" w:color="000000"/>
              <w:bottom w:val="single" w:sz="2" w:space="0" w:color="000000"/>
              <w:right w:val="single" w:sz="2" w:space="0" w:color="000000"/>
            </w:tcBorders>
            <w:vAlign w:val="center"/>
          </w:tcPr>
          <w:p w14:paraId="1D0518F9" w14:textId="77777777" w:rsidR="00B80203" w:rsidRPr="002B02C2" w:rsidRDefault="00B80203" w:rsidP="001678D0">
            <w:pPr>
              <w:rPr>
                <w:sz w:val="18"/>
                <w:szCs w:val="18"/>
                <w:lang w:val="en-US"/>
              </w:rPr>
            </w:pPr>
          </w:p>
        </w:tc>
      </w:tr>
      <w:tr w:rsidR="00B80203" w:rsidRPr="005F0059" w14:paraId="1F35BDF1" w14:textId="77777777" w:rsidTr="001678D0">
        <w:tc>
          <w:tcPr>
            <w:tcW w:w="699" w:type="dxa"/>
            <w:tcBorders>
              <w:top w:val="nil"/>
              <w:left w:val="single" w:sz="2" w:space="0" w:color="000000"/>
              <w:bottom w:val="single" w:sz="2" w:space="0" w:color="000000"/>
              <w:right w:val="nil"/>
            </w:tcBorders>
          </w:tcPr>
          <w:p w14:paraId="5EB8F826"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914A118" w14:textId="77777777" w:rsidR="00B80203" w:rsidRPr="004D02E8" w:rsidRDefault="00B80203" w:rsidP="001678D0">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27750703"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4F9ACA24"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49AEEF" w14:textId="77777777" w:rsidR="00B80203" w:rsidRPr="002B02C2" w:rsidRDefault="00B80203" w:rsidP="001678D0">
            <w:pPr>
              <w:rPr>
                <w:sz w:val="18"/>
                <w:szCs w:val="18"/>
                <w:lang w:val="en-US"/>
              </w:rPr>
            </w:pPr>
            <w:r w:rsidRPr="002B02C2">
              <w:rPr>
                <w:sz w:val="18"/>
                <w:szCs w:val="18"/>
                <w:lang w:val="en-US"/>
              </w:rPr>
              <w:t>0,0520</w:t>
            </w:r>
          </w:p>
        </w:tc>
        <w:tc>
          <w:tcPr>
            <w:tcW w:w="1119" w:type="dxa"/>
            <w:tcBorders>
              <w:top w:val="nil"/>
              <w:left w:val="single" w:sz="2" w:space="0" w:color="000000"/>
              <w:bottom w:val="single" w:sz="2" w:space="0" w:color="000000"/>
              <w:right w:val="single" w:sz="2" w:space="0" w:color="000000"/>
            </w:tcBorders>
            <w:vAlign w:val="center"/>
          </w:tcPr>
          <w:p w14:paraId="25C8B0DC" w14:textId="77777777" w:rsidR="00B80203" w:rsidRPr="002B02C2" w:rsidRDefault="00B80203" w:rsidP="001678D0">
            <w:pPr>
              <w:rPr>
                <w:sz w:val="18"/>
                <w:szCs w:val="18"/>
                <w:lang w:val="en-US"/>
              </w:rPr>
            </w:pPr>
          </w:p>
        </w:tc>
      </w:tr>
      <w:tr w:rsidR="00B80203" w:rsidRPr="005F0059" w14:paraId="08A2E8ED" w14:textId="77777777" w:rsidTr="001678D0">
        <w:tc>
          <w:tcPr>
            <w:tcW w:w="699" w:type="dxa"/>
            <w:tcBorders>
              <w:top w:val="nil"/>
              <w:left w:val="single" w:sz="2" w:space="0" w:color="000000"/>
              <w:bottom w:val="single" w:sz="2" w:space="0" w:color="000000"/>
              <w:right w:val="nil"/>
            </w:tcBorders>
          </w:tcPr>
          <w:p w14:paraId="6BC49C7E"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0B474B9" w14:textId="77777777" w:rsidR="00B80203" w:rsidRPr="004D02E8" w:rsidRDefault="00B80203" w:rsidP="001678D0">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5EECD39"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4543F2D3" w14:textId="77777777" w:rsidR="00B80203" w:rsidRPr="002B02C2" w:rsidRDefault="00B80203" w:rsidP="001678D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C770CD" w14:textId="77777777" w:rsidR="00B80203" w:rsidRPr="002B02C2" w:rsidRDefault="00B80203" w:rsidP="001678D0">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03F54BF" w14:textId="77777777" w:rsidR="00B80203" w:rsidRPr="002B02C2" w:rsidRDefault="00B80203" w:rsidP="001678D0">
            <w:pPr>
              <w:rPr>
                <w:sz w:val="18"/>
                <w:szCs w:val="18"/>
                <w:lang w:val="en-US"/>
              </w:rPr>
            </w:pPr>
          </w:p>
        </w:tc>
      </w:tr>
      <w:tr w:rsidR="00B80203" w:rsidRPr="004D02E8" w14:paraId="261AA265" w14:textId="77777777" w:rsidTr="001678D0">
        <w:tc>
          <w:tcPr>
            <w:tcW w:w="699" w:type="dxa"/>
            <w:tcBorders>
              <w:top w:val="single" w:sz="2" w:space="0" w:color="000000"/>
              <w:left w:val="single" w:sz="2" w:space="0" w:color="000000"/>
              <w:bottom w:val="single" w:sz="2" w:space="0" w:color="000000"/>
              <w:right w:val="nil"/>
            </w:tcBorders>
            <w:vAlign w:val="center"/>
          </w:tcPr>
          <w:p w14:paraId="6CCE6EC9"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467D190B" w14:textId="77777777" w:rsidR="00B80203" w:rsidRPr="004D02E8" w:rsidRDefault="00B80203" w:rsidP="001678D0">
            <w:pPr>
              <w:jc w:val="center"/>
              <w:rPr>
                <w:sz w:val="22"/>
                <w:szCs w:val="22"/>
                <w:lang w:val="en-US"/>
              </w:rPr>
            </w:pPr>
            <w:r w:rsidRPr="004D02E8">
              <w:rPr>
                <w:sz w:val="22"/>
                <w:szCs w:val="22"/>
                <w:lang w:val="en-US"/>
              </w:rPr>
              <w:t>DI107</w:t>
            </w:r>
          </w:p>
          <w:p w14:paraId="483696EF"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4923CA"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Amorsarea suprafetelor straturilor de baza in vederea aplicarii unui strat de beton asfaltic 0,65 l/m2</w:t>
            </w:r>
          </w:p>
        </w:tc>
        <w:tc>
          <w:tcPr>
            <w:tcW w:w="978" w:type="dxa"/>
            <w:tcBorders>
              <w:top w:val="single" w:sz="2" w:space="0" w:color="000000"/>
              <w:left w:val="single" w:sz="2" w:space="0" w:color="000000"/>
              <w:bottom w:val="single" w:sz="2" w:space="0" w:color="000000"/>
              <w:right w:val="nil"/>
            </w:tcBorders>
            <w:vAlign w:val="center"/>
          </w:tcPr>
          <w:p w14:paraId="1DEEFBD7" w14:textId="77777777" w:rsidR="00B80203" w:rsidRPr="004D02E8" w:rsidRDefault="00B80203" w:rsidP="001678D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401988"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20599C" w14:textId="77777777" w:rsidR="00B80203" w:rsidRPr="002B02C2" w:rsidRDefault="00B80203" w:rsidP="001678D0">
            <w:pPr>
              <w:jc w:val="right"/>
              <w:rPr>
                <w:lang w:val="en-US"/>
              </w:rPr>
            </w:pPr>
            <w:r w:rsidRPr="002B02C2">
              <w:rPr>
                <w:lang w:val="en-US"/>
              </w:rPr>
              <w:t>14,413</w:t>
            </w:r>
          </w:p>
        </w:tc>
      </w:tr>
      <w:tr w:rsidR="00B80203" w:rsidRPr="005F0059" w14:paraId="4E1044DB" w14:textId="77777777" w:rsidTr="001678D0">
        <w:tc>
          <w:tcPr>
            <w:tcW w:w="699" w:type="dxa"/>
            <w:tcBorders>
              <w:top w:val="nil"/>
              <w:left w:val="single" w:sz="2" w:space="0" w:color="000000"/>
              <w:bottom w:val="single" w:sz="2" w:space="0" w:color="000000"/>
              <w:right w:val="nil"/>
            </w:tcBorders>
          </w:tcPr>
          <w:p w14:paraId="66D4C5A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BB02E2E" w14:textId="77777777" w:rsidR="00B80203" w:rsidRPr="004D02E8" w:rsidRDefault="00B80203" w:rsidP="001678D0">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00E85443"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Bitum (emulsie)</w:t>
            </w:r>
          </w:p>
        </w:tc>
        <w:tc>
          <w:tcPr>
            <w:tcW w:w="978" w:type="dxa"/>
            <w:tcBorders>
              <w:top w:val="nil"/>
              <w:left w:val="single" w:sz="2" w:space="0" w:color="000000"/>
              <w:bottom w:val="single" w:sz="2" w:space="0" w:color="000000"/>
              <w:right w:val="nil"/>
            </w:tcBorders>
            <w:vAlign w:val="center"/>
          </w:tcPr>
          <w:p w14:paraId="6BF52EA2" w14:textId="77777777" w:rsidR="00B80203" w:rsidRPr="002B02C2" w:rsidRDefault="00B80203" w:rsidP="001678D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80AE1B5" w14:textId="77777777" w:rsidR="00B80203" w:rsidRPr="002B02C2" w:rsidRDefault="00B80203" w:rsidP="001678D0">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481AE81" w14:textId="77777777" w:rsidR="00B80203" w:rsidRPr="002B02C2" w:rsidRDefault="00B80203" w:rsidP="001678D0">
            <w:pPr>
              <w:rPr>
                <w:sz w:val="18"/>
                <w:szCs w:val="18"/>
                <w:lang w:val="en-US"/>
              </w:rPr>
            </w:pPr>
          </w:p>
        </w:tc>
      </w:tr>
      <w:tr w:rsidR="00B80203" w:rsidRPr="005F0059" w14:paraId="6155E7DA" w14:textId="77777777" w:rsidTr="001678D0">
        <w:tc>
          <w:tcPr>
            <w:tcW w:w="699" w:type="dxa"/>
            <w:tcBorders>
              <w:top w:val="nil"/>
              <w:left w:val="single" w:sz="2" w:space="0" w:color="000000"/>
              <w:bottom w:val="single" w:sz="2" w:space="0" w:color="000000"/>
              <w:right w:val="nil"/>
            </w:tcBorders>
          </w:tcPr>
          <w:p w14:paraId="612E7606"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E72B6AB" w14:textId="77777777" w:rsidR="00B80203" w:rsidRPr="004D02E8" w:rsidRDefault="00B80203" w:rsidP="001678D0">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1D6ACF1"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43B565D4"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104C69" w14:textId="77777777" w:rsidR="00B80203" w:rsidRPr="002B02C2" w:rsidRDefault="00B80203" w:rsidP="001678D0">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9501C2F" w14:textId="77777777" w:rsidR="00B80203" w:rsidRPr="002B02C2" w:rsidRDefault="00B80203" w:rsidP="001678D0">
            <w:pPr>
              <w:rPr>
                <w:sz w:val="18"/>
                <w:szCs w:val="18"/>
                <w:lang w:val="en-US"/>
              </w:rPr>
            </w:pPr>
          </w:p>
        </w:tc>
      </w:tr>
      <w:tr w:rsidR="00B80203" w:rsidRPr="004D02E8" w14:paraId="53EEEE61" w14:textId="77777777" w:rsidTr="001678D0">
        <w:tc>
          <w:tcPr>
            <w:tcW w:w="699" w:type="dxa"/>
            <w:tcBorders>
              <w:top w:val="single" w:sz="2" w:space="0" w:color="000000"/>
              <w:left w:val="single" w:sz="2" w:space="0" w:color="000000"/>
              <w:bottom w:val="single" w:sz="2" w:space="0" w:color="000000"/>
              <w:right w:val="nil"/>
            </w:tcBorders>
            <w:vAlign w:val="center"/>
          </w:tcPr>
          <w:p w14:paraId="37AC798D"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6EBFEA84" w14:textId="77777777" w:rsidR="00B80203" w:rsidRPr="004D02E8" w:rsidRDefault="00B80203" w:rsidP="001678D0">
            <w:pPr>
              <w:jc w:val="center"/>
              <w:rPr>
                <w:sz w:val="22"/>
                <w:szCs w:val="22"/>
                <w:lang w:val="en-US"/>
              </w:rPr>
            </w:pPr>
            <w:r w:rsidRPr="004D02E8">
              <w:rPr>
                <w:sz w:val="22"/>
                <w:szCs w:val="22"/>
                <w:lang w:val="en-US"/>
              </w:rPr>
              <w:t>DI133</w:t>
            </w:r>
          </w:p>
          <w:p w14:paraId="5394B10E"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593D88"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Amenajarea stratului de egalizare din beton asfaltic cu utilizarea distribuitorului de mixturi asfaltice</w:t>
            </w:r>
          </w:p>
        </w:tc>
        <w:tc>
          <w:tcPr>
            <w:tcW w:w="978" w:type="dxa"/>
            <w:tcBorders>
              <w:top w:val="single" w:sz="2" w:space="0" w:color="000000"/>
              <w:left w:val="single" w:sz="2" w:space="0" w:color="000000"/>
              <w:bottom w:val="single" w:sz="2" w:space="0" w:color="000000"/>
              <w:right w:val="nil"/>
            </w:tcBorders>
            <w:vAlign w:val="center"/>
          </w:tcPr>
          <w:p w14:paraId="1C9A3CE9" w14:textId="77777777" w:rsidR="00B80203" w:rsidRPr="004D02E8" w:rsidRDefault="00B80203" w:rsidP="001678D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41F7A74"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A99CBE" w14:textId="77777777" w:rsidR="00B80203" w:rsidRPr="002B02C2" w:rsidRDefault="00B80203" w:rsidP="001678D0">
            <w:pPr>
              <w:jc w:val="right"/>
              <w:rPr>
                <w:lang w:val="en-US"/>
              </w:rPr>
            </w:pPr>
            <w:r w:rsidRPr="002B02C2">
              <w:rPr>
                <w:lang w:val="en-US"/>
              </w:rPr>
              <w:t>780,00</w:t>
            </w:r>
          </w:p>
        </w:tc>
      </w:tr>
      <w:tr w:rsidR="00B80203" w:rsidRPr="005F0059" w14:paraId="4F38AD74" w14:textId="77777777" w:rsidTr="001678D0">
        <w:tc>
          <w:tcPr>
            <w:tcW w:w="699" w:type="dxa"/>
            <w:tcBorders>
              <w:top w:val="nil"/>
              <w:left w:val="single" w:sz="2" w:space="0" w:color="000000"/>
              <w:bottom w:val="single" w:sz="2" w:space="0" w:color="000000"/>
              <w:right w:val="nil"/>
            </w:tcBorders>
          </w:tcPr>
          <w:p w14:paraId="103BD26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203D172" w14:textId="77777777" w:rsidR="00B80203" w:rsidRPr="004D02E8" w:rsidRDefault="00B80203" w:rsidP="001678D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786F14F"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EE436F2"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1CB430" w14:textId="77777777" w:rsidR="00B80203" w:rsidRPr="002B02C2" w:rsidRDefault="00B80203" w:rsidP="001678D0">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4C3959D9" w14:textId="77777777" w:rsidR="00B80203" w:rsidRPr="002B02C2" w:rsidRDefault="00B80203" w:rsidP="001678D0">
            <w:pPr>
              <w:rPr>
                <w:sz w:val="18"/>
                <w:szCs w:val="18"/>
                <w:lang w:val="en-US"/>
              </w:rPr>
            </w:pPr>
          </w:p>
        </w:tc>
      </w:tr>
      <w:tr w:rsidR="00B80203" w:rsidRPr="005F0059" w14:paraId="64F3EDE5" w14:textId="77777777" w:rsidTr="001678D0">
        <w:tc>
          <w:tcPr>
            <w:tcW w:w="699" w:type="dxa"/>
            <w:tcBorders>
              <w:top w:val="nil"/>
              <w:left w:val="single" w:sz="2" w:space="0" w:color="000000"/>
              <w:bottom w:val="single" w:sz="2" w:space="0" w:color="000000"/>
              <w:right w:val="nil"/>
            </w:tcBorders>
          </w:tcPr>
          <w:p w14:paraId="4C6309E4"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E7F4600" w14:textId="77777777" w:rsidR="00B80203" w:rsidRPr="004D02E8" w:rsidRDefault="00B80203" w:rsidP="001678D0">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43AD1D21"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Beton asfaltic BA 16</w:t>
            </w:r>
          </w:p>
        </w:tc>
        <w:tc>
          <w:tcPr>
            <w:tcW w:w="978" w:type="dxa"/>
            <w:tcBorders>
              <w:top w:val="nil"/>
              <w:left w:val="single" w:sz="2" w:space="0" w:color="000000"/>
              <w:bottom w:val="single" w:sz="2" w:space="0" w:color="000000"/>
              <w:right w:val="nil"/>
            </w:tcBorders>
            <w:vAlign w:val="center"/>
          </w:tcPr>
          <w:p w14:paraId="63435E7E" w14:textId="77777777" w:rsidR="00B80203" w:rsidRPr="002B02C2" w:rsidRDefault="00B80203" w:rsidP="001678D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A8CEA02" w14:textId="77777777" w:rsidR="00B80203" w:rsidRPr="002B02C2" w:rsidRDefault="00B80203" w:rsidP="001678D0">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7AFA0738" w14:textId="77777777" w:rsidR="00B80203" w:rsidRPr="002B02C2" w:rsidRDefault="00B80203" w:rsidP="001678D0">
            <w:pPr>
              <w:rPr>
                <w:sz w:val="18"/>
                <w:szCs w:val="18"/>
                <w:lang w:val="en-US"/>
              </w:rPr>
            </w:pPr>
          </w:p>
        </w:tc>
      </w:tr>
      <w:tr w:rsidR="00B80203" w:rsidRPr="005F0059" w14:paraId="229DCB9C" w14:textId="77777777" w:rsidTr="001678D0">
        <w:tc>
          <w:tcPr>
            <w:tcW w:w="699" w:type="dxa"/>
            <w:tcBorders>
              <w:top w:val="nil"/>
              <w:left w:val="single" w:sz="2" w:space="0" w:color="000000"/>
              <w:bottom w:val="single" w:sz="2" w:space="0" w:color="000000"/>
              <w:right w:val="nil"/>
            </w:tcBorders>
          </w:tcPr>
          <w:p w14:paraId="7CFA6273"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2C9FC413" w14:textId="77777777" w:rsidR="00B80203" w:rsidRPr="004D02E8" w:rsidRDefault="00B80203" w:rsidP="001678D0">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831CEC5"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tcPr>
          <w:p w14:paraId="79D60214"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1AA10B" w14:textId="77777777" w:rsidR="00B80203" w:rsidRPr="002B02C2" w:rsidRDefault="00B80203" w:rsidP="001678D0">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72A0EC7F" w14:textId="77777777" w:rsidR="00B80203" w:rsidRPr="002B02C2" w:rsidRDefault="00B80203" w:rsidP="001678D0">
            <w:pPr>
              <w:rPr>
                <w:sz w:val="18"/>
                <w:szCs w:val="18"/>
                <w:lang w:val="en-US"/>
              </w:rPr>
            </w:pPr>
          </w:p>
        </w:tc>
      </w:tr>
      <w:tr w:rsidR="00B80203" w:rsidRPr="005F0059" w14:paraId="5D7B612D" w14:textId="77777777" w:rsidTr="001678D0">
        <w:tc>
          <w:tcPr>
            <w:tcW w:w="699" w:type="dxa"/>
            <w:tcBorders>
              <w:top w:val="nil"/>
              <w:left w:val="single" w:sz="2" w:space="0" w:color="000000"/>
              <w:bottom w:val="single" w:sz="2" w:space="0" w:color="000000"/>
              <w:right w:val="nil"/>
            </w:tcBorders>
          </w:tcPr>
          <w:p w14:paraId="1A98E2B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63F0F93" w14:textId="77777777" w:rsidR="00B80203" w:rsidRPr="004D02E8" w:rsidRDefault="00B80203" w:rsidP="001678D0">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6C456CF7"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Compactor 10 t</w:t>
            </w:r>
          </w:p>
        </w:tc>
        <w:tc>
          <w:tcPr>
            <w:tcW w:w="978" w:type="dxa"/>
            <w:tcBorders>
              <w:top w:val="nil"/>
              <w:left w:val="single" w:sz="2" w:space="0" w:color="000000"/>
              <w:bottom w:val="single" w:sz="2" w:space="0" w:color="000000"/>
              <w:right w:val="nil"/>
            </w:tcBorders>
            <w:vAlign w:val="center"/>
          </w:tcPr>
          <w:p w14:paraId="3E723598"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7ED76B" w14:textId="77777777" w:rsidR="00B80203" w:rsidRPr="002B02C2" w:rsidRDefault="00B80203" w:rsidP="001678D0">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231AFD7D" w14:textId="77777777" w:rsidR="00B80203" w:rsidRPr="002B02C2" w:rsidRDefault="00B80203" w:rsidP="001678D0">
            <w:pPr>
              <w:rPr>
                <w:sz w:val="18"/>
                <w:szCs w:val="18"/>
                <w:lang w:val="en-US"/>
              </w:rPr>
            </w:pPr>
          </w:p>
        </w:tc>
      </w:tr>
      <w:tr w:rsidR="00B80203" w:rsidRPr="005F0059" w14:paraId="3D4AF24F" w14:textId="77777777" w:rsidTr="001678D0">
        <w:tc>
          <w:tcPr>
            <w:tcW w:w="699" w:type="dxa"/>
            <w:tcBorders>
              <w:top w:val="nil"/>
              <w:left w:val="single" w:sz="2" w:space="0" w:color="000000"/>
              <w:bottom w:val="single" w:sz="2" w:space="0" w:color="000000"/>
              <w:right w:val="nil"/>
            </w:tcBorders>
          </w:tcPr>
          <w:p w14:paraId="614BE11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37076F8C" w14:textId="77777777" w:rsidR="00B80203" w:rsidRPr="004D02E8" w:rsidRDefault="00B80203" w:rsidP="001678D0">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334F242E"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E2BB5C6"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E96E8E" w14:textId="77777777" w:rsidR="00B80203" w:rsidRPr="002B02C2" w:rsidRDefault="00B80203" w:rsidP="001678D0">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2F4320B8" w14:textId="77777777" w:rsidR="00B80203" w:rsidRPr="002B02C2" w:rsidRDefault="00B80203" w:rsidP="001678D0">
            <w:pPr>
              <w:rPr>
                <w:sz w:val="18"/>
                <w:szCs w:val="18"/>
                <w:lang w:val="en-US"/>
              </w:rPr>
            </w:pPr>
          </w:p>
        </w:tc>
      </w:tr>
      <w:tr w:rsidR="00B80203" w:rsidRPr="004D02E8" w14:paraId="2F72B0A1" w14:textId="77777777" w:rsidTr="001678D0">
        <w:tc>
          <w:tcPr>
            <w:tcW w:w="699" w:type="dxa"/>
            <w:tcBorders>
              <w:top w:val="single" w:sz="2" w:space="0" w:color="000000"/>
              <w:left w:val="single" w:sz="2" w:space="0" w:color="000000"/>
              <w:bottom w:val="single" w:sz="2" w:space="0" w:color="000000"/>
              <w:right w:val="nil"/>
            </w:tcBorders>
            <w:vAlign w:val="center"/>
          </w:tcPr>
          <w:p w14:paraId="7F3E94C4"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1EDE1BC4" w14:textId="77777777" w:rsidR="00B80203" w:rsidRPr="004D02E8" w:rsidRDefault="00B80203" w:rsidP="001678D0">
            <w:pPr>
              <w:jc w:val="center"/>
              <w:rPr>
                <w:sz w:val="22"/>
                <w:szCs w:val="22"/>
                <w:lang w:val="en-US"/>
              </w:rPr>
            </w:pPr>
            <w:r w:rsidRPr="004D02E8">
              <w:rPr>
                <w:sz w:val="22"/>
                <w:szCs w:val="22"/>
                <w:lang w:val="en-US"/>
              </w:rPr>
              <w:t>DI107</w:t>
            </w:r>
          </w:p>
          <w:p w14:paraId="49DBEBB8"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EED08E"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Amorsarea suprafetelor straturilor de baza in vederea aplicarii unui strat de beton asfaltic 0,35 l/m2</w:t>
            </w:r>
          </w:p>
        </w:tc>
        <w:tc>
          <w:tcPr>
            <w:tcW w:w="978" w:type="dxa"/>
            <w:tcBorders>
              <w:top w:val="single" w:sz="2" w:space="0" w:color="000000"/>
              <w:left w:val="single" w:sz="2" w:space="0" w:color="000000"/>
              <w:bottom w:val="single" w:sz="2" w:space="0" w:color="000000"/>
              <w:right w:val="nil"/>
            </w:tcBorders>
            <w:vAlign w:val="center"/>
          </w:tcPr>
          <w:p w14:paraId="28C3A1D7" w14:textId="77777777" w:rsidR="00B80203" w:rsidRPr="004D02E8" w:rsidRDefault="00B80203" w:rsidP="001678D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248F2B"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954B33" w14:textId="77777777" w:rsidR="00B80203" w:rsidRPr="002B02C2" w:rsidRDefault="00B80203" w:rsidP="001678D0">
            <w:pPr>
              <w:jc w:val="right"/>
              <w:rPr>
                <w:lang w:val="en-US"/>
              </w:rPr>
            </w:pPr>
            <w:r w:rsidRPr="002B02C2">
              <w:rPr>
                <w:lang w:val="en-US"/>
              </w:rPr>
              <w:t>7,761</w:t>
            </w:r>
          </w:p>
        </w:tc>
      </w:tr>
      <w:tr w:rsidR="00B80203" w:rsidRPr="005F0059" w14:paraId="0B60E331" w14:textId="77777777" w:rsidTr="001678D0">
        <w:tc>
          <w:tcPr>
            <w:tcW w:w="699" w:type="dxa"/>
            <w:tcBorders>
              <w:top w:val="nil"/>
              <w:left w:val="single" w:sz="2" w:space="0" w:color="000000"/>
              <w:bottom w:val="single" w:sz="2" w:space="0" w:color="000000"/>
              <w:right w:val="nil"/>
            </w:tcBorders>
          </w:tcPr>
          <w:p w14:paraId="5DEEE6CE"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31195044" w14:textId="77777777" w:rsidR="00B80203" w:rsidRPr="004D02E8" w:rsidRDefault="00B80203" w:rsidP="001678D0">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33291BF8"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Bitum (emulsie)</w:t>
            </w:r>
          </w:p>
        </w:tc>
        <w:tc>
          <w:tcPr>
            <w:tcW w:w="978" w:type="dxa"/>
            <w:tcBorders>
              <w:top w:val="nil"/>
              <w:left w:val="single" w:sz="2" w:space="0" w:color="000000"/>
              <w:bottom w:val="single" w:sz="2" w:space="0" w:color="000000"/>
              <w:right w:val="nil"/>
            </w:tcBorders>
            <w:vAlign w:val="center"/>
          </w:tcPr>
          <w:p w14:paraId="4B22B5B6" w14:textId="77777777" w:rsidR="00B80203" w:rsidRPr="002B02C2" w:rsidRDefault="00B80203" w:rsidP="001678D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DA1DEF0" w14:textId="77777777" w:rsidR="00B80203" w:rsidRPr="002B02C2" w:rsidRDefault="00B80203" w:rsidP="001678D0">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5F24C2C" w14:textId="77777777" w:rsidR="00B80203" w:rsidRPr="002B02C2" w:rsidRDefault="00B80203" w:rsidP="001678D0">
            <w:pPr>
              <w:rPr>
                <w:sz w:val="18"/>
                <w:szCs w:val="18"/>
                <w:lang w:val="en-US"/>
              </w:rPr>
            </w:pPr>
          </w:p>
        </w:tc>
      </w:tr>
      <w:tr w:rsidR="00B80203" w:rsidRPr="005F0059" w14:paraId="1AD31379" w14:textId="77777777" w:rsidTr="001678D0">
        <w:tc>
          <w:tcPr>
            <w:tcW w:w="699" w:type="dxa"/>
            <w:tcBorders>
              <w:top w:val="nil"/>
              <w:left w:val="single" w:sz="2" w:space="0" w:color="000000"/>
              <w:bottom w:val="single" w:sz="2" w:space="0" w:color="000000"/>
              <w:right w:val="nil"/>
            </w:tcBorders>
          </w:tcPr>
          <w:p w14:paraId="1EF892EA"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128D2C1" w14:textId="77777777" w:rsidR="00B80203" w:rsidRPr="004D02E8" w:rsidRDefault="00B80203" w:rsidP="001678D0">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562A1559"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2781CC01"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7BFF95" w14:textId="77777777" w:rsidR="00B80203" w:rsidRPr="002B02C2" w:rsidRDefault="00B80203" w:rsidP="001678D0">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508B9F7" w14:textId="77777777" w:rsidR="00B80203" w:rsidRPr="002B02C2" w:rsidRDefault="00B80203" w:rsidP="001678D0">
            <w:pPr>
              <w:rPr>
                <w:sz w:val="18"/>
                <w:szCs w:val="18"/>
                <w:lang w:val="en-US"/>
              </w:rPr>
            </w:pPr>
          </w:p>
        </w:tc>
      </w:tr>
      <w:tr w:rsidR="00B80203" w:rsidRPr="004D02E8" w14:paraId="2B9167D2" w14:textId="77777777" w:rsidTr="001678D0">
        <w:tc>
          <w:tcPr>
            <w:tcW w:w="699" w:type="dxa"/>
            <w:tcBorders>
              <w:top w:val="single" w:sz="2" w:space="0" w:color="000000"/>
              <w:left w:val="single" w:sz="2" w:space="0" w:color="000000"/>
              <w:bottom w:val="single" w:sz="2" w:space="0" w:color="000000"/>
              <w:right w:val="nil"/>
            </w:tcBorders>
            <w:vAlign w:val="center"/>
          </w:tcPr>
          <w:p w14:paraId="2E9EBB29"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1A7EE232" w14:textId="77777777" w:rsidR="00B80203" w:rsidRPr="004D02E8" w:rsidRDefault="00B80203" w:rsidP="001678D0">
            <w:pPr>
              <w:jc w:val="center"/>
              <w:rPr>
                <w:sz w:val="22"/>
                <w:szCs w:val="22"/>
                <w:lang w:val="en-US"/>
              </w:rPr>
            </w:pPr>
            <w:r w:rsidRPr="004D02E8">
              <w:rPr>
                <w:sz w:val="22"/>
                <w:szCs w:val="22"/>
                <w:lang w:val="en-US"/>
              </w:rPr>
              <w:t>DB16H</w:t>
            </w:r>
          </w:p>
          <w:p w14:paraId="10B86AE3"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E94E53"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Imbracaminte de beton asfaltic cu agregate marunte BA 16, executata la cald, in grosime de 4,0 cm, cu asternere mecanica (conform SM EN 13108-1 si CP D.02.25.2021(normativul la mixtura asfaltica 0.0974 tn/m2)</w:t>
            </w:r>
          </w:p>
        </w:tc>
        <w:tc>
          <w:tcPr>
            <w:tcW w:w="978" w:type="dxa"/>
            <w:tcBorders>
              <w:top w:val="single" w:sz="2" w:space="0" w:color="000000"/>
              <w:left w:val="single" w:sz="2" w:space="0" w:color="000000"/>
              <w:bottom w:val="single" w:sz="2" w:space="0" w:color="000000"/>
              <w:right w:val="nil"/>
            </w:tcBorders>
            <w:vAlign w:val="center"/>
          </w:tcPr>
          <w:p w14:paraId="4A6E810C" w14:textId="77777777" w:rsidR="00B80203" w:rsidRPr="004D02E8" w:rsidRDefault="00B80203" w:rsidP="001678D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C597A5C"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B7DC75" w14:textId="77777777" w:rsidR="00B80203" w:rsidRPr="002B02C2" w:rsidRDefault="00B80203" w:rsidP="001678D0">
            <w:pPr>
              <w:jc w:val="right"/>
              <w:rPr>
                <w:lang w:val="en-US"/>
              </w:rPr>
            </w:pPr>
            <w:r w:rsidRPr="002B02C2">
              <w:rPr>
                <w:lang w:val="en-US"/>
              </w:rPr>
              <w:t>22 175,00</w:t>
            </w:r>
          </w:p>
        </w:tc>
      </w:tr>
      <w:tr w:rsidR="00B80203" w:rsidRPr="005F0059" w14:paraId="38DA6C7B" w14:textId="77777777" w:rsidTr="001678D0">
        <w:tc>
          <w:tcPr>
            <w:tcW w:w="699" w:type="dxa"/>
            <w:tcBorders>
              <w:top w:val="nil"/>
              <w:left w:val="single" w:sz="2" w:space="0" w:color="000000"/>
              <w:bottom w:val="single" w:sz="2" w:space="0" w:color="000000"/>
              <w:right w:val="nil"/>
            </w:tcBorders>
          </w:tcPr>
          <w:p w14:paraId="0448ABAC"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2EEAACA" w14:textId="77777777" w:rsidR="00B80203" w:rsidRPr="004D02E8" w:rsidRDefault="00B80203" w:rsidP="001678D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91B0842"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2D18B600"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0AF8AA" w14:textId="77777777" w:rsidR="00B80203" w:rsidRPr="002B02C2" w:rsidRDefault="00B80203" w:rsidP="001678D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7F2635B" w14:textId="77777777" w:rsidR="00B80203" w:rsidRPr="002B02C2" w:rsidRDefault="00B80203" w:rsidP="001678D0">
            <w:pPr>
              <w:rPr>
                <w:sz w:val="18"/>
                <w:szCs w:val="18"/>
                <w:lang w:val="en-US"/>
              </w:rPr>
            </w:pPr>
          </w:p>
        </w:tc>
      </w:tr>
      <w:tr w:rsidR="00B80203" w:rsidRPr="005F0059" w14:paraId="2F8FC9E3" w14:textId="77777777" w:rsidTr="001678D0">
        <w:tc>
          <w:tcPr>
            <w:tcW w:w="699" w:type="dxa"/>
            <w:tcBorders>
              <w:top w:val="nil"/>
              <w:left w:val="single" w:sz="2" w:space="0" w:color="000000"/>
              <w:bottom w:val="single" w:sz="2" w:space="0" w:color="000000"/>
              <w:right w:val="nil"/>
            </w:tcBorders>
          </w:tcPr>
          <w:p w14:paraId="2E807D08"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1249674A" w14:textId="77777777" w:rsidR="00B80203" w:rsidRPr="004D02E8" w:rsidRDefault="00B80203" w:rsidP="001678D0">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250C2B05"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cu agregate marunte BA 16</w:t>
            </w:r>
          </w:p>
        </w:tc>
        <w:tc>
          <w:tcPr>
            <w:tcW w:w="978" w:type="dxa"/>
            <w:tcBorders>
              <w:top w:val="nil"/>
              <w:left w:val="single" w:sz="2" w:space="0" w:color="000000"/>
              <w:bottom w:val="single" w:sz="2" w:space="0" w:color="000000"/>
              <w:right w:val="nil"/>
            </w:tcBorders>
            <w:vAlign w:val="center"/>
          </w:tcPr>
          <w:p w14:paraId="5EDB2DF0" w14:textId="77777777" w:rsidR="00B80203" w:rsidRPr="002B02C2" w:rsidRDefault="00B80203" w:rsidP="001678D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97E4933" w14:textId="77777777" w:rsidR="00B80203" w:rsidRPr="002B02C2" w:rsidRDefault="00B80203" w:rsidP="001678D0">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1CCAEA6B" w14:textId="77777777" w:rsidR="00B80203" w:rsidRPr="002B02C2" w:rsidRDefault="00B80203" w:rsidP="001678D0">
            <w:pPr>
              <w:rPr>
                <w:sz w:val="18"/>
                <w:szCs w:val="18"/>
                <w:lang w:val="en-US"/>
              </w:rPr>
            </w:pPr>
          </w:p>
        </w:tc>
      </w:tr>
      <w:tr w:rsidR="00B80203" w:rsidRPr="005F0059" w14:paraId="316647F1" w14:textId="77777777" w:rsidTr="001678D0">
        <w:tc>
          <w:tcPr>
            <w:tcW w:w="699" w:type="dxa"/>
            <w:tcBorders>
              <w:top w:val="nil"/>
              <w:left w:val="single" w:sz="2" w:space="0" w:color="000000"/>
              <w:bottom w:val="single" w:sz="2" w:space="0" w:color="000000"/>
              <w:right w:val="nil"/>
            </w:tcBorders>
          </w:tcPr>
          <w:p w14:paraId="3A40DA17"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4FB68EA" w14:textId="77777777" w:rsidR="00B80203" w:rsidRPr="004D02E8" w:rsidRDefault="00B80203" w:rsidP="001678D0">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BF4BA91"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6A61330"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3AC8FD" w14:textId="77777777" w:rsidR="00B80203" w:rsidRPr="002B02C2" w:rsidRDefault="00B80203" w:rsidP="001678D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63D86B8" w14:textId="77777777" w:rsidR="00B80203" w:rsidRPr="002B02C2" w:rsidRDefault="00B80203" w:rsidP="001678D0">
            <w:pPr>
              <w:rPr>
                <w:sz w:val="18"/>
                <w:szCs w:val="18"/>
                <w:lang w:val="en-US"/>
              </w:rPr>
            </w:pPr>
          </w:p>
        </w:tc>
      </w:tr>
      <w:tr w:rsidR="00B80203" w:rsidRPr="005F0059" w14:paraId="08D482F3" w14:textId="77777777" w:rsidTr="001678D0">
        <w:tc>
          <w:tcPr>
            <w:tcW w:w="699" w:type="dxa"/>
            <w:tcBorders>
              <w:top w:val="nil"/>
              <w:left w:val="single" w:sz="2" w:space="0" w:color="000000"/>
              <w:bottom w:val="single" w:sz="2" w:space="0" w:color="000000"/>
              <w:right w:val="nil"/>
            </w:tcBorders>
          </w:tcPr>
          <w:p w14:paraId="3BE2AF35"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268691D" w14:textId="77777777" w:rsidR="00B80203" w:rsidRPr="004D02E8" w:rsidRDefault="00B80203" w:rsidP="001678D0">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7A951D60"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4594F3A6"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53F6F3" w14:textId="77777777" w:rsidR="00B80203" w:rsidRPr="002B02C2" w:rsidRDefault="00B80203" w:rsidP="001678D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635CBB3" w14:textId="77777777" w:rsidR="00B80203" w:rsidRPr="002B02C2" w:rsidRDefault="00B80203" w:rsidP="001678D0">
            <w:pPr>
              <w:rPr>
                <w:sz w:val="18"/>
                <w:szCs w:val="18"/>
                <w:lang w:val="en-US"/>
              </w:rPr>
            </w:pPr>
          </w:p>
        </w:tc>
      </w:tr>
      <w:tr w:rsidR="00B80203" w:rsidRPr="005F0059" w14:paraId="67975516" w14:textId="77777777" w:rsidTr="001678D0">
        <w:tc>
          <w:tcPr>
            <w:tcW w:w="699" w:type="dxa"/>
            <w:tcBorders>
              <w:top w:val="nil"/>
              <w:left w:val="single" w:sz="2" w:space="0" w:color="000000"/>
              <w:bottom w:val="single" w:sz="2" w:space="0" w:color="000000"/>
              <w:right w:val="nil"/>
            </w:tcBorders>
          </w:tcPr>
          <w:p w14:paraId="5BB04D90"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159C6A60" w14:textId="77777777" w:rsidR="00B80203" w:rsidRPr="004D02E8" w:rsidRDefault="00B80203" w:rsidP="001678D0">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2CA9AF48"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4B61ECC"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C83014" w14:textId="77777777" w:rsidR="00B80203" w:rsidRPr="002B02C2" w:rsidRDefault="00B80203" w:rsidP="001678D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FE96367" w14:textId="77777777" w:rsidR="00B80203" w:rsidRPr="002B02C2" w:rsidRDefault="00B80203" w:rsidP="001678D0">
            <w:pPr>
              <w:rPr>
                <w:sz w:val="18"/>
                <w:szCs w:val="18"/>
                <w:lang w:val="en-US"/>
              </w:rPr>
            </w:pPr>
          </w:p>
        </w:tc>
      </w:tr>
      <w:tr w:rsidR="00B80203" w:rsidRPr="004D02E8" w14:paraId="474516A7" w14:textId="77777777" w:rsidTr="001678D0">
        <w:tc>
          <w:tcPr>
            <w:tcW w:w="699" w:type="dxa"/>
            <w:tcBorders>
              <w:top w:val="single" w:sz="2" w:space="0" w:color="000000"/>
              <w:left w:val="single" w:sz="2" w:space="0" w:color="000000"/>
              <w:bottom w:val="single" w:sz="2" w:space="0" w:color="000000"/>
              <w:right w:val="nil"/>
            </w:tcBorders>
            <w:vAlign w:val="center"/>
          </w:tcPr>
          <w:p w14:paraId="33A811C6"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51BE982B" w14:textId="77777777" w:rsidR="00B80203" w:rsidRPr="004D02E8" w:rsidRDefault="00B80203" w:rsidP="001678D0">
            <w:pPr>
              <w:jc w:val="center"/>
              <w:rPr>
                <w:sz w:val="22"/>
                <w:szCs w:val="22"/>
                <w:lang w:val="en-US"/>
              </w:rPr>
            </w:pPr>
            <w:r w:rsidRPr="004D02E8">
              <w:rPr>
                <w:sz w:val="22"/>
                <w:szCs w:val="22"/>
                <w:lang w:val="en-US"/>
              </w:rPr>
              <w:t>DF17A</w:t>
            </w:r>
          </w:p>
          <w:p w14:paraId="17E08F27"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E0835E"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tcPr>
          <w:p w14:paraId="6C1C6977" w14:textId="77777777" w:rsidR="00B80203" w:rsidRPr="004D02E8" w:rsidRDefault="00B80203" w:rsidP="001678D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906DC8A"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475999" w14:textId="77777777" w:rsidR="00B80203" w:rsidRPr="002B02C2" w:rsidRDefault="00B80203" w:rsidP="001678D0">
            <w:pPr>
              <w:jc w:val="right"/>
              <w:rPr>
                <w:lang w:val="en-US"/>
              </w:rPr>
            </w:pPr>
            <w:r w:rsidRPr="002B02C2">
              <w:rPr>
                <w:lang w:val="en-US"/>
              </w:rPr>
              <w:t>500,00</w:t>
            </w:r>
          </w:p>
        </w:tc>
      </w:tr>
      <w:tr w:rsidR="00B80203" w:rsidRPr="005F0059" w14:paraId="77F63A64" w14:textId="77777777" w:rsidTr="001678D0">
        <w:tc>
          <w:tcPr>
            <w:tcW w:w="699" w:type="dxa"/>
            <w:tcBorders>
              <w:top w:val="nil"/>
              <w:left w:val="single" w:sz="2" w:space="0" w:color="000000"/>
              <w:bottom w:val="single" w:sz="2" w:space="0" w:color="000000"/>
              <w:right w:val="nil"/>
            </w:tcBorders>
          </w:tcPr>
          <w:p w14:paraId="4082D6DD"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679C016" w14:textId="77777777" w:rsidR="00B80203" w:rsidRPr="004D02E8" w:rsidRDefault="00B80203" w:rsidP="001678D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CB0A19"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34F2F89"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DF5511" w14:textId="77777777" w:rsidR="00B80203" w:rsidRPr="002B02C2" w:rsidRDefault="00B80203" w:rsidP="001678D0">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5CF2CCC" w14:textId="77777777" w:rsidR="00B80203" w:rsidRPr="002B02C2" w:rsidRDefault="00B80203" w:rsidP="001678D0">
            <w:pPr>
              <w:rPr>
                <w:sz w:val="18"/>
                <w:szCs w:val="18"/>
                <w:lang w:val="en-US"/>
              </w:rPr>
            </w:pPr>
          </w:p>
        </w:tc>
      </w:tr>
      <w:tr w:rsidR="00B80203" w:rsidRPr="005F0059" w14:paraId="5992EFCB" w14:textId="77777777" w:rsidTr="001678D0">
        <w:tc>
          <w:tcPr>
            <w:tcW w:w="699" w:type="dxa"/>
            <w:tcBorders>
              <w:top w:val="nil"/>
              <w:left w:val="single" w:sz="2" w:space="0" w:color="000000"/>
              <w:bottom w:val="single" w:sz="2" w:space="0" w:color="000000"/>
              <w:right w:val="nil"/>
            </w:tcBorders>
          </w:tcPr>
          <w:p w14:paraId="3C2AF594"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71C144B" w14:textId="77777777" w:rsidR="00B80203" w:rsidRPr="004D02E8" w:rsidRDefault="00B80203" w:rsidP="001678D0">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B435FCE"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12BF4485"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B45E55" w14:textId="77777777" w:rsidR="00B80203" w:rsidRPr="002B02C2" w:rsidRDefault="00B80203" w:rsidP="001678D0">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893CFAC" w14:textId="77777777" w:rsidR="00B80203" w:rsidRPr="002B02C2" w:rsidRDefault="00B80203" w:rsidP="001678D0">
            <w:pPr>
              <w:rPr>
                <w:sz w:val="18"/>
                <w:szCs w:val="18"/>
                <w:lang w:val="en-US"/>
              </w:rPr>
            </w:pPr>
          </w:p>
        </w:tc>
      </w:tr>
      <w:tr w:rsidR="00B80203" w:rsidRPr="005F0059" w14:paraId="6A4D3DE2" w14:textId="77777777" w:rsidTr="001678D0">
        <w:tc>
          <w:tcPr>
            <w:tcW w:w="699" w:type="dxa"/>
            <w:tcBorders>
              <w:top w:val="nil"/>
              <w:left w:val="single" w:sz="2" w:space="0" w:color="000000"/>
              <w:bottom w:val="single" w:sz="2" w:space="0" w:color="000000"/>
              <w:right w:val="nil"/>
            </w:tcBorders>
          </w:tcPr>
          <w:p w14:paraId="750637C1"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A95CE5E" w14:textId="77777777" w:rsidR="00B80203" w:rsidRPr="004D02E8" w:rsidRDefault="00B80203" w:rsidP="001678D0">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301AAB50"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tcPr>
          <w:p w14:paraId="0A2AFAA0" w14:textId="77777777" w:rsidR="00B80203" w:rsidRPr="002B02C2" w:rsidRDefault="00B80203" w:rsidP="001678D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DD8872" w14:textId="77777777" w:rsidR="00B80203" w:rsidRPr="002B02C2" w:rsidRDefault="00B80203" w:rsidP="001678D0">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26C8395C" w14:textId="77777777" w:rsidR="00B80203" w:rsidRPr="002B02C2" w:rsidRDefault="00B80203" w:rsidP="001678D0">
            <w:pPr>
              <w:rPr>
                <w:sz w:val="18"/>
                <w:szCs w:val="18"/>
                <w:lang w:val="en-US"/>
              </w:rPr>
            </w:pPr>
          </w:p>
        </w:tc>
      </w:tr>
      <w:tr w:rsidR="00B80203" w:rsidRPr="005F0059" w14:paraId="177752F9" w14:textId="77777777" w:rsidTr="001678D0">
        <w:tc>
          <w:tcPr>
            <w:tcW w:w="699" w:type="dxa"/>
            <w:tcBorders>
              <w:top w:val="nil"/>
              <w:left w:val="single" w:sz="2" w:space="0" w:color="000000"/>
              <w:bottom w:val="single" w:sz="2" w:space="0" w:color="000000"/>
              <w:right w:val="nil"/>
            </w:tcBorders>
          </w:tcPr>
          <w:p w14:paraId="304C018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EE3B6F7" w14:textId="77777777" w:rsidR="00B80203" w:rsidRPr="004D02E8" w:rsidRDefault="00B80203" w:rsidP="001678D0">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30EF0589"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5CB43082" w14:textId="77777777" w:rsidR="00B80203" w:rsidRPr="002B02C2" w:rsidRDefault="00B80203" w:rsidP="001678D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B5DFF8" w14:textId="77777777" w:rsidR="00B80203" w:rsidRPr="002B02C2" w:rsidRDefault="00B80203" w:rsidP="001678D0">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75DE06B" w14:textId="77777777" w:rsidR="00B80203" w:rsidRPr="002B02C2" w:rsidRDefault="00B80203" w:rsidP="001678D0">
            <w:pPr>
              <w:rPr>
                <w:sz w:val="18"/>
                <w:szCs w:val="18"/>
                <w:lang w:val="en-US"/>
              </w:rPr>
            </w:pPr>
          </w:p>
        </w:tc>
      </w:tr>
      <w:tr w:rsidR="00B80203" w:rsidRPr="005F0059" w14:paraId="359864A6" w14:textId="77777777" w:rsidTr="001678D0">
        <w:tc>
          <w:tcPr>
            <w:tcW w:w="699" w:type="dxa"/>
            <w:tcBorders>
              <w:top w:val="nil"/>
              <w:left w:val="single" w:sz="2" w:space="0" w:color="000000"/>
              <w:bottom w:val="single" w:sz="2" w:space="0" w:color="000000"/>
              <w:right w:val="nil"/>
            </w:tcBorders>
          </w:tcPr>
          <w:p w14:paraId="57B6D5B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1C320E0C" w14:textId="77777777" w:rsidR="00B80203" w:rsidRPr="004D02E8" w:rsidRDefault="00B80203" w:rsidP="001678D0">
            <w:pPr>
              <w:rPr>
                <w:sz w:val="16"/>
                <w:szCs w:val="16"/>
                <w:lang w:val="en-US"/>
              </w:rPr>
            </w:pPr>
            <w:r w:rsidRPr="004D02E8">
              <w:rPr>
                <w:sz w:val="16"/>
                <w:szCs w:val="16"/>
                <w:lang w:val="en-US"/>
              </w:rPr>
              <w:t>2513206621650</w:t>
            </w:r>
          </w:p>
        </w:tc>
        <w:tc>
          <w:tcPr>
            <w:tcW w:w="4613" w:type="dxa"/>
            <w:tcBorders>
              <w:top w:val="nil"/>
              <w:left w:val="single" w:sz="2" w:space="0" w:color="000000"/>
              <w:bottom w:val="single" w:sz="2" w:space="0" w:color="000000"/>
              <w:right w:val="nil"/>
            </w:tcBorders>
          </w:tcPr>
          <w:p w14:paraId="4751B528"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tcPr>
          <w:p w14:paraId="249F8E5C" w14:textId="77777777" w:rsidR="00B80203" w:rsidRPr="002B02C2" w:rsidRDefault="00B80203" w:rsidP="001678D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251632" w14:textId="77777777" w:rsidR="00B80203" w:rsidRPr="002B02C2" w:rsidRDefault="00B80203" w:rsidP="001678D0">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61D14D89" w14:textId="77777777" w:rsidR="00B80203" w:rsidRPr="002B02C2" w:rsidRDefault="00B80203" w:rsidP="001678D0">
            <w:pPr>
              <w:rPr>
                <w:sz w:val="18"/>
                <w:szCs w:val="18"/>
                <w:lang w:val="en-US"/>
              </w:rPr>
            </w:pPr>
          </w:p>
        </w:tc>
      </w:tr>
      <w:tr w:rsidR="00B80203" w:rsidRPr="005F0059" w14:paraId="579A43F9" w14:textId="77777777" w:rsidTr="001678D0">
        <w:tc>
          <w:tcPr>
            <w:tcW w:w="699" w:type="dxa"/>
            <w:tcBorders>
              <w:top w:val="nil"/>
              <w:left w:val="single" w:sz="2" w:space="0" w:color="000000"/>
              <w:bottom w:val="single" w:sz="2" w:space="0" w:color="000000"/>
              <w:right w:val="nil"/>
            </w:tcBorders>
          </w:tcPr>
          <w:p w14:paraId="325A1304"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4984AB5" w14:textId="77777777" w:rsidR="00B80203" w:rsidRPr="004D02E8" w:rsidRDefault="00B80203" w:rsidP="001678D0">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2176DBD2"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67DBC780"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816CE3" w14:textId="77777777" w:rsidR="00B80203" w:rsidRPr="002B02C2" w:rsidRDefault="00B80203" w:rsidP="001678D0">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013B362E" w14:textId="77777777" w:rsidR="00B80203" w:rsidRPr="002B02C2" w:rsidRDefault="00B80203" w:rsidP="001678D0">
            <w:pPr>
              <w:rPr>
                <w:sz w:val="18"/>
                <w:szCs w:val="18"/>
                <w:lang w:val="en-US"/>
              </w:rPr>
            </w:pPr>
          </w:p>
        </w:tc>
      </w:tr>
      <w:tr w:rsidR="00B80203" w:rsidRPr="004D02E8" w14:paraId="5C9B5B0B" w14:textId="77777777" w:rsidTr="001678D0">
        <w:tc>
          <w:tcPr>
            <w:tcW w:w="699" w:type="dxa"/>
            <w:tcBorders>
              <w:top w:val="single" w:sz="2" w:space="0" w:color="000000"/>
              <w:left w:val="single" w:sz="2" w:space="0" w:color="000000"/>
              <w:bottom w:val="single" w:sz="2" w:space="0" w:color="000000"/>
              <w:right w:val="nil"/>
            </w:tcBorders>
            <w:vAlign w:val="center"/>
          </w:tcPr>
          <w:p w14:paraId="542E8950" w14:textId="77777777" w:rsidR="00B80203" w:rsidRPr="004D02E8" w:rsidRDefault="00B80203" w:rsidP="001678D0">
            <w:pPr>
              <w:jc w:val="center"/>
              <w:rPr>
                <w:sz w:val="22"/>
                <w:szCs w:val="22"/>
                <w:lang w:val="en-US"/>
              </w:rPr>
            </w:pPr>
            <w:r w:rsidRPr="005F0059">
              <w:rPr>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1856AFE9" w14:textId="77777777" w:rsidR="00B80203" w:rsidRPr="004D02E8" w:rsidRDefault="00B80203" w:rsidP="001678D0">
            <w:pPr>
              <w:jc w:val="center"/>
              <w:rPr>
                <w:sz w:val="22"/>
                <w:szCs w:val="22"/>
                <w:lang w:val="en-US"/>
              </w:rPr>
            </w:pPr>
            <w:r w:rsidRPr="004D02E8">
              <w:rPr>
                <w:sz w:val="22"/>
                <w:szCs w:val="22"/>
                <w:lang w:val="en-US"/>
              </w:rPr>
              <w:t>DF17A</w:t>
            </w:r>
          </w:p>
          <w:p w14:paraId="50A73C0F" w14:textId="77777777" w:rsidR="00B80203" w:rsidRPr="004D02E8" w:rsidRDefault="00B80203" w:rsidP="001678D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B7F10D" w14:textId="77777777" w:rsidR="00B80203" w:rsidRPr="004D02E8" w:rsidRDefault="00B80203" w:rsidP="001678D0">
            <w:pPr>
              <w:rPr>
                <w:rFonts w:ascii="Times New Roman CYR" w:hAnsi="Times New Roman CYR" w:cs="Times New Roman CYR"/>
                <w:sz w:val="22"/>
                <w:szCs w:val="22"/>
              </w:rPr>
            </w:pPr>
            <w:r w:rsidRPr="004D02E8">
              <w:rPr>
                <w:rFonts w:ascii="Times New Roman CYR" w:hAnsi="Times New Roman CYR" w:cs="Times New Roman CYR"/>
                <w:sz w:val="22"/>
                <w:szCs w:val="22"/>
              </w:rPr>
              <w:t>Marcaje longitudinale, transversale si diverse, executate mecanizat, cu vopsea, pe suprafete carosabile (treceri pietonale culoarea rosie)</w:t>
            </w:r>
          </w:p>
        </w:tc>
        <w:tc>
          <w:tcPr>
            <w:tcW w:w="978" w:type="dxa"/>
            <w:tcBorders>
              <w:top w:val="single" w:sz="2" w:space="0" w:color="000000"/>
              <w:left w:val="single" w:sz="2" w:space="0" w:color="000000"/>
              <w:bottom w:val="single" w:sz="2" w:space="0" w:color="000000"/>
              <w:right w:val="nil"/>
            </w:tcBorders>
            <w:vAlign w:val="center"/>
          </w:tcPr>
          <w:p w14:paraId="3DA76540" w14:textId="77777777" w:rsidR="00B80203" w:rsidRPr="004D02E8" w:rsidRDefault="00B80203" w:rsidP="001678D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9E426CF" w14:textId="77777777" w:rsidR="00B80203" w:rsidRPr="004D02E8" w:rsidRDefault="00B80203" w:rsidP="001678D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B1B5E2" w14:textId="77777777" w:rsidR="00B80203" w:rsidRPr="002B02C2" w:rsidRDefault="00B80203" w:rsidP="001678D0">
            <w:pPr>
              <w:jc w:val="right"/>
              <w:rPr>
                <w:lang w:val="en-US"/>
              </w:rPr>
            </w:pPr>
            <w:r w:rsidRPr="002B02C2">
              <w:rPr>
                <w:lang w:val="en-US"/>
              </w:rPr>
              <w:t>200,00</w:t>
            </w:r>
          </w:p>
        </w:tc>
      </w:tr>
      <w:tr w:rsidR="00B80203" w:rsidRPr="005F0059" w14:paraId="0114F3DC" w14:textId="77777777" w:rsidTr="001678D0">
        <w:tc>
          <w:tcPr>
            <w:tcW w:w="699" w:type="dxa"/>
            <w:tcBorders>
              <w:top w:val="nil"/>
              <w:left w:val="single" w:sz="2" w:space="0" w:color="000000"/>
              <w:bottom w:val="single" w:sz="2" w:space="0" w:color="000000"/>
              <w:right w:val="nil"/>
            </w:tcBorders>
          </w:tcPr>
          <w:p w14:paraId="4F009AD3"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54064B8" w14:textId="77777777" w:rsidR="00B80203" w:rsidRPr="004D02E8" w:rsidRDefault="00B80203" w:rsidP="001678D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264DF67"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2DB5639"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87A072" w14:textId="77777777" w:rsidR="00B80203" w:rsidRPr="002B02C2" w:rsidRDefault="00B80203" w:rsidP="001678D0">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5232A28" w14:textId="77777777" w:rsidR="00B80203" w:rsidRPr="002B02C2" w:rsidRDefault="00B80203" w:rsidP="001678D0">
            <w:pPr>
              <w:rPr>
                <w:sz w:val="18"/>
                <w:szCs w:val="18"/>
                <w:lang w:val="en-US"/>
              </w:rPr>
            </w:pPr>
          </w:p>
        </w:tc>
      </w:tr>
      <w:tr w:rsidR="00B80203" w:rsidRPr="005F0059" w14:paraId="5CA070C3" w14:textId="77777777" w:rsidTr="001678D0">
        <w:tc>
          <w:tcPr>
            <w:tcW w:w="699" w:type="dxa"/>
            <w:tcBorders>
              <w:top w:val="nil"/>
              <w:left w:val="single" w:sz="2" w:space="0" w:color="000000"/>
              <w:bottom w:val="single" w:sz="2" w:space="0" w:color="000000"/>
              <w:right w:val="nil"/>
            </w:tcBorders>
          </w:tcPr>
          <w:p w14:paraId="1BDC02A9"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625EC8AA" w14:textId="77777777" w:rsidR="00B80203" w:rsidRPr="004D02E8" w:rsidRDefault="00B80203" w:rsidP="001678D0">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944FABC"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1653DFB5" w14:textId="77777777" w:rsidR="00B80203" w:rsidRPr="002B02C2" w:rsidRDefault="00B80203" w:rsidP="001678D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B9DB54" w14:textId="77777777" w:rsidR="00B80203" w:rsidRPr="002B02C2" w:rsidRDefault="00B80203" w:rsidP="001678D0">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371FDE50" w14:textId="77777777" w:rsidR="00B80203" w:rsidRPr="002B02C2" w:rsidRDefault="00B80203" w:rsidP="001678D0">
            <w:pPr>
              <w:rPr>
                <w:sz w:val="18"/>
                <w:szCs w:val="18"/>
                <w:lang w:val="en-US"/>
              </w:rPr>
            </w:pPr>
          </w:p>
        </w:tc>
      </w:tr>
      <w:tr w:rsidR="00B80203" w:rsidRPr="005F0059" w14:paraId="72D2E837" w14:textId="77777777" w:rsidTr="001678D0">
        <w:tc>
          <w:tcPr>
            <w:tcW w:w="699" w:type="dxa"/>
            <w:tcBorders>
              <w:top w:val="nil"/>
              <w:left w:val="single" w:sz="2" w:space="0" w:color="000000"/>
              <w:bottom w:val="single" w:sz="2" w:space="0" w:color="000000"/>
              <w:right w:val="nil"/>
            </w:tcBorders>
          </w:tcPr>
          <w:p w14:paraId="1212D08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76D726F4" w14:textId="77777777" w:rsidR="00B80203" w:rsidRPr="004D02E8" w:rsidRDefault="00B80203" w:rsidP="001678D0">
            <w:pPr>
              <w:rPr>
                <w:sz w:val="16"/>
                <w:szCs w:val="16"/>
                <w:lang w:val="en-US"/>
              </w:rPr>
            </w:pPr>
            <w:r w:rsidRPr="004D02E8">
              <w:rPr>
                <w:sz w:val="16"/>
                <w:szCs w:val="16"/>
                <w:lang w:val="en-US"/>
              </w:rPr>
              <w:t>2430126108720-roisie</w:t>
            </w:r>
          </w:p>
        </w:tc>
        <w:tc>
          <w:tcPr>
            <w:tcW w:w="4613" w:type="dxa"/>
            <w:tcBorders>
              <w:top w:val="nil"/>
              <w:left w:val="single" w:sz="2" w:space="0" w:color="000000"/>
              <w:bottom w:val="single" w:sz="2" w:space="0" w:color="000000"/>
              <w:right w:val="nil"/>
            </w:tcBorders>
          </w:tcPr>
          <w:p w14:paraId="36FE6344"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Email rosie</w:t>
            </w:r>
          </w:p>
        </w:tc>
        <w:tc>
          <w:tcPr>
            <w:tcW w:w="978" w:type="dxa"/>
            <w:tcBorders>
              <w:top w:val="nil"/>
              <w:left w:val="single" w:sz="2" w:space="0" w:color="000000"/>
              <w:bottom w:val="single" w:sz="2" w:space="0" w:color="000000"/>
              <w:right w:val="nil"/>
            </w:tcBorders>
            <w:vAlign w:val="center"/>
          </w:tcPr>
          <w:p w14:paraId="5832EEA9" w14:textId="77777777" w:rsidR="00B80203" w:rsidRPr="002B02C2" w:rsidRDefault="00B80203" w:rsidP="001678D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FAA3C2" w14:textId="77777777" w:rsidR="00B80203" w:rsidRPr="002B02C2" w:rsidRDefault="00B80203" w:rsidP="001678D0">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0E692591" w14:textId="77777777" w:rsidR="00B80203" w:rsidRPr="002B02C2" w:rsidRDefault="00B80203" w:rsidP="001678D0">
            <w:pPr>
              <w:rPr>
                <w:sz w:val="18"/>
                <w:szCs w:val="18"/>
                <w:lang w:val="en-US"/>
              </w:rPr>
            </w:pPr>
          </w:p>
        </w:tc>
      </w:tr>
      <w:tr w:rsidR="00B80203" w:rsidRPr="005F0059" w14:paraId="6D688334" w14:textId="77777777" w:rsidTr="001678D0">
        <w:tc>
          <w:tcPr>
            <w:tcW w:w="699" w:type="dxa"/>
            <w:tcBorders>
              <w:top w:val="nil"/>
              <w:left w:val="single" w:sz="2" w:space="0" w:color="000000"/>
              <w:bottom w:val="single" w:sz="2" w:space="0" w:color="000000"/>
              <w:right w:val="nil"/>
            </w:tcBorders>
          </w:tcPr>
          <w:p w14:paraId="20237D32"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0C869A58" w14:textId="77777777" w:rsidR="00B80203" w:rsidRPr="004D02E8" w:rsidRDefault="00B80203" w:rsidP="001678D0">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22DBD7C5"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66F16413" w14:textId="77777777" w:rsidR="00B80203" w:rsidRPr="002B02C2" w:rsidRDefault="00B80203" w:rsidP="001678D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991FFE" w14:textId="77777777" w:rsidR="00B80203" w:rsidRPr="002B02C2" w:rsidRDefault="00B80203" w:rsidP="001678D0">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E6D2D1C" w14:textId="77777777" w:rsidR="00B80203" w:rsidRPr="002B02C2" w:rsidRDefault="00B80203" w:rsidP="001678D0">
            <w:pPr>
              <w:rPr>
                <w:sz w:val="18"/>
                <w:szCs w:val="18"/>
                <w:lang w:val="en-US"/>
              </w:rPr>
            </w:pPr>
          </w:p>
        </w:tc>
      </w:tr>
      <w:tr w:rsidR="00B80203" w:rsidRPr="005F0059" w14:paraId="5DAFC8C4" w14:textId="77777777" w:rsidTr="001678D0">
        <w:tc>
          <w:tcPr>
            <w:tcW w:w="699" w:type="dxa"/>
            <w:tcBorders>
              <w:top w:val="nil"/>
              <w:left w:val="single" w:sz="2" w:space="0" w:color="000000"/>
              <w:bottom w:val="single" w:sz="2" w:space="0" w:color="000000"/>
              <w:right w:val="nil"/>
            </w:tcBorders>
          </w:tcPr>
          <w:p w14:paraId="5D7E61CB"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547A84FB" w14:textId="77777777" w:rsidR="00B80203" w:rsidRPr="004D02E8" w:rsidRDefault="00B80203" w:rsidP="001678D0">
            <w:pPr>
              <w:rPr>
                <w:sz w:val="16"/>
                <w:szCs w:val="16"/>
                <w:lang w:val="en-US"/>
              </w:rPr>
            </w:pPr>
            <w:r w:rsidRPr="004D02E8">
              <w:rPr>
                <w:sz w:val="16"/>
                <w:szCs w:val="16"/>
                <w:lang w:val="en-US"/>
              </w:rPr>
              <w:t>2513206621650</w:t>
            </w:r>
          </w:p>
        </w:tc>
        <w:tc>
          <w:tcPr>
            <w:tcW w:w="4613" w:type="dxa"/>
            <w:tcBorders>
              <w:top w:val="nil"/>
              <w:left w:val="single" w:sz="2" w:space="0" w:color="000000"/>
              <w:bottom w:val="single" w:sz="2" w:space="0" w:color="000000"/>
              <w:right w:val="nil"/>
            </w:tcBorders>
          </w:tcPr>
          <w:p w14:paraId="7B4C8206"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tcPr>
          <w:p w14:paraId="41250F26" w14:textId="77777777" w:rsidR="00B80203" w:rsidRPr="002B02C2" w:rsidRDefault="00B80203" w:rsidP="001678D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C2FF18" w14:textId="77777777" w:rsidR="00B80203" w:rsidRPr="002B02C2" w:rsidRDefault="00B80203" w:rsidP="001678D0">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64C110D6" w14:textId="77777777" w:rsidR="00B80203" w:rsidRPr="002B02C2" w:rsidRDefault="00B80203" w:rsidP="001678D0">
            <w:pPr>
              <w:rPr>
                <w:sz w:val="18"/>
                <w:szCs w:val="18"/>
                <w:lang w:val="en-US"/>
              </w:rPr>
            </w:pPr>
          </w:p>
        </w:tc>
      </w:tr>
      <w:tr w:rsidR="00B80203" w:rsidRPr="005F0059" w14:paraId="06846E19" w14:textId="77777777" w:rsidTr="001678D0">
        <w:tc>
          <w:tcPr>
            <w:tcW w:w="699" w:type="dxa"/>
            <w:tcBorders>
              <w:top w:val="nil"/>
              <w:left w:val="single" w:sz="2" w:space="0" w:color="000000"/>
              <w:bottom w:val="single" w:sz="2" w:space="0" w:color="000000"/>
              <w:right w:val="nil"/>
            </w:tcBorders>
          </w:tcPr>
          <w:p w14:paraId="3BB5FE0A" w14:textId="77777777" w:rsidR="00B80203" w:rsidRPr="005F0059" w:rsidRDefault="00B80203" w:rsidP="001678D0">
            <w:pPr>
              <w:rPr>
                <w:lang w:val="en-US"/>
              </w:rPr>
            </w:pPr>
          </w:p>
        </w:tc>
        <w:tc>
          <w:tcPr>
            <w:tcW w:w="1537" w:type="dxa"/>
            <w:tcBorders>
              <w:top w:val="nil"/>
              <w:left w:val="single" w:sz="2" w:space="0" w:color="000000"/>
              <w:bottom w:val="single" w:sz="2" w:space="0" w:color="000000"/>
              <w:right w:val="nil"/>
            </w:tcBorders>
            <w:vAlign w:val="center"/>
          </w:tcPr>
          <w:p w14:paraId="4FDFA29E" w14:textId="77777777" w:rsidR="00B80203" w:rsidRPr="004D02E8" w:rsidRDefault="00B80203" w:rsidP="001678D0">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516E7132" w14:textId="77777777" w:rsidR="00B80203" w:rsidRPr="00574370" w:rsidRDefault="00B80203" w:rsidP="001678D0">
            <w:pPr>
              <w:rPr>
                <w:rFonts w:ascii="Times New Roman CYR" w:hAnsi="Times New Roman CYR" w:cs="Times New Roman CYR"/>
                <w:sz w:val="18"/>
                <w:szCs w:val="18"/>
              </w:rPr>
            </w:pPr>
            <w:r w:rsidRPr="00574370">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14F9774A" w14:textId="77777777" w:rsidR="00B80203" w:rsidRPr="002B02C2" w:rsidRDefault="00B80203" w:rsidP="001678D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62097B" w14:textId="77777777" w:rsidR="00B80203" w:rsidRPr="002B02C2" w:rsidRDefault="00B80203" w:rsidP="001678D0">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691284FB" w14:textId="77777777" w:rsidR="00B80203" w:rsidRPr="002B02C2" w:rsidRDefault="00B80203" w:rsidP="001678D0">
            <w:pPr>
              <w:rPr>
                <w:sz w:val="18"/>
                <w:szCs w:val="18"/>
                <w:lang w:val="en-US"/>
              </w:rPr>
            </w:pPr>
          </w:p>
        </w:tc>
      </w:tr>
    </w:tbl>
    <w:p w14:paraId="2180718D" w14:textId="77777777" w:rsidR="00B80203" w:rsidRPr="004D02E8" w:rsidRDefault="00B80203" w:rsidP="00B80203">
      <w:pPr>
        <w:rPr>
          <w:lang w:val="en-US"/>
        </w:rPr>
      </w:pPr>
      <w:r w:rsidRPr="005F0059">
        <w:rPr>
          <w:lang w:val="en-US"/>
        </w:rPr>
        <w:t xml:space="preserve"> </w:t>
      </w:r>
    </w:p>
    <w:p w14:paraId="7873E616" w14:textId="77777777" w:rsidR="00CE3E3D" w:rsidRPr="00525EFA" w:rsidRDefault="00CE3E3D" w:rsidP="00CE3E3D"/>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4ABB97C9"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bookmarkStart w:id="63" w:name="_GoBack"/>
                  <w:r w:rsidR="00F67E70">
                    <w:rPr>
                      <w:sz w:val="22"/>
                      <w:szCs w:val="22"/>
                    </w:rPr>
                    <w:t>MD2</w:t>
                  </w:r>
                  <w:r w:rsidR="005017B4">
                    <w:rPr>
                      <w:sz w:val="22"/>
                      <w:szCs w:val="22"/>
                    </w:rPr>
                    <w:t>0</w:t>
                  </w:r>
                  <w:r w:rsidR="00F67E70">
                    <w:rPr>
                      <w:sz w:val="22"/>
                      <w:szCs w:val="22"/>
                    </w:rPr>
                    <w:t>TRPDAK</w:t>
                  </w:r>
                  <w:r w:rsidR="005017B4">
                    <w:rPr>
                      <w:sz w:val="22"/>
                      <w:szCs w:val="22"/>
                    </w:rPr>
                    <w:t>222999D07355AB</w:t>
                  </w:r>
                  <w:bookmarkEnd w:id="63"/>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5017B4">
          <w:t>68</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7B4"/>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203"/>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15A02-3913-4E18-BF04-28C93A5A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71</Pages>
  <Words>25463</Words>
  <Characters>147691</Characters>
  <Application>Microsoft Office Word</Application>
  <DocSecurity>0</DocSecurity>
  <Lines>1230</Lines>
  <Paragraphs>345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2026-03-23T08:03:00Z</dcterms:created>
  <dcterms:modified xsi:type="dcterms:W3CDTF">2026-03-27T07:58:00Z</dcterms:modified>
</cp:coreProperties>
</file>