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F7D40"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w:t>
      </w:r>
      <w:r w:rsidRPr="00FF430B">
        <w:rPr>
          <w:lang w:val="ro-MD"/>
        </w:rPr>
        <w:lastRenderedPageBreak/>
        <w:t>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183358" w:rsidRPr="00FF430B">
        <w:rPr>
          <w:lang w:val="ro-MD"/>
        </w:rPr>
        <w:lastRenderedPageBreak/>
        <w:t>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 xml:space="preserve">numai </w:t>
      </w:r>
      <w:r w:rsidR="006C2551" w:rsidRPr="00FF430B">
        <w:rPr>
          <w:lang w:val="ro-MD"/>
        </w:rPr>
        <w:lastRenderedPageBreak/>
        <w:t>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w:t>
      </w:r>
      <w:r w:rsidR="00F75F0C" w:rsidRPr="00FF430B">
        <w:rPr>
          <w:lang w:val="ro-MD"/>
        </w:rPr>
        <w:lastRenderedPageBreak/>
        <w:t xml:space="preserve">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4C45D3B" w14:textId="77777777" w:rsidR="00983E45" w:rsidRDefault="00983E45" w:rsidP="00983E45">
      <w:pPr>
        <w:spacing w:line="276" w:lineRule="auto"/>
        <w:jc w:val="both"/>
        <w:rPr>
          <w:lang w:val="ro-MD"/>
        </w:rPr>
      </w:pPr>
    </w:p>
    <w:p w14:paraId="7C39588D" w14:textId="77777777" w:rsidR="00983E45" w:rsidRDefault="00983E45" w:rsidP="00983E45">
      <w:pPr>
        <w:spacing w:line="276" w:lineRule="auto"/>
        <w:jc w:val="both"/>
        <w:rPr>
          <w:lang w:val="ro-MD"/>
        </w:rPr>
      </w:pPr>
    </w:p>
    <w:p w14:paraId="3F071B4C" w14:textId="77777777" w:rsidR="00983E45" w:rsidRPr="004B32D4" w:rsidRDefault="00983E45" w:rsidP="00983E45">
      <w:pPr>
        <w:spacing w:line="276" w:lineRule="auto"/>
        <w:jc w:val="both"/>
        <w:rPr>
          <w:i/>
          <w:lang w:val="ro-MD"/>
        </w:rPr>
      </w:pPr>
      <w:r w:rsidRPr="004B32D4">
        <w:rPr>
          <w:b/>
          <w:i/>
          <w:color w:val="FF0000"/>
          <w:lang w:val="ro-MD"/>
        </w:rPr>
        <w:lastRenderedPageBreak/>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0EAF190A" w14:textId="77777777" w:rsidR="00983E45" w:rsidRPr="00E84B8B" w:rsidRDefault="00983E45" w:rsidP="00983E45">
      <w:pPr>
        <w:spacing w:line="276" w:lineRule="auto"/>
        <w:rPr>
          <w:lang w:val="ro-MD"/>
        </w:rPr>
      </w:pPr>
    </w:p>
    <w:p w14:paraId="69E4E1DF" w14:textId="77777777" w:rsidR="006435CF" w:rsidRPr="00E84B8B" w:rsidRDefault="006435CF" w:rsidP="006435CF">
      <w:pPr>
        <w:spacing w:line="276" w:lineRule="auto"/>
        <w:rPr>
          <w:lang w:val="ro-MD"/>
        </w:rPr>
      </w:pPr>
    </w:p>
    <w:p w14:paraId="142E0FC9" w14:textId="77777777" w:rsidR="006D7B4D" w:rsidRDefault="006D7B4D" w:rsidP="006D7B4D">
      <w:pPr>
        <w:jc w:val="right"/>
        <w:rPr>
          <w:sz w:val="22"/>
          <w:szCs w:val="22"/>
          <w:lang w:val="zh-CN"/>
        </w:rPr>
      </w:pPr>
      <w:r>
        <w:rPr>
          <w:lang w:val="zh-CN"/>
        </w:rPr>
        <w:t>Anexa nr. 2</w:t>
      </w:r>
    </w:p>
    <w:p w14:paraId="46205AED" w14:textId="77777777" w:rsidR="006D7B4D" w:rsidRDefault="006D7B4D" w:rsidP="006D7B4D">
      <w:pPr>
        <w:jc w:val="right"/>
        <w:rPr>
          <w:lang w:val="zh-CN"/>
        </w:rPr>
      </w:pPr>
      <w:r>
        <w:rPr>
          <w:lang w:val="zh-CN"/>
        </w:rPr>
        <w:t>la Documentația standard nr._____</w:t>
      </w:r>
    </w:p>
    <w:p w14:paraId="624D05D2" w14:textId="77777777" w:rsidR="006D7B4D" w:rsidRDefault="006D7B4D" w:rsidP="006D7B4D">
      <w:pPr>
        <w:jc w:val="right"/>
        <w:rPr>
          <w:lang w:val="zh-CN"/>
        </w:rPr>
      </w:pPr>
      <w:r>
        <w:rPr>
          <w:lang w:val="zh-CN"/>
        </w:rPr>
        <w:t>din “____” ________ 20___</w:t>
      </w:r>
    </w:p>
    <w:p w14:paraId="3FE52D52" w14:textId="77777777" w:rsidR="006D7B4D" w:rsidRDefault="006D7B4D" w:rsidP="006D7B4D">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56086912" w14:textId="77777777" w:rsidR="006D7B4D" w:rsidRDefault="006D7B4D" w:rsidP="006D7B4D">
      <w:pPr>
        <w:rPr>
          <w:sz w:val="20"/>
          <w:szCs w:val="20"/>
          <w:lang w:val="zh-CN" w:eastAsia="ru-RU"/>
        </w:rPr>
      </w:pPr>
    </w:p>
    <w:p w14:paraId="1BB3BFEB" w14:textId="77777777" w:rsidR="006D7B4D" w:rsidRDefault="006D7B4D" w:rsidP="006D7B4D">
      <w:pPr>
        <w:shd w:val="clear" w:color="auto" w:fill="FFFFFF" w:themeFill="background1"/>
        <w:spacing w:before="120"/>
        <w:rPr>
          <w:b/>
          <w:lang w:val="zh-CN" w:eastAsia="ru-RU"/>
        </w:rPr>
      </w:pPr>
      <w:r>
        <w:rPr>
          <w:b/>
          <w:lang w:val="zh-CN" w:eastAsia="ru-RU"/>
        </w:rPr>
        <w:t xml:space="preserve">privind achiziționarea  </w:t>
      </w:r>
      <w:r w:rsidRPr="00165C2C">
        <w:rPr>
          <w:b/>
          <w:bCs/>
          <w:sz w:val="28"/>
          <w:szCs w:val="28"/>
          <w:lang w:val="en-US"/>
        </w:rPr>
        <w:t>Lucrari de schimbare a bordurilor din str. Sleahul Puhoiului si str. Mateevici, or. Singera mun. Chisinau</w:t>
      </w:r>
      <w:r>
        <w:rPr>
          <w:b/>
          <w:bCs/>
          <w:sz w:val="28"/>
          <w:szCs w:val="28"/>
          <w:u w:val="single"/>
          <w:lang w:val="en-US"/>
        </w:rPr>
        <w:t>.</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 Licita</w:t>
      </w:r>
      <w:r>
        <w:rPr>
          <w:b/>
          <w:lang w:eastAsia="ru-RU"/>
        </w:rPr>
        <w:t>ție Deschisă</w:t>
      </w:r>
      <w:r>
        <w:rPr>
          <w:b/>
          <w:lang w:val="zh-CN" w:eastAsia="ru-RU"/>
        </w:rPr>
        <w:br/>
      </w:r>
      <w:r>
        <w:rPr>
          <w:sz w:val="20"/>
          <w:lang w:val="zh-CN" w:eastAsia="ru-RU"/>
        </w:rPr>
        <w:t xml:space="preserve">                                                          (tipul procedurii de achiziție)</w:t>
      </w:r>
    </w:p>
    <w:p w14:paraId="59D64ED2" w14:textId="77777777" w:rsidR="006D7B4D" w:rsidRDefault="006D7B4D" w:rsidP="006D7B4D">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Pr>
          <w:b/>
          <w:color w:val="2E74B5" w:themeColor="accent1" w:themeShade="BF"/>
          <w:u w:val="single"/>
          <w:lang w:val="en-US"/>
        </w:rPr>
        <w:t>Primaria or.Singera</w:t>
      </w:r>
    </w:p>
    <w:p w14:paraId="0D9AADD3" w14:textId="77777777" w:rsidR="006D7B4D" w:rsidRDefault="006D7B4D" w:rsidP="006D7B4D">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020B41D6" w14:textId="77777777" w:rsidR="006D7B4D" w:rsidRDefault="006D7B4D" w:rsidP="006D7B4D">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04E95B7A" w14:textId="77777777" w:rsidR="006D7B4D" w:rsidRDefault="006D7B4D" w:rsidP="006D7B4D">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07671BA9" w14:textId="77777777" w:rsidR="006D7B4D" w:rsidRDefault="006D7B4D" w:rsidP="006D7B4D">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2" w:history="1">
        <w:r>
          <w:rPr>
            <w:rStyle w:val="af3"/>
            <w:rFonts w:eastAsiaTheme="majorEastAsia"/>
            <w:sz w:val="18"/>
            <w:szCs w:val="18"/>
            <w:lang w:val="en-US"/>
          </w:rPr>
          <w:t>contabilitateasingera@mail.ru</w:t>
        </w:r>
      </w:hyperlink>
    </w:p>
    <w:p w14:paraId="199CDFAE" w14:textId="77777777" w:rsidR="006D7B4D" w:rsidRDefault="006D7B4D" w:rsidP="006D7B4D">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23DD0C2" w14:textId="77777777" w:rsidR="006D7B4D" w:rsidRDefault="006D7B4D" w:rsidP="006D7B4D">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087E7E6B" w14:textId="77777777" w:rsidR="006D7B4D" w:rsidRDefault="006D7B4D" w:rsidP="006D7B4D">
      <w:pPr>
        <w:numPr>
          <w:ilvl w:val="0"/>
          <w:numId w:val="2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6D7B4D" w14:paraId="667A1A80" w14:textId="77777777" w:rsidTr="00206A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C47D79"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0E8A69"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0E0B6EF"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D6D207"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7444345"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D550C2"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880022" w14:textId="77777777" w:rsidR="006D7B4D" w:rsidRDefault="006D7B4D" w:rsidP="00206A07">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ro-MD" w:eastAsia="ru-RU"/>
              </w:rPr>
              <w:t xml:space="preserve"> fara TVA </w:t>
            </w:r>
            <w:r>
              <w:rPr>
                <w:b/>
                <w:sz w:val="20"/>
                <w:szCs w:val="20"/>
                <w:lang w:val="zh-CN" w:eastAsia="ru-RU"/>
              </w:rPr>
              <w:br/>
              <w:t>(se va indica pentru fiecare lot în parte)</w:t>
            </w:r>
          </w:p>
        </w:tc>
      </w:tr>
      <w:tr w:rsidR="006D7B4D" w14:paraId="65690965" w14:textId="77777777" w:rsidTr="00206A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578DF8" w14:textId="77777777" w:rsidR="006D7B4D" w:rsidRDefault="006D7B4D" w:rsidP="00206A07">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EE4B65" w14:textId="77777777" w:rsidR="006D7B4D" w:rsidRDefault="006D7B4D" w:rsidP="00206A07">
            <w:pPr>
              <w:shd w:val="clear" w:color="auto" w:fill="FFFFFF" w:themeFill="background1"/>
              <w:spacing w:before="120"/>
              <w:jc w:val="center"/>
              <w:rPr>
                <w:sz w:val="20"/>
                <w:szCs w:val="20"/>
                <w:lang w:val="zh-CN"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62CF3589" w14:textId="77777777" w:rsidR="006D7B4D" w:rsidRDefault="006D7B4D" w:rsidP="00206A07">
            <w:pPr>
              <w:shd w:val="clear" w:color="auto" w:fill="FFFFFF" w:themeFill="background1"/>
              <w:spacing w:before="120"/>
              <w:jc w:val="center"/>
              <w:rPr>
                <w:sz w:val="20"/>
                <w:szCs w:val="20"/>
                <w:lang w:val="zh-CN" w:eastAsia="ru-RU"/>
              </w:rPr>
            </w:pPr>
            <w:r>
              <w:rPr>
                <w:b/>
                <w:sz w:val="20"/>
                <w:szCs w:val="20"/>
                <w:lang w:val="zh-CN"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45AC6D" w14:textId="77777777" w:rsidR="006D7B4D" w:rsidRDefault="006D7B4D" w:rsidP="00206A07">
            <w:pPr>
              <w:shd w:val="clear" w:color="auto" w:fill="FFFFFF" w:themeFill="background1"/>
              <w:spacing w:before="120"/>
              <w:jc w:val="center"/>
              <w:rPr>
                <w:sz w:val="20"/>
                <w:szCs w:val="20"/>
                <w:lang w:val="zh-CN"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F49B68" w14:textId="77777777" w:rsidR="006D7B4D" w:rsidRDefault="006D7B4D" w:rsidP="00206A07">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FA950A" w14:textId="77777777" w:rsidR="006D7B4D" w:rsidRDefault="006D7B4D" w:rsidP="00206A07">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345336" w14:textId="77777777" w:rsidR="006D7B4D" w:rsidRDefault="006D7B4D" w:rsidP="00206A07">
            <w:pPr>
              <w:shd w:val="clear" w:color="auto" w:fill="FFFFFF" w:themeFill="background1"/>
              <w:spacing w:before="120"/>
              <w:jc w:val="center"/>
              <w:rPr>
                <w:sz w:val="20"/>
                <w:szCs w:val="20"/>
                <w:lang w:val="zh-CN" w:eastAsia="ru-RU"/>
              </w:rPr>
            </w:pPr>
          </w:p>
        </w:tc>
      </w:tr>
      <w:tr w:rsidR="006D7B4D" w14:paraId="14F9431D" w14:textId="77777777" w:rsidTr="00206A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9A4C2D" w14:textId="77777777" w:rsidR="006D7B4D" w:rsidRDefault="006D7B4D" w:rsidP="00206A07">
            <w:pPr>
              <w:shd w:val="clear" w:color="auto" w:fill="FFFFFF" w:themeFill="background1"/>
              <w:spacing w:before="120"/>
              <w:jc w:val="center"/>
              <w:rPr>
                <w:color w:val="000000" w:themeColor="text1"/>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68FDB6" w14:textId="77777777" w:rsidR="006D7B4D" w:rsidRDefault="006D7B4D" w:rsidP="00206A07">
            <w:pPr>
              <w:shd w:val="clear" w:color="auto" w:fill="FFFFFF" w:themeFill="background1"/>
              <w:spacing w:before="120"/>
              <w:jc w:val="center"/>
              <w:rPr>
                <w:color w:val="000000" w:themeColor="text1"/>
                <w:sz w:val="20"/>
                <w:szCs w:val="20"/>
                <w:lang w:val="zh-CN" w:eastAsia="ru-RU"/>
              </w:rPr>
            </w:pPr>
            <w:r w:rsidRPr="002B3889">
              <w:rPr>
                <w:color w:val="000000" w:themeColor="text1"/>
                <w:sz w:val="22"/>
                <w:szCs w:val="22"/>
              </w:rPr>
              <w:t>45200000-9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9DA2520" w14:textId="77777777" w:rsidR="006D7B4D" w:rsidRPr="007776E8" w:rsidRDefault="006D7B4D" w:rsidP="00206A07">
            <w:pPr>
              <w:shd w:val="clear" w:color="auto" w:fill="FFFFFF" w:themeFill="background1"/>
              <w:spacing w:before="120"/>
              <w:rPr>
                <w:i/>
                <w:color w:val="000000" w:themeColor="text1"/>
                <w:lang w:val="zh-CN" w:eastAsia="ru-RU"/>
              </w:rPr>
            </w:pPr>
            <w:r w:rsidRPr="007776E8">
              <w:rPr>
                <w:b/>
                <w:bCs/>
                <w:lang w:val="en-US"/>
              </w:rPr>
              <w:t>Lucrari de schimbare a bordurilor din str. Sleahul Puhoiului si str. Mateevici, or. Singera mun. Chisinau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CF4020" w14:textId="77777777" w:rsidR="006D7B4D" w:rsidRDefault="006D7B4D" w:rsidP="00206A07">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9DBDD12" w14:textId="77777777" w:rsidR="006D7B4D" w:rsidRDefault="006D7B4D" w:rsidP="00206A07">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BCE663" w14:textId="77777777" w:rsidR="006D7B4D" w:rsidRDefault="006D7B4D" w:rsidP="00206A07">
            <w:pPr>
              <w:shd w:val="clear" w:color="auto" w:fill="FFFFFF" w:themeFill="background1"/>
              <w:spacing w:before="120"/>
              <w:jc w:val="center"/>
              <w:rPr>
                <w:rFonts w:eastAsia="Calibri"/>
                <w:b/>
                <w:i/>
                <w:color w:val="000000" w:themeColor="text1"/>
                <w:sz w:val="20"/>
                <w:szCs w:val="20"/>
                <w:lang w:val="zh-CN"/>
              </w:rPr>
            </w:pPr>
            <w:r>
              <w:rPr>
                <w:rFonts w:eastAsia="Calibri"/>
                <w:i/>
                <w:color w:val="000000" w:themeColor="text1"/>
                <w:sz w:val="20"/>
                <w:szCs w:val="20"/>
                <w:lang w:val="zh-CN"/>
              </w:rPr>
              <w:t xml:space="preserve">Conform formularului de deviz nr. 1 - </w:t>
            </w:r>
            <w:r>
              <w:rPr>
                <w:rFonts w:eastAsia="Calibri"/>
                <w:b/>
                <w:i/>
                <w:color w:val="000000" w:themeColor="text1"/>
                <w:sz w:val="20"/>
                <w:szCs w:val="20"/>
                <w:lang w:val="zh-CN"/>
              </w:rPr>
              <w:t>Lista cu cantitățile de lucrări</w:t>
            </w:r>
          </w:p>
          <w:p w14:paraId="13DF3E8E" w14:textId="77777777" w:rsidR="006D7B4D" w:rsidRDefault="006D7B4D" w:rsidP="00206A07">
            <w:pPr>
              <w:shd w:val="clear" w:color="auto" w:fill="FFFFFF" w:themeFill="background1"/>
              <w:spacing w:before="120"/>
              <w:jc w:val="center"/>
              <w:rPr>
                <w:color w:val="000000" w:themeColor="text1"/>
                <w:sz w:val="20"/>
                <w:szCs w:val="20"/>
                <w:lang w:val="zh-CN" w:eastAsia="ru-RU"/>
              </w:rPr>
            </w:pPr>
            <w:r>
              <w:rPr>
                <w:rFonts w:eastAsia="Calibri"/>
                <w:b/>
                <w:i/>
                <w:color w:val="000000" w:themeColor="text1"/>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6F9836" w14:textId="77777777" w:rsidR="006D7B4D" w:rsidRDefault="006D7B4D" w:rsidP="00206A07">
            <w:pPr>
              <w:jc w:val="center"/>
              <w:rPr>
                <w:sz w:val="22"/>
                <w:szCs w:val="22"/>
                <w:lang w:val="en-US"/>
              </w:rPr>
            </w:pPr>
          </w:p>
          <w:p w14:paraId="322F4C86" w14:textId="77777777" w:rsidR="006D7B4D" w:rsidRDefault="006D7B4D" w:rsidP="00206A07">
            <w:pPr>
              <w:jc w:val="center"/>
              <w:rPr>
                <w:sz w:val="22"/>
                <w:szCs w:val="22"/>
                <w:lang w:val="en-US"/>
              </w:rPr>
            </w:pPr>
          </w:p>
          <w:p w14:paraId="5B9782BA" w14:textId="77777777" w:rsidR="006D7B4D" w:rsidRDefault="006D7B4D" w:rsidP="00206A07">
            <w:pPr>
              <w:jc w:val="center"/>
              <w:rPr>
                <w:sz w:val="22"/>
                <w:szCs w:val="22"/>
                <w:lang w:val="en-US"/>
              </w:rPr>
            </w:pPr>
          </w:p>
          <w:p w14:paraId="5E7EEF70" w14:textId="77777777" w:rsidR="006D7B4D" w:rsidRPr="00B40365" w:rsidRDefault="006D7B4D" w:rsidP="00206A07">
            <w:pPr>
              <w:jc w:val="center"/>
              <w:rPr>
                <w:sz w:val="22"/>
                <w:szCs w:val="22"/>
                <w:lang w:val="en-US"/>
              </w:rPr>
            </w:pPr>
            <w:r w:rsidRPr="00B40365">
              <w:rPr>
                <w:sz w:val="22"/>
                <w:szCs w:val="22"/>
                <w:lang w:val="en-US"/>
              </w:rPr>
              <w:t>296 870,25</w:t>
            </w:r>
          </w:p>
          <w:p w14:paraId="46B47BAC" w14:textId="77777777" w:rsidR="006D7B4D" w:rsidRDefault="006D7B4D" w:rsidP="00206A07">
            <w:pPr>
              <w:shd w:val="clear" w:color="auto" w:fill="FFFFFF" w:themeFill="background1"/>
              <w:spacing w:before="120"/>
              <w:jc w:val="center"/>
              <w:rPr>
                <w:b/>
                <w:color w:val="000000" w:themeColor="text1"/>
                <w:sz w:val="20"/>
                <w:szCs w:val="20"/>
                <w:lang w:val="zh-CN" w:eastAsia="ru-RU"/>
              </w:rPr>
            </w:pPr>
          </w:p>
        </w:tc>
      </w:tr>
      <w:tr w:rsidR="006D7B4D" w14:paraId="323F5564" w14:textId="77777777" w:rsidTr="00206A0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9069E8" w14:textId="77777777" w:rsidR="006D7B4D" w:rsidRDefault="006D7B4D" w:rsidP="00206A07">
            <w:pPr>
              <w:shd w:val="clear" w:color="auto" w:fill="FFFFFF" w:themeFill="background1"/>
              <w:spacing w:before="120"/>
              <w:jc w:val="center"/>
              <w:rPr>
                <w:color w:val="000000" w:themeColor="text1"/>
                <w:sz w:val="20"/>
                <w:szCs w:val="20"/>
                <w:lang w:val="zh-CN" w:eastAsia="ru-RU"/>
              </w:rPr>
            </w:pPr>
            <w:r>
              <w:rPr>
                <w:b/>
                <w:color w:val="000000" w:themeColor="text1"/>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3BAFDC" w14:textId="77777777" w:rsidR="006D7B4D" w:rsidRPr="00B40365" w:rsidRDefault="006D7B4D" w:rsidP="00206A07">
            <w:pPr>
              <w:jc w:val="center"/>
              <w:rPr>
                <w:sz w:val="22"/>
                <w:szCs w:val="22"/>
                <w:lang w:val="en-US"/>
              </w:rPr>
            </w:pPr>
            <w:r w:rsidRPr="00B40365">
              <w:rPr>
                <w:sz w:val="22"/>
                <w:szCs w:val="22"/>
                <w:lang w:val="en-US"/>
              </w:rPr>
              <w:t>296 870,25</w:t>
            </w:r>
          </w:p>
          <w:p w14:paraId="30D68F2C" w14:textId="77777777" w:rsidR="006D7B4D" w:rsidRDefault="006D7B4D" w:rsidP="00206A07">
            <w:pPr>
              <w:shd w:val="clear" w:color="auto" w:fill="FFFFFF" w:themeFill="background1"/>
              <w:spacing w:before="120"/>
              <w:jc w:val="center"/>
              <w:rPr>
                <w:b/>
                <w:color w:val="000000" w:themeColor="text1"/>
                <w:sz w:val="20"/>
                <w:szCs w:val="20"/>
                <w:lang w:val="zh-CN" w:eastAsia="ru-RU"/>
              </w:rPr>
            </w:pPr>
          </w:p>
        </w:tc>
      </w:tr>
    </w:tbl>
    <w:p w14:paraId="42BB9EF7"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color w:val="000000" w:themeColor="text1"/>
          <w:lang w:val="zh-CN" w:eastAsia="ru-RU"/>
        </w:rPr>
        <w:t>În cazul procedurilor de preselecție se indică numărul minim al candidaţilor şi, d</w:t>
      </w:r>
      <w:r>
        <w:rPr>
          <w:b/>
          <w:lang w:val="zh-CN" w:eastAsia="ru-RU"/>
        </w:rPr>
        <w:t>acă este cazul, numărul maxim al acestora.</w:t>
      </w:r>
      <w:r>
        <w:rPr>
          <w:b/>
          <w:i/>
          <w:u w:val="single"/>
          <w:lang w:val="zh-CN" w:eastAsia="ru-RU"/>
        </w:rPr>
        <w:t xml:space="preserve"> nu se aplică</w:t>
      </w:r>
    </w:p>
    <w:p w14:paraId="32CE4811" w14:textId="77777777" w:rsidR="006D7B4D" w:rsidRDefault="006D7B4D" w:rsidP="006D7B4D">
      <w:pPr>
        <w:numPr>
          <w:ilvl w:val="0"/>
          <w:numId w:val="22"/>
        </w:numPr>
        <w:shd w:val="clear" w:color="auto" w:fill="FFFFFF" w:themeFill="background1"/>
        <w:tabs>
          <w:tab w:val="right" w:pos="426"/>
        </w:tabs>
        <w:ind w:left="357"/>
        <w:rPr>
          <w:b/>
          <w:lang w:val="zh-CN" w:eastAsia="ru-RU"/>
        </w:rPr>
      </w:pPr>
      <w:r>
        <w:rPr>
          <w:b/>
          <w:lang w:val="zh-CN" w:eastAsia="ru-RU"/>
        </w:rPr>
        <w:lastRenderedPageBreak/>
        <w:t xml:space="preserve">În cazul în care contractul este împărțit pe loturi, un operator economic poate depune </w:t>
      </w:r>
    </w:p>
    <w:p w14:paraId="2EAF81F4" w14:textId="77777777" w:rsidR="006D7B4D" w:rsidRDefault="006D7B4D" w:rsidP="006D7B4D">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1E1935F3"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4837699E" w14:textId="77777777" w:rsidR="006D7B4D" w:rsidRDefault="006D7B4D" w:rsidP="006D7B4D">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10DBB109" w14:textId="77777777" w:rsidR="006D7B4D" w:rsidRDefault="006D7B4D" w:rsidP="006D7B4D">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w:t>
      </w:r>
      <w:r>
        <w:rPr>
          <w:b/>
          <w:lang w:val="ro-MD" w:eastAsia="ru-RU"/>
        </w:rPr>
        <w:t>3</w:t>
      </w:r>
      <w:r>
        <w:rPr>
          <w:b/>
          <w:lang w:val="zh-CN" w:eastAsia="ru-RU"/>
        </w:rPr>
        <w:t xml:space="preserve">0 zile. </w:t>
      </w:r>
    </w:p>
    <w:p w14:paraId="5723698E" w14:textId="77777777" w:rsidR="006D7B4D" w:rsidRDefault="006D7B4D" w:rsidP="006D7B4D">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w:t>
      </w:r>
      <w:r>
        <w:rPr>
          <w:b/>
          <w:lang w:val="ro-MD" w:eastAsia="ru-RU"/>
        </w:rPr>
        <w:t>6</w:t>
      </w:r>
    </w:p>
    <w:p w14:paraId="04954AC6" w14:textId="77777777" w:rsidR="006D7B4D" w:rsidRDefault="006D7B4D" w:rsidP="006D7B4D">
      <w:pPr>
        <w:numPr>
          <w:ilvl w:val="0"/>
          <w:numId w:val="22"/>
        </w:numPr>
        <w:tabs>
          <w:tab w:val="right" w:pos="426"/>
        </w:tabs>
        <w:spacing w:before="120"/>
        <w:ind w:left="360"/>
        <w:rPr>
          <w:b/>
          <w:lang w:val="zh-CN" w:eastAsia="ru-RU"/>
        </w:rPr>
      </w:pPr>
      <w:r>
        <w:rPr>
          <w:b/>
          <w:lang w:val="zh-CN" w:eastAsia="ru-RU"/>
        </w:rPr>
        <w:t xml:space="preserve">Contract de achiziție rezervat atelierelor protejate sau că acesta poate fi executat numai în cadrul unor programe de angajare protejată (după caz): </w:t>
      </w:r>
      <w:r>
        <w:rPr>
          <w:b/>
          <w:i/>
          <w:u w:val="single"/>
          <w:lang w:val="zh-CN"/>
        </w:rPr>
        <w:t>nu se aplică</w:t>
      </w:r>
    </w:p>
    <w:p w14:paraId="6E624DC4" w14:textId="77777777" w:rsidR="006D7B4D" w:rsidRDefault="006D7B4D" w:rsidP="006D7B4D">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4C4E4F1D"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733DEF90" w14:textId="77777777" w:rsidR="006D7B4D" w:rsidRDefault="006D7B4D" w:rsidP="006D7B4D">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A1C53F6"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59"/>
        <w:gridCol w:w="3376"/>
        <w:gridCol w:w="3916"/>
        <w:gridCol w:w="1596"/>
      </w:tblGrid>
      <w:tr w:rsidR="006D7B4D" w14:paraId="5264325D" w14:textId="77777777" w:rsidTr="00206A07">
        <w:tc>
          <w:tcPr>
            <w:tcW w:w="568" w:type="dxa"/>
            <w:shd w:val="clear" w:color="auto" w:fill="auto"/>
          </w:tcPr>
          <w:p w14:paraId="1BCDC688" w14:textId="77777777" w:rsidR="006D7B4D" w:rsidRDefault="006D7B4D" w:rsidP="00206A0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404611CB" w14:textId="77777777" w:rsidR="006D7B4D" w:rsidRDefault="006D7B4D" w:rsidP="00206A0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5B257009" w14:textId="77777777" w:rsidR="006D7B4D" w:rsidRDefault="006D7B4D" w:rsidP="00206A0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4647FA90" w14:textId="77777777" w:rsidR="006D7B4D" w:rsidRDefault="006D7B4D" w:rsidP="00206A0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6D7B4D" w14:paraId="5901DA26" w14:textId="77777777" w:rsidTr="00206A07">
        <w:tc>
          <w:tcPr>
            <w:tcW w:w="568" w:type="dxa"/>
            <w:shd w:val="clear" w:color="auto" w:fill="auto"/>
            <w:vAlign w:val="center"/>
          </w:tcPr>
          <w:p w14:paraId="68ED01A2"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14:paraId="67649A9C" w14:textId="77777777" w:rsidR="006D7B4D" w:rsidRDefault="006D7B4D" w:rsidP="00206A07">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14:paraId="198C4F0E" w14:textId="77777777" w:rsidR="006D7B4D" w:rsidRDefault="006D7B4D" w:rsidP="00206A07">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36C193A5" w14:textId="77777777" w:rsidR="006D7B4D" w:rsidRDefault="006D7B4D" w:rsidP="00206A07">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14:paraId="3B49E653" w14:textId="77777777" w:rsidR="006D7B4D" w:rsidRDefault="006D7B4D" w:rsidP="00206A07">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w:t>
            </w:r>
            <w:r>
              <w:rPr>
                <w:b/>
                <w:sz w:val="20"/>
                <w:szCs w:val="20"/>
              </w:rPr>
              <w:t>ăptămînal</w:t>
            </w:r>
            <w:r>
              <w:rPr>
                <w:sz w:val="20"/>
                <w:szCs w:val="20"/>
                <w:lang w:val="zh-CN"/>
              </w:rPr>
              <w:t xml:space="preserve"> de executare a lucrării (anexa nr. 10);</w:t>
            </w:r>
          </w:p>
          <w:p w14:paraId="1D15DFA3" w14:textId="77777777" w:rsidR="006D7B4D" w:rsidRDefault="006D7B4D" w:rsidP="00206A07">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14:paraId="6B312FC0"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164204C5" w14:textId="77777777" w:rsidTr="00206A07">
        <w:tc>
          <w:tcPr>
            <w:tcW w:w="568" w:type="dxa"/>
            <w:shd w:val="clear" w:color="auto" w:fill="auto"/>
            <w:vAlign w:val="center"/>
          </w:tcPr>
          <w:p w14:paraId="371AD852" w14:textId="77777777" w:rsidR="006D7B4D" w:rsidRDefault="006D7B4D" w:rsidP="00206A07">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1BE98693" w14:textId="77777777" w:rsidR="006D7B4D" w:rsidRDefault="006D7B4D" w:rsidP="00206A07">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14:paraId="68DC8580" w14:textId="77777777" w:rsidR="006D7B4D" w:rsidRDefault="006D7B4D" w:rsidP="00206A07">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6EFA6001" w14:textId="77777777" w:rsidR="006D7B4D" w:rsidRDefault="006D7B4D" w:rsidP="00206A07">
            <w:pPr>
              <w:shd w:val="clear" w:color="auto" w:fill="FFFFFF" w:themeFill="background1"/>
              <w:tabs>
                <w:tab w:val="left" w:pos="612"/>
              </w:tabs>
              <w:jc w:val="center"/>
            </w:pPr>
            <w:r>
              <w:rPr>
                <w:lang w:val="en-GB"/>
              </w:rPr>
              <w:t>Da</w:t>
            </w:r>
          </w:p>
        </w:tc>
      </w:tr>
      <w:tr w:rsidR="006D7B4D" w14:paraId="52EF3108" w14:textId="77777777" w:rsidTr="00206A07">
        <w:tc>
          <w:tcPr>
            <w:tcW w:w="568" w:type="dxa"/>
            <w:shd w:val="clear" w:color="auto" w:fill="auto"/>
            <w:vAlign w:val="center"/>
          </w:tcPr>
          <w:p w14:paraId="7DBDBD86"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4</w:t>
            </w:r>
          </w:p>
        </w:tc>
        <w:tc>
          <w:tcPr>
            <w:tcW w:w="3544" w:type="dxa"/>
            <w:shd w:val="clear" w:color="auto" w:fill="auto"/>
            <w:vAlign w:val="center"/>
          </w:tcPr>
          <w:p w14:paraId="731CB437"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rPr>
              <w:t>Granția pentru ofertă</w:t>
            </w:r>
          </w:p>
        </w:tc>
        <w:tc>
          <w:tcPr>
            <w:tcW w:w="4051" w:type="dxa"/>
            <w:shd w:val="clear" w:color="auto" w:fill="auto"/>
            <w:vAlign w:val="center"/>
          </w:tcPr>
          <w:p w14:paraId="2F3A899C" w14:textId="77777777" w:rsidR="006D7B4D" w:rsidRDefault="006D7B4D" w:rsidP="00206A07">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73BDE13D" w14:textId="77777777" w:rsidR="006D7B4D" w:rsidRDefault="006D7B4D" w:rsidP="00206A07">
            <w:pPr>
              <w:ind w:left="40"/>
              <w:jc w:val="both"/>
              <w:rPr>
                <w:sz w:val="20"/>
                <w:szCs w:val="20"/>
                <w:lang w:val="en-US" w:eastAsia="ru-RU"/>
              </w:rPr>
            </w:pPr>
            <w:r>
              <w:rPr>
                <w:sz w:val="20"/>
                <w:szCs w:val="20"/>
                <w:lang w:val="en-US" w:eastAsia="ru-RU"/>
              </w:rPr>
              <w:t>Beneficiarul plăţii: Primăria or. Sîngera</w:t>
            </w:r>
          </w:p>
          <w:p w14:paraId="5676CA82" w14:textId="77777777" w:rsidR="006D7B4D" w:rsidRDefault="006D7B4D" w:rsidP="00206A07">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2643C60E" w14:textId="77777777" w:rsidR="006D7B4D" w:rsidRDefault="006D7B4D" w:rsidP="00206A07">
            <w:pPr>
              <w:ind w:left="40"/>
              <w:jc w:val="both"/>
              <w:rPr>
                <w:sz w:val="20"/>
                <w:szCs w:val="20"/>
                <w:lang w:val="en-US" w:eastAsia="ru-RU"/>
              </w:rPr>
            </w:pPr>
            <w:r>
              <w:rPr>
                <w:sz w:val="20"/>
                <w:szCs w:val="20"/>
                <w:lang w:val="en-US" w:eastAsia="ru-RU"/>
              </w:rPr>
              <w:t>Cod bancar: TREZMD2X</w:t>
            </w:r>
          </w:p>
          <w:p w14:paraId="1111BEFC" w14:textId="77777777" w:rsidR="006D7B4D" w:rsidRDefault="006D7B4D" w:rsidP="00206A07">
            <w:pPr>
              <w:ind w:left="40"/>
              <w:jc w:val="both"/>
              <w:rPr>
                <w:sz w:val="20"/>
                <w:szCs w:val="20"/>
                <w:lang w:val="en-US" w:eastAsia="ru-RU"/>
              </w:rPr>
            </w:pPr>
            <w:r>
              <w:rPr>
                <w:sz w:val="20"/>
                <w:szCs w:val="20"/>
                <w:lang w:val="en-US" w:eastAsia="ru-RU"/>
              </w:rPr>
              <w:t>Codul fiscal: 1007601010596</w:t>
            </w:r>
          </w:p>
          <w:p w14:paraId="70D8905A" w14:textId="77777777" w:rsidR="006D7B4D" w:rsidRDefault="006D7B4D" w:rsidP="00206A07">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3F26BF7C"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613" w:type="dxa"/>
            <w:shd w:val="clear" w:color="auto" w:fill="auto"/>
            <w:vAlign w:val="center"/>
          </w:tcPr>
          <w:p w14:paraId="4C8CDC60" w14:textId="77777777" w:rsidR="006D7B4D" w:rsidRDefault="006D7B4D" w:rsidP="00206A07">
            <w:pPr>
              <w:shd w:val="clear" w:color="auto" w:fill="FFFFFF" w:themeFill="background1"/>
              <w:tabs>
                <w:tab w:val="left" w:pos="612"/>
              </w:tabs>
              <w:jc w:val="center"/>
              <w:rPr>
                <w:iCs/>
                <w:lang w:val="zh-CN" w:eastAsia="ru-RU"/>
              </w:rPr>
            </w:pPr>
            <w:r>
              <w:rPr>
                <w:lang w:val="en-GB"/>
              </w:rPr>
              <w:t>Da</w:t>
            </w:r>
          </w:p>
        </w:tc>
      </w:tr>
      <w:tr w:rsidR="006D7B4D" w14:paraId="41B46B26" w14:textId="77777777" w:rsidTr="00206A07">
        <w:tc>
          <w:tcPr>
            <w:tcW w:w="568" w:type="dxa"/>
            <w:shd w:val="clear" w:color="auto" w:fill="auto"/>
            <w:vAlign w:val="center"/>
          </w:tcPr>
          <w:p w14:paraId="3D38D7CC" w14:textId="77777777" w:rsidR="006D7B4D" w:rsidRDefault="006D7B4D" w:rsidP="00206A07">
            <w:pPr>
              <w:shd w:val="clear" w:color="auto" w:fill="FFFFFF" w:themeFill="background1"/>
              <w:tabs>
                <w:tab w:val="left" w:pos="612"/>
              </w:tabs>
              <w:jc w:val="center"/>
              <w:rPr>
                <w:sz w:val="20"/>
                <w:szCs w:val="20"/>
                <w:lang w:val="en-GB"/>
              </w:rPr>
            </w:pPr>
          </w:p>
        </w:tc>
        <w:tc>
          <w:tcPr>
            <w:tcW w:w="3544" w:type="dxa"/>
            <w:shd w:val="clear" w:color="auto" w:fill="auto"/>
            <w:vAlign w:val="center"/>
          </w:tcPr>
          <w:p w14:paraId="48BB896C" w14:textId="77777777" w:rsidR="006D7B4D" w:rsidRDefault="006D7B4D" w:rsidP="00206A07">
            <w:pPr>
              <w:shd w:val="clear" w:color="auto" w:fill="FFFFFF" w:themeFill="background1"/>
              <w:tabs>
                <w:tab w:val="left" w:pos="612"/>
              </w:tabs>
              <w:jc w:val="both"/>
              <w:rPr>
                <w:b/>
                <w:sz w:val="20"/>
                <w:szCs w:val="20"/>
              </w:rPr>
            </w:pPr>
            <w:r>
              <w:rPr>
                <w:b/>
                <w:sz w:val="20"/>
                <w:szCs w:val="20"/>
                <w:lang w:eastAsia="ru-RU"/>
              </w:rPr>
              <w:t>Declarației privind valabilitatea</w:t>
            </w:r>
          </w:p>
          <w:p w14:paraId="5D93C5AE" w14:textId="77777777" w:rsidR="006D7B4D" w:rsidRDefault="006D7B4D" w:rsidP="00206A07">
            <w:pPr>
              <w:rPr>
                <w:sz w:val="20"/>
                <w:szCs w:val="20"/>
              </w:rPr>
            </w:pPr>
          </w:p>
          <w:p w14:paraId="09138F10" w14:textId="77777777" w:rsidR="006D7B4D" w:rsidRDefault="006D7B4D" w:rsidP="00206A07">
            <w:pPr>
              <w:rPr>
                <w:sz w:val="20"/>
                <w:szCs w:val="20"/>
              </w:rPr>
            </w:pPr>
          </w:p>
          <w:p w14:paraId="4E640D09" w14:textId="77777777" w:rsidR="006D7B4D" w:rsidRDefault="006D7B4D" w:rsidP="00206A07">
            <w:pPr>
              <w:rPr>
                <w:sz w:val="20"/>
                <w:szCs w:val="20"/>
              </w:rPr>
            </w:pPr>
            <w:r>
              <w:rPr>
                <w:sz w:val="20"/>
                <w:szCs w:val="20"/>
              </w:rPr>
              <w:t>60 zile</w:t>
            </w:r>
          </w:p>
        </w:tc>
        <w:tc>
          <w:tcPr>
            <w:tcW w:w="4051" w:type="dxa"/>
            <w:shd w:val="clear" w:color="auto" w:fill="auto"/>
            <w:vAlign w:val="center"/>
          </w:tcPr>
          <w:p w14:paraId="6F550342" w14:textId="77777777" w:rsidR="006D7B4D" w:rsidRDefault="006D7B4D" w:rsidP="00206A07">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2B6AF7E2" w14:textId="77777777" w:rsidR="006D7B4D" w:rsidRDefault="006D7B4D" w:rsidP="00206A07">
            <w:pPr>
              <w:shd w:val="clear" w:color="auto" w:fill="FFFFFF" w:themeFill="background1"/>
              <w:tabs>
                <w:tab w:val="left" w:pos="612"/>
              </w:tabs>
              <w:jc w:val="center"/>
              <w:rPr>
                <w:lang w:val="en-GB"/>
              </w:rPr>
            </w:pPr>
            <w:r>
              <w:rPr>
                <w:lang w:val="en-GB"/>
              </w:rPr>
              <w:t>Da</w:t>
            </w:r>
          </w:p>
        </w:tc>
      </w:tr>
      <w:tr w:rsidR="006D7B4D" w14:paraId="1D162BDA" w14:textId="77777777" w:rsidTr="00206A07">
        <w:tc>
          <w:tcPr>
            <w:tcW w:w="568" w:type="dxa"/>
            <w:shd w:val="clear" w:color="auto" w:fill="auto"/>
            <w:vAlign w:val="center"/>
          </w:tcPr>
          <w:p w14:paraId="417F66AC"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14:paraId="4F92B478"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4A222D38"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alabilitatea certificatului va corespunde prevederilor legale în vigoare în RM, original sau copie, confirmat prin aplicarea semnăturii electronice a ofertantului</w:t>
            </w:r>
          </w:p>
        </w:tc>
        <w:tc>
          <w:tcPr>
            <w:tcW w:w="1613" w:type="dxa"/>
            <w:shd w:val="clear" w:color="auto" w:fill="auto"/>
            <w:vAlign w:val="center"/>
          </w:tcPr>
          <w:p w14:paraId="1C2D9E14"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559F215B" w14:textId="77777777" w:rsidTr="00206A07">
        <w:tc>
          <w:tcPr>
            <w:tcW w:w="568" w:type="dxa"/>
            <w:shd w:val="clear" w:color="auto" w:fill="auto"/>
            <w:vAlign w:val="center"/>
          </w:tcPr>
          <w:p w14:paraId="769D01B7"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7</w:t>
            </w:r>
          </w:p>
        </w:tc>
        <w:tc>
          <w:tcPr>
            <w:tcW w:w="3544" w:type="dxa"/>
            <w:shd w:val="clear" w:color="auto" w:fill="auto"/>
            <w:vAlign w:val="center"/>
          </w:tcPr>
          <w:p w14:paraId="0057BA2D"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408E0B04" w14:textId="77777777" w:rsidR="006D7B4D" w:rsidRDefault="006D7B4D" w:rsidP="00206A07">
            <w:pPr>
              <w:shd w:val="clear" w:color="auto" w:fill="FFFFFF" w:themeFill="background1"/>
              <w:tabs>
                <w:tab w:val="left" w:pos="612"/>
              </w:tabs>
              <w:jc w:val="both"/>
              <w:rPr>
                <w:sz w:val="20"/>
                <w:szCs w:val="20"/>
                <w:lang w:val="zh-CN"/>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procesul-verbal de recepţie la terminarea lucrărilor/procesul-verbal de recepţie finală la expirarea perioadei de garanţie, însoţit de certificări de bună execuţie pentru cele mai importante lucrări din partea Beneficiarului</w:t>
            </w:r>
          </w:p>
          <w:p w14:paraId="24497AEA" w14:textId="77777777" w:rsidR="006D7B4D" w:rsidRDefault="006D7B4D" w:rsidP="00206A07">
            <w:pPr>
              <w:shd w:val="clear" w:color="auto" w:fill="FFFFFF" w:themeFill="background1"/>
              <w:tabs>
                <w:tab w:val="left" w:pos="612"/>
              </w:tabs>
              <w:jc w:val="both"/>
              <w:rPr>
                <w:b/>
                <w:sz w:val="20"/>
                <w:szCs w:val="20"/>
              </w:rPr>
            </w:pPr>
            <w:r>
              <w:rPr>
                <w:b/>
                <w:sz w:val="20"/>
                <w:szCs w:val="20"/>
                <w:lang w:val="zh-CN"/>
              </w:rPr>
              <w:t>Not</w:t>
            </w:r>
            <w:r>
              <w:rPr>
                <w:b/>
                <w:sz w:val="20"/>
                <w:szCs w:val="20"/>
              </w:rPr>
              <w:t>ă: Lucrări similare se consideră lucrări de pavaj și instalare borduri la drumuri.</w:t>
            </w:r>
          </w:p>
        </w:tc>
        <w:tc>
          <w:tcPr>
            <w:tcW w:w="1613" w:type="dxa"/>
            <w:shd w:val="clear" w:color="auto" w:fill="auto"/>
            <w:vAlign w:val="center"/>
          </w:tcPr>
          <w:p w14:paraId="31FD186F"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2E567E5F" w14:textId="77777777" w:rsidTr="00206A07">
        <w:tc>
          <w:tcPr>
            <w:tcW w:w="568" w:type="dxa"/>
            <w:shd w:val="clear" w:color="auto" w:fill="auto"/>
            <w:vAlign w:val="center"/>
          </w:tcPr>
          <w:p w14:paraId="54CF8164"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8</w:t>
            </w:r>
          </w:p>
        </w:tc>
        <w:tc>
          <w:tcPr>
            <w:tcW w:w="3544" w:type="dxa"/>
            <w:shd w:val="clear" w:color="auto" w:fill="auto"/>
            <w:vAlign w:val="center"/>
          </w:tcPr>
          <w:p w14:paraId="37A3B14B"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Recomandări pentru contractele prezentate pentru demonstrarea experienței similare</w:t>
            </w:r>
          </w:p>
        </w:tc>
        <w:tc>
          <w:tcPr>
            <w:tcW w:w="4051" w:type="dxa"/>
            <w:shd w:val="clear" w:color="auto" w:fill="auto"/>
            <w:vAlign w:val="center"/>
          </w:tcPr>
          <w:p w14:paraId="1DD56D87"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Original sau copie, confirmat prin aplicarea semnăturii electronice a ofertantului</w:t>
            </w:r>
          </w:p>
        </w:tc>
        <w:tc>
          <w:tcPr>
            <w:tcW w:w="1613" w:type="dxa"/>
            <w:shd w:val="clear" w:color="auto" w:fill="auto"/>
            <w:vAlign w:val="center"/>
          </w:tcPr>
          <w:p w14:paraId="1FD7A15F"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290B4999" w14:textId="77777777" w:rsidTr="00206A07">
        <w:tc>
          <w:tcPr>
            <w:tcW w:w="568" w:type="dxa"/>
            <w:shd w:val="clear" w:color="auto" w:fill="auto"/>
            <w:vAlign w:val="center"/>
          </w:tcPr>
          <w:p w14:paraId="473AD994" w14:textId="77777777" w:rsidR="006D7B4D" w:rsidRDefault="006D7B4D" w:rsidP="00206A07">
            <w:pPr>
              <w:shd w:val="clear" w:color="auto" w:fill="FFFFFF" w:themeFill="background1"/>
              <w:tabs>
                <w:tab w:val="left" w:pos="612"/>
              </w:tabs>
              <w:jc w:val="center"/>
              <w:rPr>
                <w:sz w:val="20"/>
                <w:szCs w:val="20"/>
                <w:lang w:val="en-GB"/>
              </w:rPr>
            </w:pPr>
            <w:r>
              <w:rPr>
                <w:sz w:val="20"/>
                <w:szCs w:val="20"/>
                <w:lang w:val="en-GB"/>
              </w:rPr>
              <w:lastRenderedPageBreak/>
              <w:t>9</w:t>
            </w:r>
          </w:p>
        </w:tc>
        <w:tc>
          <w:tcPr>
            <w:tcW w:w="3544" w:type="dxa"/>
            <w:shd w:val="clear" w:color="auto" w:fill="auto"/>
            <w:vAlign w:val="center"/>
          </w:tcPr>
          <w:p w14:paraId="37B9DF27" w14:textId="77777777" w:rsidR="006D7B4D" w:rsidRDefault="006D7B4D" w:rsidP="00206A07">
            <w:pPr>
              <w:pStyle w:val="a7"/>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14:paraId="70B2B395" w14:textId="77777777" w:rsidR="006D7B4D" w:rsidRDefault="006D7B4D" w:rsidP="00206A07">
            <w:pPr>
              <w:pStyle w:val="a7"/>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 xml:space="preserve">lista principalelor lucrări executate în ultimul an de 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12A041DC" w14:textId="77777777" w:rsidR="006D7B4D" w:rsidRDefault="006D7B4D" w:rsidP="00206A07">
            <w:pPr>
              <w:shd w:val="clear" w:color="auto" w:fill="FFFFFF" w:themeFill="background1"/>
              <w:tabs>
                <w:tab w:val="left" w:pos="612"/>
              </w:tabs>
              <w:jc w:val="center"/>
            </w:pPr>
            <w:r>
              <w:t>Da</w:t>
            </w:r>
          </w:p>
        </w:tc>
      </w:tr>
      <w:tr w:rsidR="006D7B4D" w14:paraId="6D2F668A" w14:textId="77777777" w:rsidTr="00206A07">
        <w:tc>
          <w:tcPr>
            <w:tcW w:w="568" w:type="dxa"/>
            <w:shd w:val="clear" w:color="auto" w:fill="auto"/>
            <w:vAlign w:val="center"/>
          </w:tcPr>
          <w:p w14:paraId="311340A9"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10</w:t>
            </w:r>
          </w:p>
        </w:tc>
        <w:tc>
          <w:tcPr>
            <w:tcW w:w="3544" w:type="dxa"/>
            <w:shd w:val="clear" w:color="auto" w:fill="auto"/>
            <w:vAlign w:val="center"/>
          </w:tcPr>
          <w:p w14:paraId="4AA45136" w14:textId="77777777" w:rsidR="006D7B4D" w:rsidRDefault="006D7B4D" w:rsidP="00206A07">
            <w:pPr>
              <w:shd w:val="clear" w:color="auto" w:fill="FFFFFF" w:themeFill="background1"/>
              <w:tabs>
                <w:tab w:val="left" w:pos="612"/>
              </w:tabs>
              <w:jc w:val="both"/>
              <w:rPr>
                <w:b/>
                <w:sz w:val="20"/>
                <w:szCs w:val="20"/>
                <w:lang w:val="en-GB"/>
              </w:rPr>
            </w:pPr>
            <w:r>
              <w:rPr>
                <w:b/>
                <w:sz w:val="20"/>
                <w:szCs w:val="20"/>
                <w:lang w:val="en-GB"/>
              </w:rPr>
              <w:t>Demonstrarea accesului la infrastructura/mijloacele indicate de autoritatea contractantă, pe care aceasta le consideră necesare pentru îndeplinirea contractului ce urmează a fi atribuit</w:t>
            </w:r>
          </w:p>
          <w:p w14:paraId="1CCC58D7" w14:textId="77777777" w:rsidR="006D7B4D" w:rsidRDefault="006D7B4D" w:rsidP="00206A07">
            <w:pPr>
              <w:shd w:val="clear" w:color="auto" w:fill="FFFFFF" w:themeFill="background1"/>
              <w:tabs>
                <w:tab w:val="left" w:pos="612"/>
              </w:tabs>
              <w:jc w:val="both"/>
              <w:rPr>
                <w:b/>
                <w:iCs/>
                <w:sz w:val="20"/>
                <w:szCs w:val="20"/>
                <w:u w:val="single"/>
                <w:lang w:val="en-GB" w:eastAsia="ru-RU"/>
              </w:rPr>
            </w:pPr>
          </w:p>
        </w:tc>
        <w:tc>
          <w:tcPr>
            <w:tcW w:w="4051" w:type="dxa"/>
            <w:shd w:val="clear" w:color="auto" w:fill="auto"/>
            <w:vAlign w:val="center"/>
          </w:tcPr>
          <w:p w14:paraId="6678E9E0" w14:textId="77777777" w:rsidR="006D7B4D" w:rsidRDefault="006D7B4D" w:rsidP="00206A07">
            <w:pPr>
              <w:shd w:val="clear" w:color="auto" w:fill="FFFFFF" w:themeFill="background1"/>
              <w:tabs>
                <w:tab w:val="left" w:pos="612"/>
              </w:tabs>
              <w:jc w:val="both"/>
              <w:rPr>
                <w:b/>
                <w:sz w:val="20"/>
                <w:szCs w:val="20"/>
                <w:u w:val="single"/>
                <w:lang w:val="en-GB"/>
              </w:rPr>
            </w:pPr>
            <w:r>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47B111F0"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Operatorul economic trebuie să prezinte documente care atestă faptul că se află în posesia utilajelor, instalaţiilor şi/sau echipamentelor indicate,necesare îndeplinirii contractului, calculate proporțional necesității utilajului p/u îndeplinirea contractului; (nu se acceptă indicarea utilajelor care nu sunt relevante).</w:t>
            </w:r>
          </w:p>
        </w:tc>
        <w:tc>
          <w:tcPr>
            <w:tcW w:w="1613" w:type="dxa"/>
            <w:shd w:val="clear" w:color="auto" w:fill="auto"/>
            <w:vAlign w:val="center"/>
          </w:tcPr>
          <w:p w14:paraId="6F09FCAD"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0BAC545B" w14:textId="77777777" w:rsidTr="00206A07">
        <w:tc>
          <w:tcPr>
            <w:tcW w:w="568" w:type="dxa"/>
            <w:shd w:val="clear" w:color="auto" w:fill="auto"/>
            <w:vAlign w:val="center"/>
          </w:tcPr>
          <w:p w14:paraId="4E7DB956"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11</w:t>
            </w:r>
          </w:p>
        </w:tc>
        <w:tc>
          <w:tcPr>
            <w:tcW w:w="3544" w:type="dxa"/>
            <w:shd w:val="clear" w:color="auto" w:fill="auto"/>
            <w:vAlign w:val="center"/>
          </w:tcPr>
          <w:p w14:paraId="483C0629"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41C53EA4"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4700FB0F"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021D011B" w14:textId="77777777" w:rsidTr="00206A07">
        <w:tc>
          <w:tcPr>
            <w:tcW w:w="568" w:type="dxa"/>
            <w:shd w:val="clear" w:color="auto" w:fill="auto"/>
            <w:vAlign w:val="center"/>
          </w:tcPr>
          <w:p w14:paraId="6D2CDBBB"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12</w:t>
            </w:r>
          </w:p>
        </w:tc>
        <w:tc>
          <w:tcPr>
            <w:tcW w:w="3544" w:type="dxa"/>
            <w:shd w:val="clear" w:color="auto" w:fill="auto"/>
            <w:vAlign w:val="center"/>
          </w:tcPr>
          <w:p w14:paraId="6CF6895F"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14:paraId="4900E5D7"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427E4B56"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77CB3F9C" w14:textId="77777777" w:rsidTr="00206A07">
        <w:tc>
          <w:tcPr>
            <w:tcW w:w="568" w:type="dxa"/>
            <w:shd w:val="clear" w:color="auto" w:fill="auto"/>
            <w:vAlign w:val="center"/>
          </w:tcPr>
          <w:p w14:paraId="2DC01AA3"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13</w:t>
            </w:r>
          </w:p>
        </w:tc>
        <w:tc>
          <w:tcPr>
            <w:tcW w:w="3544" w:type="dxa"/>
            <w:shd w:val="clear" w:color="auto" w:fill="auto"/>
            <w:vAlign w:val="center"/>
          </w:tcPr>
          <w:p w14:paraId="3DCAB10A"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23F6A49A"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481564DD"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36D55933" w14:textId="77777777" w:rsidTr="00206A07">
        <w:tc>
          <w:tcPr>
            <w:tcW w:w="568" w:type="dxa"/>
            <w:shd w:val="clear" w:color="auto" w:fill="auto"/>
            <w:vAlign w:val="center"/>
          </w:tcPr>
          <w:p w14:paraId="4B542EE5"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14</w:t>
            </w:r>
          </w:p>
        </w:tc>
        <w:tc>
          <w:tcPr>
            <w:tcW w:w="3544" w:type="dxa"/>
            <w:shd w:val="clear" w:color="auto" w:fill="auto"/>
            <w:vAlign w:val="center"/>
          </w:tcPr>
          <w:p w14:paraId="7797DE54"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14:paraId="1839463D"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6848403D"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075219EB" w14:textId="77777777" w:rsidTr="00206A07">
        <w:tc>
          <w:tcPr>
            <w:tcW w:w="568" w:type="dxa"/>
            <w:shd w:val="clear" w:color="auto" w:fill="auto"/>
            <w:vAlign w:val="center"/>
          </w:tcPr>
          <w:p w14:paraId="31CBC8BA"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15</w:t>
            </w:r>
          </w:p>
        </w:tc>
        <w:tc>
          <w:tcPr>
            <w:tcW w:w="3544" w:type="dxa"/>
            <w:shd w:val="clear" w:color="auto" w:fill="auto"/>
            <w:vAlign w:val="center"/>
          </w:tcPr>
          <w:p w14:paraId="71E0612F"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Lista subcontractanților și partea/părțile din contract care sunt îndeplinite de către aceștia</w:t>
            </w:r>
          </w:p>
        </w:tc>
        <w:tc>
          <w:tcPr>
            <w:tcW w:w="4051" w:type="dxa"/>
            <w:shd w:val="clear" w:color="auto" w:fill="auto"/>
            <w:vAlign w:val="center"/>
          </w:tcPr>
          <w:p w14:paraId="47FD2B34"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566F4FB8"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24D7AE5F" w14:textId="77777777" w:rsidTr="00206A07">
        <w:tc>
          <w:tcPr>
            <w:tcW w:w="568" w:type="dxa"/>
            <w:shd w:val="clear" w:color="auto" w:fill="auto"/>
            <w:vAlign w:val="center"/>
          </w:tcPr>
          <w:p w14:paraId="73B8F834"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16</w:t>
            </w:r>
          </w:p>
        </w:tc>
        <w:tc>
          <w:tcPr>
            <w:tcW w:w="3544" w:type="dxa"/>
            <w:shd w:val="clear" w:color="auto" w:fill="auto"/>
            <w:vAlign w:val="center"/>
          </w:tcPr>
          <w:p w14:paraId="1A16C6B3"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rPr>
              <w:t>Informație privind asocierea</w:t>
            </w:r>
          </w:p>
        </w:tc>
        <w:tc>
          <w:tcPr>
            <w:tcW w:w="4051" w:type="dxa"/>
            <w:shd w:val="clear" w:color="auto" w:fill="auto"/>
            <w:vAlign w:val="center"/>
          </w:tcPr>
          <w:p w14:paraId="76D17267" w14:textId="77777777" w:rsidR="006D7B4D" w:rsidRDefault="006D7B4D" w:rsidP="00206A07">
            <w:pPr>
              <w:shd w:val="clear" w:color="auto" w:fill="FFFFFF" w:themeFill="background1"/>
              <w:tabs>
                <w:tab w:val="left" w:pos="612"/>
              </w:tabs>
              <w:jc w:val="both"/>
              <w:rPr>
                <w:sz w:val="20"/>
                <w:szCs w:val="20"/>
                <w:lang w:val="zh-CN"/>
              </w:rPr>
            </w:pPr>
            <w:r>
              <w:rPr>
                <w:sz w:val="20"/>
                <w:szCs w:val="20"/>
                <w:lang w:val="zh-CN"/>
              </w:rPr>
              <w:t>C</w:t>
            </w:r>
            <w:r>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5C1ECE28"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0262D30B" w14:textId="77777777" w:rsidTr="00206A07">
        <w:tc>
          <w:tcPr>
            <w:tcW w:w="568" w:type="dxa"/>
            <w:shd w:val="clear" w:color="auto" w:fill="auto"/>
            <w:vAlign w:val="center"/>
          </w:tcPr>
          <w:p w14:paraId="01494430"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17</w:t>
            </w:r>
          </w:p>
        </w:tc>
        <w:tc>
          <w:tcPr>
            <w:tcW w:w="3544" w:type="dxa"/>
            <w:shd w:val="clear" w:color="auto" w:fill="auto"/>
          </w:tcPr>
          <w:p w14:paraId="72C99876"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3AEADB75"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5EF1EECB"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0DB2587E" w14:textId="77777777" w:rsidTr="00206A07">
        <w:tc>
          <w:tcPr>
            <w:tcW w:w="568" w:type="dxa"/>
            <w:shd w:val="clear" w:color="auto" w:fill="auto"/>
            <w:vAlign w:val="center"/>
          </w:tcPr>
          <w:p w14:paraId="2446F2B0"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t>18</w:t>
            </w:r>
          </w:p>
        </w:tc>
        <w:tc>
          <w:tcPr>
            <w:tcW w:w="3544" w:type="dxa"/>
            <w:shd w:val="clear" w:color="auto" w:fill="auto"/>
            <w:vAlign w:val="center"/>
          </w:tcPr>
          <w:p w14:paraId="50D90B6D" w14:textId="77777777" w:rsidR="006D7B4D" w:rsidRDefault="006D7B4D" w:rsidP="00206A07">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14:paraId="31983C00" w14:textId="77777777" w:rsidR="006D7B4D" w:rsidRDefault="006D7B4D" w:rsidP="00206A07">
            <w:pPr>
              <w:shd w:val="clear" w:color="auto" w:fill="FFFFFF" w:themeFill="background1"/>
              <w:tabs>
                <w:tab w:val="left" w:pos="612"/>
              </w:tabs>
              <w:jc w:val="both"/>
              <w:rPr>
                <w:sz w:val="20"/>
                <w:szCs w:val="20"/>
                <w:lang w:val="en-GB"/>
              </w:rPr>
            </w:pPr>
            <w:r>
              <w:rPr>
                <w:sz w:val="20"/>
                <w:szCs w:val="20"/>
                <w:lang w:val="en-GB"/>
              </w:rPr>
              <w:t xml:space="preserve">Perioada de garanţie pentru lucrările prevăzute este de minim </w:t>
            </w:r>
            <w:r w:rsidRPr="00AC0DDC">
              <w:rPr>
                <w:b/>
                <w:sz w:val="20"/>
                <w:szCs w:val="20"/>
                <w:lang w:val="en-GB"/>
              </w:rPr>
              <w:t>5 ani</w:t>
            </w:r>
            <w:r>
              <w:rPr>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w:t>
            </w:r>
            <w:r>
              <w:rPr>
                <w:sz w:val="20"/>
                <w:szCs w:val="20"/>
                <w:lang w:val="en-GB"/>
              </w:rPr>
              <w:lastRenderedPageBreak/>
              <w:t>precum şi pe toată durata de existenţă a construcţiei, pentru viciile structurii de rezistenţă rezultate din nerespectarea normelor de proiectare şi execuţie în vigoare la data realizării ei.</w:t>
            </w:r>
          </w:p>
          <w:p w14:paraId="384298F4"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14:paraId="6DF29105" w14:textId="77777777" w:rsidR="006D7B4D" w:rsidRDefault="006D7B4D" w:rsidP="00206A07">
            <w:pPr>
              <w:shd w:val="clear" w:color="auto" w:fill="FFFFFF" w:themeFill="background1"/>
              <w:tabs>
                <w:tab w:val="left" w:pos="612"/>
              </w:tabs>
              <w:jc w:val="center"/>
              <w:rPr>
                <w:iCs/>
                <w:lang w:val="zh-CN" w:eastAsia="ru-RU"/>
              </w:rPr>
            </w:pPr>
            <w:r>
              <w:lastRenderedPageBreak/>
              <w:t>Da</w:t>
            </w:r>
          </w:p>
        </w:tc>
      </w:tr>
      <w:tr w:rsidR="006D7B4D" w14:paraId="7B2DC9C9" w14:textId="77777777" w:rsidTr="00206A07">
        <w:trPr>
          <w:trHeight w:val="1451"/>
        </w:trPr>
        <w:tc>
          <w:tcPr>
            <w:tcW w:w="568" w:type="dxa"/>
            <w:shd w:val="clear" w:color="auto" w:fill="auto"/>
            <w:vAlign w:val="center"/>
          </w:tcPr>
          <w:p w14:paraId="0DF98E00" w14:textId="77777777" w:rsidR="006D7B4D" w:rsidRDefault="006D7B4D" w:rsidP="00206A07">
            <w:pPr>
              <w:shd w:val="clear" w:color="auto" w:fill="FFFFFF" w:themeFill="background1"/>
              <w:tabs>
                <w:tab w:val="left" w:pos="612"/>
              </w:tabs>
              <w:jc w:val="center"/>
              <w:rPr>
                <w:iCs/>
                <w:sz w:val="20"/>
                <w:szCs w:val="20"/>
                <w:lang w:val="zh-CN" w:eastAsia="ru-RU"/>
              </w:rPr>
            </w:pPr>
            <w:r>
              <w:rPr>
                <w:sz w:val="20"/>
                <w:szCs w:val="20"/>
                <w:lang w:val="en-GB"/>
              </w:rPr>
              <w:lastRenderedPageBreak/>
              <w:t>19</w:t>
            </w:r>
          </w:p>
        </w:tc>
        <w:tc>
          <w:tcPr>
            <w:tcW w:w="3544" w:type="dxa"/>
            <w:shd w:val="clear" w:color="auto" w:fill="auto"/>
            <w:vAlign w:val="center"/>
          </w:tcPr>
          <w:p w14:paraId="39C960A1" w14:textId="77777777" w:rsidR="006D7B4D" w:rsidRDefault="006D7B4D" w:rsidP="00206A07">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7D8CD707" w14:textId="77777777" w:rsidR="006D7B4D" w:rsidRDefault="006D7B4D" w:rsidP="00206A07">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14:paraId="1F221FE1" w14:textId="77777777" w:rsidR="006D7B4D" w:rsidRDefault="006D7B4D" w:rsidP="00206A07">
            <w:pPr>
              <w:shd w:val="clear" w:color="auto" w:fill="FFFFFF" w:themeFill="background1"/>
              <w:tabs>
                <w:tab w:val="left" w:pos="612"/>
              </w:tabs>
              <w:jc w:val="center"/>
              <w:rPr>
                <w:iCs/>
                <w:lang w:val="zh-CN" w:eastAsia="ru-RU"/>
              </w:rPr>
            </w:pPr>
            <w:r>
              <w:t>Da</w:t>
            </w:r>
          </w:p>
        </w:tc>
      </w:tr>
      <w:tr w:rsidR="006D7B4D" w14:paraId="227EA332" w14:textId="77777777" w:rsidTr="00206A07">
        <w:tc>
          <w:tcPr>
            <w:tcW w:w="568" w:type="dxa"/>
            <w:shd w:val="clear" w:color="auto" w:fill="auto"/>
            <w:vAlign w:val="center"/>
          </w:tcPr>
          <w:p w14:paraId="26A31610" w14:textId="77777777" w:rsidR="006D7B4D" w:rsidRDefault="006D7B4D" w:rsidP="00206A07">
            <w:pPr>
              <w:shd w:val="clear" w:color="auto" w:fill="FFFFFF" w:themeFill="background1"/>
              <w:tabs>
                <w:tab w:val="left" w:pos="612"/>
              </w:tabs>
              <w:jc w:val="center"/>
              <w:rPr>
                <w:sz w:val="20"/>
                <w:szCs w:val="20"/>
                <w:lang w:val="en-GB"/>
              </w:rPr>
            </w:pPr>
            <w:r>
              <w:rPr>
                <w:sz w:val="20"/>
                <w:szCs w:val="20"/>
                <w:lang w:val="en-GB"/>
              </w:rPr>
              <w:t>20</w:t>
            </w:r>
          </w:p>
        </w:tc>
        <w:tc>
          <w:tcPr>
            <w:tcW w:w="3544" w:type="dxa"/>
            <w:shd w:val="clear" w:color="auto" w:fill="auto"/>
          </w:tcPr>
          <w:p w14:paraId="599228F8" w14:textId="77777777" w:rsidR="006D7B4D" w:rsidRDefault="006D7B4D" w:rsidP="00206A07">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573AA508" w14:textId="77777777" w:rsidR="006D7B4D" w:rsidRDefault="006D7B4D" w:rsidP="00206A07">
            <w:pPr>
              <w:shd w:val="clear" w:color="auto" w:fill="FFFFFF"/>
              <w:tabs>
                <w:tab w:val="left" w:pos="612"/>
              </w:tabs>
              <w:spacing w:before="120" w:after="120"/>
              <w:rPr>
                <w:iCs/>
                <w:sz w:val="20"/>
                <w:szCs w:val="20"/>
                <w:lang w:eastAsia="ru-RU"/>
              </w:rPr>
            </w:pPr>
          </w:p>
        </w:tc>
        <w:tc>
          <w:tcPr>
            <w:tcW w:w="4051" w:type="dxa"/>
            <w:shd w:val="clear" w:color="auto" w:fill="auto"/>
          </w:tcPr>
          <w:p w14:paraId="7FDA162B" w14:textId="77777777" w:rsidR="006D7B4D" w:rsidRDefault="006D7B4D" w:rsidP="00206A07">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6C916FE5" w14:textId="77777777" w:rsidR="006D7B4D" w:rsidRDefault="006D7B4D" w:rsidP="00206A07">
            <w:pPr>
              <w:shd w:val="clear" w:color="auto" w:fill="FFFFFF"/>
              <w:tabs>
                <w:tab w:val="left" w:pos="612"/>
              </w:tabs>
              <w:spacing w:before="120" w:after="120"/>
              <w:jc w:val="center"/>
              <w:rPr>
                <w:iCs/>
                <w:sz w:val="20"/>
                <w:szCs w:val="20"/>
                <w:lang w:eastAsia="ru-RU"/>
              </w:rPr>
            </w:pPr>
            <w:r>
              <w:rPr>
                <w:iCs/>
                <w:sz w:val="20"/>
                <w:szCs w:val="20"/>
                <w:lang w:eastAsia="ru-RU"/>
              </w:rPr>
              <w:t>Da</w:t>
            </w:r>
          </w:p>
        </w:tc>
      </w:tr>
      <w:tr w:rsidR="006D7B4D" w14:paraId="0BC3CF29" w14:textId="77777777" w:rsidTr="00206A07">
        <w:tc>
          <w:tcPr>
            <w:tcW w:w="568" w:type="dxa"/>
            <w:shd w:val="clear" w:color="auto" w:fill="auto"/>
            <w:vAlign w:val="center"/>
          </w:tcPr>
          <w:p w14:paraId="6F478A81" w14:textId="77777777" w:rsidR="006D7B4D" w:rsidRDefault="006D7B4D" w:rsidP="00206A07">
            <w:pPr>
              <w:shd w:val="clear" w:color="auto" w:fill="FFFFFF" w:themeFill="background1"/>
              <w:tabs>
                <w:tab w:val="left" w:pos="612"/>
              </w:tabs>
              <w:jc w:val="center"/>
              <w:rPr>
                <w:sz w:val="20"/>
                <w:szCs w:val="20"/>
                <w:lang w:val="en-GB"/>
              </w:rPr>
            </w:pPr>
            <w:r>
              <w:rPr>
                <w:sz w:val="20"/>
                <w:szCs w:val="20"/>
                <w:lang w:val="en-GB"/>
              </w:rPr>
              <w:t>21</w:t>
            </w:r>
          </w:p>
        </w:tc>
        <w:tc>
          <w:tcPr>
            <w:tcW w:w="3544" w:type="dxa"/>
            <w:shd w:val="clear" w:color="auto" w:fill="auto"/>
          </w:tcPr>
          <w:p w14:paraId="269972CC" w14:textId="77777777" w:rsidR="006D7B4D" w:rsidRDefault="006D7B4D" w:rsidP="00206A07">
            <w:pPr>
              <w:shd w:val="clear" w:color="auto" w:fill="FFFFFF"/>
              <w:tabs>
                <w:tab w:val="left" w:pos="612"/>
              </w:tabs>
              <w:spacing w:before="120" w:after="120"/>
              <w:rPr>
                <w:b/>
                <w:iCs/>
                <w:sz w:val="20"/>
                <w:szCs w:val="20"/>
                <w:lang w:eastAsia="ru-RU"/>
              </w:rPr>
            </w:pPr>
            <w:r>
              <w:rPr>
                <w:b/>
                <w:iCs/>
                <w:sz w:val="20"/>
                <w:szCs w:val="20"/>
                <w:lang w:eastAsia="ru-RU"/>
              </w:rPr>
              <w:t>Certificat de conformitate pentru borduri</w:t>
            </w:r>
          </w:p>
        </w:tc>
        <w:tc>
          <w:tcPr>
            <w:tcW w:w="4051" w:type="dxa"/>
            <w:shd w:val="clear" w:color="auto" w:fill="auto"/>
          </w:tcPr>
          <w:p w14:paraId="67D5C05E" w14:textId="77777777" w:rsidR="006D7B4D" w:rsidRDefault="006D7B4D" w:rsidP="00206A07">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0E41C233" w14:textId="77777777" w:rsidR="006D7B4D" w:rsidRDefault="006D7B4D" w:rsidP="00206A07">
            <w:pPr>
              <w:shd w:val="clear" w:color="auto" w:fill="FFFFFF"/>
              <w:tabs>
                <w:tab w:val="left" w:pos="612"/>
              </w:tabs>
              <w:spacing w:before="120" w:after="120"/>
              <w:jc w:val="center"/>
              <w:rPr>
                <w:iCs/>
                <w:sz w:val="20"/>
                <w:szCs w:val="20"/>
                <w:lang w:eastAsia="ru-RU"/>
              </w:rPr>
            </w:pPr>
            <w:r>
              <w:rPr>
                <w:iCs/>
                <w:sz w:val="20"/>
                <w:szCs w:val="20"/>
                <w:lang w:eastAsia="ru-RU"/>
              </w:rPr>
              <w:t xml:space="preserve">Da </w:t>
            </w:r>
          </w:p>
        </w:tc>
      </w:tr>
    </w:tbl>
    <w:p w14:paraId="71EF06F2"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79EA74D0"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finală a lucrărilor</w:t>
      </w:r>
      <w:r>
        <w:rPr>
          <w:b/>
          <w:lang w:val="zh-CN" w:eastAsia="ru-RU"/>
        </w:rPr>
        <w:t>.</w:t>
      </w:r>
    </w:p>
    <w:p w14:paraId="329035FE"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cuantumul </w:t>
      </w:r>
      <w:r>
        <w:rPr>
          <w:b/>
          <w:lang w:val="ro-MD" w:eastAsia="ru-RU"/>
        </w:rPr>
        <w:t>nu se cere</w:t>
      </w:r>
    </w:p>
    <w:p w14:paraId="61741070" w14:textId="77777777" w:rsidR="006D7B4D" w:rsidRDefault="006D7B4D" w:rsidP="006D7B4D">
      <w:pPr>
        <w:shd w:val="clear" w:color="auto" w:fill="FFFFFF" w:themeFill="background1"/>
        <w:tabs>
          <w:tab w:val="right" w:pos="426"/>
        </w:tabs>
        <w:spacing w:before="120"/>
      </w:pPr>
      <w:r>
        <w:rPr>
          <w:lang w:val="zh-CN"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A7773F" w14:textId="77777777" w:rsidR="006D7B4D" w:rsidRDefault="006D7B4D" w:rsidP="006D7B4D">
      <w:pPr>
        <w:shd w:val="clear" w:color="auto" w:fill="FFFFFF" w:themeFill="background1"/>
        <w:tabs>
          <w:tab w:val="right" w:pos="426"/>
        </w:tabs>
        <w:spacing w:before="120"/>
      </w:pPr>
      <w:r>
        <w:t xml:space="preserve"> 2) rețineri succesive directe din plata cuvenită pentru facturile fiscale înaintate; </w:t>
      </w:r>
    </w:p>
    <w:p w14:paraId="7F968E90" w14:textId="77777777" w:rsidR="006D7B4D" w:rsidRDefault="006D7B4D" w:rsidP="006D7B4D">
      <w:pPr>
        <w:shd w:val="clear" w:color="auto" w:fill="FFFFFF" w:themeFill="background1"/>
        <w:tabs>
          <w:tab w:val="right" w:pos="426"/>
        </w:tabs>
        <w:spacing w:before="120"/>
        <w:rPr>
          <w:b/>
          <w:lang w:val="zh-CN" w:eastAsia="ru-RU"/>
        </w:rPr>
      </w:pPr>
      <w:r>
        <w:t>3) transfer pe contul autorității contractante</w:t>
      </w:r>
      <w:r>
        <w:rPr>
          <w:b/>
          <w:lang w:val="zh-CN" w:eastAsia="ru-RU"/>
        </w:rPr>
        <w:t>.</w:t>
      </w:r>
    </w:p>
    <w:p w14:paraId="4DE832FB"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14:paraId="5FF8AD02"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62122028" w14:textId="77777777" w:rsidR="006D7B4D" w:rsidRDefault="006D7B4D" w:rsidP="006D7B4D">
      <w:pPr>
        <w:numPr>
          <w:ilvl w:val="0"/>
          <w:numId w:val="22"/>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xml:space="preserve">): </w:t>
      </w:r>
    </w:p>
    <w:p w14:paraId="6C689717" w14:textId="77777777" w:rsidR="006D7B4D" w:rsidRDefault="006D7B4D" w:rsidP="006D7B4D">
      <w:pPr>
        <w:pStyle w:val="a"/>
        <w:numPr>
          <w:ilvl w:val="0"/>
          <w:numId w:val="31"/>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0379312A" w14:textId="77777777" w:rsidR="006D7B4D" w:rsidRDefault="006D7B4D" w:rsidP="006D7B4D">
      <w:pPr>
        <w:pStyle w:val="a"/>
        <w:numPr>
          <w:ilvl w:val="0"/>
          <w:numId w:val="31"/>
        </w:numPr>
        <w:tabs>
          <w:tab w:val="clear" w:pos="1134"/>
          <w:tab w:val="right" w:pos="426"/>
        </w:tabs>
        <w:spacing w:before="120"/>
        <w:contextualSpacing/>
        <w:jc w:val="left"/>
        <w:rPr>
          <w:b/>
          <w:lang w:val="zh-CN" w:eastAsia="ru-RU"/>
        </w:rPr>
      </w:pPr>
      <w:r>
        <w:rPr>
          <w:lang w:eastAsia="zh-CN"/>
        </w:rPr>
        <w:t xml:space="preserve">Dacă întârzierea în execuţia lucrărilor este din culpa uneia dintre părţile contractante, partea culpabilă va plăti celeilalte părţi penalizări şi/sau despăgubiri în cuantum </w:t>
      </w:r>
      <w:r>
        <w:rPr>
          <w:b/>
          <w:lang w:eastAsia="zh-CN"/>
        </w:rPr>
        <w:t>de 0,1%</w:t>
      </w:r>
      <w:r>
        <w:rPr>
          <w:lang w:eastAsia="zh-CN"/>
        </w:rPr>
        <w:t xml:space="preserve"> </w:t>
      </w:r>
      <w:r>
        <w:rPr>
          <w:b/>
          <w:lang w:eastAsia="zh-CN"/>
        </w:rPr>
        <w:t>din valoarea</w:t>
      </w:r>
      <w:r>
        <w:rPr>
          <w:lang w:eastAsia="zh-CN"/>
        </w:rPr>
        <w:t xml:space="preserve"> </w:t>
      </w:r>
      <w:r>
        <w:rPr>
          <w:b/>
          <w:lang w:eastAsia="zh-CN"/>
        </w:rPr>
        <w:t>contractului</w:t>
      </w:r>
      <w:r>
        <w:rPr>
          <w:lang w:eastAsia="zh-CN"/>
        </w:rPr>
        <w:t xml:space="preserve"> </w:t>
      </w:r>
      <w:r>
        <w:rPr>
          <w:b/>
          <w:lang w:eastAsia="zh-CN"/>
        </w:rPr>
        <w:t>pentru fiecare zi de întârziere</w:t>
      </w:r>
      <w:r>
        <w:rPr>
          <w:lang w:eastAsia="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5B5FC9A2" w14:textId="77777777" w:rsidR="006D7B4D" w:rsidRDefault="006D7B4D" w:rsidP="006D7B4D">
      <w:pPr>
        <w:pStyle w:val="a"/>
        <w:numPr>
          <w:ilvl w:val="0"/>
          <w:numId w:val="31"/>
        </w:numPr>
        <w:tabs>
          <w:tab w:val="clear" w:pos="1134"/>
          <w:tab w:val="right" w:pos="426"/>
        </w:tabs>
        <w:spacing w:before="120"/>
        <w:contextualSpacing/>
        <w:jc w:val="left"/>
        <w:rPr>
          <w:b/>
          <w:lang w:val="zh-CN" w:eastAsia="ru-RU"/>
        </w:rPr>
      </w:pPr>
      <w:r>
        <w:rPr>
          <w:b/>
        </w:rPr>
        <w:t>Prima plată se va efectua după executarea a cel puțin 30 % din lucrări</w:t>
      </w:r>
      <w:r>
        <w:t>.</w:t>
      </w:r>
    </w:p>
    <w:p w14:paraId="04C74098" w14:textId="77777777" w:rsidR="006D7B4D" w:rsidRDefault="006D7B4D" w:rsidP="006D7B4D">
      <w:pPr>
        <w:pStyle w:val="a"/>
        <w:tabs>
          <w:tab w:val="right" w:pos="426"/>
        </w:tabs>
        <w:spacing w:before="120"/>
        <w:rPr>
          <w:b/>
          <w:lang w:val="zh-CN" w:eastAsia="ru-RU"/>
        </w:rPr>
      </w:pPr>
    </w:p>
    <w:p w14:paraId="6B05BA8B" w14:textId="77777777" w:rsidR="006D7B4D" w:rsidRDefault="006D7B4D" w:rsidP="006D7B4D">
      <w:pPr>
        <w:numPr>
          <w:ilvl w:val="0"/>
          <w:numId w:val="22"/>
        </w:numPr>
        <w:tabs>
          <w:tab w:val="right" w:pos="426"/>
        </w:tabs>
        <w:spacing w:before="120"/>
        <w:ind w:left="0" w:firstLine="0"/>
        <w:rPr>
          <w:b/>
          <w:lang w:val="zh-CN" w:eastAsia="ru-RU"/>
        </w:rPr>
      </w:pPr>
      <w:bookmarkStart w:id="45" w:name="_Hlk71621175"/>
      <w:r>
        <w:rPr>
          <w:b/>
          <w:lang w:val="zh-CN" w:eastAsia="ru-RU"/>
        </w:rPr>
        <w:t>Ofertele se prezintă în valuta</w:t>
      </w:r>
      <w:bookmarkEnd w:id="45"/>
      <w:r>
        <w:rPr>
          <w:b/>
          <w:lang w:val="zh-CN" w:eastAsia="ru-RU"/>
        </w:rPr>
        <w:t xml:space="preserve"> lei MD</w:t>
      </w:r>
    </w:p>
    <w:p w14:paraId="55D25098" w14:textId="77777777" w:rsidR="006D7B4D" w:rsidRDefault="006D7B4D" w:rsidP="006D7B4D">
      <w:pPr>
        <w:numPr>
          <w:ilvl w:val="0"/>
          <w:numId w:val="22"/>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14:paraId="006AB8DB" w14:textId="77777777" w:rsidR="006D7B4D" w:rsidRDefault="006D7B4D" w:rsidP="006D7B4D">
      <w:pPr>
        <w:numPr>
          <w:ilvl w:val="0"/>
          <w:numId w:val="22"/>
        </w:numPr>
        <w:tabs>
          <w:tab w:val="right" w:pos="426"/>
        </w:tabs>
        <w:spacing w:before="120"/>
        <w:ind w:left="0" w:firstLine="0"/>
        <w:rPr>
          <w:b/>
          <w:lang w:val="zh-CN" w:eastAsia="ru-RU"/>
        </w:rPr>
      </w:pPr>
      <w:r>
        <w:rPr>
          <w:b/>
          <w:lang w:val="zh-CN"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6D7B4D" w14:paraId="291C9F78" w14:textId="77777777" w:rsidTr="00206A07">
        <w:tc>
          <w:tcPr>
            <w:tcW w:w="574" w:type="dxa"/>
            <w:shd w:val="clear" w:color="auto" w:fill="auto"/>
          </w:tcPr>
          <w:p w14:paraId="194250AD" w14:textId="77777777" w:rsidR="006D7B4D" w:rsidRDefault="006D7B4D" w:rsidP="00206A0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6995" w:type="dxa"/>
            <w:shd w:val="clear" w:color="auto" w:fill="auto"/>
          </w:tcPr>
          <w:p w14:paraId="201DA949" w14:textId="77777777" w:rsidR="006D7B4D" w:rsidRDefault="006D7B4D" w:rsidP="00206A0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76" w:type="dxa"/>
            <w:shd w:val="clear" w:color="auto" w:fill="auto"/>
          </w:tcPr>
          <w:p w14:paraId="2CF4097C" w14:textId="77777777" w:rsidR="006D7B4D" w:rsidRDefault="006D7B4D" w:rsidP="00206A0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6D7B4D" w14:paraId="64CFAFE7" w14:textId="77777777" w:rsidTr="00206A07">
        <w:tc>
          <w:tcPr>
            <w:tcW w:w="574" w:type="dxa"/>
            <w:shd w:val="clear" w:color="auto" w:fill="auto"/>
          </w:tcPr>
          <w:p w14:paraId="4A1E9061" w14:textId="77777777" w:rsidR="006D7B4D" w:rsidRDefault="006D7B4D" w:rsidP="00206A07">
            <w:pPr>
              <w:shd w:val="clear" w:color="auto" w:fill="FFFFFF" w:themeFill="background1"/>
              <w:tabs>
                <w:tab w:val="left" w:pos="612"/>
              </w:tabs>
              <w:spacing w:before="120" w:after="120"/>
              <w:rPr>
                <w:iCs/>
                <w:lang w:val="zh-CN" w:eastAsia="ru-RU"/>
              </w:rPr>
            </w:pPr>
          </w:p>
        </w:tc>
        <w:tc>
          <w:tcPr>
            <w:tcW w:w="6995" w:type="dxa"/>
            <w:shd w:val="clear" w:color="auto" w:fill="auto"/>
          </w:tcPr>
          <w:p w14:paraId="1195A9E7" w14:textId="77777777" w:rsidR="006D7B4D" w:rsidRDefault="006D7B4D" w:rsidP="00206A07">
            <w:pPr>
              <w:shd w:val="clear" w:color="auto" w:fill="FFFFFF" w:themeFill="background1"/>
              <w:tabs>
                <w:tab w:val="left" w:pos="612"/>
              </w:tabs>
              <w:spacing w:before="120" w:after="120"/>
              <w:rPr>
                <w:iCs/>
                <w:lang w:val="zh-CN" w:eastAsia="ru-RU"/>
              </w:rPr>
            </w:pPr>
          </w:p>
        </w:tc>
        <w:tc>
          <w:tcPr>
            <w:tcW w:w="1776" w:type="dxa"/>
            <w:shd w:val="clear" w:color="auto" w:fill="auto"/>
          </w:tcPr>
          <w:p w14:paraId="35A3B7D1" w14:textId="77777777" w:rsidR="006D7B4D" w:rsidRDefault="006D7B4D" w:rsidP="00206A07">
            <w:pPr>
              <w:shd w:val="clear" w:color="auto" w:fill="FFFFFF" w:themeFill="background1"/>
              <w:tabs>
                <w:tab w:val="left" w:pos="612"/>
              </w:tabs>
              <w:spacing w:before="120" w:after="120"/>
              <w:rPr>
                <w:iCs/>
                <w:lang w:val="zh-CN" w:eastAsia="ru-RU"/>
              </w:rPr>
            </w:pPr>
          </w:p>
        </w:tc>
      </w:tr>
    </w:tbl>
    <w:p w14:paraId="0E9C2F1A"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18C7A76E" w14:textId="77777777" w:rsidR="006D7B4D" w:rsidRDefault="006D7B4D" w:rsidP="006D7B4D">
      <w:pPr>
        <w:numPr>
          <w:ilvl w:val="0"/>
          <w:numId w:val="23"/>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3E6ED62B" w14:textId="77777777" w:rsidR="006D7B4D" w:rsidRDefault="006D7B4D" w:rsidP="006D7B4D">
      <w:pPr>
        <w:numPr>
          <w:ilvl w:val="0"/>
          <w:numId w:val="2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D1AF3BB"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4E052B0B" w14:textId="77777777" w:rsidR="006D7B4D" w:rsidRDefault="006D7B4D" w:rsidP="006D7B4D">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3751243B" w14:textId="77777777" w:rsidR="006D7B4D" w:rsidRDefault="006D7B4D" w:rsidP="006D7B4D">
      <w:pPr>
        <w:numPr>
          <w:ilvl w:val="0"/>
          <w:numId w:val="22"/>
        </w:numPr>
        <w:tabs>
          <w:tab w:val="right" w:pos="426"/>
        </w:tabs>
        <w:spacing w:before="120"/>
        <w:ind w:left="0" w:firstLine="0"/>
        <w:rPr>
          <w:b/>
          <w:lang w:val="zh-CN" w:eastAsia="ru-RU"/>
        </w:rPr>
      </w:pPr>
      <w:r>
        <w:rPr>
          <w:b/>
          <w:lang w:val="zh-CN" w:eastAsia="ru-RU"/>
        </w:rPr>
        <w:t>Termenul de valabilitate a ofertelor: 60 zile</w:t>
      </w:r>
    </w:p>
    <w:p w14:paraId="3EE7C01A" w14:textId="77777777" w:rsidR="006D7B4D" w:rsidRDefault="006D7B4D" w:rsidP="006D7B4D">
      <w:pPr>
        <w:numPr>
          <w:ilvl w:val="0"/>
          <w:numId w:val="22"/>
        </w:numPr>
        <w:tabs>
          <w:tab w:val="right" w:pos="426"/>
        </w:tabs>
        <w:spacing w:before="120"/>
        <w:ind w:left="0" w:firstLine="0"/>
        <w:rPr>
          <w:b/>
          <w:lang w:val="zh-CN" w:eastAsia="ru-RU"/>
        </w:rPr>
      </w:pPr>
      <w:r>
        <w:rPr>
          <w:b/>
          <w:lang w:val="zh-CN" w:eastAsia="ru-RU"/>
        </w:rPr>
        <w:t>Locul deschiderii ofertelor: SIA RSAP</w:t>
      </w:r>
    </w:p>
    <w:p w14:paraId="5BC18906" w14:textId="77777777" w:rsidR="006D7B4D" w:rsidRDefault="006D7B4D" w:rsidP="006D7B4D">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2AB29461" w14:textId="77777777" w:rsidR="006D7B4D" w:rsidRDefault="006D7B4D" w:rsidP="006D7B4D">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1FF327FB" w14:textId="77777777" w:rsidR="006D7B4D" w:rsidRDefault="006D7B4D" w:rsidP="006D7B4D">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4E517A63" w14:textId="77777777" w:rsidR="006D7B4D" w:rsidRDefault="006D7B4D" w:rsidP="006D7B4D">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26D0F644"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14:paraId="3984616D" w14:textId="77777777" w:rsidR="006D7B4D" w:rsidRDefault="006D7B4D" w:rsidP="006D7B4D">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269A5A75"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0A8CF567" w14:textId="77777777" w:rsidR="006D7B4D" w:rsidRDefault="006D7B4D" w:rsidP="006D7B4D">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5CAF1B0D" w14:textId="77777777" w:rsidR="006D7B4D" w:rsidRDefault="006D7B4D" w:rsidP="006D7B4D">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44ADA920" w14:textId="77777777" w:rsidR="006D7B4D" w:rsidRDefault="006D7B4D" w:rsidP="006D7B4D">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553DFD93"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4635DF25"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1BBE7A1E"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shd w:val="clear" w:color="auto" w:fill="FFFFFF" w:themeFill="background1"/>
          <w:lang w:val="ro-MD" w:eastAsia="ru-RU"/>
        </w:rPr>
        <w:t>-</w:t>
      </w:r>
      <w:r>
        <w:rPr>
          <w:b/>
          <w:shd w:val="clear" w:color="auto" w:fill="FFFFFF" w:themeFill="background1"/>
          <w:lang w:val="zh-CN" w:eastAsia="ru-RU"/>
        </w:rPr>
        <w:t>.</w:t>
      </w:r>
    </w:p>
    <w:p w14:paraId="755F850C"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6C800761" w14:textId="77777777" w:rsidR="006D7B4D" w:rsidRDefault="006D7B4D" w:rsidP="006D7B4D">
      <w:pPr>
        <w:numPr>
          <w:ilvl w:val="0"/>
          <w:numId w:val="22"/>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6D7B4D" w14:paraId="4782DD28" w14:textId="77777777" w:rsidTr="00206A07">
        <w:tc>
          <w:tcPr>
            <w:tcW w:w="5305" w:type="dxa"/>
            <w:shd w:val="clear" w:color="auto" w:fill="FFFFFF" w:themeFill="background1"/>
          </w:tcPr>
          <w:p w14:paraId="06A81558" w14:textId="77777777" w:rsidR="006D7B4D" w:rsidRDefault="006D7B4D" w:rsidP="00206A07">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47833E" w14:textId="77777777" w:rsidR="006D7B4D" w:rsidRDefault="006D7B4D" w:rsidP="00206A07">
            <w:pPr>
              <w:shd w:val="clear" w:color="auto" w:fill="FFFFFF" w:themeFill="background1"/>
              <w:tabs>
                <w:tab w:val="right" w:pos="426"/>
              </w:tabs>
              <w:rPr>
                <w:b/>
                <w:lang w:val="zh-CN" w:eastAsia="ru-RU"/>
              </w:rPr>
            </w:pPr>
            <w:r>
              <w:rPr>
                <w:b/>
                <w:lang w:val="zh-CN" w:eastAsia="ru-RU"/>
              </w:rPr>
              <w:t>Se va utiliza/accepta sau nu</w:t>
            </w:r>
          </w:p>
        </w:tc>
      </w:tr>
      <w:tr w:rsidR="006D7B4D" w14:paraId="53C0ABA6" w14:textId="77777777" w:rsidTr="00206A07">
        <w:tc>
          <w:tcPr>
            <w:tcW w:w="5305" w:type="dxa"/>
            <w:shd w:val="clear" w:color="auto" w:fill="FFFFFF" w:themeFill="background1"/>
          </w:tcPr>
          <w:p w14:paraId="026B1649" w14:textId="77777777" w:rsidR="006D7B4D" w:rsidRDefault="006D7B4D" w:rsidP="00206A07">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61429E52" w14:textId="77777777" w:rsidR="006D7B4D" w:rsidRDefault="006D7B4D" w:rsidP="00206A07">
            <w:pPr>
              <w:shd w:val="clear" w:color="auto" w:fill="FFFFFF" w:themeFill="background1"/>
              <w:tabs>
                <w:tab w:val="right" w:pos="426"/>
              </w:tabs>
              <w:rPr>
                <w:lang w:val="zh-CN" w:eastAsia="ru-RU"/>
              </w:rPr>
            </w:pPr>
            <w:r>
              <w:rPr>
                <w:b/>
                <w:lang w:val="zh-CN" w:eastAsia="ru-RU"/>
              </w:rPr>
              <w:t>Se va utiliza</w:t>
            </w:r>
          </w:p>
        </w:tc>
      </w:tr>
      <w:tr w:rsidR="006D7B4D" w14:paraId="77EFEC3B" w14:textId="77777777" w:rsidTr="00206A07">
        <w:tc>
          <w:tcPr>
            <w:tcW w:w="5305" w:type="dxa"/>
            <w:shd w:val="clear" w:color="auto" w:fill="FFFFFF" w:themeFill="background1"/>
          </w:tcPr>
          <w:p w14:paraId="2185D374" w14:textId="77777777" w:rsidR="006D7B4D" w:rsidRDefault="006D7B4D" w:rsidP="00206A07">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260DBBF2" w14:textId="77777777" w:rsidR="006D7B4D" w:rsidRDefault="006D7B4D" w:rsidP="00206A07">
            <w:pPr>
              <w:shd w:val="clear" w:color="auto" w:fill="FFFFFF" w:themeFill="background1"/>
              <w:tabs>
                <w:tab w:val="right" w:pos="426"/>
              </w:tabs>
              <w:rPr>
                <w:lang w:val="zh-CN" w:eastAsia="ru-RU"/>
              </w:rPr>
            </w:pPr>
            <w:r>
              <w:rPr>
                <w:b/>
                <w:lang w:val="zh-CN" w:eastAsia="ru-RU"/>
              </w:rPr>
              <w:t>Nu se va utiliza</w:t>
            </w:r>
          </w:p>
        </w:tc>
      </w:tr>
      <w:tr w:rsidR="006D7B4D" w14:paraId="2F874B5F" w14:textId="77777777" w:rsidTr="00206A07">
        <w:tc>
          <w:tcPr>
            <w:tcW w:w="5305" w:type="dxa"/>
            <w:shd w:val="clear" w:color="auto" w:fill="FFFFFF" w:themeFill="background1"/>
          </w:tcPr>
          <w:p w14:paraId="4A4691EA" w14:textId="77777777" w:rsidR="006D7B4D" w:rsidRDefault="006D7B4D" w:rsidP="00206A07">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05888DD" w14:textId="77777777" w:rsidR="006D7B4D" w:rsidRDefault="006D7B4D" w:rsidP="00206A07">
            <w:pPr>
              <w:shd w:val="clear" w:color="auto" w:fill="FFFFFF" w:themeFill="background1"/>
              <w:tabs>
                <w:tab w:val="right" w:pos="426"/>
              </w:tabs>
              <w:rPr>
                <w:lang w:val="zh-CN" w:eastAsia="ru-RU"/>
              </w:rPr>
            </w:pPr>
            <w:r>
              <w:rPr>
                <w:b/>
                <w:lang w:val="zh-CN" w:eastAsia="ru-RU"/>
              </w:rPr>
              <w:t>Se va utiliza</w:t>
            </w:r>
          </w:p>
        </w:tc>
      </w:tr>
      <w:tr w:rsidR="006D7B4D" w14:paraId="2FB8540F" w14:textId="77777777" w:rsidTr="00206A07">
        <w:trPr>
          <w:trHeight w:val="77"/>
        </w:trPr>
        <w:tc>
          <w:tcPr>
            <w:tcW w:w="5305" w:type="dxa"/>
            <w:shd w:val="clear" w:color="auto" w:fill="FFFFFF" w:themeFill="background1"/>
          </w:tcPr>
          <w:p w14:paraId="7463411E" w14:textId="77777777" w:rsidR="006D7B4D" w:rsidRDefault="006D7B4D" w:rsidP="00206A07">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1EC6124A" w14:textId="77777777" w:rsidR="006D7B4D" w:rsidRDefault="006D7B4D" w:rsidP="00206A07">
            <w:pPr>
              <w:shd w:val="clear" w:color="auto" w:fill="FFFFFF" w:themeFill="background1"/>
              <w:tabs>
                <w:tab w:val="right" w:pos="426"/>
              </w:tabs>
              <w:rPr>
                <w:lang w:val="zh-CN" w:eastAsia="ru-RU"/>
              </w:rPr>
            </w:pPr>
            <w:r>
              <w:rPr>
                <w:b/>
                <w:lang w:val="zh-CN" w:eastAsia="ru-RU"/>
              </w:rPr>
              <w:t>Se va utiliza</w:t>
            </w:r>
          </w:p>
        </w:tc>
      </w:tr>
    </w:tbl>
    <w:p w14:paraId="4D7D9F9C" w14:textId="77777777" w:rsidR="006D7B4D" w:rsidRDefault="006D7B4D" w:rsidP="006D7B4D">
      <w:pPr>
        <w:numPr>
          <w:ilvl w:val="0"/>
          <w:numId w:val="22"/>
        </w:numPr>
        <w:shd w:val="clear" w:color="auto" w:fill="FFFFFF" w:themeFill="background1"/>
        <w:tabs>
          <w:tab w:val="right" w:pos="426"/>
        </w:tabs>
        <w:spacing w:before="120"/>
        <w:ind w:left="360"/>
        <w:rPr>
          <w:b/>
          <w:lang w:val="zh-CN" w:eastAsia="ru-RU"/>
        </w:rPr>
      </w:pPr>
      <w:r>
        <w:rPr>
          <w:b/>
          <w:lang w:val="zh-CN"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67610D8B" w14:textId="77777777" w:rsidR="006D7B4D" w:rsidRDefault="006D7B4D" w:rsidP="006D7B4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11518097" w14:textId="77777777" w:rsidR="006D7B4D" w:rsidRPr="00E4720E" w:rsidRDefault="006D7B4D" w:rsidP="006D7B4D">
      <w:pPr>
        <w:shd w:val="clear" w:color="auto" w:fill="FFFFFF" w:themeFill="background1"/>
        <w:tabs>
          <w:tab w:val="right" w:pos="426"/>
        </w:tabs>
        <w:contextualSpacing/>
        <w:rPr>
          <w:rFonts w:eastAsiaTheme="minorEastAsia"/>
          <w:sz w:val="20"/>
          <w:lang w:val="zh-CN" w:eastAsia="zh-CN"/>
        </w:rPr>
      </w:pPr>
    </w:p>
    <w:p w14:paraId="7EBED454" w14:textId="77777777" w:rsidR="006D7B4D" w:rsidRDefault="006D7B4D" w:rsidP="006D7B4D">
      <w:pPr>
        <w:shd w:val="clear" w:color="auto" w:fill="FFFFFF" w:themeFill="background1"/>
        <w:tabs>
          <w:tab w:val="right" w:pos="426"/>
        </w:tabs>
        <w:ind w:left="3960"/>
        <w:contextualSpacing/>
        <w:jc w:val="center"/>
        <w:rPr>
          <w:sz w:val="20"/>
          <w:lang w:val="zh-CN" w:eastAsia="ru-RU"/>
        </w:rPr>
      </w:pPr>
    </w:p>
    <w:p w14:paraId="79E4928C" w14:textId="77777777" w:rsidR="006D7B4D" w:rsidRPr="003A796B" w:rsidRDefault="006D7B4D" w:rsidP="006D7B4D">
      <w:pPr>
        <w:shd w:val="clear" w:color="auto" w:fill="FFFFFF" w:themeFill="background1"/>
        <w:tabs>
          <w:tab w:val="right" w:pos="426"/>
        </w:tabs>
        <w:contextualSpacing/>
        <w:rPr>
          <w:rFonts w:eastAsiaTheme="minorEastAsia"/>
          <w:sz w:val="20"/>
          <w:lang w:val="zh-CN" w:eastAsia="zh-CN"/>
        </w:rPr>
      </w:pPr>
    </w:p>
    <w:p w14:paraId="50D704C3" w14:textId="77777777" w:rsidR="006D7B4D" w:rsidRDefault="006D7B4D" w:rsidP="006D7B4D">
      <w:pPr>
        <w:numPr>
          <w:ilvl w:val="0"/>
          <w:numId w:val="22"/>
        </w:numPr>
        <w:shd w:val="clear" w:color="auto" w:fill="FFFFFF" w:themeFill="background1"/>
        <w:tabs>
          <w:tab w:val="right" w:pos="426"/>
        </w:tabs>
        <w:spacing w:before="120" w:after="120"/>
        <w:ind w:left="0" w:firstLine="0"/>
        <w:rPr>
          <w:b/>
          <w:lang w:val="zh-CN" w:eastAsia="ru-RU"/>
        </w:rPr>
      </w:pPr>
      <w:r>
        <w:rPr>
          <w:b/>
          <w:lang w:val="zh-CN" w:eastAsia="ru-RU"/>
        </w:rPr>
        <w:t xml:space="preserve">Alte informații relevante: </w:t>
      </w:r>
      <w:r>
        <w:rPr>
          <w:b/>
          <w:shd w:val="clear" w:color="auto" w:fill="FFFFFF" w:themeFill="background1"/>
          <w:lang w:val="zh-CN" w:eastAsia="ru-RU"/>
        </w:rPr>
        <w:t xml:space="preserve">Cerinte obligatorii pentru pavaj și </w:t>
      </w:r>
      <w:r w:rsidRPr="00EE43BC">
        <w:rPr>
          <w:b/>
          <w:u w:val="single"/>
          <w:shd w:val="clear" w:color="auto" w:fill="FFFFFF" w:themeFill="background1"/>
          <w:lang w:val="zh-CN" w:eastAsia="ru-RU"/>
        </w:rPr>
        <w:t>borduri</w:t>
      </w:r>
      <w:r>
        <w:rPr>
          <w:b/>
          <w:shd w:val="clear" w:color="auto" w:fill="FFFFFF" w:themeFill="background1"/>
          <w:lang w:val="zh-CN" w:eastAsia="ru-RU"/>
        </w:rPr>
        <w:t>:</w:t>
      </w:r>
    </w:p>
    <w:tbl>
      <w:tblPr>
        <w:tblStyle w:val="af1"/>
        <w:tblW w:w="0" w:type="auto"/>
        <w:tblLook w:val="04A0" w:firstRow="1" w:lastRow="0" w:firstColumn="1" w:lastColumn="0" w:noHBand="0" w:noVBand="1"/>
      </w:tblPr>
      <w:tblGrid>
        <w:gridCol w:w="3681"/>
        <w:gridCol w:w="3402"/>
      </w:tblGrid>
      <w:tr w:rsidR="006D7B4D" w14:paraId="35B1D390" w14:textId="77777777" w:rsidTr="00206A07">
        <w:tc>
          <w:tcPr>
            <w:tcW w:w="3681" w:type="dxa"/>
          </w:tcPr>
          <w:p w14:paraId="63DE8913" w14:textId="77777777" w:rsidR="006D7B4D" w:rsidRDefault="006D7B4D" w:rsidP="00206A07">
            <w:pPr>
              <w:tabs>
                <w:tab w:val="right" w:pos="426"/>
              </w:tabs>
              <w:spacing w:before="120" w:after="120"/>
              <w:rPr>
                <w:b/>
                <w:lang w:val="zh-CN" w:eastAsia="ru-RU"/>
              </w:rPr>
            </w:pPr>
            <w:r>
              <w:rPr>
                <w:b/>
                <w:lang w:val="zh-CN" w:eastAsia="ru-RU"/>
              </w:rPr>
              <w:t>Rezistența la compresiune minim</w:t>
            </w:r>
          </w:p>
        </w:tc>
        <w:tc>
          <w:tcPr>
            <w:tcW w:w="3402" w:type="dxa"/>
          </w:tcPr>
          <w:p w14:paraId="6B3D8EBE" w14:textId="77777777" w:rsidR="006D7B4D" w:rsidRDefault="006D7B4D" w:rsidP="00206A07">
            <w:pPr>
              <w:tabs>
                <w:tab w:val="right" w:pos="426"/>
              </w:tabs>
              <w:spacing w:before="120" w:after="120"/>
              <w:rPr>
                <w:b/>
                <w:lang w:val="zh-CN" w:eastAsia="ru-RU"/>
              </w:rPr>
            </w:pPr>
            <w:r>
              <w:rPr>
                <w:b/>
                <w:lang w:val="zh-CN" w:eastAsia="ru-RU"/>
              </w:rPr>
              <w:t>minim - 40 Mpa</w:t>
            </w:r>
          </w:p>
          <w:p w14:paraId="3399FDFE" w14:textId="77777777" w:rsidR="006D7B4D" w:rsidRDefault="006D7B4D" w:rsidP="00206A07">
            <w:pPr>
              <w:tabs>
                <w:tab w:val="right" w:pos="426"/>
              </w:tabs>
              <w:spacing w:before="120" w:after="120"/>
              <w:rPr>
                <w:b/>
                <w:lang w:val="zh-CN" w:eastAsia="ru-RU"/>
              </w:rPr>
            </w:pPr>
            <w:r>
              <w:rPr>
                <w:b/>
                <w:lang w:val="zh-CN" w:eastAsia="ru-RU"/>
              </w:rPr>
              <w:t xml:space="preserve">                B 30</w:t>
            </w:r>
          </w:p>
        </w:tc>
      </w:tr>
      <w:tr w:rsidR="006D7B4D" w14:paraId="545777AA" w14:textId="77777777" w:rsidTr="00206A07">
        <w:tc>
          <w:tcPr>
            <w:tcW w:w="3681" w:type="dxa"/>
          </w:tcPr>
          <w:p w14:paraId="020E106F" w14:textId="77777777" w:rsidR="006D7B4D" w:rsidRDefault="006D7B4D" w:rsidP="00206A07">
            <w:pPr>
              <w:tabs>
                <w:tab w:val="right" w:pos="426"/>
              </w:tabs>
              <w:spacing w:before="120" w:after="120"/>
              <w:rPr>
                <w:b/>
                <w:lang w:val="zh-CN" w:eastAsia="ru-RU"/>
              </w:rPr>
            </w:pPr>
            <w:r>
              <w:rPr>
                <w:b/>
                <w:lang w:val="zh-CN" w:eastAsia="ru-RU"/>
              </w:rPr>
              <w:t>Rezistența la încovoiere minim</w:t>
            </w:r>
          </w:p>
        </w:tc>
        <w:tc>
          <w:tcPr>
            <w:tcW w:w="3402" w:type="dxa"/>
          </w:tcPr>
          <w:p w14:paraId="709932FC" w14:textId="77777777" w:rsidR="006D7B4D" w:rsidRDefault="006D7B4D" w:rsidP="00206A07">
            <w:pPr>
              <w:tabs>
                <w:tab w:val="right" w:pos="426"/>
              </w:tabs>
              <w:spacing w:before="120" w:after="120"/>
              <w:rPr>
                <w:b/>
                <w:lang w:val="zh-CN" w:eastAsia="ru-RU"/>
              </w:rPr>
            </w:pPr>
            <w:r>
              <w:rPr>
                <w:b/>
                <w:lang w:val="zh-CN" w:eastAsia="ru-RU"/>
              </w:rPr>
              <w:t>minim – 5,2 Mpa</w:t>
            </w:r>
          </w:p>
          <w:p w14:paraId="4045E463" w14:textId="77777777" w:rsidR="006D7B4D" w:rsidRDefault="006D7B4D" w:rsidP="00206A07">
            <w:pPr>
              <w:tabs>
                <w:tab w:val="right" w:pos="426"/>
              </w:tabs>
              <w:spacing w:before="120" w:after="120"/>
              <w:rPr>
                <w:b/>
                <w:lang w:val="zh-CN" w:eastAsia="ru-RU"/>
              </w:rPr>
            </w:pPr>
            <w:r>
              <w:rPr>
                <w:b/>
                <w:lang w:val="zh-CN" w:eastAsia="ru-RU"/>
              </w:rPr>
              <w:t xml:space="preserve">                Btb 4,0</w:t>
            </w:r>
          </w:p>
        </w:tc>
      </w:tr>
      <w:tr w:rsidR="006D7B4D" w14:paraId="0F5AFDC7" w14:textId="77777777" w:rsidTr="00206A07">
        <w:tc>
          <w:tcPr>
            <w:tcW w:w="3681" w:type="dxa"/>
          </w:tcPr>
          <w:p w14:paraId="3A969C76" w14:textId="77777777" w:rsidR="006D7B4D" w:rsidRDefault="006D7B4D" w:rsidP="00206A07">
            <w:pPr>
              <w:tabs>
                <w:tab w:val="right" w:pos="426"/>
              </w:tabs>
              <w:spacing w:before="120" w:after="120"/>
              <w:rPr>
                <w:b/>
                <w:lang w:val="zh-CN" w:eastAsia="ru-RU"/>
              </w:rPr>
            </w:pPr>
            <w:r>
              <w:rPr>
                <w:b/>
                <w:lang w:val="zh-CN" w:eastAsia="ru-RU"/>
              </w:rPr>
              <w:t>Absorbția de apă</w:t>
            </w:r>
          </w:p>
        </w:tc>
        <w:tc>
          <w:tcPr>
            <w:tcW w:w="3402" w:type="dxa"/>
          </w:tcPr>
          <w:p w14:paraId="3EFD1D54" w14:textId="77777777" w:rsidR="006D7B4D" w:rsidRDefault="006D7B4D" w:rsidP="00206A07">
            <w:pPr>
              <w:tabs>
                <w:tab w:val="right" w:pos="426"/>
              </w:tabs>
              <w:spacing w:before="120" w:after="120"/>
              <w:rPr>
                <w:b/>
                <w:lang w:val="zh-CN" w:eastAsia="ru-RU"/>
              </w:rPr>
            </w:pPr>
            <w:r>
              <w:rPr>
                <w:b/>
                <w:lang w:val="zh-CN" w:eastAsia="ru-RU"/>
              </w:rPr>
              <w:t>maxim - 4,5 %</w:t>
            </w:r>
          </w:p>
        </w:tc>
      </w:tr>
      <w:tr w:rsidR="006D7B4D" w14:paraId="425AAE57" w14:textId="77777777" w:rsidTr="00206A07">
        <w:tc>
          <w:tcPr>
            <w:tcW w:w="3681" w:type="dxa"/>
          </w:tcPr>
          <w:p w14:paraId="30C6821A" w14:textId="77777777" w:rsidR="006D7B4D" w:rsidRDefault="006D7B4D" w:rsidP="00206A07">
            <w:pPr>
              <w:tabs>
                <w:tab w:val="right" w:pos="426"/>
              </w:tabs>
              <w:spacing w:before="120" w:after="120"/>
              <w:rPr>
                <w:b/>
                <w:lang w:val="zh-CN" w:eastAsia="ru-RU"/>
              </w:rPr>
            </w:pPr>
            <w:r>
              <w:rPr>
                <w:b/>
                <w:lang w:val="zh-CN" w:eastAsia="ru-RU"/>
              </w:rPr>
              <w:t>Rezistența la îngheț</w:t>
            </w:r>
          </w:p>
        </w:tc>
        <w:tc>
          <w:tcPr>
            <w:tcW w:w="3402" w:type="dxa"/>
          </w:tcPr>
          <w:p w14:paraId="4A79EBDF" w14:textId="77777777" w:rsidR="006D7B4D" w:rsidRDefault="006D7B4D" w:rsidP="00206A07">
            <w:pPr>
              <w:tabs>
                <w:tab w:val="right" w:pos="426"/>
              </w:tabs>
              <w:spacing w:before="120" w:after="120"/>
              <w:rPr>
                <w:b/>
                <w:lang w:val="zh-CN" w:eastAsia="ru-RU"/>
              </w:rPr>
            </w:pPr>
            <w:r>
              <w:rPr>
                <w:b/>
                <w:lang w:val="zh-CN" w:eastAsia="ru-RU"/>
              </w:rPr>
              <w:t>minim - F200 Cicluri</w:t>
            </w:r>
          </w:p>
        </w:tc>
      </w:tr>
    </w:tbl>
    <w:p w14:paraId="2BDF21C3" w14:textId="77777777" w:rsidR="006D7B4D" w:rsidRDefault="006D7B4D" w:rsidP="006D7B4D">
      <w:pPr>
        <w:shd w:val="clear" w:color="auto" w:fill="FFFFFF" w:themeFill="background1"/>
        <w:spacing w:before="120" w:after="120"/>
        <w:rPr>
          <w:b/>
          <w:lang w:val="zh-CN" w:eastAsia="ru-RU"/>
        </w:rPr>
      </w:pPr>
    </w:p>
    <w:p w14:paraId="2A1F0DBB" w14:textId="77777777" w:rsidR="006D7B4D" w:rsidRDefault="006D7B4D" w:rsidP="006D7B4D">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045E9B40" w14:textId="77777777" w:rsidR="006D7B4D" w:rsidRDefault="006D7B4D" w:rsidP="006D7B4D"/>
    <w:p w14:paraId="01B7A1B7" w14:textId="77777777" w:rsidR="00983E45" w:rsidRDefault="00983E45" w:rsidP="00983E45"/>
    <w:p w14:paraId="2DFF3CBC" w14:textId="73048D44" w:rsidR="001F7AEE" w:rsidRPr="000F1D38"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lastRenderedPageBreak/>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lastRenderedPageBreak/>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lastRenderedPageBreak/>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producţie (ateliere, depozite, spaţii de </w:t>
            </w:r>
            <w:r w:rsidRPr="00FF430B">
              <w:rPr>
                <w:b/>
                <w:lang w:val="ro-MD"/>
              </w:rPr>
              <w:lastRenderedPageBreak/>
              <w:t>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lastRenderedPageBreak/>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terţi sau </w:t>
            </w:r>
            <w:r w:rsidRPr="00FF430B">
              <w:rPr>
                <w:b/>
                <w:lang w:val="ro-MD"/>
              </w:rPr>
              <w:lastRenderedPageBreak/>
              <w:t>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0847CCED" w14:textId="458D43C3" w:rsidR="00FF430B" w:rsidRDefault="00FF430B"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w:t>
      </w:r>
      <w:r w:rsidRPr="00FF430B">
        <w:rPr>
          <w:lang w:val="ro-MD"/>
        </w:rPr>
        <w:lastRenderedPageBreak/>
        <w:t>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lastRenderedPageBreak/>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lastRenderedPageBreak/>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8FAE29F" w14:textId="7EC16FF3" w:rsidR="00B9392F" w:rsidRDefault="0003591A" w:rsidP="004C4069">
      <w:pPr>
        <w:ind w:firstLine="709"/>
        <w:jc w:val="both"/>
        <w:rPr>
          <w:b/>
          <w:bCs/>
          <w:sz w:val="28"/>
          <w:szCs w:val="28"/>
          <w:u w:val="single"/>
          <w:lang w:val="en-US"/>
        </w:rPr>
      </w:pPr>
      <w:r w:rsidRPr="00FF430B">
        <w:rPr>
          <w:lang w:val="ro-MD"/>
        </w:rPr>
        <w:t>Obiectul</w:t>
      </w:r>
      <w:r w:rsidR="00A13B72" w:rsidRPr="00A13B72">
        <w:rPr>
          <w:b/>
          <w:noProof w:val="0"/>
          <w:sz w:val="28"/>
          <w:szCs w:val="28"/>
          <w:lang w:val="ro-MD" w:eastAsia="ru-RU"/>
        </w:rPr>
        <w:t xml:space="preserve"> </w:t>
      </w:r>
      <w:r w:rsidR="006D7B4D" w:rsidRPr="00165C2C">
        <w:rPr>
          <w:b/>
          <w:bCs/>
          <w:sz w:val="28"/>
          <w:szCs w:val="28"/>
          <w:lang w:val="en-US"/>
        </w:rPr>
        <w:t>Lucrari de schimbare a bordurilor din str. Sleahul Puhoiului si str. Mateevici, or. Singera mun. Chisinau</w:t>
      </w:r>
    </w:p>
    <w:p w14:paraId="1FED3E8B" w14:textId="3BD4AFB3" w:rsidR="00233538" w:rsidRPr="00FF430B" w:rsidRDefault="004C4069" w:rsidP="004C4069">
      <w:pPr>
        <w:ind w:firstLine="709"/>
        <w:jc w:val="both"/>
        <w:rPr>
          <w:lang w:val="ro-MD"/>
        </w:rPr>
      </w:pPr>
      <w:r w:rsidRPr="00FF430B">
        <w:rPr>
          <w:i/>
          <w:lang w:val="ro-MD"/>
        </w:rPr>
        <w:t xml:space="preserve"> </w:t>
      </w:r>
      <w:r w:rsidR="0003591A"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507ECF9" w:rsidR="00233538" w:rsidRPr="00FF430B" w:rsidRDefault="006D7B4D" w:rsidP="00196AB4">
      <w:pPr>
        <w:ind w:firstLine="709"/>
        <w:jc w:val="both"/>
        <w:rPr>
          <w:lang w:val="ro-MD"/>
        </w:rPr>
      </w:pPr>
      <w:r w:rsidRPr="00165C2C">
        <w:rPr>
          <w:b/>
          <w:bCs/>
          <w:sz w:val="28"/>
          <w:szCs w:val="28"/>
          <w:lang w:val="en-US"/>
        </w:rPr>
        <w:t>Lucrari de schimbare a bordurilor din str. Sleahul Puhoiului si str. Mateevici, or. Singera mun. Chisinau</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1767AFC3" w:rsidR="00233538" w:rsidRPr="00EA6E8E" w:rsidRDefault="006D7B4D" w:rsidP="00196AB4">
      <w:pPr>
        <w:ind w:firstLine="709"/>
        <w:jc w:val="both"/>
        <w:rPr>
          <w:lang w:val="ro-MD"/>
        </w:rPr>
      </w:pPr>
      <w:r w:rsidRPr="00165C2C">
        <w:rPr>
          <w:b/>
          <w:bCs/>
          <w:sz w:val="28"/>
          <w:szCs w:val="28"/>
          <w:lang w:val="en-US"/>
        </w:rPr>
        <w:t>Lucrari de schimbare a bordurilor din str. Sleahul Puhoiului si str. Mateevici, or. Singera mun. Chisinau</w:t>
      </w:r>
      <w:r w:rsidR="0003591A" w:rsidRPr="00EA6E8E">
        <w:rPr>
          <w:lang w:val="ro-MD"/>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tbl>
      <w:tblPr>
        <w:tblW w:w="0" w:type="auto"/>
        <w:tblLayout w:type="fixed"/>
        <w:tblLook w:val="0000" w:firstRow="0" w:lastRow="0" w:firstColumn="0" w:lastColumn="0" w:noHBand="0" w:noVBand="0"/>
      </w:tblPr>
      <w:tblGrid>
        <w:gridCol w:w="4786"/>
        <w:gridCol w:w="5245"/>
      </w:tblGrid>
      <w:tr w:rsidR="006D7B4D" w:rsidRPr="000E0709" w14:paraId="4C96FEFC" w14:textId="77777777" w:rsidTr="00206A07">
        <w:tblPrEx>
          <w:tblCellMar>
            <w:top w:w="0" w:type="dxa"/>
            <w:bottom w:w="0" w:type="dxa"/>
          </w:tblCellMar>
        </w:tblPrEx>
        <w:tc>
          <w:tcPr>
            <w:tcW w:w="4786" w:type="dxa"/>
            <w:tcBorders>
              <w:top w:val="nil"/>
              <w:left w:val="nil"/>
              <w:bottom w:val="single" w:sz="6" w:space="0" w:color="auto"/>
              <w:right w:val="nil"/>
            </w:tcBorders>
          </w:tcPr>
          <w:p w14:paraId="4C16F86E" w14:textId="77777777" w:rsidR="006D7B4D" w:rsidRPr="00C41C99" w:rsidRDefault="006D7B4D" w:rsidP="00206A07">
            <w:pPr>
              <w:jc w:val="center"/>
              <w:rPr>
                <w:b/>
                <w:bCs/>
                <w:sz w:val="2"/>
                <w:szCs w:val="2"/>
                <w:lang w:val="en-US"/>
              </w:rPr>
            </w:pPr>
          </w:p>
          <w:p w14:paraId="2845700D" w14:textId="77777777" w:rsidR="006D7B4D" w:rsidRPr="00C41C99" w:rsidRDefault="006D7B4D" w:rsidP="00206A07">
            <w:pPr>
              <w:jc w:val="right"/>
              <w:rPr>
                <w:b/>
                <w:bCs/>
                <w:sz w:val="2"/>
                <w:szCs w:val="2"/>
                <w:lang w:val="en-US"/>
              </w:rPr>
            </w:pPr>
          </w:p>
          <w:p w14:paraId="0AE85F45" w14:textId="77777777" w:rsidR="006D7B4D" w:rsidRPr="00C41C99" w:rsidRDefault="006D7B4D" w:rsidP="00206A07">
            <w:pPr>
              <w:jc w:val="center"/>
              <w:rPr>
                <w:b/>
                <w:bCs/>
                <w:sz w:val="2"/>
                <w:szCs w:val="2"/>
                <w:lang w:val="en-US"/>
              </w:rPr>
            </w:pPr>
          </w:p>
          <w:p w14:paraId="0F9B848E" w14:textId="77777777" w:rsidR="006D7B4D" w:rsidRPr="00165C2C" w:rsidRDefault="006D7B4D" w:rsidP="00206A07">
            <w:pPr>
              <w:jc w:val="center"/>
              <w:rPr>
                <w:b/>
                <w:bCs/>
                <w:sz w:val="28"/>
                <w:szCs w:val="28"/>
                <w:lang w:val="en-US"/>
              </w:rPr>
            </w:pPr>
            <w:r w:rsidRPr="00165C2C">
              <w:rPr>
                <w:b/>
                <w:bCs/>
                <w:sz w:val="28"/>
                <w:szCs w:val="28"/>
                <w:lang w:val="en-US"/>
              </w:rPr>
              <w:lastRenderedPageBreak/>
              <w:t>Lucrari de schimbare a bordurilor din str. Sleahul Puhoiului si str. Mateevici, or. Singera mun. Chisinau</w:t>
            </w:r>
          </w:p>
        </w:tc>
        <w:tc>
          <w:tcPr>
            <w:tcW w:w="5245" w:type="dxa"/>
            <w:tcBorders>
              <w:top w:val="nil"/>
              <w:left w:val="nil"/>
              <w:bottom w:val="nil"/>
              <w:right w:val="nil"/>
            </w:tcBorders>
          </w:tcPr>
          <w:p w14:paraId="5C38EEB0" w14:textId="77777777" w:rsidR="006D7B4D" w:rsidRPr="005916E8" w:rsidRDefault="006D7B4D" w:rsidP="00206A07">
            <w:pPr>
              <w:jc w:val="right"/>
              <w:rPr>
                <w:sz w:val="16"/>
                <w:szCs w:val="16"/>
                <w:lang w:val="en-US"/>
              </w:rPr>
            </w:pPr>
            <w:r w:rsidRPr="005916E8">
              <w:rPr>
                <w:sz w:val="16"/>
                <w:szCs w:val="16"/>
                <w:lang w:val="en-US"/>
              </w:rPr>
              <w:lastRenderedPageBreak/>
              <w:t>Formular Nr.1 desfasurat</w:t>
            </w:r>
          </w:p>
          <w:p w14:paraId="0F29AB22" w14:textId="77777777" w:rsidR="006D7B4D" w:rsidRPr="005916E8" w:rsidRDefault="006D7B4D" w:rsidP="00206A07">
            <w:pPr>
              <w:tabs>
                <w:tab w:val="left" w:pos="4786"/>
                <w:tab w:val="left" w:pos="10031"/>
              </w:tabs>
              <w:jc w:val="right"/>
              <w:rPr>
                <w:sz w:val="16"/>
                <w:szCs w:val="16"/>
                <w:lang w:val="en-US"/>
              </w:rPr>
            </w:pPr>
            <w:r w:rsidRPr="005916E8">
              <w:rPr>
                <w:sz w:val="16"/>
                <w:szCs w:val="16"/>
                <w:lang w:val="en-US"/>
              </w:rPr>
              <w:t>WinСmeta</w:t>
            </w:r>
          </w:p>
        </w:tc>
      </w:tr>
      <w:tr w:rsidR="006D7B4D" w:rsidRPr="000E0709" w14:paraId="3081B849" w14:textId="77777777" w:rsidTr="00206A07">
        <w:tblPrEx>
          <w:tblCellMar>
            <w:top w:w="0" w:type="dxa"/>
            <w:bottom w:w="0" w:type="dxa"/>
          </w:tblCellMar>
        </w:tblPrEx>
        <w:tc>
          <w:tcPr>
            <w:tcW w:w="4786" w:type="dxa"/>
            <w:tcBorders>
              <w:top w:val="nil"/>
              <w:left w:val="nil"/>
              <w:bottom w:val="nil"/>
              <w:right w:val="nil"/>
            </w:tcBorders>
          </w:tcPr>
          <w:p w14:paraId="57C0D5E6" w14:textId="77777777" w:rsidR="006D7B4D" w:rsidRPr="000E0709" w:rsidRDefault="006D7B4D" w:rsidP="00206A07">
            <w:pPr>
              <w:jc w:val="center"/>
              <w:rPr>
                <w:sz w:val="22"/>
                <w:szCs w:val="22"/>
                <w:lang w:val="en-US"/>
              </w:rPr>
            </w:pPr>
            <w:r w:rsidRPr="005916E8">
              <w:rPr>
                <w:sz w:val="14"/>
                <w:szCs w:val="14"/>
                <w:lang w:val="en-US"/>
              </w:rPr>
              <w:lastRenderedPageBreak/>
              <w:t>(denumirea obiectivului)</w:t>
            </w:r>
          </w:p>
        </w:tc>
        <w:tc>
          <w:tcPr>
            <w:tcW w:w="5245" w:type="dxa"/>
            <w:tcBorders>
              <w:top w:val="nil"/>
              <w:left w:val="nil"/>
              <w:bottom w:val="nil"/>
              <w:right w:val="nil"/>
            </w:tcBorders>
          </w:tcPr>
          <w:p w14:paraId="1BDAB5EB" w14:textId="77777777" w:rsidR="006D7B4D" w:rsidRPr="000E0709" w:rsidRDefault="006D7B4D" w:rsidP="00206A07">
            <w:pPr>
              <w:jc w:val="center"/>
              <w:rPr>
                <w:sz w:val="22"/>
                <w:szCs w:val="22"/>
                <w:lang w:val="en-US"/>
              </w:rPr>
            </w:pPr>
          </w:p>
        </w:tc>
      </w:tr>
    </w:tbl>
    <w:p w14:paraId="7B87A008" w14:textId="77777777" w:rsidR="006D7B4D" w:rsidRPr="000E0709" w:rsidRDefault="006D7B4D" w:rsidP="006D7B4D">
      <w:pPr>
        <w:rPr>
          <w:sz w:val="22"/>
          <w:szCs w:val="22"/>
          <w:lang w:val="en-US"/>
        </w:rPr>
      </w:pPr>
    </w:p>
    <w:p w14:paraId="1D13591B" w14:textId="77777777" w:rsidR="006D7B4D" w:rsidRPr="000E0709" w:rsidRDefault="006D7B4D" w:rsidP="006D7B4D">
      <w:pPr>
        <w:rPr>
          <w:sz w:val="22"/>
          <w:szCs w:val="22"/>
          <w:lang w:val="en-US"/>
        </w:rPr>
      </w:pPr>
    </w:p>
    <w:p w14:paraId="0A4E2094" w14:textId="77777777" w:rsidR="006D7B4D" w:rsidRPr="00453247" w:rsidRDefault="006D7B4D" w:rsidP="006D7B4D">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724470FB" w14:textId="77777777" w:rsidR="006D7B4D" w:rsidRPr="00453247" w:rsidRDefault="006D7B4D" w:rsidP="006D7B4D">
      <w:pPr>
        <w:jc w:val="center"/>
        <w:rPr>
          <w:b/>
          <w:bCs/>
          <w:sz w:val="28"/>
          <w:szCs w:val="28"/>
          <w:lang w:val="en-US"/>
        </w:rPr>
      </w:pPr>
      <w:r w:rsidRPr="00453247">
        <w:rPr>
          <w:b/>
          <w:bCs/>
          <w:sz w:val="28"/>
          <w:szCs w:val="28"/>
          <w:lang w:val="en-US"/>
        </w:rPr>
        <w:t xml:space="preserve"> Schimbarea bordurilor</w:t>
      </w:r>
    </w:p>
    <w:p w14:paraId="46AF3542" w14:textId="77777777" w:rsidR="006D7B4D" w:rsidRPr="00453247" w:rsidRDefault="006D7B4D" w:rsidP="006D7B4D">
      <w:pPr>
        <w:jc w:val="center"/>
        <w:rPr>
          <w:b/>
          <w:bCs/>
          <w:sz w:val="28"/>
          <w:szCs w:val="28"/>
          <w:lang w:val="en-US"/>
        </w:rPr>
      </w:pPr>
    </w:p>
    <w:p w14:paraId="4A9B0A5B" w14:textId="77777777" w:rsidR="006D7B4D" w:rsidRPr="000E0709" w:rsidRDefault="006D7B4D" w:rsidP="006D7B4D">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D7B4D" w:rsidRPr="009B70F2" w14:paraId="4E0CD9F0" w14:textId="77777777" w:rsidTr="00206A0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8E915AF" w14:textId="77777777" w:rsidR="006D7B4D" w:rsidRPr="009B70F2" w:rsidRDefault="006D7B4D" w:rsidP="00206A07">
            <w:pPr>
              <w:ind w:right="-108"/>
              <w:jc w:val="center"/>
              <w:rPr>
                <w:sz w:val="16"/>
                <w:szCs w:val="16"/>
                <w:lang w:val="en-US"/>
              </w:rPr>
            </w:pPr>
            <w:r w:rsidRPr="009B70F2">
              <w:rPr>
                <w:sz w:val="16"/>
                <w:szCs w:val="16"/>
                <w:lang w:val="en-US"/>
              </w:rPr>
              <w:t>№</w:t>
            </w:r>
          </w:p>
          <w:p w14:paraId="60F19F22" w14:textId="77777777" w:rsidR="006D7B4D" w:rsidRPr="009B70F2" w:rsidRDefault="006D7B4D" w:rsidP="00206A0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072BCE9" w14:textId="77777777" w:rsidR="006D7B4D" w:rsidRPr="009B70F2" w:rsidRDefault="006D7B4D" w:rsidP="00206A0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CC5FD27" w14:textId="77777777" w:rsidR="006D7B4D" w:rsidRPr="009B70F2" w:rsidRDefault="006D7B4D" w:rsidP="00206A07">
            <w:pPr>
              <w:jc w:val="center"/>
              <w:rPr>
                <w:sz w:val="16"/>
                <w:szCs w:val="16"/>
              </w:rPr>
            </w:pPr>
          </w:p>
          <w:p w14:paraId="128D9816" w14:textId="77777777" w:rsidR="006D7B4D" w:rsidRPr="009B70F2" w:rsidRDefault="006D7B4D" w:rsidP="00206A0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D105271" w14:textId="77777777" w:rsidR="006D7B4D" w:rsidRPr="009B70F2" w:rsidRDefault="006D7B4D" w:rsidP="00206A07">
            <w:pPr>
              <w:ind w:left="-108" w:right="-108"/>
              <w:jc w:val="center"/>
              <w:rPr>
                <w:sz w:val="16"/>
                <w:szCs w:val="16"/>
              </w:rPr>
            </w:pPr>
          </w:p>
          <w:p w14:paraId="563799B5" w14:textId="77777777" w:rsidR="006D7B4D" w:rsidRPr="009B70F2" w:rsidRDefault="006D7B4D" w:rsidP="00206A0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E109ABC" w14:textId="77777777" w:rsidR="006D7B4D" w:rsidRPr="009B70F2" w:rsidRDefault="006D7B4D" w:rsidP="00206A0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D7B4D" w:rsidRPr="009B70F2" w14:paraId="4468FD23" w14:textId="77777777" w:rsidTr="00206A07">
        <w:trPr>
          <w:cantSplit/>
        </w:trPr>
        <w:tc>
          <w:tcPr>
            <w:tcW w:w="1008" w:type="dxa"/>
            <w:vMerge/>
            <w:tcBorders>
              <w:top w:val="single" w:sz="6" w:space="0" w:color="auto"/>
              <w:left w:val="single" w:sz="6" w:space="0" w:color="auto"/>
              <w:bottom w:val="single" w:sz="6" w:space="0" w:color="auto"/>
              <w:right w:val="nil"/>
            </w:tcBorders>
            <w:vAlign w:val="center"/>
          </w:tcPr>
          <w:p w14:paraId="5E11BC81" w14:textId="77777777" w:rsidR="006D7B4D" w:rsidRPr="009B70F2" w:rsidRDefault="006D7B4D" w:rsidP="00206A0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979856A" w14:textId="77777777" w:rsidR="006D7B4D" w:rsidRPr="009B70F2" w:rsidRDefault="006D7B4D" w:rsidP="00206A0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6002A91" w14:textId="77777777" w:rsidR="006D7B4D" w:rsidRPr="009B70F2" w:rsidRDefault="006D7B4D" w:rsidP="00206A0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F6DEE90" w14:textId="77777777" w:rsidR="006D7B4D" w:rsidRPr="009B70F2" w:rsidRDefault="006D7B4D" w:rsidP="00206A0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7660E1D" w14:textId="77777777" w:rsidR="006D7B4D" w:rsidRPr="009B70F2" w:rsidRDefault="006D7B4D" w:rsidP="00206A0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138357E" w14:textId="77777777" w:rsidR="006D7B4D" w:rsidRPr="009B70F2" w:rsidRDefault="006D7B4D" w:rsidP="00206A07">
            <w:pPr>
              <w:jc w:val="center"/>
              <w:rPr>
                <w:sz w:val="16"/>
                <w:szCs w:val="16"/>
                <w:lang w:val="en-US"/>
              </w:rPr>
            </w:pPr>
            <w:r w:rsidRPr="000E0709">
              <w:rPr>
                <w:sz w:val="16"/>
                <w:szCs w:val="16"/>
                <w:lang w:val="en-US"/>
              </w:rPr>
              <w:t>Pe volumul total</w:t>
            </w:r>
          </w:p>
        </w:tc>
      </w:tr>
    </w:tbl>
    <w:p w14:paraId="0AC403CE" w14:textId="77777777" w:rsidR="006D7B4D" w:rsidRPr="000E0709" w:rsidRDefault="006D7B4D" w:rsidP="006D7B4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D7B4D" w:rsidRPr="009B70F2" w14:paraId="0B7D4AEC" w14:textId="77777777" w:rsidTr="00206A07">
        <w:trPr>
          <w:cantSplit/>
          <w:tblHeader/>
        </w:trPr>
        <w:tc>
          <w:tcPr>
            <w:tcW w:w="1134" w:type="dxa"/>
            <w:gridSpan w:val="3"/>
            <w:shd w:val="pct5" w:color="auto" w:fill="auto"/>
            <w:vAlign w:val="center"/>
          </w:tcPr>
          <w:p w14:paraId="1CD2B261" w14:textId="77777777" w:rsidR="006D7B4D" w:rsidRPr="009B70F2" w:rsidRDefault="006D7B4D" w:rsidP="00206A0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A120416" w14:textId="77777777" w:rsidR="006D7B4D" w:rsidRPr="009B70F2" w:rsidRDefault="006D7B4D" w:rsidP="00206A0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00339976" w14:textId="77777777" w:rsidR="006D7B4D" w:rsidRPr="009B70F2" w:rsidRDefault="006D7B4D" w:rsidP="00206A0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692F2B2" w14:textId="77777777" w:rsidR="006D7B4D" w:rsidRPr="009B70F2" w:rsidRDefault="006D7B4D" w:rsidP="00206A0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5E7584A9" w14:textId="77777777" w:rsidR="006D7B4D" w:rsidRPr="009B70F2" w:rsidRDefault="006D7B4D" w:rsidP="00206A0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D6F2222" w14:textId="77777777" w:rsidR="006D7B4D" w:rsidRPr="009B70F2" w:rsidRDefault="006D7B4D" w:rsidP="00206A07">
            <w:pPr>
              <w:ind w:left="-108" w:right="-108"/>
              <w:jc w:val="center"/>
              <w:rPr>
                <w:sz w:val="16"/>
                <w:szCs w:val="16"/>
                <w:lang w:val="en-US"/>
              </w:rPr>
            </w:pPr>
            <w:r w:rsidRPr="009B70F2">
              <w:rPr>
                <w:sz w:val="16"/>
                <w:szCs w:val="16"/>
                <w:lang w:val="en-US"/>
              </w:rPr>
              <w:t>6</w:t>
            </w:r>
          </w:p>
        </w:tc>
      </w:tr>
      <w:tr w:rsidR="006D7B4D" w:rsidRPr="009B70F2" w14:paraId="5377AD1C" w14:textId="77777777" w:rsidTr="00206A07">
        <w:tblPrEx>
          <w:tblCellMar>
            <w:left w:w="107" w:type="dxa"/>
            <w:right w:w="107" w:type="dxa"/>
          </w:tblCellMar>
        </w:tblPrEx>
        <w:tc>
          <w:tcPr>
            <w:tcW w:w="10495" w:type="dxa"/>
            <w:gridSpan w:val="19"/>
          </w:tcPr>
          <w:p w14:paraId="60AFE7AB" w14:textId="77777777" w:rsidR="006D7B4D" w:rsidRPr="009B70F2" w:rsidRDefault="006D7B4D" w:rsidP="00206A07">
            <w:pPr>
              <w:rPr>
                <w:b/>
                <w:bCs/>
                <w:sz w:val="22"/>
                <w:szCs w:val="22"/>
                <w:lang w:val="en-US"/>
              </w:rPr>
            </w:pPr>
            <w:r w:rsidRPr="00B40365">
              <w:rPr>
                <w:sz w:val="22"/>
                <w:szCs w:val="22"/>
                <w:lang w:val="en-US"/>
              </w:rPr>
              <w:t xml:space="preserve"> </w:t>
            </w:r>
            <w:r w:rsidRPr="009B70F2">
              <w:rPr>
                <w:b/>
                <w:bCs/>
                <w:sz w:val="22"/>
                <w:szCs w:val="22"/>
                <w:lang w:val="en-US"/>
              </w:rPr>
              <w:t>1. str. Sleahul Puhoiului</w:t>
            </w:r>
          </w:p>
          <w:p w14:paraId="57578434" w14:textId="77777777" w:rsidR="006D7B4D" w:rsidRPr="00B12F65" w:rsidRDefault="006D7B4D" w:rsidP="00206A07">
            <w:pPr>
              <w:rPr>
                <w:sz w:val="2"/>
                <w:szCs w:val="2"/>
                <w:lang w:val="en-US"/>
              </w:rPr>
            </w:pPr>
          </w:p>
        </w:tc>
      </w:tr>
      <w:tr w:rsidR="006D7B4D" w:rsidRPr="009B70F2" w14:paraId="519DD1B3"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38EC6E" w14:textId="77777777" w:rsidR="006D7B4D" w:rsidRPr="005E2CA0" w:rsidRDefault="006D7B4D" w:rsidP="00206A0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FD308F5" w14:textId="77777777" w:rsidR="006D7B4D" w:rsidRPr="005E2CA0" w:rsidRDefault="006D7B4D" w:rsidP="00206A07">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0E0B8669" w14:textId="77777777" w:rsidR="006D7B4D" w:rsidRPr="005E2CA0" w:rsidRDefault="006D7B4D" w:rsidP="00206A07">
            <w:pPr>
              <w:rPr>
                <w:b/>
                <w:bCs/>
                <w:sz w:val="2"/>
                <w:szCs w:val="2"/>
                <w:lang w:val="en-US"/>
              </w:rPr>
            </w:pPr>
            <w:r w:rsidRPr="005E2CA0">
              <w:rPr>
                <w:b/>
                <w:bCs/>
                <w:sz w:val="22"/>
                <w:szCs w:val="22"/>
                <w:lang w:val="en-US"/>
              </w:rPr>
              <w:t>Taierea cu masina cu discuri diamantate a rosturilor de contractie si dilatatie in betonul de uzura la drumuri</w:t>
            </w:r>
          </w:p>
          <w:p w14:paraId="6B3010BB"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2DFEC4AE"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1CC0CAC"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C0EE493" w14:textId="77777777" w:rsidR="006D7B4D" w:rsidRPr="005E2CA0" w:rsidRDefault="006D7B4D" w:rsidP="00206A07">
            <w:pPr>
              <w:jc w:val="center"/>
              <w:rPr>
                <w:b/>
                <w:bCs/>
                <w:sz w:val="22"/>
                <w:szCs w:val="22"/>
                <w:lang w:val="en-US"/>
              </w:rPr>
            </w:pPr>
            <w:r w:rsidRPr="005E2CA0">
              <w:rPr>
                <w:b/>
                <w:bCs/>
                <w:sz w:val="22"/>
                <w:szCs w:val="22"/>
                <w:lang w:val="en-US"/>
              </w:rPr>
              <w:t>12,000</w:t>
            </w:r>
          </w:p>
          <w:p w14:paraId="526396D2" w14:textId="77777777" w:rsidR="006D7B4D" w:rsidRPr="009B70F2" w:rsidRDefault="006D7B4D" w:rsidP="00206A07">
            <w:pPr>
              <w:jc w:val="center"/>
              <w:rPr>
                <w:sz w:val="2"/>
                <w:szCs w:val="2"/>
                <w:lang w:val="en-US"/>
              </w:rPr>
            </w:pPr>
          </w:p>
        </w:tc>
      </w:tr>
      <w:tr w:rsidR="006D7B4D" w:rsidRPr="00B40365" w14:paraId="40E87E5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2B0F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6CB037C" w14:textId="77777777" w:rsidR="006D7B4D" w:rsidRPr="00B40365" w:rsidRDefault="006D7B4D" w:rsidP="00206A0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551A881" w14:textId="77777777" w:rsidR="006D7B4D" w:rsidRPr="00C97908" w:rsidRDefault="006D7B4D" w:rsidP="00206A0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8BA2B63"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F5C9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632FEEC9" w14:textId="77777777" w:rsidR="006D7B4D" w:rsidRPr="00C97908" w:rsidRDefault="006D7B4D" w:rsidP="00206A07">
            <w:pPr>
              <w:jc w:val="center"/>
              <w:rPr>
                <w:sz w:val="16"/>
                <w:szCs w:val="16"/>
                <w:lang w:val="en-US"/>
              </w:rPr>
            </w:pPr>
            <w:r w:rsidRPr="00C97908">
              <w:rPr>
                <w:sz w:val="16"/>
                <w:szCs w:val="16"/>
                <w:lang w:val="en-US"/>
              </w:rPr>
              <w:t>3,48</w:t>
            </w:r>
          </w:p>
        </w:tc>
      </w:tr>
      <w:tr w:rsidR="006D7B4D" w:rsidRPr="00B40365" w14:paraId="42E3FC8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4C4D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33FA2FB" w14:textId="77777777" w:rsidR="006D7B4D" w:rsidRPr="00B40365" w:rsidRDefault="006D7B4D" w:rsidP="00206A07">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0B5C1FE0" w14:textId="77777777" w:rsidR="006D7B4D" w:rsidRPr="00C97908" w:rsidRDefault="006D7B4D" w:rsidP="00206A07">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683F79B0"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2C404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4AABFBB4" w14:textId="77777777" w:rsidR="006D7B4D" w:rsidRPr="00C97908" w:rsidRDefault="006D7B4D" w:rsidP="00206A07">
            <w:pPr>
              <w:jc w:val="center"/>
              <w:rPr>
                <w:sz w:val="16"/>
                <w:szCs w:val="16"/>
                <w:lang w:val="en-US"/>
              </w:rPr>
            </w:pPr>
            <w:r w:rsidRPr="00C97908">
              <w:rPr>
                <w:sz w:val="16"/>
                <w:szCs w:val="16"/>
                <w:lang w:val="en-US"/>
              </w:rPr>
              <w:t>0,042</w:t>
            </w:r>
          </w:p>
        </w:tc>
      </w:tr>
      <w:tr w:rsidR="006D7B4D" w:rsidRPr="00B40365" w14:paraId="7B32FAD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BECE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49D6C82" w14:textId="77777777" w:rsidR="006D7B4D" w:rsidRPr="00B40365" w:rsidRDefault="006D7B4D" w:rsidP="00206A0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6588F57" w14:textId="77777777" w:rsidR="006D7B4D" w:rsidRPr="00C97908" w:rsidRDefault="006D7B4D" w:rsidP="00206A0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E7FEDD2"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D37CB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1865246C" w14:textId="77777777" w:rsidR="006D7B4D" w:rsidRPr="00C97908" w:rsidRDefault="006D7B4D" w:rsidP="00206A07">
            <w:pPr>
              <w:jc w:val="center"/>
              <w:rPr>
                <w:sz w:val="16"/>
                <w:szCs w:val="16"/>
                <w:lang w:val="en-US"/>
              </w:rPr>
            </w:pPr>
            <w:r w:rsidRPr="00C97908">
              <w:rPr>
                <w:sz w:val="16"/>
                <w:szCs w:val="16"/>
                <w:lang w:val="en-US"/>
              </w:rPr>
              <w:t>0,48</w:t>
            </w:r>
          </w:p>
        </w:tc>
      </w:tr>
      <w:tr w:rsidR="006D7B4D" w:rsidRPr="00B40365" w14:paraId="5E16D1D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D8EA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1E75FD6" w14:textId="77777777" w:rsidR="006D7B4D" w:rsidRPr="00B40365" w:rsidRDefault="006D7B4D" w:rsidP="00206A07">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24545841" w14:textId="77777777" w:rsidR="006D7B4D" w:rsidRPr="00C97908" w:rsidRDefault="006D7B4D" w:rsidP="00206A07">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52CA8257"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F7347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0,294</w:t>
            </w:r>
          </w:p>
        </w:tc>
        <w:tc>
          <w:tcPr>
            <w:tcW w:w="1559" w:type="dxa"/>
            <w:gridSpan w:val="2"/>
            <w:tcBorders>
              <w:top w:val="nil"/>
              <w:bottom w:val="single" w:sz="2" w:space="0" w:color="auto"/>
              <w:right w:val="single" w:sz="4" w:space="0" w:color="auto"/>
            </w:tcBorders>
            <w:vAlign w:val="center"/>
          </w:tcPr>
          <w:p w14:paraId="4FA3E862" w14:textId="77777777" w:rsidR="006D7B4D" w:rsidRPr="00C97908" w:rsidRDefault="006D7B4D" w:rsidP="00206A07">
            <w:pPr>
              <w:jc w:val="center"/>
              <w:rPr>
                <w:sz w:val="16"/>
                <w:szCs w:val="16"/>
                <w:lang w:val="en-US"/>
              </w:rPr>
            </w:pPr>
            <w:r w:rsidRPr="00C97908">
              <w:rPr>
                <w:sz w:val="16"/>
                <w:szCs w:val="16"/>
                <w:lang w:val="en-US"/>
              </w:rPr>
              <w:t>3,528</w:t>
            </w:r>
          </w:p>
        </w:tc>
      </w:tr>
      <w:tr w:rsidR="006D7B4D" w:rsidRPr="009B70F2" w14:paraId="1C83AF3B"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7C0D14" w14:textId="77777777" w:rsidR="006D7B4D" w:rsidRPr="005E2CA0" w:rsidRDefault="006D7B4D" w:rsidP="00206A0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E0E7D0D" w14:textId="77777777" w:rsidR="006D7B4D" w:rsidRPr="005E2CA0" w:rsidRDefault="006D7B4D" w:rsidP="00206A07">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7CE02BD1" w14:textId="77777777" w:rsidR="006D7B4D" w:rsidRPr="005E2CA0" w:rsidRDefault="006D7B4D" w:rsidP="00206A07">
            <w:pPr>
              <w:rPr>
                <w:b/>
                <w:bCs/>
                <w:sz w:val="2"/>
                <w:szCs w:val="2"/>
                <w:lang w:val="en-US"/>
              </w:rPr>
            </w:pPr>
            <w:r w:rsidRPr="005E2CA0">
              <w:rPr>
                <w:b/>
                <w:bCs/>
                <w:sz w:val="22"/>
                <w:szCs w:val="22"/>
                <w:lang w:val="en-US"/>
              </w:rPr>
              <w:t>Decaparea mecanizata a imbracamintei din beton asfaltic</w:t>
            </w:r>
          </w:p>
          <w:p w14:paraId="3EFDF7CC"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0182527"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9560D0E"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653F9B4A" w14:textId="77777777" w:rsidR="006D7B4D" w:rsidRPr="005E2CA0" w:rsidRDefault="006D7B4D" w:rsidP="00206A07">
            <w:pPr>
              <w:jc w:val="center"/>
              <w:rPr>
                <w:b/>
                <w:bCs/>
                <w:sz w:val="22"/>
                <w:szCs w:val="22"/>
                <w:lang w:val="en-US"/>
              </w:rPr>
            </w:pPr>
            <w:r w:rsidRPr="005E2CA0">
              <w:rPr>
                <w:b/>
                <w:bCs/>
                <w:sz w:val="22"/>
                <w:szCs w:val="22"/>
                <w:lang w:val="en-US"/>
              </w:rPr>
              <w:t>0,360</w:t>
            </w:r>
          </w:p>
          <w:p w14:paraId="5435517B" w14:textId="77777777" w:rsidR="006D7B4D" w:rsidRPr="009B70F2" w:rsidRDefault="006D7B4D" w:rsidP="00206A07">
            <w:pPr>
              <w:jc w:val="center"/>
              <w:rPr>
                <w:sz w:val="2"/>
                <w:szCs w:val="2"/>
                <w:lang w:val="en-US"/>
              </w:rPr>
            </w:pPr>
          </w:p>
        </w:tc>
      </w:tr>
      <w:tr w:rsidR="006D7B4D" w:rsidRPr="00B40365" w14:paraId="6221DC1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6323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4214245" w14:textId="77777777" w:rsidR="006D7B4D" w:rsidRPr="00B40365" w:rsidRDefault="006D7B4D" w:rsidP="00206A0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AF82631" w14:textId="77777777" w:rsidR="006D7B4D" w:rsidRPr="00C97908" w:rsidRDefault="006D7B4D" w:rsidP="00206A0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DDD71B"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91EE3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6A6C91CA" w14:textId="77777777" w:rsidR="006D7B4D" w:rsidRPr="00C97908" w:rsidRDefault="006D7B4D" w:rsidP="00206A07">
            <w:pPr>
              <w:jc w:val="center"/>
              <w:rPr>
                <w:sz w:val="16"/>
                <w:szCs w:val="16"/>
                <w:lang w:val="en-US"/>
              </w:rPr>
            </w:pPr>
            <w:r w:rsidRPr="00C97908">
              <w:rPr>
                <w:sz w:val="16"/>
                <w:szCs w:val="16"/>
                <w:lang w:val="en-US"/>
              </w:rPr>
              <w:t>0,576</w:t>
            </w:r>
          </w:p>
        </w:tc>
      </w:tr>
      <w:tr w:rsidR="006D7B4D" w:rsidRPr="00B40365" w14:paraId="3B36B8C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5DCF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3FAAB73" w14:textId="77777777" w:rsidR="006D7B4D" w:rsidRPr="00B40365" w:rsidRDefault="006D7B4D" w:rsidP="00206A07">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62902BB3" w14:textId="77777777" w:rsidR="006D7B4D" w:rsidRPr="00C97908" w:rsidRDefault="006D7B4D" w:rsidP="00206A07">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4FE95276"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0D49F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29DA6A8F" w14:textId="77777777" w:rsidR="006D7B4D" w:rsidRPr="00C97908" w:rsidRDefault="006D7B4D" w:rsidP="00206A07">
            <w:pPr>
              <w:jc w:val="center"/>
              <w:rPr>
                <w:sz w:val="16"/>
                <w:szCs w:val="16"/>
                <w:lang w:val="en-US"/>
              </w:rPr>
            </w:pPr>
            <w:r w:rsidRPr="00C97908">
              <w:rPr>
                <w:sz w:val="16"/>
                <w:szCs w:val="16"/>
                <w:lang w:val="en-US"/>
              </w:rPr>
              <w:t>0,007</w:t>
            </w:r>
          </w:p>
        </w:tc>
      </w:tr>
      <w:tr w:rsidR="006D7B4D" w:rsidRPr="00B40365" w14:paraId="511A0BA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B996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E19394B" w14:textId="77777777" w:rsidR="006D7B4D" w:rsidRPr="00B40365" w:rsidRDefault="006D7B4D" w:rsidP="00206A07">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28B7DE85" w14:textId="77777777" w:rsidR="006D7B4D" w:rsidRPr="00C97908" w:rsidRDefault="006D7B4D" w:rsidP="00206A07">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30E059ED"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E6A91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10F2E3CE" w14:textId="77777777" w:rsidR="006D7B4D" w:rsidRPr="00C97908" w:rsidRDefault="006D7B4D" w:rsidP="00206A07">
            <w:pPr>
              <w:jc w:val="center"/>
              <w:rPr>
                <w:sz w:val="16"/>
                <w:szCs w:val="16"/>
                <w:lang w:val="en-US"/>
              </w:rPr>
            </w:pPr>
            <w:r w:rsidRPr="00C97908">
              <w:rPr>
                <w:sz w:val="16"/>
                <w:szCs w:val="16"/>
                <w:lang w:val="en-US"/>
              </w:rPr>
              <w:t>0,279</w:t>
            </w:r>
          </w:p>
        </w:tc>
      </w:tr>
      <w:tr w:rsidR="006D7B4D" w:rsidRPr="00B40365" w14:paraId="18DB718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D2FB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95CBF4D" w14:textId="77777777" w:rsidR="006D7B4D" w:rsidRPr="00B40365" w:rsidRDefault="006D7B4D" w:rsidP="00206A07">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1623A074" w14:textId="77777777" w:rsidR="006D7B4D" w:rsidRPr="00C97908" w:rsidRDefault="006D7B4D" w:rsidP="00206A07">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6FCF2D7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0F6E2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3D0235EC" w14:textId="77777777" w:rsidR="006D7B4D" w:rsidRPr="00C97908" w:rsidRDefault="006D7B4D" w:rsidP="00206A07">
            <w:pPr>
              <w:jc w:val="center"/>
              <w:rPr>
                <w:sz w:val="16"/>
                <w:szCs w:val="16"/>
                <w:lang w:val="en-US"/>
              </w:rPr>
            </w:pPr>
            <w:r w:rsidRPr="00C97908">
              <w:rPr>
                <w:sz w:val="16"/>
                <w:szCs w:val="16"/>
                <w:lang w:val="en-US"/>
              </w:rPr>
              <w:t>0,279</w:t>
            </w:r>
          </w:p>
        </w:tc>
      </w:tr>
      <w:tr w:rsidR="006D7B4D" w:rsidRPr="009B70F2" w14:paraId="4DBB7EC4"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9F3D3B" w14:textId="77777777" w:rsidR="006D7B4D" w:rsidRPr="005E2CA0" w:rsidRDefault="006D7B4D" w:rsidP="00206A0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8FCDD92" w14:textId="77777777" w:rsidR="006D7B4D" w:rsidRPr="005E2CA0" w:rsidRDefault="006D7B4D" w:rsidP="00206A07">
            <w:pPr>
              <w:jc w:val="center"/>
              <w:rPr>
                <w:b/>
                <w:bCs/>
                <w:sz w:val="22"/>
                <w:szCs w:val="22"/>
                <w:lang w:val="en-US"/>
              </w:rPr>
            </w:pPr>
            <w:r w:rsidRPr="005E2CA0">
              <w:rPr>
                <w:b/>
                <w:bCs/>
                <w:sz w:val="22"/>
                <w:szCs w:val="22"/>
                <w:lang w:val="en-US"/>
              </w:rPr>
              <w:t>DI118</w:t>
            </w:r>
          </w:p>
        </w:tc>
        <w:tc>
          <w:tcPr>
            <w:tcW w:w="4366" w:type="dxa"/>
            <w:gridSpan w:val="5"/>
            <w:tcBorders>
              <w:top w:val="single" w:sz="4" w:space="0" w:color="auto"/>
              <w:bottom w:val="single" w:sz="4" w:space="0" w:color="auto"/>
            </w:tcBorders>
          </w:tcPr>
          <w:p w14:paraId="57CCFB69" w14:textId="77777777" w:rsidR="006D7B4D" w:rsidRPr="005E2CA0" w:rsidRDefault="006D7B4D" w:rsidP="00206A07">
            <w:pPr>
              <w:rPr>
                <w:b/>
                <w:bCs/>
                <w:sz w:val="2"/>
                <w:szCs w:val="2"/>
                <w:lang w:val="en-US"/>
              </w:rPr>
            </w:pPr>
            <w:r w:rsidRPr="005E2CA0">
              <w:rPr>
                <w:b/>
                <w:bCs/>
                <w:sz w:val="22"/>
                <w:szCs w:val="22"/>
                <w:lang w:val="en-US"/>
              </w:rPr>
              <w:t>Decaparea mecanizata a imbracamintei din piatra sparta</w:t>
            </w:r>
          </w:p>
          <w:p w14:paraId="6DD5CF05"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E73F7E4"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1F9B01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62E4EFB1" w14:textId="77777777" w:rsidR="006D7B4D" w:rsidRPr="005E2CA0" w:rsidRDefault="006D7B4D" w:rsidP="00206A07">
            <w:pPr>
              <w:jc w:val="center"/>
              <w:rPr>
                <w:b/>
                <w:bCs/>
                <w:sz w:val="22"/>
                <w:szCs w:val="22"/>
                <w:lang w:val="en-US"/>
              </w:rPr>
            </w:pPr>
            <w:r w:rsidRPr="005E2CA0">
              <w:rPr>
                <w:b/>
                <w:bCs/>
                <w:sz w:val="22"/>
                <w:szCs w:val="22"/>
                <w:lang w:val="en-US"/>
              </w:rPr>
              <w:t>8,500</w:t>
            </w:r>
          </w:p>
          <w:p w14:paraId="03CC3FE2" w14:textId="77777777" w:rsidR="006D7B4D" w:rsidRPr="009B70F2" w:rsidRDefault="006D7B4D" w:rsidP="00206A07">
            <w:pPr>
              <w:jc w:val="center"/>
              <w:rPr>
                <w:sz w:val="2"/>
                <w:szCs w:val="2"/>
                <w:lang w:val="en-US"/>
              </w:rPr>
            </w:pPr>
          </w:p>
        </w:tc>
      </w:tr>
      <w:tr w:rsidR="006D7B4D" w:rsidRPr="00B40365" w14:paraId="719E471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B11D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6E89A35" w14:textId="77777777" w:rsidR="006D7B4D" w:rsidRPr="00B40365" w:rsidRDefault="006D7B4D" w:rsidP="00206A0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470BE12" w14:textId="77777777" w:rsidR="006D7B4D" w:rsidRPr="00C97908" w:rsidRDefault="006D7B4D" w:rsidP="00206A0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43871B6"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6F1D4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0,143</w:t>
            </w:r>
          </w:p>
        </w:tc>
        <w:tc>
          <w:tcPr>
            <w:tcW w:w="1559" w:type="dxa"/>
            <w:gridSpan w:val="2"/>
            <w:tcBorders>
              <w:top w:val="nil"/>
              <w:bottom w:val="single" w:sz="2" w:space="0" w:color="auto"/>
            </w:tcBorders>
            <w:vAlign w:val="center"/>
          </w:tcPr>
          <w:p w14:paraId="75C3BFB4" w14:textId="77777777" w:rsidR="006D7B4D" w:rsidRPr="00C97908" w:rsidRDefault="006D7B4D" w:rsidP="00206A07">
            <w:pPr>
              <w:jc w:val="center"/>
              <w:rPr>
                <w:sz w:val="16"/>
                <w:szCs w:val="16"/>
                <w:lang w:val="en-US"/>
              </w:rPr>
            </w:pPr>
            <w:r w:rsidRPr="00C97908">
              <w:rPr>
                <w:sz w:val="16"/>
                <w:szCs w:val="16"/>
                <w:lang w:val="en-US"/>
              </w:rPr>
              <w:t>1,215</w:t>
            </w:r>
          </w:p>
        </w:tc>
      </w:tr>
      <w:tr w:rsidR="006D7B4D" w:rsidRPr="00B40365" w14:paraId="505413D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A0A0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1FEC1AC" w14:textId="77777777" w:rsidR="006D7B4D" w:rsidRPr="00B40365" w:rsidRDefault="006D7B4D" w:rsidP="00206A07">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0558C040" w14:textId="77777777" w:rsidR="006D7B4D" w:rsidRPr="00C97908" w:rsidRDefault="006D7B4D" w:rsidP="00206A07">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8D405C8"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EE9BC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0,0239</w:t>
            </w:r>
          </w:p>
        </w:tc>
        <w:tc>
          <w:tcPr>
            <w:tcW w:w="1559" w:type="dxa"/>
            <w:gridSpan w:val="2"/>
            <w:tcBorders>
              <w:top w:val="nil"/>
              <w:bottom w:val="single" w:sz="2" w:space="0" w:color="auto"/>
              <w:right w:val="single" w:sz="4" w:space="0" w:color="auto"/>
            </w:tcBorders>
            <w:vAlign w:val="center"/>
          </w:tcPr>
          <w:p w14:paraId="34DAFE21" w14:textId="77777777" w:rsidR="006D7B4D" w:rsidRPr="00C97908" w:rsidRDefault="006D7B4D" w:rsidP="00206A07">
            <w:pPr>
              <w:jc w:val="center"/>
              <w:rPr>
                <w:sz w:val="16"/>
                <w:szCs w:val="16"/>
                <w:lang w:val="en-US"/>
              </w:rPr>
            </w:pPr>
            <w:r w:rsidRPr="00C97908">
              <w:rPr>
                <w:sz w:val="16"/>
                <w:szCs w:val="16"/>
                <w:lang w:val="en-US"/>
              </w:rPr>
              <w:t>0,203</w:t>
            </w:r>
          </w:p>
        </w:tc>
      </w:tr>
      <w:tr w:rsidR="006D7B4D" w:rsidRPr="00B40365" w14:paraId="2AFD4CB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A603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B993B61" w14:textId="77777777" w:rsidR="006D7B4D" w:rsidRPr="00B40365" w:rsidRDefault="006D7B4D" w:rsidP="00206A07">
            <w:pPr>
              <w:jc w:val="center"/>
              <w:rPr>
                <w:sz w:val="16"/>
                <w:szCs w:val="16"/>
                <w:lang w:val="en-US"/>
              </w:rPr>
            </w:pPr>
            <w:r w:rsidRPr="00B40365">
              <w:rPr>
                <w:sz w:val="16"/>
                <w:szCs w:val="16"/>
                <w:lang w:val="en-US"/>
              </w:rPr>
              <w:t>2952260003544</w:t>
            </w:r>
          </w:p>
        </w:tc>
        <w:tc>
          <w:tcPr>
            <w:tcW w:w="4366" w:type="dxa"/>
            <w:gridSpan w:val="4"/>
            <w:tcBorders>
              <w:top w:val="nil"/>
              <w:bottom w:val="single" w:sz="2" w:space="0" w:color="auto"/>
            </w:tcBorders>
            <w:vAlign w:val="center"/>
          </w:tcPr>
          <w:p w14:paraId="1087AA38" w14:textId="77777777" w:rsidR="006D7B4D" w:rsidRPr="00C97908" w:rsidRDefault="006D7B4D" w:rsidP="00206A07">
            <w:pPr>
              <w:rPr>
                <w:sz w:val="16"/>
                <w:szCs w:val="16"/>
                <w:lang w:val="en-US"/>
              </w:rPr>
            </w:pPr>
            <w:r w:rsidRPr="00C97908">
              <w:rPr>
                <w:sz w:val="16"/>
                <w:szCs w:val="16"/>
                <w:lang w:val="en-US"/>
              </w:rPr>
              <w:t>Scarificator mecanic remorcat</w:t>
            </w:r>
          </w:p>
        </w:tc>
        <w:tc>
          <w:tcPr>
            <w:tcW w:w="1021" w:type="dxa"/>
            <w:gridSpan w:val="3"/>
            <w:tcBorders>
              <w:top w:val="nil"/>
              <w:bottom w:val="single" w:sz="2" w:space="0" w:color="auto"/>
            </w:tcBorders>
            <w:vAlign w:val="center"/>
          </w:tcPr>
          <w:p w14:paraId="3F99DFBD"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2934B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0,0138</w:t>
            </w:r>
          </w:p>
        </w:tc>
        <w:tc>
          <w:tcPr>
            <w:tcW w:w="1559" w:type="dxa"/>
            <w:gridSpan w:val="2"/>
            <w:tcBorders>
              <w:top w:val="nil"/>
              <w:bottom w:val="single" w:sz="2" w:space="0" w:color="auto"/>
              <w:right w:val="single" w:sz="4" w:space="0" w:color="auto"/>
            </w:tcBorders>
            <w:vAlign w:val="center"/>
          </w:tcPr>
          <w:p w14:paraId="00D94A20" w14:textId="77777777" w:rsidR="006D7B4D" w:rsidRPr="00C97908" w:rsidRDefault="006D7B4D" w:rsidP="00206A07">
            <w:pPr>
              <w:jc w:val="center"/>
              <w:rPr>
                <w:sz w:val="16"/>
                <w:szCs w:val="16"/>
                <w:lang w:val="en-US"/>
              </w:rPr>
            </w:pPr>
            <w:r w:rsidRPr="00C97908">
              <w:rPr>
                <w:sz w:val="16"/>
                <w:szCs w:val="16"/>
                <w:lang w:val="en-US"/>
              </w:rPr>
              <w:t>0,117</w:t>
            </w:r>
          </w:p>
        </w:tc>
      </w:tr>
      <w:tr w:rsidR="006D7B4D" w:rsidRPr="00B40365" w14:paraId="74A9F94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5174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10B8587" w14:textId="77777777" w:rsidR="006D7B4D" w:rsidRPr="00B40365" w:rsidRDefault="006D7B4D" w:rsidP="00206A07">
            <w:pPr>
              <w:jc w:val="center"/>
              <w:rPr>
                <w:sz w:val="16"/>
                <w:szCs w:val="16"/>
                <w:lang w:val="en-US"/>
              </w:rPr>
            </w:pPr>
            <w:r w:rsidRPr="00B40365">
              <w:rPr>
                <w:sz w:val="16"/>
                <w:szCs w:val="16"/>
                <w:lang w:val="en-US"/>
              </w:rPr>
              <w:t>2952500005607</w:t>
            </w:r>
          </w:p>
        </w:tc>
        <w:tc>
          <w:tcPr>
            <w:tcW w:w="4366" w:type="dxa"/>
            <w:gridSpan w:val="4"/>
            <w:tcBorders>
              <w:top w:val="nil"/>
              <w:bottom w:val="single" w:sz="2" w:space="0" w:color="auto"/>
            </w:tcBorders>
            <w:vAlign w:val="center"/>
          </w:tcPr>
          <w:p w14:paraId="620E7624" w14:textId="77777777" w:rsidR="006D7B4D" w:rsidRPr="00C97908" w:rsidRDefault="006D7B4D" w:rsidP="00206A07">
            <w:pPr>
              <w:rPr>
                <w:sz w:val="16"/>
                <w:szCs w:val="16"/>
                <w:lang w:val="en-US"/>
              </w:rPr>
            </w:pPr>
            <w:r w:rsidRPr="00C97908">
              <w:rPr>
                <w:sz w:val="16"/>
                <w:szCs w:val="16"/>
                <w:lang w:val="en-US"/>
              </w:rPr>
              <w:t>Tractor pe senile 80 cp</w:t>
            </w:r>
          </w:p>
        </w:tc>
        <w:tc>
          <w:tcPr>
            <w:tcW w:w="1021" w:type="dxa"/>
            <w:gridSpan w:val="3"/>
            <w:tcBorders>
              <w:top w:val="nil"/>
              <w:bottom w:val="single" w:sz="2" w:space="0" w:color="auto"/>
            </w:tcBorders>
            <w:vAlign w:val="center"/>
          </w:tcPr>
          <w:p w14:paraId="5FD724B5"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A8279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0,0138</w:t>
            </w:r>
          </w:p>
        </w:tc>
        <w:tc>
          <w:tcPr>
            <w:tcW w:w="1559" w:type="dxa"/>
            <w:gridSpan w:val="2"/>
            <w:tcBorders>
              <w:top w:val="nil"/>
              <w:bottom w:val="single" w:sz="2" w:space="0" w:color="auto"/>
              <w:right w:val="single" w:sz="4" w:space="0" w:color="auto"/>
            </w:tcBorders>
            <w:vAlign w:val="center"/>
          </w:tcPr>
          <w:p w14:paraId="5D03C503" w14:textId="77777777" w:rsidR="006D7B4D" w:rsidRPr="00C97908" w:rsidRDefault="006D7B4D" w:rsidP="00206A07">
            <w:pPr>
              <w:jc w:val="center"/>
              <w:rPr>
                <w:sz w:val="16"/>
                <w:szCs w:val="16"/>
                <w:lang w:val="en-US"/>
              </w:rPr>
            </w:pPr>
            <w:r w:rsidRPr="00C97908">
              <w:rPr>
                <w:sz w:val="16"/>
                <w:szCs w:val="16"/>
                <w:lang w:val="en-US"/>
              </w:rPr>
              <w:t>0,117</w:t>
            </w:r>
          </w:p>
        </w:tc>
      </w:tr>
      <w:tr w:rsidR="006D7B4D" w:rsidRPr="009B70F2" w14:paraId="66013855"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CCF5EE" w14:textId="77777777" w:rsidR="006D7B4D" w:rsidRPr="005E2CA0" w:rsidRDefault="006D7B4D" w:rsidP="00206A0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D037CE8" w14:textId="77777777" w:rsidR="006D7B4D" w:rsidRPr="005E2CA0" w:rsidRDefault="006D7B4D" w:rsidP="00206A07">
            <w:pPr>
              <w:jc w:val="center"/>
              <w:rPr>
                <w:b/>
                <w:bCs/>
                <w:sz w:val="22"/>
                <w:szCs w:val="22"/>
                <w:lang w:val="en-US"/>
              </w:rPr>
            </w:pPr>
            <w:r w:rsidRPr="005E2CA0">
              <w:rPr>
                <w:b/>
                <w:bCs/>
                <w:sz w:val="22"/>
                <w:szCs w:val="22"/>
                <w:lang w:val="en-US"/>
              </w:rPr>
              <w:t>RpCS19B</w:t>
            </w:r>
          </w:p>
        </w:tc>
        <w:tc>
          <w:tcPr>
            <w:tcW w:w="4366" w:type="dxa"/>
            <w:gridSpan w:val="5"/>
            <w:tcBorders>
              <w:top w:val="single" w:sz="4" w:space="0" w:color="auto"/>
              <w:bottom w:val="single" w:sz="4" w:space="0" w:color="auto"/>
            </w:tcBorders>
          </w:tcPr>
          <w:p w14:paraId="19DBBB22" w14:textId="77777777" w:rsidR="006D7B4D" w:rsidRPr="005E2CA0" w:rsidRDefault="006D7B4D" w:rsidP="00206A07">
            <w:pPr>
              <w:rPr>
                <w:b/>
                <w:bCs/>
                <w:sz w:val="2"/>
                <w:szCs w:val="2"/>
                <w:lang w:val="en-US"/>
              </w:rPr>
            </w:pPr>
            <w:r w:rsidRPr="005E2CA0">
              <w:rPr>
                <w:b/>
                <w:bCs/>
                <w:sz w:val="22"/>
                <w:szCs w:val="22"/>
                <w:lang w:val="en-US"/>
              </w:rPr>
              <w:t>Demontari: dale din placi prefabricate cu recuperare</w:t>
            </w:r>
          </w:p>
          <w:p w14:paraId="1DA6BB94"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2076E765"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C97E43D"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A1BA3C5" w14:textId="77777777" w:rsidR="006D7B4D" w:rsidRPr="005E2CA0" w:rsidRDefault="006D7B4D" w:rsidP="00206A07">
            <w:pPr>
              <w:jc w:val="center"/>
              <w:rPr>
                <w:b/>
                <w:bCs/>
                <w:sz w:val="22"/>
                <w:szCs w:val="22"/>
                <w:lang w:val="en-US"/>
              </w:rPr>
            </w:pPr>
            <w:r w:rsidRPr="005E2CA0">
              <w:rPr>
                <w:b/>
                <w:bCs/>
                <w:sz w:val="22"/>
                <w:szCs w:val="22"/>
                <w:lang w:val="en-US"/>
              </w:rPr>
              <w:t>104,000</w:t>
            </w:r>
          </w:p>
          <w:p w14:paraId="51668B77" w14:textId="77777777" w:rsidR="006D7B4D" w:rsidRPr="009B70F2" w:rsidRDefault="006D7B4D" w:rsidP="00206A07">
            <w:pPr>
              <w:jc w:val="center"/>
              <w:rPr>
                <w:sz w:val="2"/>
                <w:szCs w:val="2"/>
                <w:lang w:val="en-US"/>
              </w:rPr>
            </w:pPr>
          </w:p>
        </w:tc>
      </w:tr>
      <w:tr w:rsidR="006D7B4D" w:rsidRPr="00B40365" w14:paraId="2BA40D5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B087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8E1AE08"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4DE1DBB"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8276AF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3EA1D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3CD3FD2A" w14:textId="77777777" w:rsidR="006D7B4D" w:rsidRPr="00C97908" w:rsidRDefault="006D7B4D" w:rsidP="00206A07">
            <w:pPr>
              <w:jc w:val="center"/>
              <w:rPr>
                <w:sz w:val="16"/>
                <w:szCs w:val="16"/>
                <w:lang w:val="en-US"/>
              </w:rPr>
            </w:pPr>
            <w:r w:rsidRPr="00C97908">
              <w:rPr>
                <w:sz w:val="16"/>
                <w:szCs w:val="16"/>
                <w:lang w:val="en-US"/>
              </w:rPr>
              <w:t>18,72</w:t>
            </w:r>
          </w:p>
        </w:tc>
      </w:tr>
      <w:tr w:rsidR="006D7B4D" w:rsidRPr="00B40365" w14:paraId="343AEBA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0E80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AF2F098"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504E811"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847769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9C80D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07070AED" w14:textId="77777777" w:rsidR="006D7B4D" w:rsidRPr="00C97908" w:rsidRDefault="006D7B4D" w:rsidP="00206A07">
            <w:pPr>
              <w:jc w:val="center"/>
              <w:rPr>
                <w:sz w:val="16"/>
                <w:szCs w:val="16"/>
                <w:lang w:val="en-US"/>
              </w:rPr>
            </w:pPr>
            <w:r w:rsidRPr="00C97908">
              <w:rPr>
                <w:sz w:val="16"/>
                <w:szCs w:val="16"/>
                <w:lang w:val="en-US"/>
              </w:rPr>
              <w:t>18,72</w:t>
            </w:r>
          </w:p>
        </w:tc>
      </w:tr>
      <w:tr w:rsidR="006D7B4D" w:rsidRPr="009B70F2" w14:paraId="27D2A83B"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6E6EE8" w14:textId="77777777" w:rsidR="006D7B4D" w:rsidRPr="005E2CA0" w:rsidRDefault="006D7B4D" w:rsidP="00206A0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EA197F1" w14:textId="77777777" w:rsidR="006D7B4D" w:rsidRPr="005E2CA0" w:rsidRDefault="006D7B4D" w:rsidP="00206A07">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284ED457" w14:textId="77777777" w:rsidR="006D7B4D" w:rsidRPr="005E2CA0" w:rsidRDefault="006D7B4D" w:rsidP="00206A07">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334D4A2"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CCE528C"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2419CE7"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A2D0DCD" w14:textId="77777777" w:rsidR="006D7B4D" w:rsidRPr="005E2CA0" w:rsidRDefault="006D7B4D" w:rsidP="00206A07">
            <w:pPr>
              <w:jc w:val="center"/>
              <w:rPr>
                <w:b/>
                <w:bCs/>
                <w:sz w:val="22"/>
                <w:szCs w:val="22"/>
                <w:lang w:val="en-US"/>
              </w:rPr>
            </w:pPr>
            <w:r w:rsidRPr="005E2CA0">
              <w:rPr>
                <w:b/>
                <w:bCs/>
                <w:sz w:val="22"/>
                <w:szCs w:val="22"/>
                <w:lang w:val="en-US"/>
              </w:rPr>
              <w:t>12,800</w:t>
            </w:r>
          </w:p>
          <w:p w14:paraId="3D77610B" w14:textId="77777777" w:rsidR="006D7B4D" w:rsidRPr="009B70F2" w:rsidRDefault="006D7B4D" w:rsidP="00206A07">
            <w:pPr>
              <w:jc w:val="center"/>
              <w:rPr>
                <w:sz w:val="2"/>
                <w:szCs w:val="2"/>
                <w:lang w:val="en-US"/>
              </w:rPr>
            </w:pPr>
          </w:p>
        </w:tc>
      </w:tr>
      <w:tr w:rsidR="006D7B4D" w:rsidRPr="00B40365" w14:paraId="35A8F31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CB2F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BBB0EF7"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239F404"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5338EF"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BC0FD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34B8EEAB" w14:textId="77777777" w:rsidR="006D7B4D" w:rsidRPr="00C97908" w:rsidRDefault="006D7B4D" w:rsidP="00206A07">
            <w:pPr>
              <w:jc w:val="center"/>
              <w:rPr>
                <w:sz w:val="16"/>
                <w:szCs w:val="16"/>
                <w:lang w:val="en-US"/>
              </w:rPr>
            </w:pPr>
            <w:r w:rsidRPr="00C97908">
              <w:rPr>
                <w:sz w:val="16"/>
                <w:szCs w:val="16"/>
                <w:lang w:val="en-US"/>
              </w:rPr>
              <w:t>15,232</w:t>
            </w:r>
          </w:p>
        </w:tc>
      </w:tr>
      <w:tr w:rsidR="006D7B4D" w:rsidRPr="009B70F2" w14:paraId="20371BC3"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833C9C" w14:textId="77777777" w:rsidR="006D7B4D" w:rsidRPr="005E2CA0" w:rsidRDefault="006D7B4D" w:rsidP="00206A0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EB8F26F" w14:textId="77777777" w:rsidR="006D7B4D" w:rsidRPr="005E2CA0" w:rsidRDefault="006D7B4D" w:rsidP="00206A07">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383943EC" w14:textId="77777777" w:rsidR="006D7B4D" w:rsidRPr="005E2CA0" w:rsidRDefault="006D7B4D" w:rsidP="00206A07">
            <w:pPr>
              <w:rPr>
                <w:b/>
                <w:bCs/>
                <w:sz w:val="2"/>
                <w:szCs w:val="2"/>
                <w:lang w:val="en-US"/>
              </w:rPr>
            </w:pPr>
            <w:r w:rsidRPr="005E2CA0">
              <w:rPr>
                <w:b/>
                <w:bCs/>
                <w:sz w:val="22"/>
                <w:szCs w:val="22"/>
                <w:lang w:val="en-US"/>
              </w:rPr>
              <w:t>Demontari: borduri la trotuare, asezate pe beton</w:t>
            </w:r>
          </w:p>
          <w:p w14:paraId="07EF8609"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AF5BDD2"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07FDDC2"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46B255C" w14:textId="77777777" w:rsidR="006D7B4D" w:rsidRPr="005E2CA0" w:rsidRDefault="006D7B4D" w:rsidP="00206A07">
            <w:pPr>
              <w:jc w:val="center"/>
              <w:rPr>
                <w:b/>
                <w:bCs/>
                <w:sz w:val="22"/>
                <w:szCs w:val="22"/>
                <w:lang w:val="en-US"/>
              </w:rPr>
            </w:pPr>
            <w:r w:rsidRPr="005E2CA0">
              <w:rPr>
                <w:b/>
                <w:bCs/>
                <w:sz w:val="22"/>
                <w:szCs w:val="22"/>
                <w:lang w:val="en-US"/>
              </w:rPr>
              <w:t>284,000</w:t>
            </w:r>
          </w:p>
          <w:p w14:paraId="6D84F1A4" w14:textId="77777777" w:rsidR="006D7B4D" w:rsidRPr="009B70F2" w:rsidRDefault="006D7B4D" w:rsidP="00206A07">
            <w:pPr>
              <w:jc w:val="center"/>
              <w:rPr>
                <w:sz w:val="2"/>
                <w:szCs w:val="2"/>
                <w:lang w:val="en-US"/>
              </w:rPr>
            </w:pPr>
          </w:p>
        </w:tc>
      </w:tr>
      <w:tr w:rsidR="006D7B4D" w:rsidRPr="00B40365" w14:paraId="55BB02B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0D2F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51B3B3B"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0BC2213"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C73EC00"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17F3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53EA11D5" w14:textId="77777777" w:rsidR="006D7B4D" w:rsidRPr="00C97908" w:rsidRDefault="006D7B4D" w:rsidP="00206A07">
            <w:pPr>
              <w:jc w:val="center"/>
              <w:rPr>
                <w:sz w:val="16"/>
                <w:szCs w:val="16"/>
                <w:lang w:val="en-US"/>
              </w:rPr>
            </w:pPr>
            <w:r w:rsidRPr="00C97908">
              <w:rPr>
                <w:sz w:val="16"/>
                <w:szCs w:val="16"/>
                <w:lang w:val="en-US"/>
              </w:rPr>
              <w:t>73,84</w:t>
            </w:r>
          </w:p>
        </w:tc>
      </w:tr>
      <w:tr w:rsidR="006D7B4D" w:rsidRPr="00B40365" w14:paraId="1D021D5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3839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EBB12CA"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9CCA34E"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AA1C29A"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B34A9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6B404E20" w14:textId="77777777" w:rsidR="006D7B4D" w:rsidRPr="00C97908" w:rsidRDefault="006D7B4D" w:rsidP="00206A07">
            <w:pPr>
              <w:jc w:val="center"/>
              <w:rPr>
                <w:sz w:val="16"/>
                <w:szCs w:val="16"/>
                <w:lang w:val="en-US"/>
              </w:rPr>
            </w:pPr>
            <w:r w:rsidRPr="00C97908">
              <w:rPr>
                <w:sz w:val="16"/>
                <w:szCs w:val="16"/>
                <w:lang w:val="en-US"/>
              </w:rPr>
              <w:t>73,84</w:t>
            </w:r>
          </w:p>
        </w:tc>
      </w:tr>
      <w:tr w:rsidR="006D7B4D" w:rsidRPr="009B70F2" w14:paraId="4A5D32C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2C1B85" w14:textId="77777777" w:rsidR="006D7B4D" w:rsidRPr="005E2CA0" w:rsidRDefault="006D7B4D" w:rsidP="00206A0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828AEC2" w14:textId="77777777" w:rsidR="006D7B4D" w:rsidRPr="005E2CA0" w:rsidRDefault="006D7B4D" w:rsidP="00206A07">
            <w:pPr>
              <w:jc w:val="center"/>
              <w:rPr>
                <w:b/>
                <w:bCs/>
                <w:sz w:val="22"/>
                <w:szCs w:val="22"/>
                <w:lang w:val="en-US"/>
              </w:rPr>
            </w:pPr>
            <w:r w:rsidRPr="005E2CA0">
              <w:rPr>
                <w:b/>
                <w:bCs/>
                <w:sz w:val="22"/>
                <w:szCs w:val="22"/>
                <w:lang w:val="en-US"/>
              </w:rPr>
              <w:t>DG06B</w:t>
            </w:r>
          </w:p>
        </w:tc>
        <w:tc>
          <w:tcPr>
            <w:tcW w:w="4366" w:type="dxa"/>
            <w:gridSpan w:val="5"/>
            <w:tcBorders>
              <w:top w:val="single" w:sz="4" w:space="0" w:color="auto"/>
              <w:bottom w:val="single" w:sz="4" w:space="0" w:color="auto"/>
            </w:tcBorders>
          </w:tcPr>
          <w:p w14:paraId="0BC5229E" w14:textId="77777777" w:rsidR="006D7B4D" w:rsidRPr="005E2CA0" w:rsidRDefault="006D7B4D" w:rsidP="00206A07">
            <w:pPr>
              <w:rPr>
                <w:b/>
                <w:bCs/>
                <w:sz w:val="2"/>
                <w:szCs w:val="2"/>
                <w:lang w:val="en-US"/>
              </w:rPr>
            </w:pPr>
            <w:r w:rsidRPr="005E2CA0">
              <w:rPr>
                <w:b/>
                <w:bCs/>
                <w:sz w:val="22"/>
                <w:szCs w:val="22"/>
                <w:lang w:val="en-US"/>
              </w:rPr>
              <w:t>Spargerea si desfacerea  betonului de ciment pe suprafete limitate, executate in alei, trotuare sau fundatii de drumuri</w:t>
            </w:r>
          </w:p>
          <w:p w14:paraId="24CDCE95"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67AF30A"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5CA6FFF"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237474E" w14:textId="77777777" w:rsidR="006D7B4D" w:rsidRPr="005E2CA0" w:rsidRDefault="006D7B4D" w:rsidP="00206A07">
            <w:pPr>
              <w:jc w:val="center"/>
              <w:rPr>
                <w:b/>
                <w:bCs/>
                <w:sz w:val="22"/>
                <w:szCs w:val="22"/>
                <w:lang w:val="en-US"/>
              </w:rPr>
            </w:pPr>
            <w:r w:rsidRPr="005E2CA0">
              <w:rPr>
                <w:b/>
                <w:bCs/>
                <w:sz w:val="22"/>
                <w:szCs w:val="22"/>
                <w:lang w:val="en-US"/>
              </w:rPr>
              <w:t>12,740</w:t>
            </w:r>
          </w:p>
          <w:p w14:paraId="0DB7419F" w14:textId="77777777" w:rsidR="006D7B4D" w:rsidRPr="009B70F2" w:rsidRDefault="006D7B4D" w:rsidP="00206A07">
            <w:pPr>
              <w:jc w:val="center"/>
              <w:rPr>
                <w:sz w:val="2"/>
                <w:szCs w:val="2"/>
                <w:lang w:val="en-US"/>
              </w:rPr>
            </w:pPr>
          </w:p>
        </w:tc>
      </w:tr>
      <w:tr w:rsidR="006D7B4D" w:rsidRPr="00B40365" w14:paraId="7DC4DBD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1B0B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896488F"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86A6034"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3F984F5"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6E6B3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3,380</w:t>
            </w:r>
          </w:p>
        </w:tc>
        <w:tc>
          <w:tcPr>
            <w:tcW w:w="1559" w:type="dxa"/>
            <w:gridSpan w:val="2"/>
            <w:tcBorders>
              <w:top w:val="nil"/>
              <w:bottom w:val="single" w:sz="2" w:space="0" w:color="auto"/>
            </w:tcBorders>
            <w:vAlign w:val="center"/>
          </w:tcPr>
          <w:p w14:paraId="5514105E" w14:textId="77777777" w:rsidR="006D7B4D" w:rsidRPr="00C97908" w:rsidRDefault="006D7B4D" w:rsidP="00206A07">
            <w:pPr>
              <w:jc w:val="center"/>
              <w:rPr>
                <w:sz w:val="16"/>
                <w:szCs w:val="16"/>
                <w:lang w:val="en-US"/>
              </w:rPr>
            </w:pPr>
            <w:r w:rsidRPr="00C97908">
              <w:rPr>
                <w:sz w:val="16"/>
                <w:szCs w:val="16"/>
                <w:lang w:val="en-US"/>
              </w:rPr>
              <w:t>43,061</w:t>
            </w:r>
          </w:p>
        </w:tc>
      </w:tr>
      <w:tr w:rsidR="006D7B4D" w:rsidRPr="00B40365" w14:paraId="0966CD5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36E7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421F2FF" w14:textId="77777777" w:rsidR="006D7B4D" w:rsidRPr="00B40365" w:rsidRDefault="006D7B4D" w:rsidP="00206A07">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6573EEB6" w14:textId="77777777" w:rsidR="006D7B4D" w:rsidRPr="00C97908" w:rsidRDefault="006D7B4D" w:rsidP="00206A07">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2B99A04C"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A757D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11E14027" w14:textId="77777777" w:rsidR="006D7B4D" w:rsidRPr="00C97908" w:rsidRDefault="006D7B4D" w:rsidP="00206A07">
            <w:pPr>
              <w:jc w:val="center"/>
              <w:rPr>
                <w:sz w:val="16"/>
                <w:szCs w:val="16"/>
                <w:lang w:val="en-US"/>
              </w:rPr>
            </w:pPr>
            <w:r w:rsidRPr="00C97908">
              <w:rPr>
                <w:sz w:val="16"/>
                <w:szCs w:val="16"/>
                <w:lang w:val="en-US"/>
              </w:rPr>
              <w:t>7,644</w:t>
            </w:r>
          </w:p>
        </w:tc>
      </w:tr>
      <w:tr w:rsidR="006D7B4D" w:rsidRPr="00B40365" w14:paraId="561F61A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167A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D51C5E9" w14:textId="77777777" w:rsidR="006D7B4D" w:rsidRPr="00B40365" w:rsidRDefault="006D7B4D" w:rsidP="00206A07">
            <w:pPr>
              <w:jc w:val="center"/>
              <w:rPr>
                <w:sz w:val="16"/>
                <w:szCs w:val="16"/>
                <w:lang w:val="en-US"/>
              </w:rPr>
            </w:pPr>
            <w:r w:rsidRPr="00B40365">
              <w:rPr>
                <w:sz w:val="16"/>
                <w:szCs w:val="16"/>
                <w:lang w:val="en-US"/>
              </w:rPr>
              <w:t>2952270003380</w:t>
            </w:r>
          </w:p>
        </w:tc>
        <w:tc>
          <w:tcPr>
            <w:tcW w:w="4366" w:type="dxa"/>
            <w:gridSpan w:val="4"/>
            <w:tcBorders>
              <w:top w:val="nil"/>
              <w:bottom w:val="single" w:sz="2" w:space="0" w:color="auto"/>
            </w:tcBorders>
            <w:vAlign w:val="center"/>
          </w:tcPr>
          <w:p w14:paraId="3522527D" w14:textId="77777777" w:rsidR="006D7B4D" w:rsidRPr="00C97908" w:rsidRDefault="006D7B4D" w:rsidP="00206A07">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00C34CE5"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69AB9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73E93EE9" w14:textId="77777777" w:rsidR="006D7B4D" w:rsidRPr="00C97908" w:rsidRDefault="006D7B4D" w:rsidP="00206A07">
            <w:pPr>
              <w:jc w:val="center"/>
              <w:rPr>
                <w:sz w:val="16"/>
                <w:szCs w:val="16"/>
                <w:lang w:val="en-US"/>
              </w:rPr>
            </w:pPr>
            <w:r w:rsidRPr="00C97908">
              <w:rPr>
                <w:sz w:val="16"/>
                <w:szCs w:val="16"/>
                <w:lang w:val="en-US"/>
              </w:rPr>
              <w:t>7,644</w:t>
            </w:r>
          </w:p>
        </w:tc>
      </w:tr>
      <w:tr w:rsidR="006D7B4D" w:rsidRPr="009B70F2" w14:paraId="4441222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F180C3" w14:textId="77777777" w:rsidR="006D7B4D" w:rsidRPr="005E2CA0" w:rsidRDefault="006D7B4D" w:rsidP="00206A0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27E56473" w14:textId="77777777" w:rsidR="006D7B4D" w:rsidRPr="005E2CA0" w:rsidRDefault="006D7B4D" w:rsidP="00206A07">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264B5EAE" w14:textId="77777777" w:rsidR="006D7B4D" w:rsidRPr="005E2CA0" w:rsidRDefault="006D7B4D" w:rsidP="00206A07">
            <w:pPr>
              <w:rPr>
                <w:b/>
                <w:bCs/>
                <w:sz w:val="2"/>
                <w:szCs w:val="2"/>
                <w:lang w:val="en-US"/>
              </w:rPr>
            </w:pPr>
            <w:r w:rsidRPr="005E2CA0">
              <w:rPr>
                <w:b/>
                <w:bCs/>
                <w:sz w:val="22"/>
                <w:szCs w:val="22"/>
                <w:lang w:val="en-US"/>
              </w:rPr>
              <w:t>Incarcarea materialelor din grupa A - grele, in bulgari prin aruncare - de pe rampa sau teren, in auto categoria 3</w:t>
            </w:r>
          </w:p>
          <w:p w14:paraId="347BF6F4"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12BDBBE5" w14:textId="77777777" w:rsidR="006D7B4D" w:rsidRPr="005E2CA0" w:rsidRDefault="006D7B4D" w:rsidP="00206A07">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13DDFE1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66946D1" w14:textId="77777777" w:rsidR="006D7B4D" w:rsidRPr="005E2CA0" w:rsidRDefault="006D7B4D" w:rsidP="00206A07">
            <w:pPr>
              <w:jc w:val="center"/>
              <w:rPr>
                <w:b/>
                <w:bCs/>
                <w:sz w:val="22"/>
                <w:szCs w:val="22"/>
                <w:lang w:val="en-US"/>
              </w:rPr>
            </w:pPr>
            <w:r w:rsidRPr="005E2CA0">
              <w:rPr>
                <w:b/>
                <w:bCs/>
                <w:sz w:val="22"/>
                <w:szCs w:val="22"/>
                <w:lang w:val="en-US"/>
              </w:rPr>
              <w:t>64,950</w:t>
            </w:r>
          </w:p>
          <w:p w14:paraId="4FCE9BF0" w14:textId="77777777" w:rsidR="006D7B4D" w:rsidRPr="009B70F2" w:rsidRDefault="006D7B4D" w:rsidP="00206A07">
            <w:pPr>
              <w:jc w:val="center"/>
              <w:rPr>
                <w:sz w:val="2"/>
                <w:szCs w:val="2"/>
                <w:lang w:val="en-US"/>
              </w:rPr>
            </w:pPr>
          </w:p>
        </w:tc>
      </w:tr>
      <w:tr w:rsidR="006D7B4D" w:rsidRPr="00B40365" w14:paraId="6466A09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6FA9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9887250"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296196B"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359D3BE"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1D10D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6E1CDD67" w14:textId="77777777" w:rsidR="006D7B4D" w:rsidRPr="00C97908" w:rsidRDefault="006D7B4D" w:rsidP="00206A07">
            <w:pPr>
              <w:jc w:val="center"/>
              <w:rPr>
                <w:sz w:val="16"/>
                <w:szCs w:val="16"/>
                <w:lang w:val="en-US"/>
              </w:rPr>
            </w:pPr>
            <w:r w:rsidRPr="00C97908">
              <w:rPr>
                <w:sz w:val="16"/>
                <w:szCs w:val="16"/>
                <w:lang w:val="en-US"/>
              </w:rPr>
              <w:t>29,227</w:t>
            </w:r>
          </w:p>
        </w:tc>
      </w:tr>
      <w:tr w:rsidR="006D7B4D" w:rsidRPr="009B70F2" w14:paraId="3C649981"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AC719" w14:textId="77777777" w:rsidR="006D7B4D" w:rsidRPr="005E2CA0" w:rsidRDefault="006D7B4D" w:rsidP="00206A0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1424DD8E" w14:textId="77777777" w:rsidR="006D7B4D" w:rsidRPr="005E2CA0" w:rsidRDefault="006D7B4D" w:rsidP="00206A07">
            <w:pPr>
              <w:jc w:val="center"/>
              <w:rPr>
                <w:b/>
                <w:bCs/>
                <w:sz w:val="22"/>
                <w:szCs w:val="22"/>
                <w:lang w:val="en-US"/>
              </w:rPr>
            </w:pPr>
            <w:r w:rsidRPr="005E2CA0">
              <w:rPr>
                <w:b/>
                <w:bCs/>
                <w:sz w:val="22"/>
                <w:szCs w:val="22"/>
                <w:lang w:val="en-US"/>
              </w:rPr>
              <w:t>TsI51B5</w:t>
            </w:r>
          </w:p>
        </w:tc>
        <w:tc>
          <w:tcPr>
            <w:tcW w:w="4366" w:type="dxa"/>
            <w:gridSpan w:val="5"/>
            <w:tcBorders>
              <w:top w:val="single" w:sz="4" w:space="0" w:color="auto"/>
              <w:bottom w:val="single" w:sz="4" w:space="0" w:color="auto"/>
            </w:tcBorders>
          </w:tcPr>
          <w:p w14:paraId="65545166" w14:textId="77777777" w:rsidR="006D7B4D" w:rsidRPr="005E2CA0" w:rsidRDefault="006D7B4D" w:rsidP="00206A07">
            <w:pPr>
              <w:rPr>
                <w:b/>
                <w:bCs/>
                <w:sz w:val="2"/>
                <w:szCs w:val="2"/>
                <w:lang w:val="en-US"/>
              </w:rPr>
            </w:pPr>
            <w:r w:rsidRPr="005E2CA0">
              <w:rPr>
                <w:b/>
                <w:bCs/>
                <w:sz w:val="22"/>
                <w:szCs w:val="22"/>
                <w:lang w:val="en-US"/>
              </w:rPr>
              <w:t>Transportarea deseurilor cu autobasculanta de 10 t la distanta de: 15 km</w:t>
            </w:r>
          </w:p>
          <w:p w14:paraId="6EC39476"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60236DF9"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A3ED414"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675AEF4F" w14:textId="77777777" w:rsidR="006D7B4D" w:rsidRPr="005E2CA0" w:rsidRDefault="006D7B4D" w:rsidP="00206A07">
            <w:pPr>
              <w:jc w:val="center"/>
              <w:rPr>
                <w:b/>
                <w:bCs/>
                <w:sz w:val="22"/>
                <w:szCs w:val="22"/>
                <w:lang w:val="en-US"/>
              </w:rPr>
            </w:pPr>
            <w:r w:rsidRPr="005E2CA0">
              <w:rPr>
                <w:b/>
                <w:bCs/>
                <w:sz w:val="22"/>
                <w:szCs w:val="22"/>
                <w:lang w:val="en-US"/>
              </w:rPr>
              <w:t>64,950</w:t>
            </w:r>
          </w:p>
          <w:p w14:paraId="269BA70E" w14:textId="77777777" w:rsidR="006D7B4D" w:rsidRPr="009B70F2" w:rsidRDefault="006D7B4D" w:rsidP="00206A07">
            <w:pPr>
              <w:jc w:val="center"/>
              <w:rPr>
                <w:sz w:val="2"/>
                <w:szCs w:val="2"/>
                <w:lang w:val="en-US"/>
              </w:rPr>
            </w:pPr>
          </w:p>
        </w:tc>
      </w:tr>
      <w:tr w:rsidR="006D7B4D" w:rsidRPr="00B40365" w14:paraId="0712192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61C66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4051D69" w14:textId="77777777" w:rsidR="006D7B4D" w:rsidRPr="00B40365" w:rsidRDefault="006D7B4D" w:rsidP="00206A07">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345FD6B" w14:textId="77777777" w:rsidR="006D7B4D" w:rsidRPr="00C97908" w:rsidRDefault="006D7B4D" w:rsidP="00206A07">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F17B528"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8D9DB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0,076</w:t>
            </w:r>
          </w:p>
        </w:tc>
        <w:tc>
          <w:tcPr>
            <w:tcW w:w="1559" w:type="dxa"/>
            <w:gridSpan w:val="2"/>
            <w:tcBorders>
              <w:top w:val="nil"/>
              <w:bottom w:val="single" w:sz="2" w:space="0" w:color="auto"/>
              <w:right w:val="single" w:sz="4" w:space="0" w:color="auto"/>
            </w:tcBorders>
            <w:vAlign w:val="center"/>
          </w:tcPr>
          <w:p w14:paraId="62E85BAE" w14:textId="77777777" w:rsidR="006D7B4D" w:rsidRPr="00C97908" w:rsidRDefault="006D7B4D" w:rsidP="00206A07">
            <w:pPr>
              <w:jc w:val="center"/>
              <w:rPr>
                <w:sz w:val="16"/>
                <w:szCs w:val="16"/>
                <w:lang w:val="en-US"/>
              </w:rPr>
            </w:pPr>
            <w:r w:rsidRPr="00C97908">
              <w:rPr>
                <w:sz w:val="16"/>
                <w:szCs w:val="16"/>
                <w:lang w:val="en-US"/>
              </w:rPr>
              <w:t>4,936</w:t>
            </w:r>
          </w:p>
        </w:tc>
      </w:tr>
      <w:tr w:rsidR="006D7B4D" w:rsidRPr="009B70F2" w14:paraId="60DE11C7"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5A9E37" w14:textId="77777777" w:rsidR="006D7B4D" w:rsidRPr="005E2CA0" w:rsidRDefault="006D7B4D" w:rsidP="00206A0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B7489A9" w14:textId="77777777" w:rsidR="006D7B4D" w:rsidRPr="005E2CA0" w:rsidRDefault="006D7B4D" w:rsidP="00206A07">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60D1DE87" w14:textId="77777777" w:rsidR="006D7B4D" w:rsidRPr="005E2CA0" w:rsidRDefault="006D7B4D" w:rsidP="00206A07">
            <w:pPr>
              <w:rPr>
                <w:b/>
                <w:bCs/>
                <w:sz w:val="2"/>
                <w:szCs w:val="2"/>
                <w:lang w:val="en-US"/>
              </w:rPr>
            </w:pPr>
            <w:r w:rsidRPr="005E2CA0">
              <w:rPr>
                <w:b/>
                <w:bCs/>
                <w:sz w:val="22"/>
                <w:szCs w:val="22"/>
                <w:lang w:val="en-US"/>
              </w:rPr>
              <w:t>Strat de fundatie din piatra sparta</w:t>
            </w:r>
          </w:p>
          <w:p w14:paraId="6E52BB7B"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6EF40BC"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3937198"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5A79B374" w14:textId="77777777" w:rsidR="006D7B4D" w:rsidRPr="005E2CA0" w:rsidRDefault="006D7B4D" w:rsidP="00206A07">
            <w:pPr>
              <w:jc w:val="center"/>
              <w:rPr>
                <w:b/>
                <w:bCs/>
                <w:sz w:val="22"/>
                <w:szCs w:val="22"/>
                <w:lang w:val="en-US"/>
              </w:rPr>
            </w:pPr>
            <w:r w:rsidRPr="005E2CA0">
              <w:rPr>
                <w:b/>
                <w:bCs/>
                <w:sz w:val="22"/>
                <w:szCs w:val="22"/>
                <w:lang w:val="en-US"/>
              </w:rPr>
              <w:t>4,900</w:t>
            </w:r>
          </w:p>
          <w:p w14:paraId="09E63DD0" w14:textId="77777777" w:rsidR="006D7B4D" w:rsidRPr="009B70F2" w:rsidRDefault="006D7B4D" w:rsidP="00206A07">
            <w:pPr>
              <w:jc w:val="center"/>
              <w:rPr>
                <w:sz w:val="2"/>
                <w:szCs w:val="2"/>
                <w:lang w:val="en-US"/>
              </w:rPr>
            </w:pPr>
          </w:p>
        </w:tc>
      </w:tr>
      <w:tr w:rsidR="006D7B4D" w:rsidRPr="00B40365" w14:paraId="5239D94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CE87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1500484"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5C9EE27"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EC242D5"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8AC3B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2F831142" w14:textId="77777777" w:rsidR="006D7B4D" w:rsidRPr="00C97908" w:rsidRDefault="006D7B4D" w:rsidP="00206A07">
            <w:pPr>
              <w:jc w:val="center"/>
              <w:rPr>
                <w:sz w:val="16"/>
                <w:szCs w:val="16"/>
                <w:lang w:val="en-US"/>
              </w:rPr>
            </w:pPr>
            <w:r w:rsidRPr="00C97908">
              <w:rPr>
                <w:sz w:val="16"/>
                <w:szCs w:val="16"/>
                <w:lang w:val="en-US"/>
              </w:rPr>
              <w:t>4,851</w:t>
            </w:r>
          </w:p>
        </w:tc>
      </w:tr>
      <w:tr w:rsidR="006D7B4D" w:rsidRPr="00B40365" w14:paraId="40C557D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183D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23C6D8F" w14:textId="77777777" w:rsidR="006D7B4D" w:rsidRPr="00B40365" w:rsidRDefault="006D7B4D" w:rsidP="00206A07">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0343CA3D" w14:textId="77777777" w:rsidR="006D7B4D" w:rsidRPr="00C97908" w:rsidRDefault="006D7B4D" w:rsidP="00206A07">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AB23DFB"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00AC6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4BE23984" w14:textId="77777777" w:rsidR="006D7B4D" w:rsidRPr="00C97908" w:rsidRDefault="006D7B4D" w:rsidP="00206A07">
            <w:pPr>
              <w:jc w:val="center"/>
              <w:rPr>
                <w:sz w:val="16"/>
                <w:szCs w:val="16"/>
                <w:lang w:val="en-US"/>
              </w:rPr>
            </w:pPr>
            <w:r w:rsidRPr="00C97908">
              <w:rPr>
                <w:sz w:val="16"/>
                <w:szCs w:val="16"/>
                <w:lang w:val="en-US"/>
              </w:rPr>
              <w:t>5,635</w:t>
            </w:r>
          </w:p>
        </w:tc>
      </w:tr>
      <w:tr w:rsidR="006D7B4D" w:rsidRPr="00B40365" w14:paraId="3A6B640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7D09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59AD407" w14:textId="77777777" w:rsidR="006D7B4D" w:rsidRPr="00B40365" w:rsidRDefault="006D7B4D" w:rsidP="00206A0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FC4E4FD" w14:textId="77777777" w:rsidR="006D7B4D" w:rsidRPr="00C97908" w:rsidRDefault="006D7B4D" w:rsidP="00206A0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F918C95"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CB25B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571D0FD" w14:textId="77777777" w:rsidR="006D7B4D" w:rsidRPr="00C97908" w:rsidRDefault="006D7B4D" w:rsidP="00206A07">
            <w:pPr>
              <w:jc w:val="center"/>
              <w:rPr>
                <w:sz w:val="16"/>
                <w:szCs w:val="16"/>
                <w:lang w:val="en-US"/>
              </w:rPr>
            </w:pPr>
            <w:r w:rsidRPr="00C97908">
              <w:rPr>
                <w:sz w:val="16"/>
                <w:szCs w:val="16"/>
                <w:lang w:val="en-US"/>
              </w:rPr>
              <w:t>0,49</w:t>
            </w:r>
          </w:p>
        </w:tc>
      </w:tr>
      <w:tr w:rsidR="006D7B4D" w:rsidRPr="00B40365" w14:paraId="03E2C05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8825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6DDD0E6" w14:textId="77777777" w:rsidR="006D7B4D" w:rsidRPr="00B40365" w:rsidRDefault="006D7B4D" w:rsidP="00206A0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6A3DA5A" w14:textId="77777777" w:rsidR="006D7B4D" w:rsidRPr="00C97908" w:rsidRDefault="006D7B4D" w:rsidP="00206A0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6FC7D84"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68347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6BB11796" w14:textId="77777777" w:rsidR="006D7B4D" w:rsidRPr="00C97908" w:rsidRDefault="006D7B4D" w:rsidP="00206A07">
            <w:pPr>
              <w:jc w:val="center"/>
              <w:rPr>
                <w:sz w:val="16"/>
                <w:szCs w:val="16"/>
                <w:lang w:val="en-US"/>
              </w:rPr>
            </w:pPr>
            <w:r w:rsidRPr="00C97908">
              <w:rPr>
                <w:sz w:val="16"/>
                <w:szCs w:val="16"/>
                <w:lang w:val="en-US"/>
              </w:rPr>
              <w:t>1,029</w:t>
            </w:r>
          </w:p>
        </w:tc>
      </w:tr>
      <w:tr w:rsidR="006D7B4D" w:rsidRPr="00B40365" w14:paraId="2105EB3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F9A45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0229C8A" w14:textId="77777777" w:rsidR="006D7B4D" w:rsidRPr="00B40365" w:rsidRDefault="006D7B4D" w:rsidP="00206A0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ADC0212" w14:textId="77777777" w:rsidR="006D7B4D" w:rsidRPr="00C97908" w:rsidRDefault="006D7B4D" w:rsidP="00206A0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75483F4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AFC39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44EF07AA" w14:textId="77777777" w:rsidR="006D7B4D" w:rsidRPr="00C97908" w:rsidRDefault="006D7B4D" w:rsidP="00206A07">
            <w:pPr>
              <w:jc w:val="center"/>
              <w:rPr>
                <w:sz w:val="16"/>
                <w:szCs w:val="16"/>
                <w:lang w:val="en-US"/>
              </w:rPr>
            </w:pPr>
            <w:r w:rsidRPr="00C97908">
              <w:rPr>
                <w:sz w:val="16"/>
                <w:szCs w:val="16"/>
                <w:lang w:val="en-US"/>
              </w:rPr>
              <w:t>2,058</w:t>
            </w:r>
          </w:p>
        </w:tc>
      </w:tr>
      <w:tr w:rsidR="006D7B4D" w:rsidRPr="009B70F2" w14:paraId="61CCCD68"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1C4F86" w14:textId="77777777" w:rsidR="006D7B4D" w:rsidRPr="005E2CA0" w:rsidRDefault="006D7B4D" w:rsidP="00206A0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823C5A3" w14:textId="77777777" w:rsidR="006D7B4D" w:rsidRPr="005E2CA0" w:rsidRDefault="006D7B4D" w:rsidP="00206A07">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5F61BEBA" w14:textId="77777777" w:rsidR="006D7B4D" w:rsidRPr="005E2CA0" w:rsidRDefault="006D7B4D" w:rsidP="00206A07">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100x8x20 pe beton C16/20</w:t>
            </w:r>
          </w:p>
          <w:p w14:paraId="43DECE78"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55A3B6D2"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4A97F58"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7586F967" w14:textId="77777777" w:rsidR="006D7B4D" w:rsidRPr="005E2CA0" w:rsidRDefault="006D7B4D" w:rsidP="00206A07">
            <w:pPr>
              <w:jc w:val="center"/>
              <w:rPr>
                <w:b/>
                <w:bCs/>
                <w:sz w:val="22"/>
                <w:szCs w:val="22"/>
                <w:lang w:val="en-US"/>
              </w:rPr>
            </w:pPr>
            <w:r w:rsidRPr="005E2CA0">
              <w:rPr>
                <w:b/>
                <w:bCs/>
                <w:sz w:val="22"/>
                <w:szCs w:val="22"/>
                <w:lang w:val="en-US"/>
              </w:rPr>
              <w:t>142,000</w:t>
            </w:r>
          </w:p>
          <w:p w14:paraId="561AEB96" w14:textId="77777777" w:rsidR="006D7B4D" w:rsidRPr="009B70F2" w:rsidRDefault="006D7B4D" w:rsidP="00206A07">
            <w:pPr>
              <w:jc w:val="center"/>
              <w:rPr>
                <w:sz w:val="2"/>
                <w:szCs w:val="2"/>
                <w:lang w:val="en-US"/>
              </w:rPr>
            </w:pPr>
          </w:p>
        </w:tc>
      </w:tr>
      <w:tr w:rsidR="006D7B4D" w:rsidRPr="00B40365" w14:paraId="4A27998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0E88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D160D91"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132AD2"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5EAE80"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595A3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41E6B12B" w14:textId="77777777" w:rsidR="006D7B4D" w:rsidRPr="00C97908" w:rsidRDefault="006D7B4D" w:rsidP="00206A07">
            <w:pPr>
              <w:jc w:val="center"/>
              <w:rPr>
                <w:sz w:val="16"/>
                <w:szCs w:val="16"/>
                <w:lang w:val="en-US"/>
              </w:rPr>
            </w:pPr>
            <w:r w:rsidRPr="00C97908">
              <w:rPr>
                <w:sz w:val="16"/>
                <w:szCs w:val="16"/>
                <w:lang w:val="en-US"/>
              </w:rPr>
              <w:t>17,04</w:t>
            </w:r>
          </w:p>
        </w:tc>
      </w:tr>
      <w:tr w:rsidR="006D7B4D" w:rsidRPr="00B40365" w14:paraId="69B8656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8F6B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05E29FD"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77DC8D2"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F8DE81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0CD4D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114D9E23" w14:textId="77777777" w:rsidR="006D7B4D" w:rsidRPr="00C97908" w:rsidRDefault="006D7B4D" w:rsidP="00206A07">
            <w:pPr>
              <w:jc w:val="center"/>
              <w:rPr>
                <w:sz w:val="16"/>
                <w:szCs w:val="16"/>
                <w:lang w:val="en-US"/>
              </w:rPr>
            </w:pPr>
            <w:r w:rsidRPr="00C97908">
              <w:rPr>
                <w:sz w:val="16"/>
                <w:szCs w:val="16"/>
                <w:lang w:val="en-US"/>
              </w:rPr>
              <w:t>25,56</w:t>
            </w:r>
          </w:p>
        </w:tc>
      </w:tr>
      <w:tr w:rsidR="006D7B4D" w:rsidRPr="00B40365" w14:paraId="33FE675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60AB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2A5C51B" w14:textId="77777777" w:rsidR="006D7B4D" w:rsidRPr="00B40365" w:rsidRDefault="006D7B4D" w:rsidP="00206A07">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2C87603F" w14:textId="77777777" w:rsidR="006D7B4D" w:rsidRPr="00C97908" w:rsidRDefault="006D7B4D" w:rsidP="00206A07">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608416A5"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65ACE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45A70883" w14:textId="77777777" w:rsidR="006D7B4D" w:rsidRPr="00C97908" w:rsidRDefault="006D7B4D" w:rsidP="00206A07">
            <w:pPr>
              <w:jc w:val="center"/>
              <w:rPr>
                <w:sz w:val="16"/>
                <w:szCs w:val="16"/>
                <w:lang w:val="en-US"/>
              </w:rPr>
            </w:pPr>
            <w:r w:rsidRPr="00C97908">
              <w:rPr>
                <w:sz w:val="16"/>
                <w:szCs w:val="16"/>
                <w:lang w:val="en-US"/>
              </w:rPr>
              <w:t>6,816</w:t>
            </w:r>
          </w:p>
        </w:tc>
      </w:tr>
      <w:tr w:rsidR="006D7B4D" w:rsidRPr="00B40365" w14:paraId="32AC676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EBDE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358568E" w14:textId="77777777" w:rsidR="006D7B4D" w:rsidRPr="00B40365" w:rsidRDefault="006D7B4D" w:rsidP="00206A0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EFD674A" w14:textId="77777777" w:rsidR="006D7B4D" w:rsidRPr="00C97908" w:rsidRDefault="006D7B4D" w:rsidP="00206A0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3A707CB1"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6C60F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0D12605" w14:textId="77777777" w:rsidR="006D7B4D" w:rsidRPr="00C97908" w:rsidRDefault="006D7B4D" w:rsidP="00206A07">
            <w:pPr>
              <w:jc w:val="center"/>
              <w:rPr>
                <w:sz w:val="16"/>
                <w:szCs w:val="16"/>
                <w:lang w:val="en-US"/>
              </w:rPr>
            </w:pPr>
            <w:r w:rsidRPr="00C97908">
              <w:rPr>
                <w:sz w:val="16"/>
                <w:szCs w:val="16"/>
                <w:lang w:val="en-US"/>
              </w:rPr>
              <w:t>144,84</w:t>
            </w:r>
          </w:p>
        </w:tc>
      </w:tr>
      <w:tr w:rsidR="006D7B4D" w:rsidRPr="00B40365" w14:paraId="10E27F6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8CA1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B3DBA1C" w14:textId="77777777" w:rsidR="006D7B4D" w:rsidRPr="00B40365" w:rsidRDefault="006D7B4D" w:rsidP="00206A0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A199146" w14:textId="77777777" w:rsidR="006D7B4D" w:rsidRPr="00C97908" w:rsidRDefault="006D7B4D" w:rsidP="00206A0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1E700BF"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1482D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7BEB672F" w14:textId="77777777" w:rsidR="006D7B4D" w:rsidRPr="00C97908" w:rsidRDefault="006D7B4D" w:rsidP="00206A07">
            <w:pPr>
              <w:jc w:val="center"/>
              <w:rPr>
                <w:sz w:val="16"/>
                <w:szCs w:val="16"/>
                <w:lang w:val="en-US"/>
              </w:rPr>
            </w:pPr>
            <w:r w:rsidRPr="00C97908">
              <w:rPr>
                <w:sz w:val="16"/>
                <w:szCs w:val="16"/>
                <w:lang w:val="en-US"/>
              </w:rPr>
              <w:t>0,426</w:t>
            </w:r>
          </w:p>
        </w:tc>
      </w:tr>
      <w:tr w:rsidR="006D7B4D" w:rsidRPr="00B40365" w14:paraId="655D433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F03C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8802C26" w14:textId="77777777" w:rsidR="006D7B4D" w:rsidRPr="00B40365" w:rsidRDefault="006D7B4D" w:rsidP="00206A07">
            <w:pPr>
              <w:jc w:val="center"/>
              <w:rPr>
                <w:sz w:val="16"/>
                <w:szCs w:val="16"/>
                <w:lang w:val="en-US"/>
              </w:rPr>
            </w:pPr>
            <w:r w:rsidRPr="00B40365">
              <w:rPr>
                <w:sz w:val="16"/>
                <w:szCs w:val="16"/>
                <w:lang w:val="en-US"/>
              </w:rPr>
              <w:t>2666122800325-100x8x20</w:t>
            </w:r>
          </w:p>
        </w:tc>
        <w:tc>
          <w:tcPr>
            <w:tcW w:w="4366" w:type="dxa"/>
            <w:gridSpan w:val="4"/>
            <w:tcBorders>
              <w:top w:val="nil"/>
              <w:bottom w:val="single" w:sz="2" w:space="0" w:color="auto"/>
            </w:tcBorders>
            <w:vAlign w:val="center"/>
          </w:tcPr>
          <w:p w14:paraId="682AA59D" w14:textId="77777777" w:rsidR="006D7B4D" w:rsidRPr="00C97908" w:rsidRDefault="006D7B4D" w:rsidP="00206A07">
            <w:pPr>
              <w:rPr>
                <w:sz w:val="16"/>
                <w:szCs w:val="16"/>
                <w:lang w:val="en-US"/>
              </w:rPr>
            </w:pPr>
            <w:r w:rsidRPr="00C97908">
              <w:rPr>
                <w:sz w:val="16"/>
                <w:szCs w:val="16"/>
                <w:lang w:val="en-US"/>
              </w:rPr>
              <w:t xml:space="preserve">Bordura 100x8x20 </w:t>
            </w:r>
          </w:p>
        </w:tc>
        <w:tc>
          <w:tcPr>
            <w:tcW w:w="1021" w:type="dxa"/>
            <w:gridSpan w:val="3"/>
            <w:tcBorders>
              <w:top w:val="nil"/>
              <w:bottom w:val="single" w:sz="2" w:space="0" w:color="auto"/>
            </w:tcBorders>
            <w:vAlign w:val="center"/>
          </w:tcPr>
          <w:p w14:paraId="472062F5" w14:textId="77777777" w:rsidR="006D7B4D" w:rsidRPr="00C97908" w:rsidRDefault="006D7B4D" w:rsidP="00206A0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81329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377D84D2" w14:textId="77777777" w:rsidR="006D7B4D" w:rsidRPr="00C97908" w:rsidRDefault="006D7B4D" w:rsidP="00206A07">
            <w:pPr>
              <w:jc w:val="center"/>
              <w:rPr>
                <w:sz w:val="16"/>
                <w:szCs w:val="16"/>
                <w:lang w:val="en-US"/>
              </w:rPr>
            </w:pPr>
            <w:r w:rsidRPr="00C97908">
              <w:rPr>
                <w:sz w:val="16"/>
                <w:szCs w:val="16"/>
                <w:lang w:val="en-US"/>
              </w:rPr>
              <w:t>142,71</w:t>
            </w:r>
          </w:p>
        </w:tc>
      </w:tr>
      <w:tr w:rsidR="006D7B4D" w:rsidRPr="00B40365" w14:paraId="60A4155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816B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3BBD80C" w14:textId="77777777" w:rsidR="006D7B4D" w:rsidRPr="00B40365" w:rsidRDefault="006D7B4D" w:rsidP="00206A0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85C2A57" w14:textId="77777777" w:rsidR="006D7B4D" w:rsidRPr="00C97908" w:rsidRDefault="006D7B4D" w:rsidP="00206A0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2D10753"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12CC1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442BD556" w14:textId="77777777" w:rsidR="006D7B4D" w:rsidRPr="00C97908" w:rsidRDefault="006D7B4D" w:rsidP="00206A07">
            <w:pPr>
              <w:jc w:val="center"/>
              <w:rPr>
                <w:sz w:val="16"/>
                <w:szCs w:val="16"/>
                <w:lang w:val="en-US"/>
              </w:rPr>
            </w:pPr>
            <w:r w:rsidRPr="00C97908">
              <w:rPr>
                <w:sz w:val="16"/>
                <w:szCs w:val="16"/>
                <w:lang w:val="en-US"/>
              </w:rPr>
              <w:t>0,426</w:t>
            </w:r>
          </w:p>
        </w:tc>
      </w:tr>
      <w:tr w:rsidR="006D7B4D" w:rsidRPr="009B70F2" w14:paraId="7450094E"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D28C6F" w14:textId="77777777" w:rsidR="006D7B4D" w:rsidRPr="005E2CA0" w:rsidRDefault="006D7B4D" w:rsidP="00206A07">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55624727" w14:textId="77777777" w:rsidR="006D7B4D" w:rsidRPr="005E2CA0" w:rsidRDefault="006D7B4D" w:rsidP="00206A07">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3650924A" w14:textId="77777777" w:rsidR="006D7B4D" w:rsidRPr="005E2CA0" w:rsidRDefault="006D7B4D" w:rsidP="00206A07">
            <w:pPr>
              <w:rPr>
                <w:b/>
                <w:bCs/>
                <w:sz w:val="2"/>
                <w:szCs w:val="2"/>
                <w:lang w:val="en-US"/>
              </w:rPr>
            </w:pPr>
            <w:r w:rsidRPr="005E2CA0">
              <w:rPr>
                <w:b/>
                <w:bCs/>
                <w:sz w:val="22"/>
                <w:szCs w:val="22"/>
                <w:lang w:val="en-US"/>
              </w:rPr>
              <w:t>Borduri prefabricate din beton, pentru trotuare 20x30 cm, pe fundatie de beton 30x15 cm / Bordura 100x15x30 pe beton C16/20</w:t>
            </w:r>
          </w:p>
          <w:p w14:paraId="4C08E2AB"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BECA665"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0B8363A"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06051821" w14:textId="77777777" w:rsidR="006D7B4D" w:rsidRPr="005E2CA0" w:rsidRDefault="006D7B4D" w:rsidP="00206A07">
            <w:pPr>
              <w:jc w:val="center"/>
              <w:rPr>
                <w:b/>
                <w:bCs/>
                <w:sz w:val="22"/>
                <w:szCs w:val="22"/>
                <w:lang w:val="en-US"/>
              </w:rPr>
            </w:pPr>
            <w:r w:rsidRPr="005E2CA0">
              <w:rPr>
                <w:b/>
                <w:bCs/>
                <w:sz w:val="22"/>
                <w:szCs w:val="22"/>
                <w:lang w:val="en-US"/>
              </w:rPr>
              <w:t>142,000</w:t>
            </w:r>
          </w:p>
          <w:p w14:paraId="0C7B614A" w14:textId="77777777" w:rsidR="006D7B4D" w:rsidRPr="009B70F2" w:rsidRDefault="006D7B4D" w:rsidP="00206A07">
            <w:pPr>
              <w:jc w:val="center"/>
              <w:rPr>
                <w:sz w:val="2"/>
                <w:szCs w:val="2"/>
                <w:lang w:val="en-US"/>
              </w:rPr>
            </w:pPr>
          </w:p>
        </w:tc>
      </w:tr>
      <w:tr w:rsidR="006D7B4D" w:rsidRPr="00B40365" w14:paraId="205DBBF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1E2B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AE40144"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81165AB"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E763467"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C520B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086043F" w14:textId="77777777" w:rsidR="006D7B4D" w:rsidRPr="00C97908" w:rsidRDefault="006D7B4D" w:rsidP="00206A07">
            <w:pPr>
              <w:jc w:val="center"/>
              <w:rPr>
                <w:sz w:val="16"/>
                <w:szCs w:val="16"/>
                <w:lang w:val="en-US"/>
              </w:rPr>
            </w:pPr>
            <w:r w:rsidRPr="00C97908">
              <w:rPr>
                <w:sz w:val="16"/>
                <w:szCs w:val="16"/>
                <w:lang w:val="en-US"/>
              </w:rPr>
              <w:t>21,30</w:t>
            </w:r>
          </w:p>
        </w:tc>
      </w:tr>
      <w:tr w:rsidR="006D7B4D" w:rsidRPr="00B40365" w14:paraId="408A4A7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05C0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3D750F5"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649ADBC"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39AB9F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DD538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72DA6CBC" w14:textId="77777777" w:rsidR="006D7B4D" w:rsidRPr="00C97908" w:rsidRDefault="006D7B4D" w:rsidP="00206A07">
            <w:pPr>
              <w:jc w:val="center"/>
              <w:rPr>
                <w:sz w:val="16"/>
                <w:szCs w:val="16"/>
                <w:lang w:val="en-US"/>
              </w:rPr>
            </w:pPr>
            <w:r w:rsidRPr="00C97908">
              <w:rPr>
                <w:sz w:val="16"/>
                <w:szCs w:val="16"/>
                <w:lang w:val="en-US"/>
              </w:rPr>
              <w:t>73,84</w:t>
            </w:r>
          </w:p>
        </w:tc>
      </w:tr>
      <w:tr w:rsidR="006D7B4D" w:rsidRPr="00B40365" w14:paraId="0172325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71C2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CE0FAF5" w14:textId="77777777" w:rsidR="006D7B4D" w:rsidRPr="00B40365" w:rsidRDefault="006D7B4D" w:rsidP="00206A07">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0E087893" w14:textId="77777777" w:rsidR="006D7B4D" w:rsidRPr="00C97908" w:rsidRDefault="006D7B4D" w:rsidP="00206A07">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760664B5"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5274A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6C512E82" w14:textId="77777777" w:rsidR="006D7B4D" w:rsidRPr="00C97908" w:rsidRDefault="006D7B4D" w:rsidP="00206A07">
            <w:pPr>
              <w:jc w:val="center"/>
              <w:rPr>
                <w:sz w:val="16"/>
                <w:szCs w:val="16"/>
                <w:lang w:val="en-US"/>
              </w:rPr>
            </w:pPr>
            <w:r w:rsidRPr="00C97908">
              <w:rPr>
                <w:sz w:val="16"/>
                <w:szCs w:val="16"/>
                <w:lang w:val="en-US"/>
              </w:rPr>
              <w:t>6,39</w:t>
            </w:r>
          </w:p>
        </w:tc>
      </w:tr>
      <w:tr w:rsidR="006D7B4D" w:rsidRPr="00B40365" w14:paraId="48C3A41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1992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95D68CC" w14:textId="77777777" w:rsidR="006D7B4D" w:rsidRPr="00B40365" w:rsidRDefault="006D7B4D" w:rsidP="00206A0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0F8A5A94" w14:textId="77777777" w:rsidR="006D7B4D" w:rsidRPr="00C97908" w:rsidRDefault="006D7B4D" w:rsidP="00206A0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9C19065"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CD481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3,170</w:t>
            </w:r>
          </w:p>
        </w:tc>
        <w:tc>
          <w:tcPr>
            <w:tcW w:w="1559" w:type="dxa"/>
            <w:gridSpan w:val="2"/>
            <w:tcBorders>
              <w:top w:val="nil"/>
              <w:bottom w:val="single" w:sz="2" w:space="0" w:color="auto"/>
            </w:tcBorders>
            <w:vAlign w:val="center"/>
          </w:tcPr>
          <w:p w14:paraId="5B5436B5" w14:textId="77777777" w:rsidR="006D7B4D" w:rsidRPr="00C97908" w:rsidRDefault="006D7B4D" w:rsidP="00206A07">
            <w:pPr>
              <w:jc w:val="center"/>
              <w:rPr>
                <w:sz w:val="16"/>
                <w:szCs w:val="16"/>
                <w:lang w:val="en-US"/>
              </w:rPr>
            </w:pPr>
            <w:r w:rsidRPr="00C97908">
              <w:rPr>
                <w:sz w:val="16"/>
                <w:szCs w:val="16"/>
                <w:lang w:val="en-US"/>
              </w:rPr>
              <w:t>450,14</w:t>
            </w:r>
          </w:p>
        </w:tc>
      </w:tr>
      <w:tr w:rsidR="006D7B4D" w:rsidRPr="00B40365" w14:paraId="48FD530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B7E4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0A8DEF5" w14:textId="77777777" w:rsidR="006D7B4D" w:rsidRPr="00B40365" w:rsidRDefault="006D7B4D" w:rsidP="00206A0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97E436E" w14:textId="77777777" w:rsidR="006D7B4D" w:rsidRPr="00C97908" w:rsidRDefault="006D7B4D" w:rsidP="00206A0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BEDB86B"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C8921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tcBorders>
            <w:vAlign w:val="center"/>
          </w:tcPr>
          <w:p w14:paraId="5E99AFE2" w14:textId="77777777" w:rsidR="006D7B4D" w:rsidRPr="00C97908" w:rsidRDefault="006D7B4D" w:rsidP="00206A07">
            <w:pPr>
              <w:jc w:val="center"/>
              <w:rPr>
                <w:sz w:val="16"/>
                <w:szCs w:val="16"/>
                <w:lang w:val="en-US"/>
              </w:rPr>
            </w:pPr>
            <w:r w:rsidRPr="00C97908">
              <w:rPr>
                <w:sz w:val="16"/>
                <w:szCs w:val="16"/>
                <w:lang w:val="en-US"/>
              </w:rPr>
              <w:t>1,278</w:t>
            </w:r>
          </w:p>
        </w:tc>
      </w:tr>
      <w:tr w:rsidR="006D7B4D" w:rsidRPr="00B40365" w14:paraId="3CF4A5D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7434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98BFD4A" w14:textId="77777777" w:rsidR="006D7B4D" w:rsidRPr="00B40365" w:rsidRDefault="006D7B4D" w:rsidP="00206A0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A80D035" w14:textId="77777777" w:rsidR="006D7B4D" w:rsidRPr="00C97908" w:rsidRDefault="006D7B4D" w:rsidP="00206A0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AC0504D"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D58C0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1693A77" w14:textId="77777777" w:rsidR="006D7B4D" w:rsidRPr="00C97908" w:rsidRDefault="006D7B4D" w:rsidP="00206A07">
            <w:pPr>
              <w:jc w:val="center"/>
              <w:rPr>
                <w:sz w:val="16"/>
                <w:szCs w:val="16"/>
                <w:lang w:val="en-US"/>
              </w:rPr>
            </w:pPr>
            <w:r w:rsidRPr="00C97908">
              <w:rPr>
                <w:sz w:val="16"/>
                <w:szCs w:val="16"/>
                <w:lang w:val="en-US"/>
              </w:rPr>
              <w:t>0,852</w:t>
            </w:r>
          </w:p>
        </w:tc>
      </w:tr>
      <w:tr w:rsidR="006D7B4D" w:rsidRPr="00B40365" w14:paraId="2914FBE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C302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D205328" w14:textId="77777777" w:rsidR="006D7B4D" w:rsidRPr="00B40365" w:rsidRDefault="006D7B4D" w:rsidP="00206A07">
            <w:pPr>
              <w:jc w:val="center"/>
              <w:rPr>
                <w:sz w:val="16"/>
                <w:szCs w:val="16"/>
                <w:lang w:val="en-US"/>
              </w:rPr>
            </w:pPr>
            <w:r w:rsidRPr="00B40365">
              <w:rPr>
                <w:sz w:val="16"/>
                <w:szCs w:val="16"/>
                <w:lang w:val="en-US"/>
              </w:rPr>
              <w:t>2666122800286-100x15x30</w:t>
            </w:r>
          </w:p>
        </w:tc>
        <w:tc>
          <w:tcPr>
            <w:tcW w:w="4366" w:type="dxa"/>
            <w:gridSpan w:val="4"/>
            <w:tcBorders>
              <w:top w:val="nil"/>
              <w:bottom w:val="single" w:sz="2" w:space="0" w:color="auto"/>
            </w:tcBorders>
            <w:vAlign w:val="center"/>
          </w:tcPr>
          <w:p w14:paraId="0C232390" w14:textId="77777777" w:rsidR="006D7B4D" w:rsidRPr="00C97908" w:rsidRDefault="006D7B4D" w:rsidP="00206A07">
            <w:pPr>
              <w:rPr>
                <w:sz w:val="16"/>
                <w:szCs w:val="16"/>
                <w:lang w:val="en-US"/>
              </w:rPr>
            </w:pPr>
            <w:r w:rsidRPr="00C97908">
              <w:rPr>
                <w:sz w:val="16"/>
                <w:szCs w:val="16"/>
                <w:lang w:val="en-US"/>
              </w:rPr>
              <w:t xml:space="preserve">Bordura 100x15x30 </w:t>
            </w:r>
          </w:p>
        </w:tc>
        <w:tc>
          <w:tcPr>
            <w:tcW w:w="1021" w:type="dxa"/>
            <w:gridSpan w:val="3"/>
            <w:tcBorders>
              <w:top w:val="nil"/>
              <w:bottom w:val="single" w:sz="2" w:space="0" w:color="auto"/>
            </w:tcBorders>
            <w:vAlign w:val="center"/>
          </w:tcPr>
          <w:p w14:paraId="3B1812DF" w14:textId="77777777" w:rsidR="006D7B4D" w:rsidRPr="00C97908" w:rsidRDefault="006D7B4D" w:rsidP="00206A0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98BA6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6F33962C" w14:textId="77777777" w:rsidR="006D7B4D" w:rsidRPr="00C97908" w:rsidRDefault="006D7B4D" w:rsidP="00206A07">
            <w:pPr>
              <w:jc w:val="center"/>
              <w:rPr>
                <w:sz w:val="16"/>
                <w:szCs w:val="16"/>
                <w:lang w:val="en-US"/>
              </w:rPr>
            </w:pPr>
            <w:r w:rsidRPr="00C97908">
              <w:rPr>
                <w:sz w:val="16"/>
                <w:szCs w:val="16"/>
                <w:lang w:val="en-US"/>
              </w:rPr>
              <w:t>142,71</w:t>
            </w:r>
          </w:p>
        </w:tc>
      </w:tr>
      <w:tr w:rsidR="006D7B4D" w:rsidRPr="009B70F2" w14:paraId="28AF9227"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100E81" w14:textId="77777777" w:rsidR="006D7B4D" w:rsidRPr="005E2CA0" w:rsidRDefault="006D7B4D" w:rsidP="00206A0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740938F0" w14:textId="77777777" w:rsidR="006D7B4D" w:rsidRPr="005E2CA0" w:rsidRDefault="006D7B4D" w:rsidP="00206A07">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14:paraId="20DA335E" w14:textId="77777777" w:rsidR="006D7B4D" w:rsidRPr="005E2CA0" w:rsidRDefault="006D7B4D" w:rsidP="00206A07">
            <w:pPr>
              <w:rPr>
                <w:b/>
                <w:bCs/>
                <w:sz w:val="2"/>
                <w:szCs w:val="2"/>
                <w:lang w:val="en-US"/>
              </w:rPr>
            </w:pPr>
            <w:r w:rsidRPr="005E2CA0">
              <w:rPr>
                <w:b/>
                <w:bCs/>
                <w:sz w:val="22"/>
                <w:szCs w:val="22"/>
                <w:lang w:val="en-US"/>
              </w:rPr>
              <w:t>Compactarea pamintului cu pietris</w:t>
            </w:r>
          </w:p>
          <w:p w14:paraId="6DF17171"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6299E326" w14:textId="77777777" w:rsidR="006D7B4D" w:rsidRPr="005E2CA0" w:rsidRDefault="006D7B4D" w:rsidP="00206A07">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4AC269C"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B52078A" w14:textId="77777777" w:rsidR="006D7B4D" w:rsidRPr="005E2CA0" w:rsidRDefault="006D7B4D" w:rsidP="00206A07">
            <w:pPr>
              <w:jc w:val="center"/>
              <w:rPr>
                <w:b/>
                <w:bCs/>
                <w:sz w:val="22"/>
                <w:szCs w:val="22"/>
                <w:lang w:val="en-US"/>
              </w:rPr>
            </w:pPr>
            <w:r w:rsidRPr="005E2CA0">
              <w:rPr>
                <w:b/>
                <w:bCs/>
                <w:sz w:val="22"/>
                <w:szCs w:val="22"/>
                <w:lang w:val="en-US"/>
              </w:rPr>
              <w:t>0,650</w:t>
            </w:r>
          </w:p>
          <w:p w14:paraId="34F7FCF2" w14:textId="77777777" w:rsidR="006D7B4D" w:rsidRPr="009B70F2" w:rsidRDefault="006D7B4D" w:rsidP="00206A07">
            <w:pPr>
              <w:jc w:val="center"/>
              <w:rPr>
                <w:sz w:val="2"/>
                <w:szCs w:val="2"/>
                <w:lang w:val="en-US"/>
              </w:rPr>
            </w:pPr>
          </w:p>
        </w:tc>
      </w:tr>
      <w:tr w:rsidR="006D7B4D" w:rsidRPr="00B40365" w14:paraId="6033913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6AB8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36F06DA"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566A4A6"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DC74AC6"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8C58E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6,810</w:t>
            </w:r>
          </w:p>
        </w:tc>
        <w:tc>
          <w:tcPr>
            <w:tcW w:w="1559" w:type="dxa"/>
            <w:gridSpan w:val="2"/>
            <w:tcBorders>
              <w:top w:val="nil"/>
              <w:bottom w:val="single" w:sz="2" w:space="0" w:color="auto"/>
            </w:tcBorders>
            <w:vAlign w:val="center"/>
          </w:tcPr>
          <w:p w14:paraId="703C9BD8" w14:textId="77777777" w:rsidR="006D7B4D" w:rsidRPr="00C97908" w:rsidRDefault="006D7B4D" w:rsidP="00206A07">
            <w:pPr>
              <w:jc w:val="center"/>
              <w:rPr>
                <w:sz w:val="16"/>
                <w:szCs w:val="16"/>
                <w:lang w:val="en-US"/>
              </w:rPr>
            </w:pPr>
            <w:r w:rsidRPr="00C97908">
              <w:rPr>
                <w:sz w:val="16"/>
                <w:szCs w:val="16"/>
                <w:lang w:val="en-US"/>
              </w:rPr>
              <w:t>4,426</w:t>
            </w:r>
          </w:p>
        </w:tc>
      </w:tr>
      <w:tr w:rsidR="006D7B4D" w:rsidRPr="00B40365" w14:paraId="229591E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6226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4719657" w14:textId="77777777" w:rsidR="006D7B4D" w:rsidRPr="00B40365" w:rsidRDefault="006D7B4D" w:rsidP="00206A0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54A15CCC" w14:textId="77777777" w:rsidR="006D7B4D" w:rsidRPr="00C97908" w:rsidRDefault="006D7B4D" w:rsidP="00206A0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4D71EC1B"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7B942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5,100</w:t>
            </w:r>
          </w:p>
        </w:tc>
        <w:tc>
          <w:tcPr>
            <w:tcW w:w="1559" w:type="dxa"/>
            <w:gridSpan w:val="2"/>
            <w:tcBorders>
              <w:top w:val="nil"/>
              <w:bottom w:val="single" w:sz="2" w:space="0" w:color="auto"/>
            </w:tcBorders>
            <w:vAlign w:val="center"/>
          </w:tcPr>
          <w:p w14:paraId="6DEFC641" w14:textId="77777777" w:rsidR="006D7B4D" w:rsidRPr="00C97908" w:rsidRDefault="006D7B4D" w:rsidP="00206A07">
            <w:pPr>
              <w:jc w:val="center"/>
              <w:rPr>
                <w:sz w:val="16"/>
                <w:szCs w:val="16"/>
                <w:lang w:val="en-US"/>
              </w:rPr>
            </w:pPr>
            <w:r w:rsidRPr="00C97908">
              <w:rPr>
                <w:sz w:val="16"/>
                <w:szCs w:val="16"/>
                <w:lang w:val="en-US"/>
              </w:rPr>
              <w:t>3,315</w:t>
            </w:r>
          </w:p>
        </w:tc>
      </w:tr>
      <w:tr w:rsidR="006D7B4D" w:rsidRPr="00B40365" w14:paraId="49A1CD5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AAF6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7F882AC" w14:textId="77777777" w:rsidR="006D7B4D" w:rsidRPr="00B40365" w:rsidRDefault="006D7B4D" w:rsidP="00206A0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3B9E26A" w14:textId="77777777" w:rsidR="006D7B4D" w:rsidRPr="00C97908" w:rsidRDefault="006D7B4D" w:rsidP="00206A0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D2FE5DC"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91EB3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5FA2D1E" w14:textId="77777777" w:rsidR="006D7B4D" w:rsidRPr="00C97908" w:rsidRDefault="006D7B4D" w:rsidP="00206A07">
            <w:pPr>
              <w:jc w:val="center"/>
              <w:rPr>
                <w:sz w:val="16"/>
                <w:szCs w:val="16"/>
                <w:lang w:val="en-US"/>
              </w:rPr>
            </w:pPr>
            <w:r w:rsidRPr="00C97908">
              <w:rPr>
                <w:sz w:val="16"/>
                <w:szCs w:val="16"/>
                <w:lang w:val="en-US"/>
              </w:rPr>
              <w:t>0,325</w:t>
            </w:r>
          </w:p>
        </w:tc>
      </w:tr>
      <w:tr w:rsidR="006D7B4D" w:rsidRPr="00B40365" w14:paraId="5415A89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E41B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83CDB08" w14:textId="77777777" w:rsidR="006D7B4D" w:rsidRPr="00B40365" w:rsidRDefault="006D7B4D" w:rsidP="00206A07">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1ABA6E9" w14:textId="77777777" w:rsidR="006D7B4D" w:rsidRPr="00C97908" w:rsidRDefault="006D7B4D" w:rsidP="00206A07">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12F0CCB"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0A7A8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2,140</w:t>
            </w:r>
          </w:p>
        </w:tc>
        <w:tc>
          <w:tcPr>
            <w:tcW w:w="1559" w:type="dxa"/>
            <w:gridSpan w:val="2"/>
            <w:tcBorders>
              <w:top w:val="nil"/>
              <w:bottom w:val="single" w:sz="2" w:space="0" w:color="auto"/>
              <w:right w:val="single" w:sz="4" w:space="0" w:color="auto"/>
            </w:tcBorders>
            <w:vAlign w:val="center"/>
          </w:tcPr>
          <w:p w14:paraId="1E0C2C8C" w14:textId="77777777" w:rsidR="006D7B4D" w:rsidRPr="00C97908" w:rsidRDefault="006D7B4D" w:rsidP="00206A07">
            <w:pPr>
              <w:jc w:val="center"/>
              <w:rPr>
                <w:sz w:val="16"/>
                <w:szCs w:val="16"/>
                <w:lang w:val="en-US"/>
              </w:rPr>
            </w:pPr>
            <w:r w:rsidRPr="00C97908">
              <w:rPr>
                <w:sz w:val="16"/>
                <w:szCs w:val="16"/>
                <w:lang w:val="en-US"/>
              </w:rPr>
              <w:t>1,391</w:t>
            </w:r>
          </w:p>
        </w:tc>
      </w:tr>
      <w:tr w:rsidR="006D7B4D" w:rsidRPr="009B70F2" w14:paraId="1C9A41AE"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F259E3" w14:textId="77777777" w:rsidR="006D7B4D" w:rsidRPr="005E2CA0" w:rsidRDefault="006D7B4D" w:rsidP="00206A0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356F44EA" w14:textId="77777777" w:rsidR="006D7B4D" w:rsidRPr="005E2CA0" w:rsidRDefault="006D7B4D" w:rsidP="00206A07">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08B38A9F" w14:textId="77777777" w:rsidR="006D7B4D" w:rsidRPr="005E2CA0" w:rsidRDefault="006D7B4D" w:rsidP="00206A07">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demontat anterior</w:t>
            </w:r>
          </w:p>
          <w:p w14:paraId="6AD99F6B"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9C5CBC6"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27472A"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1E2071A" w14:textId="77777777" w:rsidR="006D7B4D" w:rsidRPr="005E2CA0" w:rsidRDefault="006D7B4D" w:rsidP="00206A07">
            <w:pPr>
              <w:jc w:val="center"/>
              <w:rPr>
                <w:b/>
                <w:bCs/>
                <w:sz w:val="22"/>
                <w:szCs w:val="22"/>
                <w:lang w:val="en-US"/>
              </w:rPr>
            </w:pPr>
            <w:r w:rsidRPr="005E2CA0">
              <w:rPr>
                <w:b/>
                <w:bCs/>
                <w:sz w:val="22"/>
                <w:szCs w:val="22"/>
                <w:lang w:val="en-US"/>
              </w:rPr>
              <w:t>83,000</w:t>
            </w:r>
          </w:p>
          <w:p w14:paraId="77373933" w14:textId="77777777" w:rsidR="006D7B4D" w:rsidRPr="009B70F2" w:rsidRDefault="006D7B4D" w:rsidP="00206A07">
            <w:pPr>
              <w:jc w:val="center"/>
              <w:rPr>
                <w:sz w:val="2"/>
                <w:szCs w:val="2"/>
                <w:lang w:val="en-US"/>
              </w:rPr>
            </w:pPr>
          </w:p>
        </w:tc>
      </w:tr>
      <w:tr w:rsidR="006D7B4D" w:rsidRPr="00B40365" w14:paraId="7C4BEAE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6764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284088A"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E4856F1"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83C605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4824E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3DBC4FBD" w14:textId="77777777" w:rsidR="006D7B4D" w:rsidRPr="00C97908" w:rsidRDefault="006D7B4D" w:rsidP="00206A07">
            <w:pPr>
              <w:jc w:val="center"/>
              <w:rPr>
                <w:sz w:val="16"/>
                <w:szCs w:val="16"/>
                <w:lang w:val="en-US"/>
              </w:rPr>
            </w:pPr>
            <w:r w:rsidRPr="00C97908">
              <w:rPr>
                <w:sz w:val="16"/>
                <w:szCs w:val="16"/>
                <w:lang w:val="en-US"/>
              </w:rPr>
              <w:t>84,029</w:t>
            </w:r>
          </w:p>
        </w:tc>
      </w:tr>
      <w:tr w:rsidR="006D7B4D" w:rsidRPr="00B40365" w14:paraId="583D350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EEF8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BB767E8"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619F7AA"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D3EFA1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0C38B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33E7A1F6" w14:textId="77777777" w:rsidR="006D7B4D" w:rsidRPr="00C97908" w:rsidRDefault="006D7B4D" w:rsidP="00206A07">
            <w:pPr>
              <w:jc w:val="center"/>
              <w:rPr>
                <w:sz w:val="16"/>
                <w:szCs w:val="16"/>
                <w:lang w:val="en-US"/>
              </w:rPr>
            </w:pPr>
            <w:r w:rsidRPr="00C97908">
              <w:rPr>
                <w:sz w:val="16"/>
                <w:szCs w:val="16"/>
                <w:lang w:val="en-US"/>
              </w:rPr>
              <w:t>2,623</w:t>
            </w:r>
          </w:p>
        </w:tc>
      </w:tr>
      <w:tr w:rsidR="006D7B4D" w:rsidRPr="00B40365" w14:paraId="4B3E3EE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8458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6FF384A" w14:textId="77777777" w:rsidR="006D7B4D" w:rsidRPr="00B40365" w:rsidRDefault="006D7B4D" w:rsidP="00206A07">
            <w:pPr>
              <w:jc w:val="center"/>
              <w:rPr>
                <w:sz w:val="16"/>
                <w:szCs w:val="16"/>
                <w:lang w:val="en-US"/>
              </w:rPr>
            </w:pPr>
            <w:r w:rsidRPr="00B40365">
              <w:rPr>
                <w:sz w:val="16"/>
                <w:szCs w:val="16"/>
                <w:lang w:val="en-US"/>
              </w:rPr>
              <w:t>2661112800655m</w:t>
            </w:r>
          </w:p>
        </w:tc>
        <w:tc>
          <w:tcPr>
            <w:tcW w:w="4366" w:type="dxa"/>
            <w:gridSpan w:val="4"/>
            <w:tcBorders>
              <w:top w:val="nil"/>
              <w:bottom w:val="single" w:sz="2" w:space="0" w:color="auto"/>
            </w:tcBorders>
            <w:vAlign w:val="center"/>
          </w:tcPr>
          <w:p w14:paraId="081F1ADF" w14:textId="77777777" w:rsidR="006D7B4D" w:rsidRPr="00C97908" w:rsidRDefault="006D7B4D" w:rsidP="00206A07">
            <w:pPr>
              <w:rPr>
                <w:sz w:val="16"/>
                <w:szCs w:val="16"/>
                <w:lang w:val="en-US"/>
              </w:rPr>
            </w:pPr>
            <w:r w:rsidRPr="00C97908">
              <w:rPr>
                <w:sz w:val="16"/>
                <w:szCs w:val="16"/>
                <w:lang w:val="en-US"/>
              </w:rPr>
              <w:t>Pavaj demontat anterior</w:t>
            </w:r>
          </w:p>
        </w:tc>
        <w:tc>
          <w:tcPr>
            <w:tcW w:w="1021" w:type="dxa"/>
            <w:gridSpan w:val="3"/>
            <w:tcBorders>
              <w:top w:val="nil"/>
              <w:bottom w:val="single" w:sz="2" w:space="0" w:color="auto"/>
            </w:tcBorders>
            <w:vAlign w:val="center"/>
          </w:tcPr>
          <w:p w14:paraId="2C568207" w14:textId="77777777" w:rsidR="006D7B4D" w:rsidRPr="00C97908" w:rsidRDefault="006D7B4D" w:rsidP="00206A0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C7160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29A5731F" w14:textId="77777777" w:rsidR="006D7B4D" w:rsidRPr="00C97908" w:rsidRDefault="006D7B4D" w:rsidP="00206A07">
            <w:pPr>
              <w:jc w:val="center"/>
              <w:rPr>
                <w:sz w:val="16"/>
                <w:szCs w:val="16"/>
                <w:lang w:val="en-US"/>
              </w:rPr>
            </w:pPr>
            <w:r w:rsidRPr="00C97908">
              <w:rPr>
                <w:sz w:val="16"/>
                <w:szCs w:val="16"/>
                <w:lang w:val="en-US"/>
              </w:rPr>
              <w:t>84,245</w:t>
            </w:r>
          </w:p>
        </w:tc>
      </w:tr>
      <w:tr w:rsidR="006D7B4D" w:rsidRPr="00B40365" w14:paraId="4ECD1AE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0318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87913C8" w14:textId="77777777" w:rsidR="006D7B4D" w:rsidRPr="00B40365" w:rsidRDefault="006D7B4D" w:rsidP="00206A0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37F8D6A5" w14:textId="77777777" w:rsidR="006D7B4D" w:rsidRPr="00C97908" w:rsidRDefault="006D7B4D" w:rsidP="00206A0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04F3C80"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0DC0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1996F1F6" w14:textId="77777777" w:rsidR="006D7B4D" w:rsidRPr="00C97908" w:rsidRDefault="006D7B4D" w:rsidP="00206A07">
            <w:pPr>
              <w:jc w:val="center"/>
              <w:rPr>
                <w:sz w:val="16"/>
                <w:szCs w:val="16"/>
                <w:lang w:val="en-US"/>
              </w:rPr>
            </w:pPr>
            <w:r w:rsidRPr="00C97908">
              <w:rPr>
                <w:sz w:val="16"/>
                <w:szCs w:val="16"/>
                <w:lang w:val="en-US"/>
              </w:rPr>
              <w:t>132,80</w:t>
            </w:r>
          </w:p>
        </w:tc>
      </w:tr>
      <w:tr w:rsidR="006D7B4D" w:rsidRPr="00B40365" w14:paraId="3195F02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E9E3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35751BB" w14:textId="77777777" w:rsidR="006D7B4D" w:rsidRPr="00B40365" w:rsidRDefault="006D7B4D" w:rsidP="00206A0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57E758E9" w14:textId="77777777" w:rsidR="006D7B4D" w:rsidRPr="00C97908" w:rsidRDefault="006D7B4D" w:rsidP="00206A0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614AC4A6"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6704A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15,730</w:t>
            </w:r>
          </w:p>
        </w:tc>
        <w:tc>
          <w:tcPr>
            <w:tcW w:w="1559" w:type="dxa"/>
            <w:gridSpan w:val="2"/>
            <w:tcBorders>
              <w:top w:val="nil"/>
              <w:bottom w:val="single" w:sz="2" w:space="0" w:color="auto"/>
            </w:tcBorders>
            <w:vAlign w:val="center"/>
          </w:tcPr>
          <w:p w14:paraId="67292C50" w14:textId="77777777" w:rsidR="006D7B4D" w:rsidRPr="00C97908" w:rsidRDefault="006D7B4D" w:rsidP="00206A07">
            <w:pPr>
              <w:jc w:val="center"/>
              <w:rPr>
                <w:sz w:val="16"/>
                <w:szCs w:val="16"/>
                <w:lang w:val="en-US"/>
              </w:rPr>
            </w:pPr>
            <w:r w:rsidRPr="00C97908">
              <w:rPr>
                <w:sz w:val="16"/>
                <w:szCs w:val="16"/>
                <w:lang w:val="en-US"/>
              </w:rPr>
              <w:t>1 305,59</w:t>
            </w:r>
          </w:p>
        </w:tc>
      </w:tr>
      <w:tr w:rsidR="006D7B4D" w:rsidRPr="00B40365" w14:paraId="73B1335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9C72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DCA009B" w14:textId="77777777" w:rsidR="006D7B4D" w:rsidRPr="00B40365" w:rsidRDefault="006D7B4D" w:rsidP="00206A0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09860132" w14:textId="77777777" w:rsidR="006D7B4D" w:rsidRPr="00C97908" w:rsidRDefault="006D7B4D" w:rsidP="00206A0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74E88831"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BDC66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6700D0A" w14:textId="77777777" w:rsidR="006D7B4D" w:rsidRPr="00C97908" w:rsidRDefault="006D7B4D" w:rsidP="00206A07">
            <w:pPr>
              <w:jc w:val="center"/>
              <w:rPr>
                <w:sz w:val="16"/>
                <w:szCs w:val="16"/>
                <w:lang w:val="en-US"/>
              </w:rPr>
            </w:pPr>
            <w:r w:rsidRPr="00C97908">
              <w:rPr>
                <w:sz w:val="16"/>
                <w:szCs w:val="16"/>
                <w:lang w:val="en-US"/>
              </w:rPr>
              <w:t>0,415</w:t>
            </w:r>
          </w:p>
        </w:tc>
      </w:tr>
      <w:tr w:rsidR="006D7B4D" w:rsidRPr="00B40365" w14:paraId="2092C2D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C64D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685F8F5" w14:textId="77777777" w:rsidR="006D7B4D" w:rsidRPr="00B40365" w:rsidRDefault="006D7B4D" w:rsidP="00206A0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7CAC88EC" w14:textId="77777777" w:rsidR="006D7B4D" w:rsidRPr="00C97908" w:rsidRDefault="006D7B4D" w:rsidP="00206A0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020DAF3D"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08610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767FD171" w14:textId="77777777" w:rsidR="006D7B4D" w:rsidRPr="00C97908" w:rsidRDefault="006D7B4D" w:rsidP="00206A07">
            <w:pPr>
              <w:jc w:val="center"/>
              <w:rPr>
                <w:sz w:val="16"/>
                <w:szCs w:val="16"/>
                <w:lang w:val="en-US"/>
              </w:rPr>
            </w:pPr>
            <w:r w:rsidRPr="00C97908">
              <w:rPr>
                <w:sz w:val="16"/>
                <w:szCs w:val="16"/>
                <w:lang w:val="en-US"/>
              </w:rPr>
              <w:t>7,113</w:t>
            </w:r>
          </w:p>
        </w:tc>
      </w:tr>
      <w:tr w:rsidR="006D7B4D" w:rsidRPr="00B40365" w14:paraId="7BB250C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A072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8003FF9" w14:textId="77777777" w:rsidR="006D7B4D" w:rsidRPr="00B40365" w:rsidRDefault="006D7B4D" w:rsidP="00206A0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6CA31C21" w14:textId="77777777" w:rsidR="006D7B4D" w:rsidRPr="00C97908" w:rsidRDefault="006D7B4D" w:rsidP="00206A0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487B14AD"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D4FFE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6A69E63B" w14:textId="77777777" w:rsidR="006D7B4D" w:rsidRPr="00C97908" w:rsidRDefault="006D7B4D" w:rsidP="00206A07">
            <w:pPr>
              <w:jc w:val="center"/>
              <w:rPr>
                <w:sz w:val="16"/>
                <w:szCs w:val="16"/>
                <w:lang w:val="en-US"/>
              </w:rPr>
            </w:pPr>
            <w:r w:rsidRPr="00C97908">
              <w:rPr>
                <w:sz w:val="16"/>
                <w:szCs w:val="16"/>
                <w:lang w:val="en-US"/>
              </w:rPr>
              <w:t>1,66</w:t>
            </w:r>
          </w:p>
        </w:tc>
      </w:tr>
      <w:tr w:rsidR="006D7B4D" w:rsidRPr="009B70F2" w14:paraId="181957DC"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D2D3D8" w14:textId="77777777" w:rsidR="006D7B4D" w:rsidRPr="005E2CA0" w:rsidRDefault="006D7B4D" w:rsidP="00206A0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D15B33F" w14:textId="77777777" w:rsidR="006D7B4D" w:rsidRPr="005E2CA0" w:rsidRDefault="006D7B4D" w:rsidP="00206A07">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748A776A" w14:textId="77777777" w:rsidR="006D7B4D" w:rsidRPr="005E2CA0" w:rsidRDefault="006D7B4D" w:rsidP="00206A07">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(gri) caramida gr.60 mm</w:t>
            </w:r>
          </w:p>
          <w:p w14:paraId="7F141444"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05A7129"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B4007E"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5C83D05E" w14:textId="77777777" w:rsidR="006D7B4D" w:rsidRPr="005E2CA0" w:rsidRDefault="006D7B4D" w:rsidP="00206A07">
            <w:pPr>
              <w:jc w:val="center"/>
              <w:rPr>
                <w:b/>
                <w:bCs/>
                <w:sz w:val="22"/>
                <w:szCs w:val="22"/>
                <w:lang w:val="en-US"/>
              </w:rPr>
            </w:pPr>
            <w:r w:rsidRPr="005E2CA0">
              <w:rPr>
                <w:b/>
                <w:bCs/>
                <w:sz w:val="22"/>
                <w:szCs w:val="22"/>
                <w:lang w:val="en-US"/>
              </w:rPr>
              <w:t>21,000</w:t>
            </w:r>
          </w:p>
          <w:p w14:paraId="47DD83E2" w14:textId="77777777" w:rsidR="006D7B4D" w:rsidRPr="009B70F2" w:rsidRDefault="006D7B4D" w:rsidP="00206A07">
            <w:pPr>
              <w:jc w:val="center"/>
              <w:rPr>
                <w:sz w:val="2"/>
                <w:szCs w:val="2"/>
                <w:lang w:val="en-US"/>
              </w:rPr>
            </w:pPr>
          </w:p>
        </w:tc>
      </w:tr>
      <w:tr w:rsidR="006D7B4D" w:rsidRPr="00B40365" w14:paraId="75B91BA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4C55D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E85AE16"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974566F"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F24D55C"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1A202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5C4F9FFA" w14:textId="77777777" w:rsidR="006D7B4D" w:rsidRPr="00C97908" w:rsidRDefault="006D7B4D" w:rsidP="00206A07">
            <w:pPr>
              <w:jc w:val="center"/>
              <w:rPr>
                <w:sz w:val="16"/>
                <w:szCs w:val="16"/>
                <w:lang w:val="en-US"/>
              </w:rPr>
            </w:pPr>
            <w:r w:rsidRPr="00C97908">
              <w:rPr>
                <w:sz w:val="16"/>
                <w:szCs w:val="16"/>
                <w:lang w:val="en-US"/>
              </w:rPr>
              <w:t>21,26</w:t>
            </w:r>
          </w:p>
        </w:tc>
      </w:tr>
      <w:tr w:rsidR="006D7B4D" w:rsidRPr="00B40365" w14:paraId="2CA37AF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79E3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72E03F0"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B5A0B78"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876C90C"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0B8BA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65F96BA5" w14:textId="77777777" w:rsidR="006D7B4D" w:rsidRPr="00C97908" w:rsidRDefault="006D7B4D" w:rsidP="00206A07">
            <w:pPr>
              <w:jc w:val="center"/>
              <w:rPr>
                <w:sz w:val="16"/>
                <w:szCs w:val="16"/>
                <w:lang w:val="en-US"/>
              </w:rPr>
            </w:pPr>
            <w:r w:rsidRPr="00C97908">
              <w:rPr>
                <w:sz w:val="16"/>
                <w:szCs w:val="16"/>
                <w:lang w:val="en-US"/>
              </w:rPr>
              <w:t>0,664</w:t>
            </w:r>
          </w:p>
        </w:tc>
      </w:tr>
      <w:tr w:rsidR="006D7B4D" w:rsidRPr="00B40365" w14:paraId="5570F06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0863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D1A69FE" w14:textId="77777777" w:rsidR="006D7B4D" w:rsidRPr="00B40365" w:rsidRDefault="006D7B4D" w:rsidP="00206A07">
            <w:pPr>
              <w:jc w:val="center"/>
              <w:rPr>
                <w:sz w:val="16"/>
                <w:szCs w:val="16"/>
                <w:lang w:val="en-US"/>
              </w:rPr>
            </w:pPr>
            <w:r w:rsidRPr="00B40365">
              <w:rPr>
                <w:sz w:val="16"/>
                <w:szCs w:val="16"/>
                <w:lang w:val="en-US"/>
              </w:rPr>
              <w:t>2661112800655cg6</w:t>
            </w:r>
          </w:p>
        </w:tc>
        <w:tc>
          <w:tcPr>
            <w:tcW w:w="4366" w:type="dxa"/>
            <w:gridSpan w:val="4"/>
            <w:tcBorders>
              <w:top w:val="nil"/>
              <w:bottom w:val="single" w:sz="2" w:space="0" w:color="auto"/>
            </w:tcBorders>
            <w:vAlign w:val="center"/>
          </w:tcPr>
          <w:p w14:paraId="4960DF9C" w14:textId="77777777" w:rsidR="006D7B4D" w:rsidRPr="00C97908" w:rsidRDefault="006D7B4D" w:rsidP="00206A07">
            <w:pPr>
              <w:rPr>
                <w:sz w:val="16"/>
                <w:szCs w:val="16"/>
                <w:lang w:val="en-US"/>
              </w:rPr>
            </w:pPr>
            <w:r w:rsidRPr="00C97908">
              <w:rPr>
                <w:sz w:val="16"/>
                <w:szCs w:val="16"/>
                <w:lang w:val="en-US"/>
              </w:rPr>
              <w:t>Pavaj (gri) caramida gr.60 mm</w:t>
            </w:r>
          </w:p>
        </w:tc>
        <w:tc>
          <w:tcPr>
            <w:tcW w:w="1021" w:type="dxa"/>
            <w:gridSpan w:val="3"/>
            <w:tcBorders>
              <w:top w:val="nil"/>
              <w:bottom w:val="single" w:sz="2" w:space="0" w:color="auto"/>
            </w:tcBorders>
            <w:vAlign w:val="center"/>
          </w:tcPr>
          <w:p w14:paraId="246F2F34" w14:textId="77777777" w:rsidR="006D7B4D" w:rsidRPr="00C97908" w:rsidRDefault="006D7B4D" w:rsidP="00206A0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7294F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3EC98E9D" w14:textId="77777777" w:rsidR="006D7B4D" w:rsidRPr="00C97908" w:rsidRDefault="006D7B4D" w:rsidP="00206A07">
            <w:pPr>
              <w:jc w:val="center"/>
              <w:rPr>
                <w:sz w:val="16"/>
                <w:szCs w:val="16"/>
                <w:lang w:val="en-US"/>
              </w:rPr>
            </w:pPr>
            <w:r w:rsidRPr="00C97908">
              <w:rPr>
                <w:sz w:val="16"/>
                <w:szCs w:val="16"/>
                <w:lang w:val="en-US"/>
              </w:rPr>
              <w:t>21,315</w:t>
            </w:r>
          </w:p>
        </w:tc>
      </w:tr>
      <w:tr w:rsidR="006D7B4D" w:rsidRPr="00B40365" w14:paraId="511F766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48C2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7423027" w14:textId="77777777" w:rsidR="006D7B4D" w:rsidRPr="00B40365" w:rsidRDefault="006D7B4D" w:rsidP="00206A0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213E1C8A" w14:textId="77777777" w:rsidR="006D7B4D" w:rsidRPr="00C97908" w:rsidRDefault="006D7B4D" w:rsidP="00206A0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66D9A1D6"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22886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35D896D7" w14:textId="77777777" w:rsidR="006D7B4D" w:rsidRPr="00C97908" w:rsidRDefault="006D7B4D" w:rsidP="00206A07">
            <w:pPr>
              <w:jc w:val="center"/>
              <w:rPr>
                <w:sz w:val="16"/>
                <w:szCs w:val="16"/>
                <w:lang w:val="en-US"/>
              </w:rPr>
            </w:pPr>
            <w:r w:rsidRPr="00C97908">
              <w:rPr>
                <w:sz w:val="16"/>
                <w:szCs w:val="16"/>
                <w:lang w:val="en-US"/>
              </w:rPr>
              <w:t>33,60</w:t>
            </w:r>
          </w:p>
        </w:tc>
      </w:tr>
      <w:tr w:rsidR="006D7B4D" w:rsidRPr="00B40365" w14:paraId="7E11537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DD4B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0A52F2B" w14:textId="77777777" w:rsidR="006D7B4D" w:rsidRPr="00B40365" w:rsidRDefault="006D7B4D" w:rsidP="00206A0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2C0F462F" w14:textId="77777777" w:rsidR="006D7B4D" w:rsidRPr="00C97908" w:rsidRDefault="006D7B4D" w:rsidP="00206A0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61045070"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8ED0F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15,730</w:t>
            </w:r>
          </w:p>
        </w:tc>
        <w:tc>
          <w:tcPr>
            <w:tcW w:w="1559" w:type="dxa"/>
            <w:gridSpan w:val="2"/>
            <w:tcBorders>
              <w:top w:val="nil"/>
              <w:bottom w:val="single" w:sz="2" w:space="0" w:color="auto"/>
            </w:tcBorders>
            <w:vAlign w:val="center"/>
          </w:tcPr>
          <w:p w14:paraId="6AF2C235" w14:textId="77777777" w:rsidR="006D7B4D" w:rsidRPr="00C97908" w:rsidRDefault="006D7B4D" w:rsidP="00206A07">
            <w:pPr>
              <w:jc w:val="center"/>
              <w:rPr>
                <w:sz w:val="16"/>
                <w:szCs w:val="16"/>
                <w:lang w:val="en-US"/>
              </w:rPr>
            </w:pPr>
            <w:r w:rsidRPr="00C97908">
              <w:rPr>
                <w:sz w:val="16"/>
                <w:szCs w:val="16"/>
                <w:lang w:val="en-US"/>
              </w:rPr>
              <w:t>330,33</w:t>
            </w:r>
          </w:p>
        </w:tc>
      </w:tr>
      <w:tr w:rsidR="006D7B4D" w:rsidRPr="00B40365" w14:paraId="7F8ACC0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C62A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B20CFAC" w14:textId="77777777" w:rsidR="006D7B4D" w:rsidRPr="00B40365" w:rsidRDefault="006D7B4D" w:rsidP="00206A0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44CBC5D6" w14:textId="77777777" w:rsidR="006D7B4D" w:rsidRPr="00C97908" w:rsidRDefault="006D7B4D" w:rsidP="00206A0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5871801A"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4C4BB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B01CFBA" w14:textId="77777777" w:rsidR="006D7B4D" w:rsidRPr="00C97908" w:rsidRDefault="006D7B4D" w:rsidP="00206A07">
            <w:pPr>
              <w:jc w:val="center"/>
              <w:rPr>
                <w:sz w:val="16"/>
                <w:szCs w:val="16"/>
                <w:lang w:val="en-US"/>
              </w:rPr>
            </w:pPr>
            <w:r w:rsidRPr="00C97908">
              <w:rPr>
                <w:sz w:val="16"/>
                <w:szCs w:val="16"/>
                <w:lang w:val="en-US"/>
              </w:rPr>
              <w:t>0,105</w:t>
            </w:r>
          </w:p>
        </w:tc>
      </w:tr>
      <w:tr w:rsidR="006D7B4D" w:rsidRPr="00B40365" w14:paraId="1B22B00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281B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2F5FFB2" w14:textId="77777777" w:rsidR="006D7B4D" w:rsidRPr="00B40365" w:rsidRDefault="006D7B4D" w:rsidP="00206A0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125F49CD" w14:textId="77777777" w:rsidR="006D7B4D" w:rsidRPr="00C97908" w:rsidRDefault="006D7B4D" w:rsidP="00206A0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C9EF3CB"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FBA70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5943DA83" w14:textId="77777777" w:rsidR="006D7B4D" w:rsidRPr="00C97908" w:rsidRDefault="006D7B4D" w:rsidP="00206A07">
            <w:pPr>
              <w:jc w:val="center"/>
              <w:rPr>
                <w:sz w:val="16"/>
                <w:szCs w:val="16"/>
                <w:lang w:val="en-US"/>
              </w:rPr>
            </w:pPr>
            <w:r w:rsidRPr="00C97908">
              <w:rPr>
                <w:sz w:val="16"/>
                <w:szCs w:val="16"/>
                <w:lang w:val="en-US"/>
              </w:rPr>
              <w:t>1,80</w:t>
            </w:r>
          </w:p>
        </w:tc>
      </w:tr>
      <w:tr w:rsidR="006D7B4D" w:rsidRPr="00B40365" w14:paraId="62E4760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8C21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CCB686A" w14:textId="77777777" w:rsidR="006D7B4D" w:rsidRPr="00B40365" w:rsidRDefault="006D7B4D" w:rsidP="00206A0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027185D9" w14:textId="77777777" w:rsidR="006D7B4D" w:rsidRPr="00C97908" w:rsidRDefault="006D7B4D" w:rsidP="00206A0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5828996B"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92719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51BB466" w14:textId="77777777" w:rsidR="006D7B4D" w:rsidRPr="00C97908" w:rsidRDefault="006D7B4D" w:rsidP="00206A07">
            <w:pPr>
              <w:jc w:val="center"/>
              <w:rPr>
                <w:sz w:val="16"/>
                <w:szCs w:val="16"/>
                <w:lang w:val="en-US"/>
              </w:rPr>
            </w:pPr>
            <w:r w:rsidRPr="00C97908">
              <w:rPr>
                <w:sz w:val="16"/>
                <w:szCs w:val="16"/>
                <w:lang w:val="en-US"/>
              </w:rPr>
              <w:t>0,42</w:t>
            </w:r>
          </w:p>
        </w:tc>
      </w:tr>
      <w:tr w:rsidR="006D7B4D" w:rsidRPr="009B70F2" w14:paraId="18347387"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910DF5" w14:textId="77777777" w:rsidR="006D7B4D" w:rsidRPr="005E2CA0" w:rsidRDefault="006D7B4D" w:rsidP="00206A0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4D17646" w14:textId="77777777" w:rsidR="006D7B4D" w:rsidRPr="005E2CA0" w:rsidRDefault="006D7B4D" w:rsidP="00206A07">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2B34873" w14:textId="77777777" w:rsidR="006D7B4D" w:rsidRPr="005E2CA0" w:rsidRDefault="006D7B4D" w:rsidP="00206A07">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2EF48A2"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0C2350F"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57A61DB"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308ED7F" w14:textId="77777777" w:rsidR="006D7B4D" w:rsidRPr="005E2CA0" w:rsidRDefault="006D7B4D" w:rsidP="00206A07">
            <w:pPr>
              <w:jc w:val="center"/>
              <w:rPr>
                <w:b/>
                <w:bCs/>
                <w:sz w:val="22"/>
                <w:szCs w:val="22"/>
                <w:lang w:val="en-US"/>
              </w:rPr>
            </w:pPr>
            <w:r w:rsidRPr="005E2CA0">
              <w:rPr>
                <w:b/>
                <w:bCs/>
                <w:sz w:val="22"/>
                <w:szCs w:val="22"/>
                <w:lang w:val="en-US"/>
              </w:rPr>
              <w:t>12,800</w:t>
            </w:r>
          </w:p>
          <w:p w14:paraId="288BD9EF" w14:textId="77777777" w:rsidR="006D7B4D" w:rsidRPr="009B70F2" w:rsidRDefault="006D7B4D" w:rsidP="00206A07">
            <w:pPr>
              <w:jc w:val="center"/>
              <w:rPr>
                <w:sz w:val="2"/>
                <w:szCs w:val="2"/>
                <w:lang w:val="en-US"/>
              </w:rPr>
            </w:pPr>
          </w:p>
        </w:tc>
      </w:tr>
      <w:tr w:rsidR="006D7B4D" w:rsidRPr="00B40365" w14:paraId="06FF18B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0C36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2944910"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DC3C912"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B05A4B7"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8CA69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18E0E6B3" w14:textId="77777777" w:rsidR="006D7B4D" w:rsidRPr="00C97908" w:rsidRDefault="006D7B4D" w:rsidP="00206A07">
            <w:pPr>
              <w:jc w:val="center"/>
              <w:rPr>
                <w:sz w:val="16"/>
                <w:szCs w:val="16"/>
                <w:lang w:val="en-US"/>
              </w:rPr>
            </w:pPr>
            <w:r w:rsidRPr="00C97908">
              <w:rPr>
                <w:sz w:val="16"/>
                <w:szCs w:val="16"/>
                <w:lang w:val="en-US"/>
              </w:rPr>
              <w:t>3,968</w:t>
            </w:r>
          </w:p>
        </w:tc>
      </w:tr>
      <w:tr w:rsidR="006D7B4D" w:rsidRPr="009B70F2" w14:paraId="66DB618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63634C" w14:textId="77777777" w:rsidR="006D7B4D" w:rsidRPr="005E2CA0" w:rsidRDefault="006D7B4D" w:rsidP="00206A0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6E50D0A" w14:textId="77777777" w:rsidR="006D7B4D" w:rsidRPr="005E2CA0" w:rsidRDefault="006D7B4D" w:rsidP="00206A07">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6C31F579" w14:textId="77777777" w:rsidR="006D7B4D" w:rsidRPr="005E2CA0" w:rsidRDefault="006D7B4D" w:rsidP="00206A07">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53A30FAD"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19D4F44" w14:textId="77777777" w:rsidR="006D7B4D" w:rsidRPr="005E2CA0" w:rsidRDefault="006D7B4D" w:rsidP="00206A07">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AF6C15C"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6764E892" w14:textId="77777777" w:rsidR="006D7B4D" w:rsidRPr="005E2CA0" w:rsidRDefault="006D7B4D" w:rsidP="00206A07">
            <w:pPr>
              <w:jc w:val="center"/>
              <w:rPr>
                <w:b/>
                <w:bCs/>
                <w:sz w:val="22"/>
                <w:szCs w:val="22"/>
                <w:lang w:val="en-US"/>
              </w:rPr>
            </w:pPr>
            <w:r w:rsidRPr="005E2CA0">
              <w:rPr>
                <w:b/>
                <w:bCs/>
                <w:sz w:val="22"/>
                <w:szCs w:val="22"/>
                <w:lang w:val="en-US"/>
              </w:rPr>
              <w:t>0,128</w:t>
            </w:r>
          </w:p>
          <w:p w14:paraId="253B1683" w14:textId="77777777" w:rsidR="006D7B4D" w:rsidRPr="009B70F2" w:rsidRDefault="006D7B4D" w:rsidP="00206A07">
            <w:pPr>
              <w:jc w:val="center"/>
              <w:rPr>
                <w:sz w:val="2"/>
                <w:szCs w:val="2"/>
                <w:lang w:val="en-US"/>
              </w:rPr>
            </w:pPr>
          </w:p>
        </w:tc>
      </w:tr>
      <w:tr w:rsidR="006D7B4D" w:rsidRPr="00B40365" w14:paraId="4274550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94BE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621271E"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0E69A10"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9B154DE"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1A8A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8,820</w:t>
            </w:r>
          </w:p>
        </w:tc>
        <w:tc>
          <w:tcPr>
            <w:tcW w:w="1559" w:type="dxa"/>
            <w:gridSpan w:val="2"/>
            <w:tcBorders>
              <w:top w:val="nil"/>
              <w:bottom w:val="single" w:sz="2" w:space="0" w:color="auto"/>
            </w:tcBorders>
            <w:vAlign w:val="center"/>
          </w:tcPr>
          <w:p w14:paraId="577F1C7A" w14:textId="77777777" w:rsidR="006D7B4D" w:rsidRPr="00C97908" w:rsidRDefault="006D7B4D" w:rsidP="00206A07">
            <w:pPr>
              <w:jc w:val="center"/>
              <w:rPr>
                <w:sz w:val="16"/>
                <w:szCs w:val="16"/>
                <w:lang w:val="en-US"/>
              </w:rPr>
            </w:pPr>
            <w:r w:rsidRPr="00C97908">
              <w:rPr>
                <w:sz w:val="16"/>
                <w:szCs w:val="16"/>
                <w:lang w:val="en-US"/>
              </w:rPr>
              <w:t>1,129</w:t>
            </w:r>
          </w:p>
        </w:tc>
      </w:tr>
      <w:tr w:rsidR="006D7B4D" w:rsidRPr="00B40365" w14:paraId="6A9DD21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FD7A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331B64E" w14:textId="77777777" w:rsidR="006D7B4D" w:rsidRPr="00B40365" w:rsidRDefault="006D7B4D" w:rsidP="00206A07">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52B997D" w14:textId="77777777" w:rsidR="006D7B4D" w:rsidRPr="00C97908" w:rsidRDefault="006D7B4D" w:rsidP="00206A07">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34AC315E"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EEBEA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9,430</w:t>
            </w:r>
          </w:p>
        </w:tc>
        <w:tc>
          <w:tcPr>
            <w:tcW w:w="1559" w:type="dxa"/>
            <w:gridSpan w:val="2"/>
            <w:tcBorders>
              <w:top w:val="nil"/>
              <w:bottom w:val="single" w:sz="2" w:space="0" w:color="auto"/>
              <w:right w:val="single" w:sz="4" w:space="0" w:color="auto"/>
            </w:tcBorders>
            <w:vAlign w:val="center"/>
          </w:tcPr>
          <w:p w14:paraId="7E1444BC" w14:textId="77777777" w:rsidR="006D7B4D" w:rsidRPr="00C97908" w:rsidRDefault="006D7B4D" w:rsidP="00206A07">
            <w:pPr>
              <w:jc w:val="center"/>
              <w:rPr>
                <w:sz w:val="16"/>
                <w:szCs w:val="16"/>
                <w:lang w:val="en-US"/>
              </w:rPr>
            </w:pPr>
            <w:r w:rsidRPr="00C97908">
              <w:rPr>
                <w:sz w:val="16"/>
                <w:szCs w:val="16"/>
                <w:lang w:val="en-US"/>
              </w:rPr>
              <w:t>1,207</w:t>
            </w:r>
          </w:p>
        </w:tc>
      </w:tr>
      <w:tr w:rsidR="006D7B4D" w:rsidRPr="009B70F2" w14:paraId="33875D91"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927914" w14:textId="77777777" w:rsidR="006D7B4D" w:rsidRPr="005E2CA0" w:rsidRDefault="006D7B4D" w:rsidP="00206A0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653BC63C" w14:textId="77777777" w:rsidR="006D7B4D" w:rsidRPr="005E2CA0" w:rsidRDefault="006D7B4D" w:rsidP="00206A07">
            <w:pPr>
              <w:jc w:val="center"/>
              <w:rPr>
                <w:b/>
                <w:bCs/>
                <w:sz w:val="22"/>
                <w:szCs w:val="22"/>
                <w:lang w:val="en-US"/>
              </w:rPr>
            </w:pPr>
            <w:r w:rsidRPr="005E2CA0">
              <w:rPr>
                <w:b/>
                <w:bCs/>
                <w:sz w:val="22"/>
                <w:szCs w:val="22"/>
                <w:lang w:val="en-US"/>
              </w:rPr>
              <w:t>DA11B</w:t>
            </w:r>
          </w:p>
        </w:tc>
        <w:tc>
          <w:tcPr>
            <w:tcW w:w="4366" w:type="dxa"/>
            <w:gridSpan w:val="5"/>
            <w:tcBorders>
              <w:top w:val="single" w:sz="4" w:space="0" w:color="auto"/>
              <w:bottom w:val="single" w:sz="4" w:space="0" w:color="auto"/>
            </w:tcBorders>
          </w:tcPr>
          <w:p w14:paraId="4130E10F" w14:textId="77777777" w:rsidR="006D7B4D" w:rsidRPr="005E2CA0" w:rsidRDefault="006D7B4D" w:rsidP="00206A07">
            <w:pPr>
              <w:rPr>
                <w:b/>
                <w:bCs/>
                <w:sz w:val="2"/>
                <w:szCs w:val="2"/>
                <w:lang w:val="en-US"/>
              </w:rPr>
            </w:pPr>
            <w:r w:rsidRPr="005E2CA0">
              <w:rPr>
                <w:b/>
                <w:bCs/>
                <w:sz w:val="22"/>
                <w:szCs w:val="22"/>
                <w:lang w:val="en-US"/>
              </w:rPr>
              <w:t>Strat de fundatie sau reprofilare din piatra sparta LA30 conform SM SR EN 13242+A1:2010, pentru drumuri, cu asternere manuala, executat cu impanare fara innoroire</w:t>
            </w:r>
          </w:p>
          <w:p w14:paraId="0B36E08F"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535174D6"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6FC19FE"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07E26D3" w14:textId="77777777" w:rsidR="006D7B4D" w:rsidRPr="005E2CA0" w:rsidRDefault="006D7B4D" w:rsidP="00206A07">
            <w:pPr>
              <w:jc w:val="center"/>
              <w:rPr>
                <w:b/>
                <w:bCs/>
                <w:sz w:val="22"/>
                <w:szCs w:val="22"/>
                <w:lang w:val="en-US"/>
              </w:rPr>
            </w:pPr>
            <w:r w:rsidRPr="005E2CA0">
              <w:rPr>
                <w:b/>
                <w:bCs/>
                <w:sz w:val="22"/>
                <w:szCs w:val="22"/>
                <w:lang w:val="en-US"/>
              </w:rPr>
              <w:t>8,500</w:t>
            </w:r>
          </w:p>
          <w:p w14:paraId="42A448BD" w14:textId="77777777" w:rsidR="006D7B4D" w:rsidRPr="009B70F2" w:rsidRDefault="006D7B4D" w:rsidP="00206A07">
            <w:pPr>
              <w:jc w:val="center"/>
              <w:rPr>
                <w:sz w:val="2"/>
                <w:szCs w:val="2"/>
                <w:lang w:val="en-US"/>
              </w:rPr>
            </w:pPr>
          </w:p>
        </w:tc>
      </w:tr>
      <w:tr w:rsidR="006D7B4D" w:rsidRPr="00B40365" w14:paraId="1EC8065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D548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F407224"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667CAC9"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6DB5697"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95A2F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4299BBD7" w14:textId="77777777" w:rsidR="006D7B4D" w:rsidRPr="00C97908" w:rsidRDefault="006D7B4D" w:rsidP="00206A07">
            <w:pPr>
              <w:jc w:val="center"/>
              <w:rPr>
                <w:sz w:val="16"/>
                <w:szCs w:val="16"/>
                <w:lang w:val="en-US"/>
              </w:rPr>
            </w:pPr>
            <w:r w:rsidRPr="00C97908">
              <w:rPr>
                <w:sz w:val="16"/>
                <w:szCs w:val="16"/>
                <w:lang w:val="en-US"/>
              </w:rPr>
              <w:t>14,025</w:t>
            </w:r>
          </w:p>
        </w:tc>
      </w:tr>
      <w:tr w:rsidR="006D7B4D" w:rsidRPr="00B40365" w14:paraId="76AC691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80C4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BEBBD03" w14:textId="77777777" w:rsidR="006D7B4D" w:rsidRPr="00B40365" w:rsidRDefault="006D7B4D" w:rsidP="00206A07">
            <w:pPr>
              <w:jc w:val="center"/>
              <w:rPr>
                <w:sz w:val="16"/>
                <w:szCs w:val="16"/>
                <w:lang w:val="en-US"/>
              </w:rPr>
            </w:pPr>
            <w:r w:rsidRPr="00B40365">
              <w:rPr>
                <w:sz w:val="16"/>
                <w:szCs w:val="16"/>
                <w:lang w:val="en-US"/>
              </w:rPr>
              <w:t>1411122201646-LA</w:t>
            </w:r>
          </w:p>
        </w:tc>
        <w:tc>
          <w:tcPr>
            <w:tcW w:w="4366" w:type="dxa"/>
            <w:gridSpan w:val="4"/>
            <w:tcBorders>
              <w:top w:val="nil"/>
              <w:bottom w:val="single" w:sz="2" w:space="0" w:color="auto"/>
            </w:tcBorders>
            <w:vAlign w:val="center"/>
          </w:tcPr>
          <w:p w14:paraId="3DBEDF00" w14:textId="77777777" w:rsidR="006D7B4D" w:rsidRPr="00C97908" w:rsidRDefault="006D7B4D" w:rsidP="00206A07">
            <w:pPr>
              <w:rPr>
                <w:sz w:val="16"/>
                <w:szCs w:val="16"/>
                <w:lang w:val="en-US"/>
              </w:rPr>
            </w:pPr>
            <w:r w:rsidRPr="00C97908">
              <w:rPr>
                <w:sz w:val="16"/>
                <w:szCs w:val="16"/>
                <w:lang w:val="en-US"/>
              </w:rPr>
              <w:t>Piatra sparta LA30 conform SM SR EN 13242+A1:2010 pentru pt.drumuri r.magmatice  15-25 mm</w:t>
            </w:r>
          </w:p>
        </w:tc>
        <w:tc>
          <w:tcPr>
            <w:tcW w:w="1021" w:type="dxa"/>
            <w:gridSpan w:val="3"/>
            <w:tcBorders>
              <w:top w:val="nil"/>
              <w:bottom w:val="single" w:sz="2" w:space="0" w:color="auto"/>
            </w:tcBorders>
            <w:vAlign w:val="center"/>
          </w:tcPr>
          <w:p w14:paraId="5E7DE4B4"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BBC83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24FC1B34" w14:textId="77777777" w:rsidR="006D7B4D" w:rsidRPr="00C97908" w:rsidRDefault="006D7B4D" w:rsidP="00206A07">
            <w:pPr>
              <w:jc w:val="center"/>
              <w:rPr>
                <w:sz w:val="16"/>
                <w:szCs w:val="16"/>
                <w:lang w:val="en-US"/>
              </w:rPr>
            </w:pPr>
            <w:r w:rsidRPr="00C97908">
              <w:rPr>
                <w:sz w:val="16"/>
                <w:szCs w:val="16"/>
                <w:lang w:val="en-US"/>
              </w:rPr>
              <w:t>1,725</w:t>
            </w:r>
          </w:p>
        </w:tc>
      </w:tr>
      <w:tr w:rsidR="006D7B4D" w:rsidRPr="00B40365" w14:paraId="7B9A75A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870F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922BD3A" w14:textId="77777777" w:rsidR="006D7B4D" w:rsidRPr="00B40365" w:rsidRDefault="006D7B4D" w:rsidP="00206A07">
            <w:pPr>
              <w:jc w:val="center"/>
              <w:rPr>
                <w:sz w:val="16"/>
                <w:szCs w:val="16"/>
                <w:lang w:val="en-US"/>
              </w:rPr>
            </w:pPr>
            <w:r w:rsidRPr="00B40365">
              <w:rPr>
                <w:sz w:val="16"/>
                <w:szCs w:val="16"/>
                <w:lang w:val="en-US"/>
              </w:rPr>
              <w:t>1411122201672-LA</w:t>
            </w:r>
          </w:p>
        </w:tc>
        <w:tc>
          <w:tcPr>
            <w:tcW w:w="4366" w:type="dxa"/>
            <w:gridSpan w:val="4"/>
            <w:tcBorders>
              <w:top w:val="nil"/>
              <w:bottom w:val="single" w:sz="2" w:space="0" w:color="auto"/>
            </w:tcBorders>
            <w:vAlign w:val="center"/>
          </w:tcPr>
          <w:p w14:paraId="34C21976" w14:textId="77777777" w:rsidR="006D7B4D" w:rsidRPr="00C97908" w:rsidRDefault="006D7B4D" w:rsidP="00206A07">
            <w:pPr>
              <w:rPr>
                <w:sz w:val="16"/>
                <w:szCs w:val="16"/>
                <w:lang w:val="en-US"/>
              </w:rPr>
            </w:pPr>
            <w:r w:rsidRPr="00C97908">
              <w:rPr>
                <w:sz w:val="16"/>
                <w:szCs w:val="16"/>
                <w:lang w:val="en-US"/>
              </w:rPr>
              <w:t>Piatra sparta LA30 conform SM SR EN 13242+A1:2010 pentru pt.drumuri r.magmatice  40-63 mm</w:t>
            </w:r>
          </w:p>
        </w:tc>
        <w:tc>
          <w:tcPr>
            <w:tcW w:w="1021" w:type="dxa"/>
            <w:gridSpan w:val="3"/>
            <w:tcBorders>
              <w:top w:val="nil"/>
              <w:bottom w:val="single" w:sz="2" w:space="0" w:color="auto"/>
            </w:tcBorders>
            <w:vAlign w:val="center"/>
          </w:tcPr>
          <w:p w14:paraId="155790F9"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61506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3F56AF93" w14:textId="77777777" w:rsidR="006D7B4D" w:rsidRPr="00C97908" w:rsidRDefault="006D7B4D" w:rsidP="00206A07">
            <w:pPr>
              <w:jc w:val="center"/>
              <w:rPr>
                <w:sz w:val="16"/>
                <w:szCs w:val="16"/>
                <w:lang w:val="en-US"/>
              </w:rPr>
            </w:pPr>
            <w:r w:rsidRPr="00C97908">
              <w:rPr>
                <w:sz w:val="16"/>
                <w:szCs w:val="16"/>
                <w:lang w:val="en-US"/>
              </w:rPr>
              <w:t>10,362</w:t>
            </w:r>
          </w:p>
        </w:tc>
      </w:tr>
      <w:tr w:rsidR="006D7B4D" w:rsidRPr="00B40365" w14:paraId="15ABC84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0DDB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967738E" w14:textId="77777777" w:rsidR="006D7B4D" w:rsidRPr="00B40365" w:rsidRDefault="006D7B4D" w:rsidP="00206A0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0C8C49C" w14:textId="77777777" w:rsidR="006D7B4D" w:rsidRPr="00C97908" w:rsidRDefault="006D7B4D" w:rsidP="00206A0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12B6D17"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04CBB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5082CCF" w14:textId="77777777" w:rsidR="006D7B4D" w:rsidRPr="00C97908" w:rsidRDefault="006D7B4D" w:rsidP="00206A07">
            <w:pPr>
              <w:jc w:val="center"/>
              <w:rPr>
                <w:sz w:val="16"/>
                <w:szCs w:val="16"/>
                <w:lang w:val="en-US"/>
              </w:rPr>
            </w:pPr>
            <w:r w:rsidRPr="00C97908">
              <w:rPr>
                <w:sz w:val="16"/>
                <w:szCs w:val="16"/>
                <w:lang w:val="en-US"/>
              </w:rPr>
              <w:t>1,275</w:t>
            </w:r>
          </w:p>
        </w:tc>
      </w:tr>
      <w:tr w:rsidR="006D7B4D" w:rsidRPr="00B40365" w14:paraId="01F333D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040A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82C8110"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E60002E"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3F3B57C"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86288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0,207</w:t>
            </w:r>
          </w:p>
        </w:tc>
        <w:tc>
          <w:tcPr>
            <w:tcW w:w="1559" w:type="dxa"/>
            <w:gridSpan w:val="2"/>
            <w:tcBorders>
              <w:top w:val="nil"/>
              <w:bottom w:val="single" w:sz="2" w:space="0" w:color="auto"/>
              <w:right w:val="single" w:sz="4" w:space="0" w:color="auto"/>
            </w:tcBorders>
            <w:vAlign w:val="center"/>
          </w:tcPr>
          <w:p w14:paraId="00CE35D1" w14:textId="77777777" w:rsidR="006D7B4D" w:rsidRPr="00C97908" w:rsidRDefault="006D7B4D" w:rsidP="00206A07">
            <w:pPr>
              <w:jc w:val="center"/>
              <w:rPr>
                <w:sz w:val="16"/>
                <w:szCs w:val="16"/>
                <w:lang w:val="en-US"/>
              </w:rPr>
            </w:pPr>
            <w:r w:rsidRPr="00C97908">
              <w:rPr>
                <w:sz w:val="16"/>
                <w:szCs w:val="16"/>
                <w:lang w:val="en-US"/>
              </w:rPr>
              <w:t>1,76</w:t>
            </w:r>
          </w:p>
        </w:tc>
      </w:tr>
      <w:tr w:rsidR="006D7B4D" w:rsidRPr="00B40365" w14:paraId="0AB15B5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7CF2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E73555C" w14:textId="77777777" w:rsidR="006D7B4D" w:rsidRPr="00B40365" w:rsidRDefault="006D7B4D" w:rsidP="00206A07">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99E8683" w14:textId="77777777" w:rsidR="006D7B4D" w:rsidRPr="00C97908" w:rsidRDefault="006D7B4D" w:rsidP="00206A07">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719B0C21"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2D453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7C48F11" w14:textId="77777777" w:rsidR="006D7B4D" w:rsidRPr="00C97908" w:rsidRDefault="006D7B4D" w:rsidP="00206A07">
            <w:pPr>
              <w:jc w:val="center"/>
              <w:rPr>
                <w:sz w:val="16"/>
                <w:szCs w:val="16"/>
                <w:lang w:val="en-US"/>
              </w:rPr>
            </w:pPr>
            <w:r w:rsidRPr="00C97908">
              <w:rPr>
                <w:sz w:val="16"/>
                <w:szCs w:val="16"/>
                <w:lang w:val="en-US"/>
              </w:rPr>
              <w:t>0,128</w:t>
            </w:r>
          </w:p>
        </w:tc>
      </w:tr>
      <w:tr w:rsidR="006D7B4D" w:rsidRPr="009B70F2" w14:paraId="783D34B8"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09DC1D" w14:textId="77777777" w:rsidR="006D7B4D" w:rsidRPr="005E2CA0" w:rsidRDefault="006D7B4D" w:rsidP="00206A0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24E37A1" w14:textId="77777777" w:rsidR="006D7B4D" w:rsidRPr="005E2CA0" w:rsidRDefault="006D7B4D" w:rsidP="00206A07">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0DB8CEF8" w14:textId="77777777" w:rsidR="006D7B4D" w:rsidRPr="005E2CA0" w:rsidRDefault="006D7B4D" w:rsidP="00206A07">
            <w:pPr>
              <w:rPr>
                <w:b/>
                <w:bCs/>
                <w:sz w:val="2"/>
                <w:szCs w:val="2"/>
                <w:lang w:val="en-US"/>
              </w:rPr>
            </w:pPr>
            <w:r w:rsidRPr="005E2CA0">
              <w:rPr>
                <w:b/>
                <w:bCs/>
                <w:sz w:val="22"/>
                <w:szCs w:val="22"/>
                <w:lang w:val="en-US"/>
              </w:rPr>
              <w:t>Amorsarea suprafetelor straturilor de baza in vederea aplicarii unui strat de beton asfaltic 0.60 l/m2</w:t>
            </w:r>
          </w:p>
          <w:p w14:paraId="05E8AB69"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A047ECF"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981B6B9"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704BA3C8" w14:textId="77777777" w:rsidR="006D7B4D" w:rsidRPr="005E2CA0" w:rsidRDefault="006D7B4D" w:rsidP="00206A07">
            <w:pPr>
              <w:jc w:val="center"/>
              <w:rPr>
                <w:b/>
                <w:bCs/>
                <w:sz w:val="22"/>
                <w:szCs w:val="22"/>
                <w:lang w:val="en-US"/>
              </w:rPr>
            </w:pPr>
            <w:r w:rsidRPr="005E2CA0">
              <w:rPr>
                <w:b/>
                <w:bCs/>
                <w:sz w:val="22"/>
                <w:szCs w:val="22"/>
                <w:lang w:val="en-US"/>
              </w:rPr>
              <w:t>0,002</w:t>
            </w:r>
          </w:p>
          <w:p w14:paraId="20D721ED" w14:textId="77777777" w:rsidR="006D7B4D" w:rsidRPr="009B70F2" w:rsidRDefault="006D7B4D" w:rsidP="00206A07">
            <w:pPr>
              <w:jc w:val="center"/>
              <w:rPr>
                <w:sz w:val="2"/>
                <w:szCs w:val="2"/>
                <w:lang w:val="en-US"/>
              </w:rPr>
            </w:pPr>
          </w:p>
        </w:tc>
      </w:tr>
      <w:tr w:rsidR="006D7B4D" w:rsidRPr="00B40365" w14:paraId="04CE345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C7CD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2ED2F12" w14:textId="77777777" w:rsidR="006D7B4D" w:rsidRPr="00B40365" w:rsidRDefault="006D7B4D" w:rsidP="00206A07">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4033BAE1" w14:textId="77777777" w:rsidR="006D7B4D" w:rsidRPr="00C97908" w:rsidRDefault="006D7B4D" w:rsidP="00206A07">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1B950E73"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0581AE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0F0D1AEA" w14:textId="77777777" w:rsidR="006D7B4D" w:rsidRPr="00C97908" w:rsidRDefault="006D7B4D" w:rsidP="00206A07">
            <w:pPr>
              <w:jc w:val="center"/>
              <w:rPr>
                <w:sz w:val="16"/>
                <w:szCs w:val="16"/>
                <w:lang w:val="en-US"/>
              </w:rPr>
            </w:pPr>
            <w:r w:rsidRPr="00C97908">
              <w:rPr>
                <w:sz w:val="16"/>
                <w:szCs w:val="16"/>
                <w:lang w:val="en-US"/>
              </w:rPr>
              <w:t>0,002</w:t>
            </w:r>
          </w:p>
        </w:tc>
      </w:tr>
      <w:tr w:rsidR="006D7B4D" w:rsidRPr="00B40365" w14:paraId="7E3662C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9A87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E80E167" w14:textId="77777777" w:rsidR="006D7B4D" w:rsidRPr="00B40365" w:rsidRDefault="006D7B4D" w:rsidP="00206A07">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61541624" w14:textId="77777777" w:rsidR="006D7B4D" w:rsidRPr="00C97908" w:rsidRDefault="006D7B4D" w:rsidP="00206A07">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71E2484E"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FCC16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4B93BFEA" w14:textId="77777777" w:rsidR="006D7B4D" w:rsidRPr="00C97908" w:rsidRDefault="006D7B4D" w:rsidP="00206A07">
            <w:pPr>
              <w:jc w:val="center"/>
              <w:rPr>
                <w:sz w:val="16"/>
                <w:szCs w:val="16"/>
                <w:lang w:val="en-US"/>
              </w:rPr>
            </w:pPr>
            <w:r w:rsidRPr="00C97908">
              <w:rPr>
                <w:sz w:val="16"/>
                <w:szCs w:val="16"/>
                <w:lang w:val="en-US"/>
              </w:rPr>
              <w:t>0,001</w:t>
            </w:r>
          </w:p>
        </w:tc>
      </w:tr>
      <w:tr w:rsidR="006D7B4D" w:rsidRPr="009B70F2" w14:paraId="7889B531"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74B6D" w14:textId="77777777" w:rsidR="006D7B4D" w:rsidRPr="005E2CA0" w:rsidRDefault="006D7B4D" w:rsidP="00206A0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69548D4" w14:textId="77777777" w:rsidR="006D7B4D" w:rsidRPr="005E2CA0" w:rsidRDefault="006D7B4D" w:rsidP="00206A07">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14:paraId="28179148" w14:textId="77777777" w:rsidR="006D7B4D" w:rsidRPr="005E2CA0" w:rsidRDefault="006D7B4D" w:rsidP="00206A07">
            <w:pPr>
              <w:rPr>
                <w:b/>
                <w:bCs/>
                <w:sz w:val="2"/>
                <w:szCs w:val="2"/>
                <w:lang w:val="en-US"/>
              </w:rPr>
            </w:pPr>
            <w:r w:rsidRPr="005E2CA0">
              <w:rPr>
                <w:b/>
                <w:bCs/>
                <w:sz w:val="22"/>
                <w:szCs w:val="22"/>
                <w:lang w:val="en-US"/>
              </w:rPr>
              <w:t>Imbracaminte de beton asfaltic cu agregat mare BAD22.4 leg. SM SR EN 13108-1:2016, SM SR EN 12591, executata la cald, in grosime de 6,0 cm, cu asternere manuala</w:t>
            </w:r>
          </w:p>
          <w:p w14:paraId="2B2D4DB3"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40A9E01"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5C34E7"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A663FA9" w14:textId="77777777" w:rsidR="006D7B4D" w:rsidRPr="005E2CA0" w:rsidRDefault="006D7B4D" w:rsidP="00206A07">
            <w:pPr>
              <w:jc w:val="center"/>
              <w:rPr>
                <w:b/>
                <w:bCs/>
                <w:sz w:val="22"/>
                <w:szCs w:val="22"/>
                <w:lang w:val="en-US"/>
              </w:rPr>
            </w:pPr>
            <w:r w:rsidRPr="005E2CA0">
              <w:rPr>
                <w:b/>
                <w:bCs/>
                <w:sz w:val="22"/>
                <w:szCs w:val="22"/>
                <w:lang w:val="en-US"/>
              </w:rPr>
              <w:t>3,600</w:t>
            </w:r>
          </w:p>
          <w:p w14:paraId="7FA503A4" w14:textId="77777777" w:rsidR="006D7B4D" w:rsidRPr="009B70F2" w:rsidRDefault="006D7B4D" w:rsidP="00206A07">
            <w:pPr>
              <w:jc w:val="center"/>
              <w:rPr>
                <w:sz w:val="2"/>
                <w:szCs w:val="2"/>
                <w:lang w:val="en-US"/>
              </w:rPr>
            </w:pPr>
          </w:p>
        </w:tc>
      </w:tr>
      <w:tr w:rsidR="006D7B4D" w:rsidRPr="00B40365" w14:paraId="25018F5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91A8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07A8A86" w14:textId="77777777" w:rsidR="006D7B4D" w:rsidRPr="00B40365" w:rsidRDefault="006D7B4D" w:rsidP="00206A07">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8211159" w14:textId="77777777" w:rsidR="006D7B4D" w:rsidRPr="00C97908" w:rsidRDefault="006D7B4D" w:rsidP="00206A07">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7A32E90"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3E431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51A0E86D" w14:textId="77777777" w:rsidR="006D7B4D" w:rsidRPr="00C97908" w:rsidRDefault="006D7B4D" w:rsidP="00206A07">
            <w:pPr>
              <w:jc w:val="center"/>
              <w:rPr>
                <w:sz w:val="16"/>
                <w:szCs w:val="16"/>
                <w:lang w:val="en-US"/>
              </w:rPr>
            </w:pPr>
            <w:r w:rsidRPr="00C97908">
              <w:rPr>
                <w:sz w:val="16"/>
                <w:szCs w:val="16"/>
                <w:lang w:val="en-US"/>
              </w:rPr>
              <w:t>0,576</w:t>
            </w:r>
          </w:p>
        </w:tc>
      </w:tr>
      <w:tr w:rsidR="006D7B4D" w:rsidRPr="00B40365" w14:paraId="0AE57C5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4CC1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F76F6EF" w14:textId="77777777" w:rsidR="006D7B4D" w:rsidRPr="00B40365" w:rsidRDefault="006D7B4D" w:rsidP="00206A07">
            <w:pPr>
              <w:jc w:val="center"/>
              <w:rPr>
                <w:sz w:val="16"/>
                <w:szCs w:val="16"/>
                <w:lang w:val="en-US"/>
              </w:rPr>
            </w:pPr>
            <w:r w:rsidRPr="00B40365">
              <w:rPr>
                <w:sz w:val="16"/>
                <w:szCs w:val="16"/>
                <w:lang w:val="en-US"/>
              </w:rPr>
              <w:t>111100010001310bad</w:t>
            </w:r>
          </w:p>
        </w:tc>
        <w:tc>
          <w:tcPr>
            <w:tcW w:w="4366" w:type="dxa"/>
            <w:gridSpan w:val="4"/>
            <w:tcBorders>
              <w:top w:val="nil"/>
              <w:bottom w:val="single" w:sz="2" w:space="0" w:color="auto"/>
            </w:tcBorders>
            <w:vAlign w:val="center"/>
          </w:tcPr>
          <w:p w14:paraId="01EC0179" w14:textId="77777777" w:rsidR="006D7B4D" w:rsidRPr="00C97908" w:rsidRDefault="006D7B4D" w:rsidP="00206A07">
            <w:pPr>
              <w:rPr>
                <w:sz w:val="16"/>
                <w:szCs w:val="16"/>
                <w:lang w:val="en-US"/>
              </w:rPr>
            </w:pPr>
            <w:r w:rsidRPr="00C97908">
              <w:rPr>
                <w:sz w:val="16"/>
                <w:szCs w:val="16"/>
                <w:lang w:val="en-US"/>
              </w:rPr>
              <w:t>Mixtura asfaltica preparata la cald cu agregate mari BAD22.4 leg. SM SR EN 13108-1:2016, SM SR EN 12591</w:t>
            </w:r>
          </w:p>
        </w:tc>
        <w:tc>
          <w:tcPr>
            <w:tcW w:w="1021" w:type="dxa"/>
            <w:gridSpan w:val="3"/>
            <w:tcBorders>
              <w:top w:val="nil"/>
              <w:bottom w:val="single" w:sz="2" w:space="0" w:color="auto"/>
            </w:tcBorders>
            <w:vAlign w:val="center"/>
          </w:tcPr>
          <w:p w14:paraId="56013FD8"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8FB26D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0,141</w:t>
            </w:r>
          </w:p>
        </w:tc>
        <w:tc>
          <w:tcPr>
            <w:tcW w:w="1559" w:type="dxa"/>
            <w:gridSpan w:val="2"/>
            <w:tcBorders>
              <w:top w:val="nil"/>
              <w:bottom w:val="single" w:sz="2" w:space="0" w:color="auto"/>
            </w:tcBorders>
            <w:vAlign w:val="center"/>
          </w:tcPr>
          <w:p w14:paraId="260E3A76" w14:textId="77777777" w:rsidR="006D7B4D" w:rsidRPr="00C97908" w:rsidRDefault="006D7B4D" w:rsidP="00206A07">
            <w:pPr>
              <w:jc w:val="center"/>
              <w:rPr>
                <w:sz w:val="16"/>
                <w:szCs w:val="16"/>
                <w:lang w:val="en-US"/>
              </w:rPr>
            </w:pPr>
            <w:r w:rsidRPr="00C97908">
              <w:rPr>
                <w:sz w:val="16"/>
                <w:szCs w:val="16"/>
                <w:lang w:val="en-US"/>
              </w:rPr>
              <w:t>0,508</w:t>
            </w:r>
          </w:p>
        </w:tc>
      </w:tr>
      <w:tr w:rsidR="006D7B4D" w:rsidRPr="00B40365" w14:paraId="3137276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0B7C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7F82044" w14:textId="77777777" w:rsidR="006D7B4D" w:rsidRPr="00B40365" w:rsidRDefault="006D7B4D" w:rsidP="00206A07">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34FAC704" w14:textId="77777777" w:rsidR="006D7B4D" w:rsidRPr="00C97908" w:rsidRDefault="006D7B4D" w:rsidP="00206A07">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13B1B707"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3C7417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E27355E" w14:textId="77777777" w:rsidR="006D7B4D" w:rsidRPr="00C97908" w:rsidRDefault="006D7B4D" w:rsidP="00206A07">
            <w:pPr>
              <w:jc w:val="center"/>
              <w:rPr>
                <w:sz w:val="16"/>
                <w:szCs w:val="16"/>
                <w:lang w:val="en-US"/>
              </w:rPr>
            </w:pPr>
            <w:r w:rsidRPr="00C97908">
              <w:rPr>
                <w:sz w:val="16"/>
                <w:szCs w:val="16"/>
                <w:lang w:val="en-US"/>
              </w:rPr>
              <w:t>0,011</w:t>
            </w:r>
          </w:p>
        </w:tc>
      </w:tr>
      <w:tr w:rsidR="006D7B4D" w:rsidRPr="00B40365" w14:paraId="68F80B3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F3C2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3E2DA84" w14:textId="77777777" w:rsidR="006D7B4D" w:rsidRPr="00B40365" w:rsidRDefault="006D7B4D" w:rsidP="00206A07">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14:paraId="00E5BE97" w14:textId="77777777" w:rsidR="006D7B4D" w:rsidRPr="00C97908" w:rsidRDefault="006D7B4D" w:rsidP="00206A07">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14:paraId="08CD6905"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42A73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14:paraId="571558AF" w14:textId="77777777" w:rsidR="006D7B4D" w:rsidRPr="00C97908" w:rsidRDefault="006D7B4D" w:rsidP="00206A07">
            <w:pPr>
              <w:jc w:val="center"/>
              <w:rPr>
                <w:sz w:val="16"/>
                <w:szCs w:val="16"/>
                <w:lang w:val="en-US"/>
              </w:rPr>
            </w:pPr>
            <w:r w:rsidRPr="00C97908">
              <w:rPr>
                <w:sz w:val="16"/>
                <w:szCs w:val="16"/>
                <w:lang w:val="en-US"/>
              </w:rPr>
              <w:t>0,058</w:t>
            </w:r>
          </w:p>
        </w:tc>
      </w:tr>
      <w:tr w:rsidR="006D7B4D" w:rsidRPr="00B40365" w14:paraId="531244A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2139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C45876E"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2695411"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DCAC02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39956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14:paraId="6A261C22" w14:textId="77777777" w:rsidR="006D7B4D" w:rsidRPr="00C97908" w:rsidRDefault="006D7B4D" w:rsidP="00206A07">
            <w:pPr>
              <w:jc w:val="center"/>
              <w:rPr>
                <w:sz w:val="16"/>
                <w:szCs w:val="16"/>
                <w:lang w:val="en-US"/>
              </w:rPr>
            </w:pPr>
            <w:r w:rsidRPr="00C97908">
              <w:rPr>
                <w:sz w:val="16"/>
                <w:szCs w:val="16"/>
                <w:lang w:val="en-US"/>
              </w:rPr>
              <w:t>0,06</w:t>
            </w:r>
          </w:p>
        </w:tc>
      </w:tr>
      <w:tr w:rsidR="006D7B4D" w:rsidRPr="009B70F2" w14:paraId="1CF024E4"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DFAD20" w14:textId="77777777" w:rsidR="006D7B4D" w:rsidRPr="005E2CA0" w:rsidRDefault="006D7B4D" w:rsidP="00206A0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601A041" w14:textId="77777777" w:rsidR="006D7B4D" w:rsidRPr="005E2CA0" w:rsidRDefault="006D7B4D" w:rsidP="00206A07">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676DD2B9" w14:textId="77777777" w:rsidR="006D7B4D" w:rsidRPr="005E2CA0" w:rsidRDefault="006D7B4D" w:rsidP="00206A07">
            <w:pPr>
              <w:rPr>
                <w:b/>
                <w:bCs/>
                <w:sz w:val="2"/>
                <w:szCs w:val="2"/>
                <w:lang w:val="en-US"/>
              </w:rPr>
            </w:pPr>
            <w:r w:rsidRPr="005E2CA0">
              <w:rPr>
                <w:b/>
                <w:bCs/>
                <w:sz w:val="22"/>
                <w:szCs w:val="22"/>
                <w:lang w:val="en-US"/>
              </w:rPr>
              <w:t>Amorsarea suprafetelor straturilor de baza in vederea aplicarii unui strat de beton asfaltic 0.30 l/m2</w:t>
            </w:r>
          </w:p>
          <w:p w14:paraId="7B39FFBC"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B14CB26"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7C27ABF"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AEBDAAA" w14:textId="77777777" w:rsidR="006D7B4D" w:rsidRPr="005E2CA0" w:rsidRDefault="006D7B4D" w:rsidP="00206A07">
            <w:pPr>
              <w:jc w:val="center"/>
              <w:rPr>
                <w:b/>
                <w:bCs/>
                <w:sz w:val="22"/>
                <w:szCs w:val="22"/>
                <w:lang w:val="en-US"/>
              </w:rPr>
            </w:pPr>
            <w:r w:rsidRPr="005E2CA0">
              <w:rPr>
                <w:b/>
                <w:bCs/>
                <w:sz w:val="22"/>
                <w:szCs w:val="22"/>
                <w:lang w:val="en-US"/>
              </w:rPr>
              <w:t>0,001</w:t>
            </w:r>
          </w:p>
          <w:p w14:paraId="3530671A" w14:textId="77777777" w:rsidR="006D7B4D" w:rsidRPr="009B70F2" w:rsidRDefault="006D7B4D" w:rsidP="00206A07">
            <w:pPr>
              <w:jc w:val="center"/>
              <w:rPr>
                <w:sz w:val="2"/>
                <w:szCs w:val="2"/>
                <w:lang w:val="en-US"/>
              </w:rPr>
            </w:pPr>
          </w:p>
        </w:tc>
      </w:tr>
      <w:tr w:rsidR="006D7B4D" w:rsidRPr="00B40365" w14:paraId="0FC78A0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40D8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346DD10" w14:textId="77777777" w:rsidR="006D7B4D" w:rsidRPr="00B40365" w:rsidRDefault="006D7B4D" w:rsidP="00206A07">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609B886D" w14:textId="77777777" w:rsidR="006D7B4D" w:rsidRPr="00C97908" w:rsidRDefault="006D7B4D" w:rsidP="00206A07">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49CDA0BA"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09BE55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27B96E41" w14:textId="77777777" w:rsidR="006D7B4D" w:rsidRPr="00C97908" w:rsidRDefault="006D7B4D" w:rsidP="00206A07">
            <w:pPr>
              <w:jc w:val="center"/>
              <w:rPr>
                <w:sz w:val="16"/>
                <w:szCs w:val="16"/>
                <w:lang w:val="en-US"/>
              </w:rPr>
            </w:pPr>
            <w:r w:rsidRPr="00C97908">
              <w:rPr>
                <w:sz w:val="16"/>
                <w:szCs w:val="16"/>
                <w:lang w:val="en-US"/>
              </w:rPr>
              <w:t>0,001</w:t>
            </w:r>
          </w:p>
        </w:tc>
      </w:tr>
      <w:tr w:rsidR="006D7B4D" w:rsidRPr="00B40365" w14:paraId="6E522C9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632C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9D639FC" w14:textId="77777777" w:rsidR="006D7B4D" w:rsidRPr="00B40365" w:rsidRDefault="006D7B4D" w:rsidP="00206A07">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7A7B359C" w14:textId="77777777" w:rsidR="006D7B4D" w:rsidRPr="00C97908" w:rsidRDefault="006D7B4D" w:rsidP="00206A07">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63C4A34C"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B97DB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2C19A16A" w14:textId="77777777" w:rsidR="006D7B4D" w:rsidRPr="00C97908" w:rsidRDefault="006D7B4D" w:rsidP="00206A07">
            <w:pPr>
              <w:jc w:val="center"/>
              <w:rPr>
                <w:sz w:val="16"/>
                <w:szCs w:val="16"/>
                <w:lang w:val="en-US"/>
              </w:rPr>
            </w:pPr>
            <w:r w:rsidRPr="00C97908">
              <w:rPr>
                <w:sz w:val="16"/>
                <w:szCs w:val="16"/>
                <w:lang w:val="en-US"/>
              </w:rPr>
              <w:t>0,00</w:t>
            </w:r>
          </w:p>
        </w:tc>
      </w:tr>
      <w:tr w:rsidR="006D7B4D" w:rsidRPr="009B70F2" w14:paraId="705BC17E"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8632FD" w14:textId="77777777" w:rsidR="006D7B4D" w:rsidRPr="005E2CA0" w:rsidRDefault="006D7B4D" w:rsidP="00206A0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45EF756" w14:textId="77777777" w:rsidR="006D7B4D" w:rsidRPr="005E2CA0" w:rsidRDefault="006D7B4D" w:rsidP="00206A07">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7A439FDD" w14:textId="77777777" w:rsidR="006D7B4D" w:rsidRPr="005E2CA0" w:rsidRDefault="006D7B4D" w:rsidP="00206A07">
            <w:pPr>
              <w:rPr>
                <w:b/>
                <w:bCs/>
                <w:sz w:val="2"/>
                <w:szCs w:val="2"/>
                <w:lang w:val="en-US"/>
              </w:rPr>
            </w:pPr>
            <w:r w:rsidRPr="005E2CA0">
              <w:rPr>
                <w:b/>
                <w:bCs/>
                <w:sz w:val="22"/>
                <w:szCs w:val="22"/>
                <w:lang w:val="en-US"/>
              </w:rPr>
              <w:t>Imbracaminte de beton asfaltic cu agregate marunte BA 16 rul, SM SR EN 13108-1:2016,  SM SR EN 12591, executata la cald, in groosime de 4,0 cm, cu asternere manuala</w:t>
            </w:r>
          </w:p>
          <w:p w14:paraId="0F58EAC8"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6133BA1E"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780B5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50578E13" w14:textId="77777777" w:rsidR="006D7B4D" w:rsidRPr="005E2CA0" w:rsidRDefault="006D7B4D" w:rsidP="00206A07">
            <w:pPr>
              <w:jc w:val="center"/>
              <w:rPr>
                <w:b/>
                <w:bCs/>
                <w:sz w:val="22"/>
                <w:szCs w:val="22"/>
                <w:lang w:val="en-US"/>
              </w:rPr>
            </w:pPr>
            <w:r w:rsidRPr="005E2CA0">
              <w:rPr>
                <w:b/>
                <w:bCs/>
                <w:sz w:val="22"/>
                <w:szCs w:val="22"/>
                <w:lang w:val="en-US"/>
              </w:rPr>
              <w:t>3,600</w:t>
            </w:r>
          </w:p>
          <w:p w14:paraId="49F252B5" w14:textId="77777777" w:rsidR="006D7B4D" w:rsidRPr="009B70F2" w:rsidRDefault="006D7B4D" w:rsidP="00206A07">
            <w:pPr>
              <w:jc w:val="center"/>
              <w:rPr>
                <w:sz w:val="2"/>
                <w:szCs w:val="2"/>
                <w:lang w:val="en-US"/>
              </w:rPr>
            </w:pPr>
          </w:p>
        </w:tc>
      </w:tr>
      <w:tr w:rsidR="006D7B4D" w:rsidRPr="00B40365" w14:paraId="61E8BCD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AF38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3FCC26E" w14:textId="77777777" w:rsidR="006D7B4D" w:rsidRPr="00B40365" w:rsidRDefault="006D7B4D" w:rsidP="00206A07">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32BBC7A2" w14:textId="77777777" w:rsidR="006D7B4D" w:rsidRPr="00C97908" w:rsidRDefault="006D7B4D" w:rsidP="00206A07">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68E66B3D"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ACF7B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8A94C82" w14:textId="77777777" w:rsidR="006D7B4D" w:rsidRPr="00C97908" w:rsidRDefault="006D7B4D" w:rsidP="00206A07">
            <w:pPr>
              <w:jc w:val="center"/>
              <w:rPr>
                <w:sz w:val="16"/>
                <w:szCs w:val="16"/>
                <w:lang w:val="en-US"/>
              </w:rPr>
            </w:pPr>
            <w:r w:rsidRPr="00C97908">
              <w:rPr>
                <w:sz w:val="16"/>
                <w:szCs w:val="16"/>
                <w:lang w:val="en-US"/>
              </w:rPr>
              <w:t>0,432</w:t>
            </w:r>
          </w:p>
        </w:tc>
      </w:tr>
      <w:tr w:rsidR="006D7B4D" w:rsidRPr="00B40365" w14:paraId="2845434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164F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2AC126E" w14:textId="77777777" w:rsidR="006D7B4D" w:rsidRPr="00B40365" w:rsidRDefault="006D7B4D" w:rsidP="00206A07">
            <w:pPr>
              <w:jc w:val="center"/>
              <w:rPr>
                <w:sz w:val="16"/>
                <w:szCs w:val="16"/>
                <w:lang w:val="en-US"/>
              </w:rPr>
            </w:pPr>
            <w:r w:rsidRPr="00B40365">
              <w:rPr>
                <w:sz w:val="16"/>
                <w:szCs w:val="16"/>
                <w:lang w:val="en-US"/>
              </w:rPr>
              <w:t>111100010001311ba16*</w:t>
            </w:r>
          </w:p>
        </w:tc>
        <w:tc>
          <w:tcPr>
            <w:tcW w:w="4366" w:type="dxa"/>
            <w:gridSpan w:val="4"/>
            <w:tcBorders>
              <w:top w:val="nil"/>
              <w:bottom w:val="single" w:sz="2" w:space="0" w:color="auto"/>
            </w:tcBorders>
            <w:vAlign w:val="center"/>
          </w:tcPr>
          <w:p w14:paraId="3E4BDB9B" w14:textId="77777777" w:rsidR="006D7B4D" w:rsidRPr="00C97908" w:rsidRDefault="006D7B4D" w:rsidP="00206A07">
            <w:pPr>
              <w:rPr>
                <w:sz w:val="16"/>
                <w:szCs w:val="16"/>
                <w:lang w:val="en-US"/>
              </w:rPr>
            </w:pPr>
            <w:r w:rsidRPr="00C97908">
              <w:rPr>
                <w:sz w:val="16"/>
                <w:szCs w:val="16"/>
                <w:lang w:val="en-US"/>
              </w:rPr>
              <w:t>Mixtura asfaltica preparata la cald cu agregate marunte BA 16 rul, SM SR EN 13108-1:2016,  SM SR EN 12591</w:t>
            </w:r>
          </w:p>
        </w:tc>
        <w:tc>
          <w:tcPr>
            <w:tcW w:w="1021" w:type="dxa"/>
            <w:gridSpan w:val="3"/>
            <w:tcBorders>
              <w:top w:val="nil"/>
              <w:bottom w:val="single" w:sz="2" w:space="0" w:color="auto"/>
            </w:tcBorders>
            <w:vAlign w:val="center"/>
          </w:tcPr>
          <w:p w14:paraId="7F349462"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F2D73F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0,094</w:t>
            </w:r>
          </w:p>
        </w:tc>
        <w:tc>
          <w:tcPr>
            <w:tcW w:w="1559" w:type="dxa"/>
            <w:gridSpan w:val="2"/>
            <w:tcBorders>
              <w:top w:val="nil"/>
              <w:bottom w:val="single" w:sz="2" w:space="0" w:color="auto"/>
            </w:tcBorders>
            <w:vAlign w:val="center"/>
          </w:tcPr>
          <w:p w14:paraId="2DC63753" w14:textId="77777777" w:rsidR="006D7B4D" w:rsidRPr="00C97908" w:rsidRDefault="006D7B4D" w:rsidP="00206A07">
            <w:pPr>
              <w:jc w:val="center"/>
              <w:rPr>
                <w:sz w:val="16"/>
                <w:szCs w:val="16"/>
                <w:lang w:val="en-US"/>
              </w:rPr>
            </w:pPr>
            <w:r w:rsidRPr="00C97908">
              <w:rPr>
                <w:sz w:val="16"/>
                <w:szCs w:val="16"/>
                <w:lang w:val="en-US"/>
              </w:rPr>
              <w:t>0,338</w:t>
            </w:r>
          </w:p>
        </w:tc>
      </w:tr>
      <w:tr w:rsidR="006D7B4D" w:rsidRPr="00B40365" w14:paraId="7680AF0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278E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F55BAD2" w14:textId="77777777" w:rsidR="006D7B4D" w:rsidRPr="00B40365" w:rsidRDefault="006D7B4D" w:rsidP="00206A07">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36ECCFE6" w14:textId="77777777" w:rsidR="006D7B4D" w:rsidRPr="00C97908" w:rsidRDefault="006D7B4D" w:rsidP="00206A07">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35F07A94"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59B594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3BDE180" w14:textId="77777777" w:rsidR="006D7B4D" w:rsidRPr="00C97908" w:rsidRDefault="006D7B4D" w:rsidP="00206A07">
            <w:pPr>
              <w:jc w:val="center"/>
              <w:rPr>
                <w:sz w:val="16"/>
                <w:szCs w:val="16"/>
                <w:lang w:val="en-US"/>
              </w:rPr>
            </w:pPr>
            <w:r w:rsidRPr="00C97908">
              <w:rPr>
                <w:sz w:val="16"/>
                <w:szCs w:val="16"/>
                <w:lang w:val="en-US"/>
              </w:rPr>
              <w:t>0,011</w:t>
            </w:r>
          </w:p>
        </w:tc>
      </w:tr>
      <w:tr w:rsidR="006D7B4D" w:rsidRPr="00B40365" w14:paraId="09A6EB7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6D2D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39275C5" w14:textId="77777777" w:rsidR="006D7B4D" w:rsidRPr="00B40365" w:rsidRDefault="006D7B4D" w:rsidP="00206A07">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24BCB1E1" w14:textId="77777777" w:rsidR="006D7B4D" w:rsidRPr="00C97908" w:rsidRDefault="006D7B4D" w:rsidP="00206A07">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7600B7C3"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96A86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0,011</w:t>
            </w:r>
          </w:p>
        </w:tc>
        <w:tc>
          <w:tcPr>
            <w:tcW w:w="1559" w:type="dxa"/>
            <w:gridSpan w:val="2"/>
            <w:tcBorders>
              <w:top w:val="nil"/>
              <w:bottom w:val="single" w:sz="2" w:space="0" w:color="auto"/>
            </w:tcBorders>
            <w:vAlign w:val="center"/>
          </w:tcPr>
          <w:p w14:paraId="72C84FB6" w14:textId="77777777" w:rsidR="006D7B4D" w:rsidRPr="00C97908" w:rsidRDefault="006D7B4D" w:rsidP="00206A07">
            <w:pPr>
              <w:jc w:val="center"/>
              <w:rPr>
                <w:sz w:val="16"/>
                <w:szCs w:val="16"/>
                <w:lang w:val="en-US"/>
              </w:rPr>
            </w:pPr>
            <w:r w:rsidRPr="00C97908">
              <w:rPr>
                <w:sz w:val="16"/>
                <w:szCs w:val="16"/>
                <w:lang w:val="en-US"/>
              </w:rPr>
              <w:t>0,04</w:t>
            </w:r>
          </w:p>
        </w:tc>
      </w:tr>
      <w:tr w:rsidR="006D7B4D" w:rsidRPr="00B40365" w14:paraId="2E6B589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3C88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D51123A"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A350879"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F92D5C8"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2052F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461BAA91" w14:textId="77777777" w:rsidR="006D7B4D" w:rsidRPr="00C97908" w:rsidRDefault="006D7B4D" w:rsidP="00206A07">
            <w:pPr>
              <w:jc w:val="center"/>
              <w:rPr>
                <w:sz w:val="16"/>
                <w:szCs w:val="16"/>
                <w:lang w:val="en-US"/>
              </w:rPr>
            </w:pPr>
            <w:r w:rsidRPr="00C97908">
              <w:rPr>
                <w:sz w:val="16"/>
                <w:szCs w:val="16"/>
                <w:lang w:val="en-US"/>
              </w:rPr>
              <w:t>0,041</w:t>
            </w:r>
          </w:p>
        </w:tc>
      </w:tr>
      <w:tr w:rsidR="006D7B4D" w:rsidRPr="009B70F2" w14:paraId="053D27D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335400" w14:textId="77777777" w:rsidR="006D7B4D" w:rsidRPr="005E2CA0" w:rsidRDefault="006D7B4D" w:rsidP="00206A0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372A8374" w14:textId="77777777" w:rsidR="006D7B4D" w:rsidRPr="005E2CA0" w:rsidRDefault="006D7B4D" w:rsidP="00206A07">
            <w:pPr>
              <w:jc w:val="center"/>
              <w:rPr>
                <w:b/>
                <w:bCs/>
                <w:sz w:val="22"/>
                <w:szCs w:val="22"/>
                <w:lang w:val="en-US"/>
              </w:rPr>
            </w:pPr>
            <w:r w:rsidRPr="005E2CA0">
              <w:rPr>
                <w:b/>
                <w:bCs/>
                <w:sz w:val="22"/>
                <w:szCs w:val="22"/>
                <w:lang w:val="en-US"/>
              </w:rPr>
              <w:t>TsH91B</w:t>
            </w:r>
          </w:p>
        </w:tc>
        <w:tc>
          <w:tcPr>
            <w:tcW w:w="4366" w:type="dxa"/>
            <w:gridSpan w:val="5"/>
            <w:tcBorders>
              <w:top w:val="single" w:sz="4" w:space="0" w:color="auto"/>
              <w:bottom w:val="single" w:sz="4" w:space="0" w:color="auto"/>
            </w:tcBorders>
          </w:tcPr>
          <w:p w14:paraId="7501D1DA" w14:textId="77777777" w:rsidR="006D7B4D" w:rsidRPr="005E2CA0" w:rsidRDefault="006D7B4D" w:rsidP="00206A07">
            <w:pPr>
              <w:rPr>
                <w:b/>
                <w:bCs/>
                <w:sz w:val="2"/>
                <w:szCs w:val="2"/>
                <w:lang w:val="en-US"/>
              </w:rPr>
            </w:pPr>
            <w:r w:rsidRPr="005E2CA0">
              <w:rPr>
                <w:b/>
                <w:bCs/>
                <w:sz w:val="22"/>
                <w:szCs w:val="22"/>
                <w:lang w:val="en-US"/>
              </w:rPr>
              <w:t>Instalarea urne pe beton C16/20 / Cos de gunoi stradal cu capac (Modelul se coordoneaza cu beneficiarul)</w:t>
            </w:r>
          </w:p>
          <w:p w14:paraId="61DC9ACB"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672B4EA9" w14:textId="77777777" w:rsidR="006D7B4D" w:rsidRPr="005E2CA0" w:rsidRDefault="006D7B4D" w:rsidP="00206A0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759F5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526E55F9" w14:textId="77777777" w:rsidR="006D7B4D" w:rsidRPr="005E2CA0" w:rsidRDefault="006D7B4D" w:rsidP="00206A07">
            <w:pPr>
              <w:jc w:val="center"/>
              <w:rPr>
                <w:b/>
                <w:bCs/>
                <w:sz w:val="22"/>
                <w:szCs w:val="22"/>
                <w:lang w:val="en-US"/>
              </w:rPr>
            </w:pPr>
            <w:r w:rsidRPr="005E2CA0">
              <w:rPr>
                <w:b/>
                <w:bCs/>
                <w:sz w:val="22"/>
                <w:szCs w:val="22"/>
                <w:lang w:val="en-US"/>
              </w:rPr>
              <w:t>3,000</w:t>
            </w:r>
          </w:p>
          <w:p w14:paraId="6DE4FFFB" w14:textId="77777777" w:rsidR="006D7B4D" w:rsidRPr="009B70F2" w:rsidRDefault="006D7B4D" w:rsidP="00206A07">
            <w:pPr>
              <w:jc w:val="center"/>
              <w:rPr>
                <w:sz w:val="2"/>
                <w:szCs w:val="2"/>
                <w:lang w:val="en-US"/>
              </w:rPr>
            </w:pPr>
          </w:p>
        </w:tc>
      </w:tr>
      <w:tr w:rsidR="006D7B4D" w:rsidRPr="00B40365" w14:paraId="0A5433E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D122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A1D6556"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4C57CEB"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75613B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3E62B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05DD228" w14:textId="77777777" w:rsidR="006D7B4D" w:rsidRPr="00C97908" w:rsidRDefault="006D7B4D" w:rsidP="00206A07">
            <w:pPr>
              <w:jc w:val="center"/>
              <w:rPr>
                <w:sz w:val="16"/>
                <w:szCs w:val="16"/>
                <w:lang w:val="en-US"/>
              </w:rPr>
            </w:pPr>
            <w:r w:rsidRPr="00C97908">
              <w:rPr>
                <w:sz w:val="16"/>
                <w:szCs w:val="16"/>
                <w:lang w:val="en-US"/>
              </w:rPr>
              <w:t>1,80</w:t>
            </w:r>
          </w:p>
        </w:tc>
      </w:tr>
      <w:tr w:rsidR="006D7B4D" w:rsidRPr="00B40365" w14:paraId="2C46603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809E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B8176E1"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0BA6EE8"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B3D739A"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88B30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1A4A37AB" w14:textId="77777777" w:rsidR="006D7B4D" w:rsidRPr="00C97908" w:rsidRDefault="006D7B4D" w:rsidP="00206A07">
            <w:pPr>
              <w:jc w:val="center"/>
              <w:rPr>
                <w:sz w:val="16"/>
                <w:szCs w:val="16"/>
                <w:lang w:val="en-US"/>
              </w:rPr>
            </w:pPr>
            <w:r w:rsidRPr="00C97908">
              <w:rPr>
                <w:sz w:val="16"/>
                <w:szCs w:val="16"/>
                <w:lang w:val="en-US"/>
              </w:rPr>
              <w:t>1,35</w:t>
            </w:r>
          </w:p>
        </w:tc>
      </w:tr>
      <w:tr w:rsidR="006D7B4D" w:rsidRPr="00B40365" w14:paraId="62D993E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596D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CD96C4F" w14:textId="77777777" w:rsidR="006D7B4D" w:rsidRPr="00B40365" w:rsidRDefault="006D7B4D" w:rsidP="00206A07">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1C1CEC3E" w14:textId="77777777" w:rsidR="006D7B4D" w:rsidRPr="00C97908" w:rsidRDefault="006D7B4D" w:rsidP="00206A0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C9FBC53"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087FA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4,850</w:t>
            </w:r>
          </w:p>
        </w:tc>
        <w:tc>
          <w:tcPr>
            <w:tcW w:w="1559" w:type="dxa"/>
            <w:gridSpan w:val="2"/>
            <w:tcBorders>
              <w:top w:val="nil"/>
              <w:bottom w:val="single" w:sz="2" w:space="0" w:color="auto"/>
            </w:tcBorders>
            <w:vAlign w:val="center"/>
          </w:tcPr>
          <w:p w14:paraId="5C16697C" w14:textId="77777777" w:rsidR="006D7B4D" w:rsidRPr="00C97908" w:rsidRDefault="006D7B4D" w:rsidP="00206A07">
            <w:pPr>
              <w:jc w:val="center"/>
              <w:rPr>
                <w:sz w:val="16"/>
                <w:szCs w:val="16"/>
                <w:lang w:val="en-US"/>
              </w:rPr>
            </w:pPr>
            <w:r w:rsidRPr="00C97908">
              <w:rPr>
                <w:sz w:val="16"/>
                <w:szCs w:val="16"/>
                <w:lang w:val="en-US"/>
              </w:rPr>
              <w:t>14,55</w:t>
            </w:r>
          </w:p>
        </w:tc>
      </w:tr>
      <w:tr w:rsidR="006D7B4D" w:rsidRPr="00B40365" w14:paraId="66EC5C0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B3D2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A35411A" w14:textId="77777777" w:rsidR="006D7B4D" w:rsidRPr="00B40365" w:rsidRDefault="006D7B4D" w:rsidP="00206A07">
            <w:pPr>
              <w:jc w:val="center"/>
              <w:rPr>
                <w:sz w:val="16"/>
                <w:szCs w:val="16"/>
                <w:lang w:val="en-US"/>
              </w:rPr>
            </w:pPr>
            <w:r w:rsidRPr="00B40365">
              <w:rPr>
                <w:sz w:val="16"/>
                <w:szCs w:val="16"/>
                <w:lang w:val="en-US"/>
              </w:rPr>
              <w:t>2030112931102/22</w:t>
            </w:r>
          </w:p>
        </w:tc>
        <w:tc>
          <w:tcPr>
            <w:tcW w:w="4366" w:type="dxa"/>
            <w:gridSpan w:val="4"/>
            <w:tcBorders>
              <w:top w:val="nil"/>
              <w:bottom w:val="single" w:sz="2" w:space="0" w:color="auto"/>
            </w:tcBorders>
            <w:vAlign w:val="center"/>
          </w:tcPr>
          <w:p w14:paraId="480F7709" w14:textId="77777777" w:rsidR="006D7B4D" w:rsidRPr="00C97908" w:rsidRDefault="006D7B4D" w:rsidP="00206A07">
            <w:pPr>
              <w:rPr>
                <w:sz w:val="16"/>
                <w:szCs w:val="16"/>
                <w:lang w:val="en-US"/>
              </w:rPr>
            </w:pPr>
            <w:r w:rsidRPr="00C97908">
              <w:rPr>
                <w:sz w:val="16"/>
                <w:szCs w:val="16"/>
                <w:lang w:val="en-US"/>
              </w:rPr>
              <w:t>Cos de gunoi stradal cu capac</w:t>
            </w:r>
          </w:p>
        </w:tc>
        <w:tc>
          <w:tcPr>
            <w:tcW w:w="1021" w:type="dxa"/>
            <w:gridSpan w:val="3"/>
            <w:tcBorders>
              <w:top w:val="nil"/>
              <w:bottom w:val="single" w:sz="2" w:space="0" w:color="auto"/>
            </w:tcBorders>
            <w:vAlign w:val="center"/>
          </w:tcPr>
          <w:p w14:paraId="14566006"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AE922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429E96A" w14:textId="77777777" w:rsidR="006D7B4D" w:rsidRPr="00C97908" w:rsidRDefault="006D7B4D" w:rsidP="00206A07">
            <w:pPr>
              <w:jc w:val="center"/>
              <w:rPr>
                <w:sz w:val="16"/>
                <w:szCs w:val="16"/>
                <w:lang w:val="en-US"/>
              </w:rPr>
            </w:pPr>
            <w:r w:rsidRPr="00C97908">
              <w:rPr>
                <w:sz w:val="16"/>
                <w:szCs w:val="16"/>
                <w:lang w:val="en-US"/>
              </w:rPr>
              <w:t>3,00</w:t>
            </w:r>
          </w:p>
        </w:tc>
      </w:tr>
      <w:tr w:rsidR="006D7B4D" w:rsidRPr="00B40365" w14:paraId="604473D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34E3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22B5283" w14:textId="77777777" w:rsidR="006D7B4D" w:rsidRPr="00B40365" w:rsidRDefault="006D7B4D" w:rsidP="00206A07">
            <w:pPr>
              <w:jc w:val="center"/>
              <w:rPr>
                <w:sz w:val="16"/>
                <w:szCs w:val="16"/>
                <w:lang w:val="en-US"/>
              </w:rPr>
            </w:pPr>
            <w:r w:rsidRPr="00B40365">
              <w:rPr>
                <w:sz w:val="16"/>
                <w:szCs w:val="16"/>
                <w:lang w:val="en-US"/>
              </w:rPr>
              <w:t>2663102100000-20</w:t>
            </w:r>
          </w:p>
        </w:tc>
        <w:tc>
          <w:tcPr>
            <w:tcW w:w="4366" w:type="dxa"/>
            <w:gridSpan w:val="4"/>
            <w:tcBorders>
              <w:top w:val="nil"/>
              <w:bottom w:val="single" w:sz="2" w:space="0" w:color="auto"/>
            </w:tcBorders>
            <w:vAlign w:val="center"/>
          </w:tcPr>
          <w:p w14:paraId="03096BF2" w14:textId="77777777" w:rsidR="006D7B4D" w:rsidRPr="00C97908" w:rsidRDefault="006D7B4D" w:rsidP="00206A07">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1B7EDC3D"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D3C1E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0,084</w:t>
            </w:r>
          </w:p>
        </w:tc>
        <w:tc>
          <w:tcPr>
            <w:tcW w:w="1559" w:type="dxa"/>
            <w:gridSpan w:val="2"/>
            <w:tcBorders>
              <w:top w:val="nil"/>
              <w:bottom w:val="single" w:sz="2" w:space="0" w:color="auto"/>
            </w:tcBorders>
            <w:vAlign w:val="center"/>
          </w:tcPr>
          <w:p w14:paraId="12C30FDE" w14:textId="77777777" w:rsidR="006D7B4D" w:rsidRPr="00C97908" w:rsidRDefault="006D7B4D" w:rsidP="00206A07">
            <w:pPr>
              <w:jc w:val="center"/>
              <w:rPr>
                <w:sz w:val="16"/>
                <w:szCs w:val="16"/>
                <w:lang w:val="en-US"/>
              </w:rPr>
            </w:pPr>
            <w:r w:rsidRPr="00C97908">
              <w:rPr>
                <w:sz w:val="16"/>
                <w:szCs w:val="16"/>
                <w:lang w:val="en-US"/>
              </w:rPr>
              <w:t>0,252</w:t>
            </w:r>
          </w:p>
        </w:tc>
      </w:tr>
      <w:tr w:rsidR="006D7B4D" w:rsidRPr="00B40365" w14:paraId="7DFC9C2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BED4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36B4450" w14:textId="77777777" w:rsidR="006D7B4D" w:rsidRPr="00B40365" w:rsidRDefault="006D7B4D" w:rsidP="00206A07">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7528AABE" w14:textId="77777777" w:rsidR="006D7B4D" w:rsidRPr="00C97908" w:rsidRDefault="006D7B4D" w:rsidP="00206A0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42B3AA1"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74F2D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6957029" w14:textId="77777777" w:rsidR="006D7B4D" w:rsidRPr="00C97908" w:rsidRDefault="006D7B4D" w:rsidP="00206A07">
            <w:pPr>
              <w:jc w:val="center"/>
              <w:rPr>
                <w:sz w:val="16"/>
                <w:szCs w:val="16"/>
                <w:lang w:val="en-US"/>
              </w:rPr>
            </w:pPr>
            <w:r w:rsidRPr="00C97908">
              <w:rPr>
                <w:sz w:val="16"/>
                <w:szCs w:val="16"/>
                <w:lang w:val="en-US"/>
              </w:rPr>
              <w:t>0,45</w:t>
            </w:r>
          </w:p>
        </w:tc>
      </w:tr>
      <w:tr w:rsidR="006D7B4D" w:rsidRPr="003E2692" w14:paraId="7D3387C8" w14:textId="77777777" w:rsidTr="00206A0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FF540A" w14:textId="77777777" w:rsidR="006D7B4D" w:rsidRPr="003E2692" w:rsidRDefault="006D7B4D" w:rsidP="00206A07">
            <w:pPr>
              <w:rPr>
                <w:sz w:val="2"/>
                <w:szCs w:val="2"/>
                <w:lang w:val="en-US"/>
              </w:rPr>
            </w:pPr>
          </w:p>
        </w:tc>
        <w:tc>
          <w:tcPr>
            <w:tcW w:w="1418" w:type="dxa"/>
            <w:gridSpan w:val="3"/>
            <w:tcBorders>
              <w:top w:val="single" w:sz="6" w:space="0" w:color="auto"/>
              <w:bottom w:val="nil"/>
            </w:tcBorders>
            <w:vAlign w:val="center"/>
          </w:tcPr>
          <w:p w14:paraId="0447F5C1" w14:textId="77777777" w:rsidR="006D7B4D" w:rsidRPr="003E2692" w:rsidRDefault="006D7B4D" w:rsidP="00206A07">
            <w:pPr>
              <w:rPr>
                <w:sz w:val="2"/>
                <w:szCs w:val="2"/>
                <w:lang w:val="en-US"/>
              </w:rPr>
            </w:pPr>
          </w:p>
        </w:tc>
        <w:tc>
          <w:tcPr>
            <w:tcW w:w="4204" w:type="dxa"/>
            <w:gridSpan w:val="5"/>
            <w:tcBorders>
              <w:top w:val="single" w:sz="6" w:space="0" w:color="auto"/>
              <w:bottom w:val="nil"/>
            </w:tcBorders>
          </w:tcPr>
          <w:p w14:paraId="57AB92BA" w14:textId="77777777" w:rsidR="006D7B4D" w:rsidRPr="003E2692" w:rsidRDefault="006D7B4D" w:rsidP="00206A07">
            <w:pPr>
              <w:rPr>
                <w:sz w:val="2"/>
                <w:szCs w:val="2"/>
                <w:lang w:val="en-US"/>
              </w:rPr>
            </w:pPr>
          </w:p>
        </w:tc>
        <w:tc>
          <w:tcPr>
            <w:tcW w:w="992" w:type="dxa"/>
            <w:gridSpan w:val="3"/>
            <w:tcBorders>
              <w:top w:val="single" w:sz="6" w:space="0" w:color="auto"/>
              <w:bottom w:val="nil"/>
              <w:right w:val="nil"/>
            </w:tcBorders>
          </w:tcPr>
          <w:p w14:paraId="6C28CA73" w14:textId="77777777" w:rsidR="006D7B4D" w:rsidRPr="003E2692" w:rsidRDefault="006D7B4D" w:rsidP="00206A07">
            <w:pPr>
              <w:rPr>
                <w:sz w:val="2"/>
                <w:szCs w:val="2"/>
                <w:lang w:val="en-US"/>
              </w:rPr>
            </w:pPr>
          </w:p>
        </w:tc>
        <w:tc>
          <w:tcPr>
            <w:tcW w:w="1276" w:type="dxa"/>
            <w:gridSpan w:val="3"/>
            <w:tcBorders>
              <w:top w:val="single" w:sz="6" w:space="0" w:color="auto"/>
              <w:left w:val="nil"/>
              <w:bottom w:val="nil"/>
              <w:right w:val="nil"/>
            </w:tcBorders>
          </w:tcPr>
          <w:p w14:paraId="73EB98A8" w14:textId="77777777" w:rsidR="006D7B4D" w:rsidRPr="003E2692" w:rsidRDefault="006D7B4D" w:rsidP="00206A07">
            <w:pPr>
              <w:rPr>
                <w:sz w:val="2"/>
                <w:szCs w:val="2"/>
                <w:lang w:val="en-US"/>
              </w:rPr>
            </w:pPr>
          </w:p>
        </w:tc>
        <w:tc>
          <w:tcPr>
            <w:tcW w:w="1559" w:type="dxa"/>
            <w:gridSpan w:val="3"/>
            <w:tcBorders>
              <w:top w:val="single" w:sz="6" w:space="0" w:color="auto"/>
              <w:left w:val="nil"/>
              <w:bottom w:val="nil"/>
              <w:right w:val="nil"/>
            </w:tcBorders>
          </w:tcPr>
          <w:p w14:paraId="304C610A" w14:textId="77777777" w:rsidR="006D7B4D" w:rsidRPr="003E2692" w:rsidRDefault="006D7B4D" w:rsidP="00206A07">
            <w:pPr>
              <w:rPr>
                <w:sz w:val="2"/>
                <w:szCs w:val="2"/>
                <w:lang w:val="en-US"/>
              </w:rPr>
            </w:pPr>
          </w:p>
        </w:tc>
      </w:tr>
      <w:tr w:rsidR="006D7B4D" w:rsidRPr="00B449C4" w14:paraId="477F9D9F" w14:textId="77777777" w:rsidTr="00206A0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ED0AFA" w14:textId="77777777" w:rsidR="006D7B4D" w:rsidRPr="00B40365" w:rsidRDefault="006D7B4D" w:rsidP="00206A07">
            <w:pPr>
              <w:rPr>
                <w:sz w:val="22"/>
                <w:szCs w:val="22"/>
                <w:lang w:val="en-US"/>
              </w:rPr>
            </w:pPr>
          </w:p>
        </w:tc>
        <w:tc>
          <w:tcPr>
            <w:tcW w:w="1418" w:type="dxa"/>
            <w:gridSpan w:val="4"/>
            <w:tcBorders>
              <w:top w:val="nil"/>
              <w:bottom w:val="single" w:sz="4" w:space="0" w:color="auto"/>
            </w:tcBorders>
            <w:vAlign w:val="center"/>
          </w:tcPr>
          <w:p w14:paraId="6CCAF475" w14:textId="77777777" w:rsidR="006D7B4D" w:rsidRPr="00B40365" w:rsidRDefault="006D7B4D" w:rsidP="00206A07">
            <w:pPr>
              <w:rPr>
                <w:sz w:val="22"/>
                <w:szCs w:val="22"/>
                <w:lang w:val="en-US"/>
              </w:rPr>
            </w:pPr>
          </w:p>
        </w:tc>
        <w:tc>
          <w:tcPr>
            <w:tcW w:w="4366" w:type="dxa"/>
            <w:gridSpan w:val="4"/>
            <w:tcBorders>
              <w:top w:val="nil"/>
              <w:bottom w:val="single" w:sz="4" w:space="0" w:color="auto"/>
            </w:tcBorders>
          </w:tcPr>
          <w:p w14:paraId="41110BF6" w14:textId="77777777" w:rsidR="006D7B4D" w:rsidRPr="000E0709" w:rsidRDefault="006D7B4D" w:rsidP="00206A0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604C617" w14:textId="77777777" w:rsidR="006D7B4D" w:rsidRPr="00B449C4" w:rsidRDefault="006D7B4D" w:rsidP="00206A07">
            <w:pPr>
              <w:rPr>
                <w:sz w:val="22"/>
                <w:szCs w:val="22"/>
                <w:lang w:val="en-US"/>
              </w:rPr>
            </w:pPr>
          </w:p>
        </w:tc>
        <w:tc>
          <w:tcPr>
            <w:tcW w:w="1134" w:type="dxa"/>
            <w:gridSpan w:val="3"/>
            <w:tcBorders>
              <w:top w:val="nil"/>
              <w:left w:val="nil"/>
              <w:bottom w:val="single" w:sz="4" w:space="0" w:color="auto"/>
              <w:right w:val="nil"/>
            </w:tcBorders>
          </w:tcPr>
          <w:p w14:paraId="40304582" w14:textId="77777777" w:rsidR="006D7B4D" w:rsidRPr="00B449C4" w:rsidRDefault="006D7B4D" w:rsidP="00206A07">
            <w:pPr>
              <w:rPr>
                <w:sz w:val="22"/>
                <w:szCs w:val="22"/>
                <w:lang w:val="en-US"/>
              </w:rPr>
            </w:pPr>
          </w:p>
        </w:tc>
        <w:tc>
          <w:tcPr>
            <w:tcW w:w="1559" w:type="dxa"/>
            <w:gridSpan w:val="2"/>
            <w:tcBorders>
              <w:top w:val="nil"/>
              <w:left w:val="nil"/>
              <w:bottom w:val="single" w:sz="4" w:space="0" w:color="auto"/>
            </w:tcBorders>
          </w:tcPr>
          <w:p w14:paraId="16E76E4F" w14:textId="77777777" w:rsidR="006D7B4D" w:rsidRPr="00B449C4" w:rsidRDefault="006D7B4D" w:rsidP="00206A07">
            <w:pPr>
              <w:rPr>
                <w:sz w:val="22"/>
                <w:szCs w:val="22"/>
                <w:lang w:val="en-US"/>
              </w:rPr>
            </w:pPr>
          </w:p>
        </w:tc>
      </w:tr>
      <w:tr w:rsidR="006D7B4D" w:rsidRPr="00B40365" w14:paraId="611960E5" w14:textId="77777777" w:rsidTr="00206A0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5CEBD33" w14:textId="77777777" w:rsidR="006D7B4D" w:rsidRPr="00B40365" w:rsidRDefault="006D7B4D" w:rsidP="00206A07">
            <w:pPr>
              <w:rPr>
                <w:sz w:val="22"/>
                <w:szCs w:val="22"/>
                <w:lang w:val="en-US"/>
              </w:rPr>
            </w:pPr>
          </w:p>
        </w:tc>
        <w:tc>
          <w:tcPr>
            <w:tcW w:w="1381" w:type="dxa"/>
            <w:gridSpan w:val="4"/>
            <w:tcBorders>
              <w:bottom w:val="single" w:sz="4" w:space="0" w:color="auto"/>
            </w:tcBorders>
            <w:vAlign w:val="center"/>
          </w:tcPr>
          <w:p w14:paraId="673CF83C" w14:textId="77777777" w:rsidR="006D7B4D" w:rsidRPr="00B40365" w:rsidRDefault="006D7B4D" w:rsidP="00206A07">
            <w:pPr>
              <w:rPr>
                <w:sz w:val="22"/>
                <w:szCs w:val="22"/>
                <w:lang w:val="en-US"/>
              </w:rPr>
            </w:pPr>
          </w:p>
        </w:tc>
        <w:tc>
          <w:tcPr>
            <w:tcW w:w="4238" w:type="dxa"/>
            <w:gridSpan w:val="4"/>
            <w:tcBorders>
              <w:bottom w:val="single" w:sz="4" w:space="0" w:color="auto"/>
            </w:tcBorders>
          </w:tcPr>
          <w:p w14:paraId="290C042B" w14:textId="77777777" w:rsidR="006D7B4D" w:rsidRPr="00B40365" w:rsidRDefault="006D7B4D" w:rsidP="00206A07">
            <w:pPr>
              <w:rPr>
                <w:sz w:val="22"/>
                <w:szCs w:val="22"/>
                <w:lang w:val="en-US"/>
              </w:rPr>
            </w:pPr>
            <w:r w:rsidRPr="00B40365">
              <w:rPr>
                <w:b/>
                <w:bCs/>
                <w:lang w:val="en-US"/>
              </w:rPr>
              <w:t xml:space="preserve">Total </w:t>
            </w:r>
            <w:r w:rsidRPr="00B40365">
              <w:rPr>
                <w:b/>
                <w:bCs/>
                <w:sz w:val="22"/>
                <w:szCs w:val="22"/>
                <w:lang w:val="en-US"/>
              </w:rPr>
              <w:t>str. Sleahul Puhoiului</w:t>
            </w:r>
          </w:p>
        </w:tc>
        <w:tc>
          <w:tcPr>
            <w:tcW w:w="3621" w:type="dxa"/>
            <w:gridSpan w:val="8"/>
            <w:tcBorders>
              <w:bottom w:val="single" w:sz="4" w:space="0" w:color="auto"/>
              <w:right w:val="single" w:sz="4" w:space="0" w:color="auto"/>
            </w:tcBorders>
          </w:tcPr>
          <w:p w14:paraId="4D08AE73" w14:textId="77777777" w:rsidR="006D7B4D" w:rsidRPr="00B40365" w:rsidRDefault="006D7B4D" w:rsidP="00206A07">
            <w:pPr>
              <w:rPr>
                <w:sz w:val="22"/>
                <w:szCs w:val="22"/>
                <w:lang w:val="en-US"/>
              </w:rPr>
            </w:pPr>
          </w:p>
        </w:tc>
      </w:tr>
      <w:tr w:rsidR="006D7B4D" w:rsidRPr="009B70F2" w14:paraId="62A21F45" w14:textId="77777777" w:rsidTr="00206A07">
        <w:tblPrEx>
          <w:tblCellMar>
            <w:left w:w="107" w:type="dxa"/>
            <w:right w:w="107" w:type="dxa"/>
          </w:tblCellMar>
        </w:tblPrEx>
        <w:tc>
          <w:tcPr>
            <w:tcW w:w="10495" w:type="dxa"/>
            <w:gridSpan w:val="19"/>
          </w:tcPr>
          <w:p w14:paraId="25A71958" w14:textId="77777777" w:rsidR="006D7B4D" w:rsidRPr="009B70F2" w:rsidRDefault="006D7B4D" w:rsidP="00206A07">
            <w:pPr>
              <w:rPr>
                <w:b/>
                <w:bCs/>
                <w:sz w:val="22"/>
                <w:szCs w:val="22"/>
                <w:lang w:val="en-US"/>
              </w:rPr>
            </w:pPr>
            <w:r w:rsidRPr="009B70F2">
              <w:rPr>
                <w:b/>
                <w:bCs/>
                <w:sz w:val="22"/>
                <w:szCs w:val="22"/>
                <w:lang w:val="en-US"/>
              </w:rPr>
              <w:t>2. str. Mateevici</w:t>
            </w:r>
          </w:p>
          <w:p w14:paraId="16840AE1" w14:textId="77777777" w:rsidR="006D7B4D" w:rsidRPr="00B12F65" w:rsidRDefault="006D7B4D" w:rsidP="00206A07">
            <w:pPr>
              <w:rPr>
                <w:sz w:val="2"/>
                <w:szCs w:val="2"/>
                <w:lang w:val="en-US"/>
              </w:rPr>
            </w:pPr>
          </w:p>
        </w:tc>
      </w:tr>
      <w:tr w:rsidR="006D7B4D" w:rsidRPr="009B70F2" w14:paraId="35B2757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6897D" w14:textId="77777777" w:rsidR="006D7B4D" w:rsidRPr="005E2CA0" w:rsidRDefault="006D7B4D" w:rsidP="00206A0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2A2537B5" w14:textId="77777777" w:rsidR="006D7B4D" w:rsidRPr="005E2CA0" w:rsidRDefault="006D7B4D" w:rsidP="00206A07">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70D6F68A" w14:textId="77777777" w:rsidR="006D7B4D" w:rsidRPr="005E2CA0" w:rsidRDefault="006D7B4D" w:rsidP="00206A07">
            <w:pPr>
              <w:rPr>
                <w:b/>
                <w:bCs/>
                <w:sz w:val="2"/>
                <w:szCs w:val="2"/>
                <w:lang w:val="en-US"/>
              </w:rPr>
            </w:pPr>
            <w:r w:rsidRPr="005E2CA0">
              <w:rPr>
                <w:b/>
                <w:bCs/>
                <w:sz w:val="22"/>
                <w:szCs w:val="22"/>
                <w:lang w:val="en-US"/>
              </w:rPr>
              <w:t>Taierea cu masina cu discuri diamantate a rosturilor de contractie si dilatatie in betonul de uzura la drumuri</w:t>
            </w:r>
          </w:p>
          <w:p w14:paraId="01BD0509"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B76CD8F"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7B8D5FF"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78F66975" w14:textId="77777777" w:rsidR="006D7B4D" w:rsidRPr="005E2CA0" w:rsidRDefault="006D7B4D" w:rsidP="00206A07">
            <w:pPr>
              <w:jc w:val="center"/>
              <w:rPr>
                <w:b/>
                <w:bCs/>
                <w:sz w:val="22"/>
                <w:szCs w:val="22"/>
                <w:lang w:val="en-US"/>
              </w:rPr>
            </w:pPr>
            <w:r w:rsidRPr="005E2CA0">
              <w:rPr>
                <w:b/>
                <w:bCs/>
                <w:sz w:val="22"/>
                <w:szCs w:val="22"/>
                <w:lang w:val="en-US"/>
              </w:rPr>
              <w:t>72,000</w:t>
            </w:r>
          </w:p>
          <w:p w14:paraId="203894D5" w14:textId="77777777" w:rsidR="006D7B4D" w:rsidRPr="009B70F2" w:rsidRDefault="006D7B4D" w:rsidP="00206A07">
            <w:pPr>
              <w:jc w:val="center"/>
              <w:rPr>
                <w:sz w:val="2"/>
                <w:szCs w:val="2"/>
                <w:lang w:val="en-US"/>
              </w:rPr>
            </w:pPr>
          </w:p>
        </w:tc>
      </w:tr>
      <w:tr w:rsidR="006D7B4D" w:rsidRPr="00B40365" w14:paraId="05C9230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01D2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E7B6EB6" w14:textId="77777777" w:rsidR="006D7B4D" w:rsidRPr="00B40365" w:rsidRDefault="006D7B4D" w:rsidP="00206A0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3052F42A" w14:textId="77777777" w:rsidR="006D7B4D" w:rsidRPr="00C97908" w:rsidRDefault="006D7B4D" w:rsidP="00206A0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96DC400"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051E8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7671C616" w14:textId="77777777" w:rsidR="006D7B4D" w:rsidRPr="00C97908" w:rsidRDefault="006D7B4D" w:rsidP="00206A07">
            <w:pPr>
              <w:jc w:val="center"/>
              <w:rPr>
                <w:sz w:val="16"/>
                <w:szCs w:val="16"/>
                <w:lang w:val="en-US"/>
              </w:rPr>
            </w:pPr>
            <w:r w:rsidRPr="00C97908">
              <w:rPr>
                <w:sz w:val="16"/>
                <w:szCs w:val="16"/>
                <w:lang w:val="en-US"/>
              </w:rPr>
              <w:t>20,88</w:t>
            </w:r>
          </w:p>
        </w:tc>
      </w:tr>
      <w:tr w:rsidR="006D7B4D" w:rsidRPr="00B40365" w14:paraId="0272D7D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240E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E8FB016" w14:textId="77777777" w:rsidR="006D7B4D" w:rsidRPr="00B40365" w:rsidRDefault="006D7B4D" w:rsidP="00206A07">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2963063F" w14:textId="77777777" w:rsidR="006D7B4D" w:rsidRPr="00C97908" w:rsidRDefault="006D7B4D" w:rsidP="00206A07">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56F378F3"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73E8D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5AB8E695" w14:textId="77777777" w:rsidR="006D7B4D" w:rsidRPr="00C97908" w:rsidRDefault="006D7B4D" w:rsidP="00206A07">
            <w:pPr>
              <w:jc w:val="center"/>
              <w:rPr>
                <w:sz w:val="16"/>
                <w:szCs w:val="16"/>
                <w:lang w:val="en-US"/>
              </w:rPr>
            </w:pPr>
            <w:r w:rsidRPr="00C97908">
              <w:rPr>
                <w:sz w:val="16"/>
                <w:szCs w:val="16"/>
                <w:lang w:val="en-US"/>
              </w:rPr>
              <w:t>0,252</w:t>
            </w:r>
          </w:p>
        </w:tc>
      </w:tr>
      <w:tr w:rsidR="006D7B4D" w:rsidRPr="00B40365" w14:paraId="5CF3F56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F3AA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B0A19EC" w14:textId="77777777" w:rsidR="006D7B4D" w:rsidRPr="00B40365" w:rsidRDefault="006D7B4D" w:rsidP="00206A0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D9149DD" w14:textId="77777777" w:rsidR="006D7B4D" w:rsidRPr="00C97908" w:rsidRDefault="006D7B4D" w:rsidP="00206A0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9CB9DB8"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6E6E0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3E805970" w14:textId="77777777" w:rsidR="006D7B4D" w:rsidRPr="00C97908" w:rsidRDefault="006D7B4D" w:rsidP="00206A07">
            <w:pPr>
              <w:jc w:val="center"/>
              <w:rPr>
                <w:sz w:val="16"/>
                <w:szCs w:val="16"/>
                <w:lang w:val="en-US"/>
              </w:rPr>
            </w:pPr>
            <w:r w:rsidRPr="00C97908">
              <w:rPr>
                <w:sz w:val="16"/>
                <w:szCs w:val="16"/>
                <w:lang w:val="en-US"/>
              </w:rPr>
              <w:t>2,88</w:t>
            </w:r>
          </w:p>
        </w:tc>
      </w:tr>
      <w:tr w:rsidR="006D7B4D" w:rsidRPr="00B40365" w14:paraId="701F3AA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B4B5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025FBEF" w14:textId="77777777" w:rsidR="006D7B4D" w:rsidRPr="00B40365" w:rsidRDefault="006D7B4D" w:rsidP="00206A07">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3C3EC38F" w14:textId="77777777" w:rsidR="006D7B4D" w:rsidRPr="00C97908" w:rsidRDefault="006D7B4D" w:rsidP="00206A07">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4EE12695"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91EF9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0,294</w:t>
            </w:r>
          </w:p>
        </w:tc>
        <w:tc>
          <w:tcPr>
            <w:tcW w:w="1559" w:type="dxa"/>
            <w:gridSpan w:val="2"/>
            <w:tcBorders>
              <w:top w:val="nil"/>
              <w:bottom w:val="single" w:sz="2" w:space="0" w:color="auto"/>
              <w:right w:val="single" w:sz="4" w:space="0" w:color="auto"/>
            </w:tcBorders>
            <w:vAlign w:val="center"/>
          </w:tcPr>
          <w:p w14:paraId="2FA1E01B" w14:textId="77777777" w:rsidR="006D7B4D" w:rsidRPr="00C97908" w:rsidRDefault="006D7B4D" w:rsidP="00206A07">
            <w:pPr>
              <w:jc w:val="center"/>
              <w:rPr>
                <w:sz w:val="16"/>
                <w:szCs w:val="16"/>
                <w:lang w:val="en-US"/>
              </w:rPr>
            </w:pPr>
            <w:r w:rsidRPr="00C97908">
              <w:rPr>
                <w:sz w:val="16"/>
                <w:szCs w:val="16"/>
                <w:lang w:val="en-US"/>
              </w:rPr>
              <w:t>21,168</w:t>
            </w:r>
          </w:p>
        </w:tc>
      </w:tr>
      <w:tr w:rsidR="006D7B4D" w:rsidRPr="009B70F2" w14:paraId="4FE0A404"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1935FC" w14:textId="77777777" w:rsidR="006D7B4D" w:rsidRPr="005E2CA0" w:rsidRDefault="006D7B4D" w:rsidP="00206A0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5738FC5B" w14:textId="77777777" w:rsidR="006D7B4D" w:rsidRPr="005E2CA0" w:rsidRDefault="006D7B4D" w:rsidP="00206A07">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403619FB" w14:textId="77777777" w:rsidR="006D7B4D" w:rsidRPr="005E2CA0" w:rsidRDefault="006D7B4D" w:rsidP="00206A07">
            <w:pPr>
              <w:rPr>
                <w:b/>
                <w:bCs/>
                <w:sz w:val="2"/>
                <w:szCs w:val="2"/>
                <w:lang w:val="en-US"/>
              </w:rPr>
            </w:pPr>
            <w:r w:rsidRPr="005E2CA0">
              <w:rPr>
                <w:b/>
                <w:bCs/>
                <w:sz w:val="22"/>
                <w:szCs w:val="22"/>
                <w:lang w:val="en-US"/>
              </w:rPr>
              <w:t>Decaparea mecanizata a imbracamintei din beton asfaltic</w:t>
            </w:r>
          </w:p>
          <w:p w14:paraId="768F93BD"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D23A687"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BB8866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5108CC8C" w14:textId="77777777" w:rsidR="006D7B4D" w:rsidRPr="005E2CA0" w:rsidRDefault="006D7B4D" w:rsidP="00206A07">
            <w:pPr>
              <w:jc w:val="center"/>
              <w:rPr>
                <w:b/>
                <w:bCs/>
                <w:sz w:val="22"/>
                <w:szCs w:val="22"/>
                <w:lang w:val="en-US"/>
              </w:rPr>
            </w:pPr>
            <w:r w:rsidRPr="005E2CA0">
              <w:rPr>
                <w:b/>
                <w:bCs/>
                <w:sz w:val="22"/>
                <w:szCs w:val="22"/>
                <w:lang w:val="en-US"/>
              </w:rPr>
              <w:t>2,160</w:t>
            </w:r>
          </w:p>
          <w:p w14:paraId="599BFA5D" w14:textId="77777777" w:rsidR="006D7B4D" w:rsidRPr="009B70F2" w:rsidRDefault="006D7B4D" w:rsidP="00206A07">
            <w:pPr>
              <w:jc w:val="center"/>
              <w:rPr>
                <w:sz w:val="2"/>
                <w:szCs w:val="2"/>
                <w:lang w:val="en-US"/>
              </w:rPr>
            </w:pPr>
          </w:p>
        </w:tc>
      </w:tr>
      <w:tr w:rsidR="006D7B4D" w:rsidRPr="00B40365" w14:paraId="04DFD04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10C4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B423140" w14:textId="77777777" w:rsidR="006D7B4D" w:rsidRPr="00B40365" w:rsidRDefault="006D7B4D" w:rsidP="00206A0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5685C83" w14:textId="77777777" w:rsidR="006D7B4D" w:rsidRPr="00C97908" w:rsidRDefault="006D7B4D" w:rsidP="00206A0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FB1D585"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59378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2DB49C60" w14:textId="77777777" w:rsidR="006D7B4D" w:rsidRPr="00C97908" w:rsidRDefault="006D7B4D" w:rsidP="00206A07">
            <w:pPr>
              <w:jc w:val="center"/>
              <w:rPr>
                <w:sz w:val="16"/>
                <w:szCs w:val="16"/>
                <w:lang w:val="en-US"/>
              </w:rPr>
            </w:pPr>
            <w:r w:rsidRPr="00C97908">
              <w:rPr>
                <w:sz w:val="16"/>
                <w:szCs w:val="16"/>
                <w:lang w:val="en-US"/>
              </w:rPr>
              <w:t>3,456</w:t>
            </w:r>
          </w:p>
        </w:tc>
      </w:tr>
      <w:tr w:rsidR="006D7B4D" w:rsidRPr="00B40365" w14:paraId="6DA8887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6705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E4F8734" w14:textId="77777777" w:rsidR="006D7B4D" w:rsidRPr="00B40365" w:rsidRDefault="006D7B4D" w:rsidP="00206A07">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0C029D13" w14:textId="77777777" w:rsidR="006D7B4D" w:rsidRPr="00C97908" w:rsidRDefault="006D7B4D" w:rsidP="00206A07">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5B50AACE"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B596E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116BBFC4" w14:textId="77777777" w:rsidR="006D7B4D" w:rsidRPr="00C97908" w:rsidRDefault="006D7B4D" w:rsidP="00206A07">
            <w:pPr>
              <w:jc w:val="center"/>
              <w:rPr>
                <w:sz w:val="16"/>
                <w:szCs w:val="16"/>
                <w:lang w:val="en-US"/>
              </w:rPr>
            </w:pPr>
            <w:r w:rsidRPr="00C97908">
              <w:rPr>
                <w:sz w:val="16"/>
                <w:szCs w:val="16"/>
                <w:lang w:val="en-US"/>
              </w:rPr>
              <w:t>0,041</w:t>
            </w:r>
          </w:p>
        </w:tc>
      </w:tr>
      <w:tr w:rsidR="006D7B4D" w:rsidRPr="00B40365" w14:paraId="71782CA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8E56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FD63B20" w14:textId="77777777" w:rsidR="006D7B4D" w:rsidRPr="00B40365" w:rsidRDefault="006D7B4D" w:rsidP="00206A07">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78A6FAD6" w14:textId="77777777" w:rsidR="006D7B4D" w:rsidRPr="00C97908" w:rsidRDefault="006D7B4D" w:rsidP="00206A07">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38F1D72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D702B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438F7494" w14:textId="77777777" w:rsidR="006D7B4D" w:rsidRPr="00C97908" w:rsidRDefault="006D7B4D" w:rsidP="00206A07">
            <w:pPr>
              <w:jc w:val="center"/>
              <w:rPr>
                <w:sz w:val="16"/>
                <w:szCs w:val="16"/>
                <w:lang w:val="en-US"/>
              </w:rPr>
            </w:pPr>
            <w:r w:rsidRPr="00C97908">
              <w:rPr>
                <w:sz w:val="16"/>
                <w:szCs w:val="16"/>
                <w:lang w:val="en-US"/>
              </w:rPr>
              <w:t>1,674</w:t>
            </w:r>
          </w:p>
        </w:tc>
      </w:tr>
      <w:tr w:rsidR="006D7B4D" w:rsidRPr="00B40365" w14:paraId="799C0B0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55E92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CDF030B" w14:textId="77777777" w:rsidR="006D7B4D" w:rsidRPr="00B40365" w:rsidRDefault="006D7B4D" w:rsidP="00206A07">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52849077" w14:textId="77777777" w:rsidR="006D7B4D" w:rsidRPr="00C97908" w:rsidRDefault="006D7B4D" w:rsidP="00206A07">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42A70C68"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93D03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0,775</w:t>
            </w:r>
          </w:p>
        </w:tc>
        <w:tc>
          <w:tcPr>
            <w:tcW w:w="1559" w:type="dxa"/>
            <w:gridSpan w:val="2"/>
            <w:tcBorders>
              <w:top w:val="nil"/>
              <w:bottom w:val="single" w:sz="2" w:space="0" w:color="auto"/>
              <w:right w:val="single" w:sz="4" w:space="0" w:color="auto"/>
            </w:tcBorders>
            <w:vAlign w:val="center"/>
          </w:tcPr>
          <w:p w14:paraId="4AA6BC8B" w14:textId="77777777" w:rsidR="006D7B4D" w:rsidRPr="00C97908" w:rsidRDefault="006D7B4D" w:rsidP="00206A07">
            <w:pPr>
              <w:jc w:val="center"/>
              <w:rPr>
                <w:sz w:val="16"/>
                <w:szCs w:val="16"/>
                <w:lang w:val="en-US"/>
              </w:rPr>
            </w:pPr>
            <w:r w:rsidRPr="00C97908">
              <w:rPr>
                <w:sz w:val="16"/>
                <w:szCs w:val="16"/>
                <w:lang w:val="en-US"/>
              </w:rPr>
              <w:t>1,674</w:t>
            </w:r>
          </w:p>
        </w:tc>
      </w:tr>
      <w:tr w:rsidR="006D7B4D" w:rsidRPr="009B70F2" w14:paraId="0D64D89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608A12" w14:textId="77777777" w:rsidR="006D7B4D" w:rsidRPr="005E2CA0" w:rsidRDefault="006D7B4D" w:rsidP="00206A0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C9DD616" w14:textId="77777777" w:rsidR="006D7B4D" w:rsidRPr="005E2CA0" w:rsidRDefault="006D7B4D" w:rsidP="00206A07">
            <w:pPr>
              <w:jc w:val="center"/>
              <w:rPr>
                <w:b/>
                <w:bCs/>
                <w:sz w:val="22"/>
                <w:szCs w:val="22"/>
                <w:lang w:val="en-US"/>
              </w:rPr>
            </w:pPr>
            <w:r w:rsidRPr="005E2CA0">
              <w:rPr>
                <w:b/>
                <w:bCs/>
                <w:sz w:val="22"/>
                <w:szCs w:val="22"/>
                <w:lang w:val="en-US"/>
              </w:rPr>
              <w:t>DI118</w:t>
            </w:r>
          </w:p>
        </w:tc>
        <w:tc>
          <w:tcPr>
            <w:tcW w:w="4366" w:type="dxa"/>
            <w:gridSpan w:val="5"/>
            <w:tcBorders>
              <w:top w:val="single" w:sz="4" w:space="0" w:color="auto"/>
              <w:bottom w:val="single" w:sz="4" w:space="0" w:color="auto"/>
            </w:tcBorders>
          </w:tcPr>
          <w:p w14:paraId="4E2B0C71" w14:textId="77777777" w:rsidR="006D7B4D" w:rsidRPr="005E2CA0" w:rsidRDefault="006D7B4D" w:rsidP="00206A07">
            <w:pPr>
              <w:rPr>
                <w:b/>
                <w:bCs/>
                <w:sz w:val="2"/>
                <w:szCs w:val="2"/>
                <w:lang w:val="en-US"/>
              </w:rPr>
            </w:pPr>
            <w:r w:rsidRPr="005E2CA0">
              <w:rPr>
                <w:b/>
                <w:bCs/>
                <w:sz w:val="22"/>
                <w:szCs w:val="22"/>
                <w:lang w:val="en-US"/>
              </w:rPr>
              <w:t>Decaparea mecanizata a imbracamintei din piatra sparta</w:t>
            </w:r>
          </w:p>
          <w:p w14:paraId="64892E07"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DB7C0B8"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D694E8E"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BF74CDE" w14:textId="77777777" w:rsidR="006D7B4D" w:rsidRPr="005E2CA0" w:rsidRDefault="006D7B4D" w:rsidP="00206A07">
            <w:pPr>
              <w:jc w:val="center"/>
              <w:rPr>
                <w:b/>
                <w:bCs/>
                <w:sz w:val="22"/>
                <w:szCs w:val="22"/>
                <w:lang w:val="en-US"/>
              </w:rPr>
            </w:pPr>
            <w:r w:rsidRPr="005E2CA0">
              <w:rPr>
                <w:b/>
                <w:bCs/>
                <w:sz w:val="22"/>
                <w:szCs w:val="22"/>
                <w:lang w:val="en-US"/>
              </w:rPr>
              <w:t>4,320</w:t>
            </w:r>
          </w:p>
          <w:p w14:paraId="794CABB9" w14:textId="77777777" w:rsidR="006D7B4D" w:rsidRPr="009B70F2" w:rsidRDefault="006D7B4D" w:rsidP="00206A07">
            <w:pPr>
              <w:jc w:val="center"/>
              <w:rPr>
                <w:sz w:val="2"/>
                <w:szCs w:val="2"/>
                <w:lang w:val="en-US"/>
              </w:rPr>
            </w:pPr>
          </w:p>
        </w:tc>
      </w:tr>
      <w:tr w:rsidR="006D7B4D" w:rsidRPr="00B40365" w14:paraId="28B26F0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4C5A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DAEAFF8" w14:textId="77777777" w:rsidR="006D7B4D" w:rsidRPr="00B40365" w:rsidRDefault="006D7B4D" w:rsidP="00206A0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1A187F3" w14:textId="77777777" w:rsidR="006D7B4D" w:rsidRPr="00C97908" w:rsidRDefault="006D7B4D" w:rsidP="00206A0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E93A5C"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70C76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0,143</w:t>
            </w:r>
          </w:p>
        </w:tc>
        <w:tc>
          <w:tcPr>
            <w:tcW w:w="1559" w:type="dxa"/>
            <w:gridSpan w:val="2"/>
            <w:tcBorders>
              <w:top w:val="nil"/>
              <w:bottom w:val="single" w:sz="2" w:space="0" w:color="auto"/>
            </w:tcBorders>
            <w:vAlign w:val="center"/>
          </w:tcPr>
          <w:p w14:paraId="439E3DB7" w14:textId="77777777" w:rsidR="006D7B4D" w:rsidRPr="00C97908" w:rsidRDefault="006D7B4D" w:rsidP="00206A07">
            <w:pPr>
              <w:jc w:val="center"/>
              <w:rPr>
                <w:sz w:val="16"/>
                <w:szCs w:val="16"/>
                <w:lang w:val="en-US"/>
              </w:rPr>
            </w:pPr>
            <w:r w:rsidRPr="00C97908">
              <w:rPr>
                <w:sz w:val="16"/>
                <w:szCs w:val="16"/>
                <w:lang w:val="en-US"/>
              </w:rPr>
              <w:t>0,618</w:t>
            </w:r>
          </w:p>
        </w:tc>
      </w:tr>
      <w:tr w:rsidR="006D7B4D" w:rsidRPr="00B40365" w14:paraId="5FAEE98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9EEF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531D6B1" w14:textId="77777777" w:rsidR="006D7B4D" w:rsidRPr="00B40365" w:rsidRDefault="006D7B4D" w:rsidP="00206A07">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14063765" w14:textId="77777777" w:rsidR="006D7B4D" w:rsidRPr="00C97908" w:rsidRDefault="006D7B4D" w:rsidP="00206A07">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4D87D12B"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70304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0,0239</w:t>
            </w:r>
          </w:p>
        </w:tc>
        <w:tc>
          <w:tcPr>
            <w:tcW w:w="1559" w:type="dxa"/>
            <w:gridSpan w:val="2"/>
            <w:tcBorders>
              <w:top w:val="nil"/>
              <w:bottom w:val="single" w:sz="2" w:space="0" w:color="auto"/>
              <w:right w:val="single" w:sz="4" w:space="0" w:color="auto"/>
            </w:tcBorders>
            <w:vAlign w:val="center"/>
          </w:tcPr>
          <w:p w14:paraId="60F986A2" w14:textId="77777777" w:rsidR="006D7B4D" w:rsidRPr="00C97908" w:rsidRDefault="006D7B4D" w:rsidP="00206A07">
            <w:pPr>
              <w:jc w:val="center"/>
              <w:rPr>
                <w:sz w:val="16"/>
                <w:szCs w:val="16"/>
                <w:lang w:val="en-US"/>
              </w:rPr>
            </w:pPr>
            <w:r w:rsidRPr="00C97908">
              <w:rPr>
                <w:sz w:val="16"/>
                <w:szCs w:val="16"/>
                <w:lang w:val="en-US"/>
              </w:rPr>
              <w:t>0,103</w:t>
            </w:r>
          </w:p>
        </w:tc>
      </w:tr>
      <w:tr w:rsidR="006D7B4D" w:rsidRPr="00B40365" w14:paraId="4E7B937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413FA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63497B4" w14:textId="77777777" w:rsidR="006D7B4D" w:rsidRPr="00B40365" w:rsidRDefault="006D7B4D" w:rsidP="00206A07">
            <w:pPr>
              <w:jc w:val="center"/>
              <w:rPr>
                <w:sz w:val="16"/>
                <w:szCs w:val="16"/>
                <w:lang w:val="en-US"/>
              </w:rPr>
            </w:pPr>
            <w:r w:rsidRPr="00B40365">
              <w:rPr>
                <w:sz w:val="16"/>
                <w:szCs w:val="16"/>
                <w:lang w:val="en-US"/>
              </w:rPr>
              <w:t>2952260003544</w:t>
            </w:r>
          </w:p>
        </w:tc>
        <w:tc>
          <w:tcPr>
            <w:tcW w:w="4366" w:type="dxa"/>
            <w:gridSpan w:val="4"/>
            <w:tcBorders>
              <w:top w:val="nil"/>
              <w:bottom w:val="single" w:sz="2" w:space="0" w:color="auto"/>
            </w:tcBorders>
            <w:vAlign w:val="center"/>
          </w:tcPr>
          <w:p w14:paraId="0AACB5A7" w14:textId="77777777" w:rsidR="006D7B4D" w:rsidRPr="00C97908" w:rsidRDefault="006D7B4D" w:rsidP="00206A07">
            <w:pPr>
              <w:rPr>
                <w:sz w:val="16"/>
                <w:szCs w:val="16"/>
                <w:lang w:val="en-US"/>
              </w:rPr>
            </w:pPr>
            <w:r w:rsidRPr="00C97908">
              <w:rPr>
                <w:sz w:val="16"/>
                <w:szCs w:val="16"/>
                <w:lang w:val="en-US"/>
              </w:rPr>
              <w:t>Scarificator mecanic remorcat</w:t>
            </w:r>
          </w:p>
        </w:tc>
        <w:tc>
          <w:tcPr>
            <w:tcW w:w="1021" w:type="dxa"/>
            <w:gridSpan w:val="3"/>
            <w:tcBorders>
              <w:top w:val="nil"/>
              <w:bottom w:val="single" w:sz="2" w:space="0" w:color="auto"/>
            </w:tcBorders>
            <w:vAlign w:val="center"/>
          </w:tcPr>
          <w:p w14:paraId="1EC1724E"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4ADB5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0,0138</w:t>
            </w:r>
          </w:p>
        </w:tc>
        <w:tc>
          <w:tcPr>
            <w:tcW w:w="1559" w:type="dxa"/>
            <w:gridSpan w:val="2"/>
            <w:tcBorders>
              <w:top w:val="nil"/>
              <w:bottom w:val="single" w:sz="2" w:space="0" w:color="auto"/>
              <w:right w:val="single" w:sz="4" w:space="0" w:color="auto"/>
            </w:tcBorders>
            <w:vAlign w:val="center"/>
          </w:tcPr>
          <w:p w14:paraId="18CEBED4" w14:textId="77777777" w:rsidR="006D7B4D" w:rsidRPr="00C97908" w:rsidRDefault="006D7B4D" w:rsidP="00206A07">
            <w:pPr>
              <w:jc w:val="center"/>
              <w:rPr>
                <w:sz w:val="16"/>
                <w:szCs w:val="16"/>
                <w:lang w:val="en-US"/>
              </w:rPr>
            </w:pPr>
            <w:r w:rsidRPr="00C97908">
              <w:rPr>
                <w:sz w:val="16"/>
                <w:szCs w:val="16"/>
                <w:lang w:val="en-US"/>
              </w:rPr>
              <w:t>0,06</w:t>
            </w:r>
          </w:p>
        </w:tc>
      </w:tr>
      <w:tr w:rsidR="006D7B4D" w:rsidRPr="00B40365" w14:paraId="72E0809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5553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433B531" w14:textId="77777777" w:rsidR="006D7B4D" w:rsidRPr="00B40365" w:rsidRDefault="006D7B4D" w:rsidP="00206A07">
            <w:pPr>
              <w:jc w:val="center"/>
              <w:rPr>
                <w:sz w:val="16"/>
                <w:szCs w:val="16"/>
                <w:lang w:val="en-US"/>
              </w:rPr>
            </w:pPr>
            <w:r w:rsidRPr="00B40365">
              <w:rPr>
                <w:sz w:val="16"/>
                <w:szCs w:val="16"/>
                <w:lang w:val="en-US"/>
              </w:rPr>
              <w:t>2952500005607</w:t>
            </w:r>
          </w:p>
        </w:tc>
        <w:tc>
          <w:tcPr>
            <w:tcW w:w="4366" w:type="dxa"/>
            <w:gridSpan w:val="4"/>
            <w:tcBorders>
              <w:top w:val="nil"/>
              <w:bottom w:val="single" w:sz="2" w:space="0" w:color="auto"/>
            </w:tcBorders>
            <w:vAlign w:val="center"/>
          </w:tcPr>
          <w:p w14:paraId="1EBADCEA" w14:textId="77777777" w:rsidR="006D7B4D" w:rsidRPr="00C97908" w:rsidRDefault="006D7B4D" w:rsidP="00206A07">
            <w:pPr>
              <w:rPr>
                <w:sz w:val="16"/>
                <w:szCs w:val="16"/>
                <w:lang w:val="en-US"/>
              </w:rPr>
            </w:pPr>
            <w:r w:rsidRPr="00C97908">
              <w:rPr>
                <w:sz w:val="16"/>
                <w:szCs w:val="16"/>
                <w:lang w:val="en-US"/>
              </w:rPr>
              <w:t>Tractor pe senile 80 cp</w:t>
            </w:r>
          </w:p>
        </w:tc>
        <w:tc>
          <w:tcPr>
            <w:tcW w:w="1021" w:type="dxa"/>
            <w:gridSpan w:val="3"/>
            <w:tcBorders>
              <w:top w:val="nil"/>
              <w:bottom w:val="single" w:sz="2" w:space="0" w:color="auto"/>
            </w:tcBorders>
            <w:vAlign w:val="center"/>
          </w:tcPr>
          <w:p w14:paraId="01B9B4C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582F5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0,0138</w:t>
            </w:r>
          </w:p>
        </w:tc>
        <w:tc>
          <w:tcPr>
            <w:tcW w:w="1559" w:type="dxa"/>
            <w:gridSpan w:val="2"/>
            <w:tcBorders>
              <w:top w:val="nil"/>
              <w:bottom w:val="single" w:sz="2" w:space="0" w:color="auto"/>
              <w:right w:val="single" w:sz="4" w:space="0" w:color="auto"/>
            </w:tcBorders>
            <w:vAlign w:val="center"/>
          </w:tcPr>
          <w:p w14:paraId="6E1D3E00" w14:textId="77777777" w:rsidR="006D7B4D" w:rsidRPr="00C97908" w:rsidRDefault="006D7B4D" w:rsidP="00206A07">
            <w:pPr>
              <w:jc w:val="center"/>
              <w:rPr>
                <w:sz w:val="16"/>
                <w:szCs w:val="16"/>
                <w:lang w:val="en-US"/>
              </w:rPr>
            </w:pPr>
            <w:r w:rsidRPr="00C97908">
              <w:rPr>
                <w:sz w:val="16"/>
                <w:szCs w:val="16"/>
                <w:lang w:val="en-US"/>
              </w:rPr>
              <w:t>0,06</w:t>
            </w:r>
          </w:p>
        </w:tc>
      </w:tr>
      <w:tr w:rsidR="006D7B4D" w:rsidRPr="009B70F2" w14:paraId="5E5B4113"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B1B443" w14:textId="77777777" w:rsidR="006D7B4D" w:rsidRPr="005E2CA0" w:rsidRDefault="006D7B4D" w:rsidP="00206A0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215D49FB" w14:textId="77777777" w:rsidR="006D7B4D" w:rsidRPr="005E2CA0" w:rsidRDefault="006D7B4D" w:rsidP="00206A07">
            <w:pPr>
              <w:jc w:val="center"/>
              <w:rPr>
                <w:b/>
                <w:bCs/>
                <w:sz w:val="22"/>
                <w:szCs w:val="22"/>
                <w:lang w:val="en-US"/>
              </w:rPr>
            </w:pPr>
            <w:r w:rsidRPr="005E2CA0">
              <w:rPr>
                <w:b/>
                <w:bCs/>
                <w:sz w:val="22"/>
                <w:szCs w:val="22"/>
                <w:lang w:val="en-US"/>
              </w:rPr>
              <w:t>RpCS19B</w:t>
            </w:r>
          </w:p>
        </w:tc>
        <w:tc>
          <w:tcPr>
            <w:tcW w:w="4366" w:type="dxa"/>
            <w:gridSpan w:val="5"/>
            <w:tcBorders>
              <w:top w:val="single" w:sz="4" w:space="0" w:color="auto"/>
              <w:bottom w:val="single" w:sz="4" w:space="0" w:color="auto"/>
            </w:tcBorders>
          </w:tcPr>
          <w:p w14:paraId="12EBDB48" w14:textId="77777777" w:rsidR="006D7B4D" w:rsidRPr="005E2CA0" w:rsidRDefault="006D7B4D" w:rsidP="00206A07">
            <w:pPr>
              <w:rPr>
                <w:b/>
                <w:bCs/>
                <w:sz w:val="2"/>
                <w:szCs w:val="2"/>
                <w:lang w:val="en-US"/>
              </w:rPr>
            </w:pPr>
            <w:r w:rsidRPr="005E2CA0">
              <w:rPr>
                <w:b/>
                <w:bCs/>
                <w:sz w:val="22"/>
                <w:szCs w:val="22"/>
                <w:lang w:val="en-US"/>
              </w:rPr>
              <w:t>Demontari: dale din placi prefabricate cu recuperare</w:t>
            </w:r>
          </w:p>
          <w:p w14:paraId="7D481C5D"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5275195D"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5AEF1B"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893D558" w14:textId="77777777" w:rsidR="006D7B4D" w:rsidRPr="005E2CA0" w:rsidRDefault="006D7B4D" w:rsidP="00206A07">
            <w:pPr>
              <w:jc w:val="center"/>
              <w:rPr>
                <w:b/>
                <w:bCs/>
                <w:sz w:val="22"/>
                <w:szCs w:val="22"/>
                <w:lang w:val="en-US"/>
              </w:rPr>
            </w:pPr>
            <w:r w:rsidRPr="005E2CA0">
              <w:rPr>
                <w:b/>
                <w:bCs/>
                <w:sz w:val="22"/>
                <w:szCs w:val="22"/>
                <w:lang w:val="en-US"/>
              </w:rPr>
              <w:t>36,000</w:t>
            </w:r>
          </w:p>
          <w:p w14:paraId="6A6C7898" w14:textId="77777777" w:rsidR="006D7B4D" w:rsidRPr="009B70F2" w:rsidRDefault="006D7B4D" w:rsidP="00206A07">
            <w:pPr>
              <w:jc w:val="center"/>
              <w:rPr>
                <w:sz w:val="2"/>
                <w:szCs w:val="2"/>
                <w:lang w:val="en-US"/>
              </w:rPr>
            </w:pPr>
          </w:p>
        </w:tc>
      </w:tr>
      <w:tr w:rsidR="006D7B4D" w:rsidRPr="00B40365" w14:paraId="0C14C36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C584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933AEF4"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ECB9698"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35CF16D"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A6C2E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0B8F1B3E" w14:textId="77777777" w:rsidR="006D7B4D" w:rsidRPr="00C97908" w:rsidRDefault="006D7B4D" w:rsidP="00206A07">
            <w:pPr>
              <w:jc w:val="center"/>
              <w:rPr>
                <w:sz w:val="16"/>
                <w:szCs w:val="16"/>
                <w:lang w:val="en-US"/>
              </w:rPr>
            </w:pPr>
            <w:r w:rsidRPr="00C97908">
              <w:rPr>
                <w:sz w:val="16"/>
                <w:szCs w:val="16"/>
                <w:lang w:val="en-US"/>
              </w:rPr>
              <w:t>6,48</w:t>
            </w:r>
          </w:p>
        </w:tc>
      </w:tr>
      <w:tr w:rsidR="006D7B4D" w:rsidRPr="00B40365" w14:paraId="3B11885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95B3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D4D8FDE"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39522A6"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B5EFC7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0849F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370AF97A" w14:textId="77777777" w:rsidR="006D7B4D" w:rsidRPr="00C97908" w:rsidRDefault="006D7B4D" w:rsidP="00206A07">
            <w:pPr>
              <w:jc w:val="center"/>
              <w:rPr>
                <w:sz w:val="16"/>
                <w:szCs w:val="16"/>
                <w:lang w:val="en-US"/>
              </w:rPr>
            </w:pPr>
            <w:r w:rsidRPr="00C97908">
              <w:rPr>
                <w:sz w:val="16"/>
                <w:szCs w:val="16"/>
                <w:lang w:val="en-US"/>
              </w:rPr>
              <w:t>6,48</w:t>
            </w:r>
          </w:p>
        </w:tc>
      </w:tr>
      <w:tr w:rsidR="006D7B4D" w:rsidRPr="009B70F2" w14:paraId="4AC4DB6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7AB2D" w14:textId="77777777" w:rsidR="006D7B4D" w:rsidRPr="005E2CA0" w:rsidRDefault="006D7B4D" w:rsidP="00206A07">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7D5E9AB6" w14:textId="77777777" w:rsidR="006D7B4D" w:rsidRPr="005E2CA0" w:rsidRDefault="006D7B4D" w:rsidP="00206A07">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31622F41" w14:textId="77777777" w:rsidR="006D7B4D" w:rsidRPr="005E2CA0" w:rsidRDefault="006D7B4D" w:rsidP="00206A07">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EBBA343"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1F73023B"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295073"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E001C67" w14:textId="77777777" w:rsidR="006D7B4D" w:rsidRPr="005E2CA0" w:rsidRDefault="006D7B4D" w:rsidP="00206A07">
            <w:pPr>
              <w:jc w:val="center"/>
              <w:rPr>
                <w:b/>
                <w:bCs/>
                <w:sz w:val="22"/>
                <w:szCs w:val="22"/>
                <w:lang w:val="en-US"/>
              </w:rPr>
            </w:pPr>
            <w:r w:rsidRPr="005E2CA0">
              <w:rPr>
                <w:b/>
                <w:bCs/>
                <w:sz w:val="22"/>
                <w:szCs w:val="22"/>
                <w:lang w:val="en-US"/>
              </w:rPr>
              <w:t>6,500</w:t>
            </w:r>
          </w:p>
          <w:p w14:paraId="254E5FFB" w14:textId="77777777" w:rsidR="006D7B4D" w:rsidRPr="009B70F2" w:rsidRDefault="006D7B4D" w:rsidP="00206A07">
            <w:pPr>
              <w:jc w:val="center"/>
              <w:rPr>
                <w:sz w:val="2"/>
                <w:szCs w:val="2"/>
                <w:lang w:val="en-US"/>
              </w:rPr>
            </w:pPr>
          </w:p>
        </w:tc>
      </w:tr>
      <w:tr w:rsidR="006D7B4D" w:rsidRPr="00B40365" w14:paraId="5581948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20DEB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10E1C4D"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560AAC9"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884C1C1"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9CFB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1,190</w:t>
            </w:r>
          </w:p>
        </w:tc>
        <w:tc>
          <w:tcPr>
            <w:tcW w:w="1559" w:type="dxa"/>
            <w:gridSpan w:val="2"/>
            <w:tcBorders>
              <w:top w:val="nil"/>
              <w:bottom w:val="single" w:sz="2" w:space="0" w:color="auto"/>
            </w:tcBorders>
            <w:vAlign w:val="center"/>
          </w:tcPr>
          <w:p w14:paraId="7B71BD8C" w14:textId="77777777" w:rsidR="006D7B4D" w:rsidRPr="00C97908" w:rsidRDefault="006D7B4D" w:rsidP="00206A07">
            <w:pPr>
              <w:jc w:val="center"/>
              <w:rPr>
                <w:sz w:val="16"/>
                <w:szCs w:val="16"/>
                <w:lang w:val="en-US"/>
              </w:rPr>
            </w:pPr>
            <w:r w:rsidRPr="00C97908">
              <w:rPr>
                <w:sz w:val="16"/>
                <w:szCs w:val="16"/>
                <w:lang w:val="en-US"/>
              </w:rPr>
              <w:t>7,735</w:t>
            </w:r>
          </w:p>
        </w:tc>
      </w:tr>
      <w:tr w:rsidR="006D7B4D" w:rsidRPr="009B70F2" w14:paraId="11CA9A15"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2CC641" w14:textId="77777777" w:rsidR="006D7B4D" w:rsidRPr="005E2CA0" w:rsidRDefault="006D7B4D" w:rsidP="00206A07">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BBE8E12" w14:textId="77777777" w:rsidR="006D7B4D" w:rsidRPr="005E2CA0" w:rsidRDefault="006D7B4D" w:rsidP="00206A07">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185D15F1" w14:textId="77777777" w:rsidR="006D7B4D" w:rsidRPr="005E2CA0" w:rsidRDefault="006D7B4D" w:rsidP="00206A07">
            <w:pPr>
              <w:rPr>
                <w:b/>
                <w:bCs/>
                <w:sz w:val="2"/>
                <w:szCs w:val="2"/>
                <w:lang w:val="en-US"/>
              </w:rPr>
            </w:pPr>
            <w:r w:rsidRPr="005E2CA0">
              <w:rPr>
                <w:b/>
                <w:bCs/>
                <w:sz w:val="22"/>
                <w:szCs w:val="22"/>
                <w:lang w:val="en-US"/>
              </w:rPr>
              <w:t>Demontari: borduri la trotuare, asezate pe beton</w:t>
            </w:r>
          </w:p>
          <w:p w14:paraId="461F8A61"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30C7E2F"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151ADD6"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586BFA3" w14:textId="77777777" w:rsidR="006D7B4D" w:rsidRPr="005E2CA0" w:rsidRDefault="006D7B4D" w:rsidP="00206A07">
            <w:pPr>
              <w:jc w:val="center"/>
              <w:rPr>
                <w:b/>
                <w:bCs/>
                <w:sz w:val="22"/>
                <w:szCs w:val="22"/>
                <w:lang w:val="en-US"/>
              </w:rPr>
            </w:pPr>
            <w:r w:rsidRPr="005E2CA0">
              <w:rPr>
                <w:b/>
                <w:bCs/>
                <w:sz w:val="22"/>
                <w:szCs w:val="22"/>
                <w:lang w:val="en-US"/>
              </w:rPr>
              <w:t>144,000</w:t>
            </w:r>
          </w:p>
          <w:p w14:paraId="5D72A256" w14:textId="77777777" w:rsidR="006D7B4D" w:rsidRPr="009B70F2" w:rsidRDefault="006D7B4D" w:rsidP="00206A07">
            <w:pPr>
              <w:jc w:val="center"/>
              <w:rPr>
                <w:sz w:val="2"/>
                <w:szCs w:val="2"/>
                <w:lang w:val="en-US"/>
              </w:rPr>
            </w:pPr>
          </w:p>
        </w:tc>
      </w:tr>
      <w:tr w:rsidR="006D7B4D" w:rsidRPr="00B40365" w14:paraId="64677C1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5CD2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C1B38FD"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B661F1E"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7C4C09B"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1DB3C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7886BF58" w14:textId="77777777" w:rsidR="006D7B4D" w:rsidRPr="00C97908" w:rsidRDefault="006D7B4D" w:rsidP="00206A07">
            <w:pPr>
              <w:jc w:val="center"/>
              <w:rPr>
                <w:sz w:val="16"/>
                <w:szCs w:val="16"/>
                <w:lang w:val="en-US"/>
              </w:rPr>
            </w:pPr>
            <w:r w:rsidRPr="00C97908">
              <w:rPr>
                <w:sz w:val="16"/>
                <w:szCs w:val="16"/>
                <w:lang w:val="en-US"/>
              </w:rPr>
              <w:t>37,44</w:t>
            </w:r>
          </w:p>
        </w:tc>
      </w:tr>
      <w:tr w:rsidR="006D7B4D" w:rsidRPr="00B40365" w14:paraId="6854369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0789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FEE0FF8"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AE7670D"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A691BE9"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60B0B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6167DB48" w14:textId="77777777" w:rsidR="006D7B4D" w:rsidRPr="00C97908" w:rsidRDefault="006D7B4D" w:rsidP="00206A07">
            <w:pPr>
              <w:jc w:val="center"/>
              <w:rPr>
                <w:sz w:val="16"/>
                <w:szCs w:val="16"/>
                <w:lang w:val="en-US"/>
              </w:rPr>
            </w:pPr>
            <w:r w:rsidRPr="00C97908">
              <w:rPr>
                <w:sz w:val="16"/>
                <w:szCs w:val="16"/>
                <w:lang w:val="en-US"/>
              </w:rPr>
              <w:t>37,44</w:t>
            </w:r>
          </w:p>
        </w:tc>
      </w:tr>
      <w:tr w:rsidR="006D7B4D" w:rsidRPr="009B70F2" w14:paraId="60903648"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BF2C1B" w14:textId="77777777" w:rsidR="006D7B4D" w:rsidRPr="005E2CA0" w:rsidRDefault="006D7B4D" w:rsidP="00206A0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E0BB4D8" w14:textId="77777777" w:rsidR="006D7B4D" w:rsidRPr="005E2CA0" w:rsidRDefault="006D7B4D" w:rsidP="00206A07">
            <w:pPr>
              <w:jc w:val="center"/>
              <w:rPr>
                <w:b/>
                <w:bCs/>
                <w:sz w:val="22"/>
                <w:szCs w:val="22"/>
                <w:lang w:val="en-US"/>
              </w:rPr>
            </w:pPr>
            <w:r w:rsidRPr="005E2CA0">
              <w:rPr>
                <w:b/>
                <w:bCs/>
                <w:sz w:val="22"/>
                <w:szCs w:val="22"/>
                <w:lang w:val="en-US"/>
              </w:rPr>
              <w:t>DG06B</w:t>
            </w:r>
          </w:p>
        </w:tc>
        <w:tc>
          <w:tcPr>
            <w:tcW w:w="4366" w:type="dxa"/>
            <w:gridSpan w:val="5"/>
            <w:tcBorders>
              <w:top w:val="single" w:sz="4" w:space="0" w:color="auto"/>
              <w:bottom w:val="single" w:sz="4" w:space="0" w:color="auto"/>
            </w:tcBorders>
          </w:tcPr>
          <w:p w14:paraId="42257C51" w14:textId="77777777" w:rsidR="006D7B4D" w:rsidRPr="005E2CA0" w:rsidRDefault="006D7B4D" w:rsidP="00206A07">
            <w:pPr>
              <w:rPr>
                <w:b/>
                <w:bCs/>
                <w:sz w:val="2"/>
                <w:szCs w:val="2"/>
                <w:lang w:val="en-US"/>
              </w:rPr>
            </w:pPr>
            <w:r w:rsidRPr="005E2CA0">
              <w:rPr>
                <w:b/>
                <w:bCs/>
                <w:sz w:val="22"/>
                <w:szCs w:val="22"/>
                <w:lang w:val="en-US"/>
              </w:rPr>
              <w:t>Spargerea si desfacerea  betonului de ciment pe suprafete limitate, executate in alei, trotuare sau fundatii de drumuri</w:t>
            </w:r>
          </w:p>
          <w:p w14:paraId="331F0299"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7B372E3"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A4B36FF"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289A7E2" w14:textId="77777777" w:rsidR="006D7B4D" w:rsidRPr="005E2CA0" w:rsidRDefault="006D7B4D" w:rsidP="00206A07">
            <w:pPr>
              <w:jc w:val="center"/>
              <w:rPr>
                <w:b/>
                <w:bCs/>
                <w:sz w:val="22"/>
                <w:szCs w:val="22"/>
                <w:lang w:val="en-US"/>
              </w:rPr>
            </w:pPr>
            <w:r w:rsidRPr="005E2CA0">
              <w:rPr>
                <w:b/>
                <w:bCs/>
                <w:sz w:val="22"/>
                <w:szCs w:val="22"/>
                <w:lang w:val="en-US"/>
              </w:rPr>
              <w:t>6,700</w:t>
            </w:r>
          </w:p>
          <w:p w14:paraId="35FA5B60" w14:textId="77777777" w:rsidR="006D7B4D" w:rsidRPr="009B70F2" w:rsidRDefault="006D7B4D" w:rsidP="00206A07">
            <w:pPr>
              <w:jc w:val="center"/>
              <w:rPr>
                <w:sz w:val="2"/>
                <w:szCs w:val="2"/>
                <w:lang w:val="en-US"/>
              </w:rPr>
            </w:pPr>
          </w:p>
        </w:tc>
      </w:tr>
      <w:tr w:rsidR="006D7B4D" w:rsidRPr="00B40365" w14:paraId="1C20AC6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7F622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CE4CDD5"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0B9142F"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7482492"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AFB22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3,380</w:t>
            </w:r>
          </w:p>
        </w:tc>
        <w:tc>
          <w:tcPr>
            <w:tcW w:w="1559" w:type="dxa"/>
            <w:gridSpan w:val="2"/>
            <w:tcBorders>
              <w:top w:val="nil"/>
              <w:bottom w:val="single" w:sz="2" w:space="0" w:color="auto"/>
            </w:tcBorders>
            <w:vAlign w:val="center"/>
          </w:tcPr>
          <w:p w14:paraId="005370F2" w14:textId="77777777" w:rsidR="006D7B4D" w:rsidRPr="00C97908" w:rsidRDefault="006D7B4D" w:rsidP="00206A07">
            <w:pPr>
              <w:jc w:val="center"/>
              <w:rPr>
                <w:sz w:val="16"/>
                <w:szCs w:val="16"/>
                <w:lang w:val="en-US"/>
              </w:rPr>
            </w:pPr>
            <w:r w:rsidRPr="00C97908">
              <w:rPr>
                <w:sz w:val="16"/>
                <w:szCs w:val="16"/>
                <w:lang w:val="en-US"/>
              </w:rPr>
              <w:t>22,646</w:t>
            </w:r>
          </w:p>
        </w:tc>
      </w:tr>
      <w:tr w:rsidR="006D7B4D" w:rsidRPr="00B40365" w14:paraId="409F086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3105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B169373" w14:textId="77777777" w:rsidR="006D7B4D" w:rsidRPr="00B40365" w:rsidRDefault="006D7B4D" w:rsidP="00206A07">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6C23854E" w14:textId="77777777" w:rsidR="006D7B4D" w:rsidRPr="00C97908" w:rsidRDefault="006D7B4D" w:rsidP="00206A07">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29BDFC1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7C066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490E31F3" w14:textId="77777777" w:rsidR="006D7B4D" w:rsidRPr="00C97908" w:rsidRDefault="006D7B4D" w:rsidP="00206A07">
            <w:pPr>
              <w:jc w:val="center"/>
              <w:rPr>
                <w:sz w:val="16"/>
                <w:szCs w:val="16"/>
                <w:lang w:val="en-US"/>
              </w:rPr>
            </w:pPr>
            <w:r w:rsidRPr="00C97908">
              <w:rPr>
                <w:sz w:val="16"/>
                <w:szCs w:val="16"/>
                <w:lang w:val="en-US"/>
              </w:rPr>
              <w:t>4,02</w:t>
            </w:r>
          </w:p>
        </w:tc>
      </w:tr>
      <w:tr w:rsidR="006D7B4D" w:rsidRPr="00B40365" w14:paraId="172A7BDD"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30C9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5D6281C" w14:textId="77777777" w:rsidR="006D7B4D" w:rsidRPr="00B40365" w:rsidRDefault="006D7B4D" w:rsidP="00206A07">
            <w:pPr>
              <w:jc w:val="center"/>
              <w:rPr>
                <w:sz w:val="16"/>
                <w:szCs w:val="16"/>
                <w:lang w:val="en-US"/>
              </w:rPr>
            </w:pPr>
            <w:r w:rsidRPr="00B40365">
              <w:rPr>
                <w:sz w:val="16"/>
                <w:szCs w:val="16"/>
                <w:lang w:val="en-US"/>
              </w:rPr>
              <w:t>2952270003380</w:t>
            </w:r>
          </w:p>
        </w:tc>
        <w:tc>
          <w:tcPr>
            <w:tcW w:w="4366" w:type="dxa"/>
            <w:gridSpan w:val="4"/>
            <w:tcBorders>
              <w:top w:val="nil"/>
              <w:bottom w:val="single" w:sz="2" w:space="0" w:color="auto"/>
            </w:tcBorders>
            <w:vAlign w:val="center"/>
          </w:tcPr>
          <w:p w14:paraId="63CDA9AA" w14:textId="77777777" w:rsidR="006D7B4D" w:rsidRPr="00C97908" w:rsidRDefault="006D7B4D" w:rsidP="00206A07">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63F2C362"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3E84A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14:paraId="40730242" w14:textId="77777777" w:rsidR="006D7B4D" w:rsidRPr="00C97908" w:rsidRDefault="006D7B4D" w:rsidP="00206A07">
            <w:pPr>
              <w:jc w:val="center"/>
              <w:rPr>
                <w:sz w:val="16"/>
                <w:szCs w:val="16"/>
                <w:lang w:val="en-US"/>
              </w:rPr>
            </w:pPr>
            <w:r w:rsidRPr="00C97908">
              <w:rPr>
                <w:sz w:val="16"/>
                <w:szCs w:val="16"/>
                <w:lang w:val="en-US"/>
              </w:rPr>
              <w:t>4,02</w:t>
            </w:r>
          </w:p>
        </w:tc>
      </w:tr>
      <w:tr w:rsidR="006D7B4D" w:rsidRPr="009B70F2" w14:paraId="392C58AC"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DE979D" w14:textId="77777777" w:rsidR="006D7B4D" w:rsidRPr="005E2CA0" w:rsidRDefault="006D7B4D" w:rsidP="00206A07">
            <w:pPr>
              <w:jc w:val="center"/>
              <w:rPr>
                <w:b/>
                <w:bCs/>
                <w:sz w:val="22"/>
                <w:szCs w:val="22"/>
                <w:lang w:val="en-US"/>
              </w:rPr>
            </w:pPr>
            <w:r w:rsidRPr="005E2CA0">
              <w:rPr>
                <w:b/>
                <w:bCs/>
                <w:sz w:val="22"/>
                <w:szCs w:val="22"/>
                <w:lang w:val="en-US"/>
              </w:rPr>
              <w:lastRenderedPageBreak/>
              <w:t>31</w:t>
            </w:r>
          </w:p>
        </w:tc>
        <w:tc>
          <w:tcPr>
            <w:tcW w:w="1402" w:type="dxa"/>
            <w:gridSpan w:val="3"/>
            <w:tcBorders>
              <w:top w:val="single" w:sz="4" w:space="0" w:color="auto"/>
              <w:bottom w:val="single" w:sz="4" w:space="0" w:color="auto"/>
            </w:tcBorders>
            <w:vAlign w:val="center"/>
          </w:tcPr>
          <w:p w14:paraId="1D6B4312" w14:textId="77777777" w:rsidR="006D7B4D" w:rsidRPr="005E2CA0" w:rsidRDefault="006D7B4D" w:rsidP="00206A07">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6F8C5A2" w14:textId="77777777" w:rsidR="006D7B4D" w:rsidRPr="005E2CA0" w:rsidRDefault="006D7B4D" w:rsidP="00206A07">
            <w:pPr>
              <w:rPr>
                <w:b/>
                <w:bCs/>
                <w:sz w:val="2"/>
                <w:szCs w:val="2"/>
                <w:lang w:val="en-US"/>
              </w:rPr>
            </w:pPr>
            <w:r w:rsidRPr="005E2CA0">
              <w:rPr>
                <w:b/>
                <w:bCs/>
                <w:sz w:val="22"/>
                <w:szCs w:val="22"/>
                <w:lang w:val="en-US"/>
              </w:rPr>
              <w:t>Incarcarea materialelor din grupa A - grele, in bulgari prin aruncare - de pe rampa sau teren, in auto categoria 3</w:t>
            </w:r>
          </w:p>
          <w:p w14:paraId="00C2A542"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64A7A71"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2481400"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23405DD" w14:textId="77777777" w:rsidR="006D7B4D" w:rsidRPr="005E2CA0" w:rsidRDefault="006D7B4D" w:rsidP="00206A07">
            <w:pPr>
              <w:jc w:val="center"/>
              <w:rPr>
                <w:b/>
                <w:bCs/>
                <w:sz w:val="22"/>
                <w:szCs w:val="22"/>
                <w:lang w:val="en-US"/>
              </w:rPr>
            </w:pPr>
            <w:r w:rsidRPr="005E2CA0">
              <w:rPr>
                <w:b/>
                <w:bCs/>
                <w:sz w:val="22"/>
                <w:szCs w:val="22"/>
                <w:lang w:val="en-US"/>
              </w:rPr>
              <w:t>37,700</w:t>
            </w:r>
          </w:p>
          <w:p w14:paraId="70D1BC29" w14:textId="77777777" w:rsidR="006D7B4D" w:rsidRPr="009B70F2" w:rsidRDefault="006D7B4D" w:rsidP="00206A07">
            <w:pPr>
              <w:jc w:val="center"/>
              <w:rPr>
                <w:sz w:val="2"/>
                <w:szCs w:val="2"/>
                <w:lang w:val="en-US"/>
              </w:rPr>
            </w:pPr>
          </w:p>
        </w:tc>
      </w:tr>
      <w:tr w:rsidR="006D7B4D" w:rsidRPr="00B40365" w14:paraId="376706F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287F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A37D604"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B1A40E0"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937C11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F788E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54B5E23" w14:textId="77777777" w:rsidR="006D7B4D" w:rsidRPr="00C97908" w:rsidRDefault="006D7B4D" w:rsidP="00206A07">
            <w:pPr>
              <w:jc w:val="center"/>
              <w:rPr>
                <w:sz w:val="16"/>
                <w:szCs w:val="16"/>
                <w:lang w:val="en-US"/>
              </w:rPr>
            </w:pPr>
            <w:r w:rsidRPr="00C97908">
              <w:rPr>
                <w:sz w:val="16"/>
                <w:szCs w:val="16"/>
                <w:lang w:val="en-US"/>
              </w:rPr>
              <w:t>16,965</w:t>
            </w:r>
          </w:p>
        </w:tc>
      </w:tr>
      <w:tr w:rsidR="006D7B4D" w:rsidRPr="009B70F2" w14:paraId="52338742"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82BF39" w14:textId="77777777" w:rsidR="006D7B4D" w:rsidRPr="005E2CA0" w:rsidRDefault="006D7B4D" w:rsidP="00206A0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0EE957E" w14:textId="77777777" w:rsidR="006D7B4D" w:rsidRPr="005E2CA0" w:rsidRDefault="006D7B4D" w:rsidP="00206A07">
            <w:pPr>
              <w:jc w:val="center"/>
              <w:rPr>
                <w:b/>
                <w:bCs/>
                <w:sz w:val="22"/>
                <w:szCs w:val="22"/>
                <w:lang w:val="en-US"/>
              </w:rPr>
            </w:pPr>
            <w:r w:rsidRPr="005E2CA0">
              <w:rPr>
                <w:b/>
                <w:bCs/>
                <w:sz w:val="22"/>
                <w:szCs w:val="22"/>
                <w:lang w:val="en-US"/>
              </w:rPr>
              <w:t>TsI51B5</w:t>
            </w:r>
          </w:p>
        </w:tc>
        <w:tc>
          <w:tcPr>
            <w:tcW w:w="4366" w:type="dxa"/>
            <w:gridSpan w:val="5"/>
            <w:tcBorders>
              <w:top w:val="single" w:sz="4" w:space="0" w:color="auto"/>
              <w:bottom w:val="single" w:sz="4" w:space="0" w:color="auto"/>
            </w:tcBorders>
          </w:tcPr>
          <w:p w14:paraId="3BE9EDEC" w14:textId="77777777" w:rsidR="006D7B4D" w:rsidRPr="005E2CA0" w:rsidRDefault="006D7B4D" w:rsidP="00206A07">
            <w:pPr>
              <w:rPr>
                <w:b/>
                <w:bCs/>
                <w:sz w:val="2"/>
                <w:szCs w:val="2"/>
                <w:lang w:val="en-US"/>
              </w:rPr>
            </w:pPr>
            <w:r w:rsidRPr="005E2CA0">
              <w:rPr>
                <w:b/>
                <w:bCs/>
                <w:sz w:val="22"/>
                <w:szCs w:val="22"/>
                <w:lang w:val="en-US"/>
              </w:rPr>
              <w:t>Transportarea deseurilor cu autobasculanta de 10 t la distanta de: 15 km</w:t>
            </w:r>
          </w:p>
          <w:p w14:paraId="185946D6"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3FF39E3"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15C9181"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746EC1D" w14:textId="77777777" w:rsidR="006D7B4D" w:rsidRPr="005E2CA0" w:rsidRDefault="006D7B4D" w:rsidP="00206A07">
            <w:pPr>
              <w:jc w:val="center"/>
              <w:rPr>
                <w:b/>
                <w:bCs/>
                <w:sz w:val="22"/>
                <w:szCs w:val="22"/>
                <w:lang w:val="en-US"/>
              </w:rPr>
            </w:pPr>
            <w:r w:rsidRPr="005E2CA0">
              <w:rPr>
                <w:b/>
                <w:bCs/>
                <w:sz w:val="22"/>
                <w:szCs w:val="22"/>
                <w:lang w:val="en-US"/>
              </w:rPr>
              <w:t>37,700</w:t>
            </w:r>
          </w:p>
          <w:p w14:paraId="36DCDDBE" w14:textId="77777777" w:rsidR="006D7B4D" w:rsidRPr="009B70F2" w:rsidRDefault="006D7B4D" w:rsidP="00206A07">
            <w:pPr>
              <w:jc w:val="center"/>
              <w:rPr>
                <w:sz w:val="2"/>
                <w:szCs w:val="2"/>
                <w:lang w:val="en-US"/>
              </w:rPr>
            </w:pPr>
          </w:p>
        </w:tc>
      </w:tr>
      <w:tr w:rsidR="006D7B4D" w:rsidRPr="00B40365" w14:paraId="36EE67A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8C28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FAB5677" w14:textId="77777777" w:rsidR="006D7B4D" w:rsidRPr="00B40365" w:rsidRDefault="006D7B4D" w:rsidP="00206A07">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0B20C729" w14:textId="77777777" w:rsidR="006D7B4D" w:rsidRPr="00C97908" w:rsidRDefault="006D7B4D" w:rsidP="00206A07">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3851EA7"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F5AD5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0,076</w:t>
            </w:r>
          </w:p>
        </w:tc>
        <w:tc>
          <w:tcPr>
            <w:tcW w:w="1559" w:type="dxa"/>
            <w:gridSpan w:val="2"/>
            <w:tcBorders>
              <w:top w:val="nil"/>
              <w:bottom w:val="single" w:sz="2" w:space="0" w:color="auto"/>
              <w:right w:val="single" w:sz="4" w:space="0" w:color="auto"/>
            </w:tcBorders>
            <w:vAlign w:val="center"/>
          </w:tcPr>
          <w:p w14:paraId="0007665B" w14:textId="77777777" w:rsidR="006D7B4D" w:rsidRPr="00C97908" w:rsidRDefault="006D7B4D" w:rsidP="00206A07">
            <w:pPr>
              <w:jc w:val="center"/>
              <w:rPr>
                <w:sz w:val="16"/>
                <w:szCs w:val="16"/>
                <w:lang w:val="en-US"/>
              </w:rPr>
            </w:pPr>
            <w:r w:rsidRPr="00C97908">
              <w:rPr>
                <w:sz w:val="16"/>
                <w:szCs w:val="16"/>
                <w:lang w:val="en-US"/>
              </w:rPr>
              <w:t>2,865</w:t>
            </w:r>
          </w:p>
        </w:tc>
      </w:tr>
      <w:tr w:rsidR="006D7B4D" w:rsidRPr="009B70F2" w14:paraId="0022FFB3"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0C6802" w14:textId="77777777" w:rsidR="006D7B4D" w:rsidRPr="005E2CA0" w:rsidRDefault="006D7B4D" w:rsidP="00206A0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3DFF0E7C" w14:textId="77777777" w:rsidR="006D7B4D" w:rsidRPr="005E2CA0" w:rsidRDefault="006D7B4D" w:rsidP="00206A07">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7CDB8B54" w14:textId="77777777" w:rsidR="006D7B4D" w:rsidRPr="005E2CA0" w:rsidRDefault="006D7B4D" w:rsidP="00206A07">
            <w:pPr>
              <w:rPr>
                <w:b/>
                <w:bCs/>
                <w:sz w:val="2"/>
                <w:szCs w:val="2"/>
                <w:lang w:val="en-US"/>
              </w:rPr>
            </w:pPr>
            <w:r w:rsidRPr="005E2CA0">
              <w:rPr>
                <w:b/>
                <w:bCs/>
                <w:sz w:val="22"/>
                <w:szCs w:val="22"/>
                <w:lang w:val="en-US"/>
              </w:rPr>
              <w:t>Strat de fundatie din piatra sparta</w:t>
            </w:r>
          </w:p>
          <w:p w14:paraId="0D7CFF05"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F500CB4"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D041D7A"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71EB7AC1" w14:textId="77777777" w:rsidR="006D7B4D" w:rsidRPr="005E2CA0" w:rsidRDefault="006D7B4D" w:rsidP="00206A07">
            <w:pPr>
              <w:jc w:val="center"/>
              <w:rPr>
                <w:b/>
                <w:bCs/>
                <w:sz w:val="22"/>
                <w:szCs w:val="22"/>
                <w:lang w:val="en-US"/>
              </w:rPr>
            </w:pPr>
            <w:r w:rsidRPr="005E2CA0">
              <w:rPr>
                <w:b/>
                <w:bCs/>
                <w:sz w:val="22"/>
                <w:szCs w:val="22"/>
                <w:lang w:val="en-US"/>
              </w:rPr>
              <w:t>2,520</w:t>
            </w:r>
          </w:p>
          <w:p w14:paraId="71D1291C" w14:textId="77777777" w:rsidR="006D7B4D" w:rsidRPr="009B70F2" w:rsidRDefault="006D7B4D" w:rsidP="00206A07">
            <w:pPr>
              <w:jc w:val="center"/>
              <w:rPr>
                <w:sz w:val="2"/>
                <w:szCs w:val="2"/>
                <w:lang w:val="en-US"/>
              </w:rPr>
            </w:pPr>
          </w:p>
        </w:tc>
      </w:tr>
      <w:tr w:rsidR="006D7B4D" w:rsidRPr="00B40365" w14:paraId="0D648B9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8387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B5BF1AD"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15328AD"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E4C62D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78C4D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2B2389A7" w14:textId="77777777" w:rsidR="006D7B4D" w:rsidRPr="00C97908" w:rsidRDefault="006D7B4D" w:rsidP="00206A07">
            <w:pPr>
              <w:jc w:val="center"/>
              <w:rPr>
                <w:sz w:val="16"/>
                <w:szCs w:val="16"/>
                <w:lang w:val="en-US"/>
              </w:rPr>
            </w:pPr>
            <w:r w:rsidRPr="00C97908">
              <w:rPr>
                <w:sz w:val="16"/>
                <w:szCs w:val="16"/>
                <w:lang w:val="en-US"/>
              </w:rPr>
              <w:t>2,495</w:t>
            </w:r>
          </w:p>
        </w:tc>
      </w:tr>
      <w:tr w:rsidR="006D7B4D" w:rsidRPr="00B40365" w14:paraId="221527A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BAAA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2DE5BC7" w14:textId="77777777" w:rsidR="006D7B4D" w:rsidRPr="00B40365" w:rsidRDefault="006D7B4D" w:rsidP="00206A07">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773A0FB" w14:textId="77777777" w:rsidR="006D7B4D" w:rsidRPr="00C97908" w:rsidRDefault="006D7B4D" w:rsidP="00206A07">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9F3A629"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3A38B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7B9F1C7F" w14:textId="77777777" w:rsidR="006D7B4D" w:rsidRPr="00C97908" w:rsidRDefault="006D7B4D" w:rsidP="00206A07">
            <w:pPr>
              <w:jc w:val="center"/>
              <w:rPr>
                <w:sz w:val="16"/>
                <w:szCs w:val="16"/>
                <w:lang w:val="en-US"/>
              </w:rPr>
            </w:pPr>
            <w:r w:rsidRPr="00C97908">
              <w:rPr>
                <w:sz w:val="16"/>
                <w:szCs w:val="16"/>
                <w:lang w:val="en-US"/>
              </w:rPr>
              <w:t>2,898</w:t>
            </w:r>
          </w:p>
        </w:tc>
      </w:tr>
      <w:tr w:rsidR="006D7B4D" w:rsidRPr="00B40365" w14:paraId="3424B55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FF54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391B867" w14:textId="77777777" w:rsidR="006D7B4D" w:rsidRPr="00B40365" w:rsidRDefault="006D7B4D" w:rsidP="00206A0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85C1ACF" w14:textId="77777777" w:rsidR="006D7B4D" w:rsidRPr="00C97908" w:rsidRDefault="006D7B4D" w:rsidP="00206A0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07D7DC6"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4ED11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FB88075" w14:textId="77777777" w:rsidR="006D7B4D" w:rsidRPr="00C97908" w:rsidRDefault="006D7B4D" w:rsidP="00206A07">
            <w:pPr>
              <w:jc w:val="center"/>
              <w:rPr>
                <w:sz w:val="16"/>
                <w:szCs w:val="16"/>
                <w:lang w:val="en-US"/>
              </w:rPr>
            </w:pPr>
            <w:r w:rsidRPr="00C97908">
              <w:rPr>
                <w:sz w:val="16"/>
                <w:szCs w:val="16"/>
                <w:lang w:val="en-US"/>
              </w:rPr>
              <w:t>0,252</w:t>
            </w:r>
          </w:p>
        </w:tc>
      </w:tr>
      <w:tr w:rsidR="006D7B4D" w:rsidRPr="00B40365" w14:paraId="0F02EFD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C895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63EA3AE" w14:textId="77777777" w:rsidR="006D7B4D" w:rsidRPr="00B40365" w:rsidRDefault="006D7B4D" w:rsidP="00206A0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1C1A1D75" w14:textId="77777777" w:rsidR="006D7B4D" w:rsidRPr="00C97908" w:rsidRDefault="006D7B4D" w:rsidP="00206A0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30E8E3C7"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770DB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7F558602" w14:textId="77777777" w:rsidR="006D7B4D" w:rsidRPr="00C97908" w:rsidRDefault="006D7B4D" w:rsidP="00206A07">
            <w:pPr>
              <w:jc w:val="center"/>
              <w:rPr>
                <w:sz w:val="16"/>
                <w:szCs w:val="16"/>
                <w:lang w:val="en-US"/>
              </w:rPr>
            </w:pPr>
            <w:r w:rsidRPr="00C97908">
              <w:rPr>
                <w:sz w:val="16"/>
                <w:szCs w:val="16"/>
                <w:lang w:val="en-US"/>
              </w:rPr>
              <w:t>0,529</w:t>
            </w:r>
          </w:p>
        </w:tc>
      </w:tr>
      <w:tr w:rsidR="006D7B4D" w:rsidRPr="00B40365" w14:paraId="2A77657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7E15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F4CEFCA" w14:textId="77777777" w:rsidR="006D7B4D" w:rsidRPr="00B40365" w:rsidRDefault="006D7B4D" w:rsidP="00206A0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75981E47" w14:textId="77777777" w:rsidR="006D7B4D" w:rsidRPr="00C97908" w:rsidRDefault="006D7B4D" w:rsidP="00206A0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67CE7A68"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3AE84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29EDFFB4" w14:textId="77777777" w:rsidR="006D7B4D" w:rsidRPr="00C97908" w:rsidRDefault="006D7B4D" w:rsidP="00206A07">
            <w:pPr>
              <w:jc w:val="center"/>
              <w:rPr>
                <w:sz w:val="16"/>
                <w:szCs w:val="16"/>
                <w:lang w:val="en-US"/>
              </w:rPr>
            </w:pPr>
            <w:r w:rsidRPr="00C97908">
              <w:rPr>
                <w:sz w:val="16"/>
                <w:szCs w:val="16"/>
                <w:lang w:val="en-US"/>
              </w:rPr>
              <w:t>1,058</w:t>
            </w:r>
          </w:p>
        </w:tc>
      </w:tr>
      <w:tr w:rsidR="006D7B4D" w:rsidRPr="009B70F2" w14:paraId="62B4CD65"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7BA413" w14:textId="77777777" w:rsidR="006D7B4D" w:rsidRPr="005E2CA0" w:rsidRDefault="006D7B4D" w:rsidP="00206A0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F5248B1" w14:textId="77777777" w:rsidR="006D7B4D" w:rsidRPr="005E2CA0" w:rsidRDefault="006D7B4D" w:rsidP="00206A07">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52BB7555" w14:textId="77777777" w:rsidR="006D7B4D" w:rsidRPr="005E2CA0" w:rsidRDefault="006D7B4D" w:rsidP="00206A07">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100x8x20 pe beton C16/20</w:t>
            </w:r>
          </w:p>
          <w:p w14:paraId="7C911F35"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66673295"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00C6190"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6078637" w14:textId="77777777" w:rsidR="006D7B4D" w:rsidRPr="005E2CA0" w:rsidRDefault="006D7B4D" w:rsidP="00206A07">
            <w:pPr>
              <w:jc w:val="center"/>
              <w:rPr>
                <w:b/>
                <w:bCs/>
                <w:sz w:val="22"/>
                <w:szCs w:val="22"/>
                <w:lang w:val="en-US"/>
              </w:rPr>
            </w:pPr>
            <w:r w:rsidRPr="005E2CA0">
              <w:rPr>
                <w:b/>
                <w:bCs/>
                <w:sz w:val="22"/>
                <w:szCs w:val="22"/>
                <w:lang w:val="en-US"/>
              </w:rPr>
              <w:t>72,000</w:t>
            </w:r>
          </w:p>
          <w:p w14:paraId="39B4A899" w14:textId="77777777" w:rsidR="006D7B4D" w:rsidRPr="009B70F2" w:rsidRDefault="006D7B4D" w:rsidP="00206A07">
            <w:pPr>
              <w:jc w:val="center"/>
              <w:rPr>
                <w:sz w:val="2"/>
                <w:szCs w:val="2"/>
                <w:lang w:val="en-US"/>
              </w:rPr>
            </w:pPr>
          </w:p>
        </w:tc>
      </w:tr>
      <w:tr w:rsidR="006D7B4D" w:rsidRPr="00B40365" w14:paraId="5620485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8976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F14F9A0"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2B9333C"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EF62E9"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23D8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FEEC5A0" w14:textId="77777777" w:rsidR="006D7B4D" w:rsidRPr="00C97908" w:rsidRDefault="006D7B4D" w:rsidP="00206A07">
            <w:pPr>
              <w:jc w:val="center"/>
              <w:rPr>
                <w:sz w:val="16"/>
                <w:szCs w:val="16"/>
                <w:lang w:val="en-US"/>
              </w:rPr>
            </w:pPr>
            <w:r w:rsidRPr="00C97908">
              <w:rPr>
                <w:sz w:val="16"/>
                <w:szCs w:val="16"/>
                <w:lang w:val="en-US"/>
              </w:rPr>
              <w:t>8,64</w:t>
            </w:r>
          </w:p>
        </w:tc>
      </w:tr>
      <w:tr w:rsidR="006D7B4D" w:rsidRPr="00B40365" w14:paraId="7975467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41AC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A052B92"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3657EF8"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7C4BE8B"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CEBB2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14:paraId="62EEAD25" w14:textId="77777777" w:rsidR="006D7B4D" w:rsidRPr="00C97908" w:rsidRDefault="006D7B4D" w:rsidP="00206A07">
            <w:pPr>
              <w:jc w:val="center"/>
              <w:rPr>
                <w:sz w:val="16"/>
                <w:szCs w:val="16"/>
                <w:lang w:val="en-US"/>
              </w:rPr>
            </w:pPr>
            <w:r w:rsidRPr="00C97908">
              <w:rPr>
                <w:sz w:val="16"/>
                <w:szCs w:val="16"/>
                <w:lang w:val="en-US"/>
              </w:rPr>
              <w:t>12,96</w:t>
            </w:r>
          </w:p>
        </w:tc>
      </w:tr>
      <w:tr w:rsidR="006D7B4D" w:rsidRPr="00B40365" w14:paraId="571FCEB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C73B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590B191" w14:textId="77777777" w:rsidR="006D7B4D" w:rsidRPr="00B40365" w:rsidRDefault="006D7B4D" w:rsidP="00206A07">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6AF8B8FA" w14:textId="77777777" w:rsidR="006D7B4D" w:rsidRPr="00C97908" w:rsidRDefault="006D7B4D" w:rsidP="00206A07">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62DD3C97"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6A4AB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74C22559" w14:textId="77777777" w:rsidR="006D7B4D" w:rsidRPr="00C97908" w:rsidRDefault="006D7B4D" w:rsidP="00206A07">
            <w:pPr>
              <w:jc w:val="center"/>
              <w:rPr>
                <w:sz w:val="16"/>
                <w:szCs w:val="16"/>
                <w:lang w:val="en-US"/>
              </w:rPr>
            </w:pPr>
            <w:r w:rsidRPr="00C97908">
              <w:rPr>
                <w:sz w:val="16"/>
                <w:szCs w:val="16"/>
                <w:lang w:val="en-US"/>
              </w:rPr>
              <w:t>3,456</w:t>
            </w:r>
          </w:p>
        </w:tc>
      </w:tr>
      <w:tr w:rsidR="006D7B4D" w:rsidRPr="00B40365" w14:paraId="31D61A2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A981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AB9F1D1" w14:textId="77777777" w:rsidR="006D7B4D" w:rsidRPr="00B40365" w:rsidRDefault="006D7B4D" w:rsidP="00206A0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A7EA6C8" w14:textId="77777777" w:rsidR="006D7B4D" w:rsidRPr="00C97908" w:rsidRDefault="006D7B4D" w:rsidP="00206A0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7D127EA"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F50D0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4D00C6C4" w14:textId="77777777" w:rsidR="006D7B4D" w:rsidRPr="00C97908" w:rsidRDefault="006D7B4D" w:rsidP="00206A07">
            <w:pPr>
              <w:jc w:val="center"/>
              <w:rPr>
                <w:sz w:val="16"/>
                <w:szCs w:val="16"/>
                <w:lang w:val="en-US"/>
              </w:rPr>
            </w:pPr>
            <w:r w:rsidRPr="00C97908">
              <w:rPr>
                <w:sz w:val="16"/>
                <w:szCs w:val="16"/>
                <w:lang w:val="en-US"/>
              </w:rPr>
              <w:t>73,44</w:t>
            </w:r>
          </w:p>
        </w:tc>
      </w:tr>
      <w:tr w:rsidR="006D7B4D" w:rsidRPr="00B40365" w14:paraId="67294EC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638E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2B22E51" w14:textId="77777777" w:rsidR="006D7B4D" w:rsidRPr="00B40365" w:rsidRDefault="006D7B4D" w:rsidP="00206A0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8A7B404" w14:textId="77777777" w:rsidR="006D7B4D" w:rsidRPr="00C97908" w:rsidRDefault="006D7B4D" w:rsidP="00206A0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4B1C814"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55A42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6787FE07" w14:textId="77777777" w:rsidR="006D7B4D" w:rsidRPr="00C97908" w:rsidRDefault="006D7B4D" w:rsidP="00206A07">
            <w:pPr>
              <w:jc w:val="center"/>
              <w:rPr>
                <w:sz w:val="16"/>
                <w:szCs w:val="16"/>
                <w:lang w:val="en-US"/>
              </w:rPr>
            </w:pPr>
            <w:r w:rsidRPr="00C97908">
              <w:rPr>
                <w:sz w:val="16"/>
                <w:szCs w:val="16"/>
                <w:lang w:val="en-US"/>
              </w:rPr>
              <w:t>0,216</w:t>
            </w:r>
          </w:p>
        </w:tc>
      </w:tr>
      <w:tr w:rsidR="006D7B4D" w:rsidRPr="00B40365" w14:paraId="006A6B6E"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BFE1E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A4A9BA1" w14:textId="77777777" w:rsidR="006D7B4D" w:rsidRPr="00B40365" w:rsidRDefault="006D7B4D" w:rsidP="00206A07">
            <w:pPr>
              <w:jc w:val="center"/>
              <w:rPr>
                <w:sz w:val="16"/>
                <w:szCs w:val="16"/>
                <w:lang w:val="en-US"/>
              </w:rPr>
            </w:pPr>
            <w:r w:rsidRPr="00B40365">
              <w:rPr>
                <w:sz w:val="16"/>
                <w:szCs w:val="16"/>
                <w:lang w:val="en-US"/>
              </w:rPr>
              <w:t>2666122800325-100x8x20</w:t>
            </w:r>
          </w:p>
        </w:tc>
        <w:tc>
          <w:tcPr>
            <w:tcW w:w="4366" w:type="dxa"/>
            <w:gridSpan w:val="4"/>
            <w:tcBorders>
              <w:top w:val="nil"/>
              <w:bottom w:val="single" w:sz="2" w:space="0" w:color="auto"/>
            </w:tcBorders>
            <w:vAlign w:val="center"/>
          </w:tcPr>
          <w:p w14:paraId="1B417696" w14:textId="77777777" w:rsidR="006D7B4D" w:rsidRPr="00C97908" w:rsidRDefault="006D7B4D" w:rsidP="00206A07">
            <w:pPr>
              <w:rPr>
                <w:sz w:val="16"/>
                <w:szCs w:val="16"/>
                <w:lang w:val="en-US"/>
              </w:rPr>
            </w:pPr>
            <w:r w:rsidRPr="00C97908">
              <w:rPr>
                <w:sz w:val="16"/>
                <w:szCs w:val="16"/>
                <w:lang w:val="en-US"/>
              </w:rPr>
              <w:t xml:space="preserve">Bordura 100x8x20 </w:t>
            </w:r>
          </w:p>
        </w:tc>
        <w:tc>
          <w:tcPr>
            <w:tcW w:w="1021" w:type="dxa"/>
            <w:gridSpan w:val="3"/>
            <w:tcBorders>
              <w:top w:val="nil"/>
              <w:bottom w:val="single" w:sz="2" w:space="0" w:color="auto"/>
            </w:tcBorders>
            <w:vAlign w:val="center"/>
          </w:tcPr>
          <w:p w14:paraId="396F1F26" w14:textId="77777777" w:rsidR="006D7B4D" w:rsidRPr="00C97908" w:rsidRDefault="006D7B4D" w:rsidP="00206A0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0AD9A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764CEE99" w14:textId="77777777" w:rsidR="006D7B4D" w:rsidRPr="00C97908" w:rsidRDefault="006D7B4D" w:rsidP="00206A07">
            <w:pPr>
              <w:jc w:val="center"/>
              <w:rPr>
                <w:sz w:val="16"/>
                <w:szCs w:val="16"/>
                <w:lang w:val="en-US"/>
              </w:rPr>
            </w:pPr>
            <w:r w:rsidRPr="00C97908">
              <w:rPr>
                <w:sz w:val="16"/>
                <w:szCs w:val="16"/>
                <w:lang w:val="en-US"/>
              </w:rPr>
              <w:t>72,36</w:t>
            </w:r>
          </w:p>
        </w:tc>
      </w:tr>
      <w:tr w:rsidR="006D7B4D" w:rsidRPr="00B40365" w14:paraId="7296F86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81A9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5105B6A" w14:textId="77777777" w:rsidR="006D7B4D" w:rsidRPr="00B40365" w:rsidRDefault="006D7B4D" w:rsidP="00206A0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F8FA099" w14:textId="77777777" w:rsidR="006D7B4D" w:rsidRPr="00C97908" w:rsidRDefault="006D7B4D" w:rsidP="00206A0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41100C9"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B57F01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7A290BA" w14:textId="77777777" w:rsidR="006D7B4D" w:rsidRPr="00C97908" w:rsidRDefault="006D7B4D" w:rsidP="00206A07">
            <w:pPr>
              <w:jc w:val="center"/>
              <w:rPr>
                <w:sz w:val="16"/>
                <w:szCs w:val="16"/>
                <w:lang w:val="en-US"/>
              </w:rPr>
            </w:pPr>
            <w:r w:rsidRPr="00C97908">
              <w:rPr>
                <w:sz w:val="16"/>
                <w:szCs w:val="16"/>
                <w:lang w:val="en-US"/>
              </w:rPr>
              <w:t>0,216</w:t>
            </w:r>
          </w:p>
        </w:tc>
      </w:tr>
      <w:tr w:rsidR="006D7B4D" w:rsidRPr="009B70F2" w14:paraId="25E0A1F4"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C4502D" w14:textId="77777777" w:rsidR="006D7B4D" w:rsidRPr="005E2CA0" w:rsidRDefault="006D7B4D" w:rsidP="00206A07">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A449036" w14:textId="77777777" w:rsidR="006D7B4D" w:rsidRPr="005E2CA0" w:rsidRDefault="006D7B4D" w:rsidP="00206A07">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535D347E" w14:textId="77777777" w:rsidR="006D7B4D" w:rsidRPr="005E2CA0" w:rsidRDefault="006D7B4D" w:rsidP="00206A07">
            <w:pPr>
              <w:rPr>
                <w:b/>
                <w:bCs/>
                <w:sz w:val="2"/>
                <w:szCs w:val="2"/>
                <w:lang w:val="en-US"/>
              </w:rPr>
            </w:pPr>
            <w:r w:rsidRPr="005E2CA0">
              <w:rPr>
                <w:b/>
                <w:bCs/>
                <w:sz w:val="22"/>
                <w:szCs w:val="22"/>
                <w:lang w:val="en-US"/>
              </w:rPr>
              <w:t>Borduri prefabricate din beton, pentru trotuare 20x30 cm, pe fundatie de beton 30x15 cm / Bordura 100x15x30 pe beton C16/20</w:t>
            </w:r>
          </w:p>
          <w:p w14:paraId="39B3AD8D"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3D15C3A7" w14:textId="77777777" w:rsidR="006D7B4D" w:rsidRPr="005E2CA0" w:rsidRDefault="006D7B4D" w:rsidP="00206A0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6FFB7CF"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B3B4762" w14:textId="77777777" w:rsidR="006D7B4D" w:rsidRPr="005E2CA0" w:rsidRDefault="006D7B4D" w:rsidP="00206A07">
            <w:pPr>
              <w:jc w:val="center"/>
              <w:rPr>
                <w:b/>
                <w:bCs/>
                <w:sz w:val="22"/>
                <w:szCs w:val="22"/>
                <w:lang w:val="en-US"/>
              </w:rPr>
            </w:pPr>
            <w:r w:rsidRPr="005E2CA0">
              <w:rPr>
                <w:b/>
                <w:bCs/>
                <w:sz w:val="22"/>
                <w:szCs w:val="22"/>
                <w:lang w:val="en-US"/>
              </w:rPr>
              <w:t>72,000</w:t>
            </w:r>
          </w:p>
          <w:p w14:paraId="4C2E4382" w14:textId="77777777" w:rsidR="006D7B4D" w:rsidRPr="009B70F2" w:rsidRDefault="006D7B4D" w:rsidP="00206A07">
            <w:pPr>
              <w:jc w:val="center"/>
              <w:rPr>
                <w:sz w:val="2"/>
                <w:szCs w:val="2"/>
                <w:lang w:val="en-US"/>
              </w:rPr>
            </w:pPr>
          </w:p>
        </w:tc>
      </w:tr>
      <w:tr w:rsidR="006D7B4D" w:rsidRPr="00B40365" w14:paraId="4D0F0C5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1CB4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0D15BFC"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AC2948E"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5CA0CC4"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587FE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52FFD23" w14:textId="77777777" w:rsidR="006D7B4D" w:rsidRPr="00C97908" w:rsidRDefault="006D7B4D" w:rsidP="00206A07">
            <w:pPr>
              <w:jc w:val="center"/>
              <w:rPr>
                <w:sz w:val="16"/>
                <w:szCs w:val="16"/>
                <w:lang w:val="en-US"/>
              </w:rPr>
            </w:pPr>
            <w:r w:rsidRPr="00C97908">
              <w:rPr>
                <w:sz w:val="16"/>
                <w:szCs w:val="16"/>
                <w:lang w:val="en-US"/>
              </w:rPr>
              <w:t>10,80</w:t>
            </w:r>
          </w:p>
        </w:tc>
      </w:tr>
      <w:tr w:rsidR="006D7B4D" w:rsidRPr="00B40365" w14:paraId="068C252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963B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1530B7E"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9ECBA76"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9BA2AF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0F275D"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14:paraId="5E65E842" w14:textId="77777777" w:rsidR="006D7B4D" w:rsidRPr="00C97908" w:rsidRDefault="006D7B4D" w:rsidP="00206A07">
            <w:pPr>
              <w:jc w:val="center"/>
              <w:rPr>
                <w:sz w:val="16"/>
                <w:szCs w:val="16"/>
                <w:lang w:val="en-US"/>
              </w:rPr>
            </w:pPr>
            <w:r w:rsidRPr="00C97908">
              <w:rPr>
                <w:sz w:val="16"/>
                <w:szCs w:val="16"/>
                <w:lang w:val="en-US"/>
              </w:rPr>
              <w:t>37,44</w:t>
            </w:r>
          </w:p>
        </w:tc>
      </w:tr>
      <w:tr w:rsidR="006D7B4D" w:rsidRPr="00B40365" w14:paraId="0A50807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97E8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4F85145" w14:textId="77777777" w:rsidR="006D7B4D" w:rsidRPr="00B40365" w:rsidRDefault="006D7B4D" w:rsidP="00206A07">
            <w:pPr>
              <w:jc w:val="center"/>
              <w:rPr>
                <w:sz w:val="16"/>
                <w:szCs w:val="16"/>
                <w:lang w:val="en-US"/>
              </w:rPr>
            </w:pPr>
            <w:r w:rsidRPr="00B40365">
              <w:rPr>
                <w:sz w:val="16"/>
                <w:szCs w:val="16"/>
                <w:lang w:val="en-US"/>
              </w:rPr>
              <w:t>266310210000120</w:t>
            </w:r>
          </w:p>
        </w:tc>
        <w:tc>
          <w:tcPr>
            <w:tcW w:w="4366" w:type="dxa"/>
            <w:gridSpan w:val="4"/>
            <w:tcBorders>
              <w:top w:val="nil"/>
              <w:bottom w:val="single" w:sz="2" w:space="0" w:color="auto"/>
            </w:tcBorders>
            <w:vAlign w:val="center"/>
          </w:tcPr>
          <w:p w14:paraId="55529570" w14:textId="77777777" w:rsidR="006D7B4D" w:rsidRPr="00C97908" w:rsidRDefault="006D7B4D" w:rsidP="00206A07">
            <w:pPr>
              <w:rPr>
                <w:sz w:val="16"/>
                <w:szCs w:val="16"/>
                <w:lang w:val="en-US"/>
              </w:rPr>
            </w:pPr>
            <w:r w:rsidRPr="00C97908">
              <w:rPr>
                <w:sz w:val="16"/>
                <w:szCs w:val="16"/>
                <w:lang w:val="en-US"/>
              </w:rPr>
              <w:t>Beton clasa C16/20</w:t>
            </w:r>
          </w:p>
        </w:tc>
        <w:tc>
          <w:tcPr>
            <w:tcW w:w="1021" w:type="dxa"/>
            <w:gridSpan w:val="3"/>
            <w:tcBorders>
              <w:top w:val="nil"/>
              <w:bottom w:val="single" w:sz="2" w:space="0" w:color="auto"/>
            </w:tcBorders>
            <w:vAlign w:val="center"/>
          </w:tcPr>
          <w:p w14:paraId="5C3BCD91"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4A126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tcBorders>
            <w:vAlign w:val="center"/>
          </w:tcPr>
          <w:p w14:paraId="1DB02A39" w14:textId="77777777" w:rsidR="006D7B4D" w:rsidRPr="00C97908" w:rsidRDefault="006D7B4D" w:rsidP="00206A07">
            <w:pPr>
              <w:jc w:val="center"/>
              <w:rPr>
                <w:sz w:val="16"/>
                <w:szCs w:val="16"/>
                <w:lang w:val="en-US"/>
              </w:rPr>
            </w:pPr>
            <w:r w:rsidRPr="00C97908">
              <w:rPr>
                <w:sz w:val="16"/>
                <w:szCs w:val="16"/>
                <w:lang w:val="en-US"/>
              </w:rPr>
              <w:t>3,24</w:t>
            </w:r>
          </w:p>
        </w:tc>
      </w:tr>
      <w:tr w:rsidR="006D7B4D" w:rsidRPr="00B40365" w14:paraId="54D7E5F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5DDC3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4D68C57" w14:textId="77777777" w:rsidR="006D7B4D" w:rsidRPr="00B40365" w:rsidRDefault="006D7B4D" w:rsidP="00206A0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5D2B554" w14:textId="77777777" w:rsidR="006D7B4D" w:rsidRPr="00C97908" w:rsidRDefault="006D7B4D" w:rsidP="00206A0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F833B8C"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90302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3,170</w:t>
            </w:r>
          </w:p>
        </w:tc>
        <w:tc>
          <w:tcPr>
            <w:tcW w:w="1559" w:type="dxa"/>
            <w:gridSpan w:val="2"/>
            <w:tcBorders>
              <w:top w:val="nil"/>
              <w:bottom w:val="single" w:sz="2" w:space="0" w:color="auto"/>
            </w:tcBorders>
            <w:vAlign w:val="center"/>
          </w:tcPr>
          <w:p w14:paraId="0E93BD75" w14:textId="77777777" w:rsidR="006D7B4D" w:rsidRPr="00C97908" w:rsidRDefault="006D7B4D" w:rsidP="00206A07">
            <w:pPr>
              <w:jc w:val="center"/>
              <w:rPr>
                <w:sz w:val="16"/>
                <w:szCs w:val="16"/>
                <w:lang w:val="en-US"/>
              </w:rPr>
            </w:pPr>
            <w:r w:rsidRPr="00C97908">
              <w:rPr>
                <w:sz w:val="16"/>
                <w:szCs w:val="16"/>
                <w:lang w:val="en-US"/>
              </w:rPr>
              <w:t>228,24</w:t>
            </w:r>
          </w:p>
        </w:tc>
      </w:tr>
      <w:tr w:rsidR="006D7B4D" w:rsidRPr="00B40365" w14:paraId="7CDCE1B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DA12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F3D0587" w14:textId="77777777" w:rsidR="006D7B4D" w:rsidRPr="00B40365" w:rsidRDefault="006D7B4D" w:rsidP="00206A0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309DF4A" w14:textId="77777777" w:rsidR="006D7B4D" w:rsidRPr="00C97908" w:rsidRDefault="006D7B4D" w:rsidP="00206A0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CC7EC28"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BB7EF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tcBorders>
            <w:vAlign w:val="center"/>
          </w:tcPr>
          <w:p w14:paraId="2001B72C" w14:textId="77777777" w:rsidR="006D7B4D" w:rsidRPr="00C97908" w:rsidRDefault="006D7B4D" w:rsidP="00206A07">
            <w:pPr>
              <w:jc w:val="center"/>
              <w:rPr>
                <w:sz w:val="16"/>
                <w:szCs w:val="16"/>
                <w:lang w:val="en-US"/>
              </w:rPr>
            </w:pPr>
            <w:r w:rsidRPr="00C97908">
              <w:rPr>
                <w:sz w:val="16"/>
                <w:szCs w:val="16"/>
                <w:lang w:val="en-US"/>
              </w:rPr>
              <w:t>0,648</w:t>
            </w:r>
          </w:p>
        </w:tc>
      </w:tr>
      <w:tr w:rsidR="006D7B4D" w:rsidRPr="00B40365" w14:paraId="256144E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CBF7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9DA0DE1" w14:textId="77777777" w:rsidR="006D7B4D" w:rsidRPr="00B40365" w:rsidRDefault="006D7B4D" w:rsidP="00206A0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D531575" w14:textId="77777777" w:rsidR="006D7B4D" w:rsidRPr="00C97908" w:rsidRDefault="006D7B4D" w:rsidP="00206A0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76ADD21"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B21A9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0B330BA" w14:textId="77777777" w:rsidR="006D7B4D" w:rsidRPr="00C97908" w:rsidRDefault="006D7B4D" w:rsidP="00206A07">
            <w:pPr>
              <w:jc w:val="center"/>
              <w:rPr>
                <w:sz w:val="16"/>
                <w:szCs w:val="16"/>
                <w:lang w:val="en-US"/>
              </w:rPr>
            </w:pPr>
            <w:r w:rsidRPr="00C97908">
              <w:rPr>
                <w:sz w:val="16"/>
                <w:szCs w:val="16"/>
                <w:lang w:val="en-US"/>
              </w:rPr>
              <w:t>0,432</w:t>
            </w:r>
          </w:p>
        </w:tc>
      </w:tr>
      <w:tr w:rsidR="006D7B4D" w:rsidRPr="00B40365" w14:paraId="011EB16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D6382"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3FF22ED" w14:textId="77777777" w:rsidR="006D7B4D" w:rsidRPr="00B40365" w:rsidRDefault="006D7B4D" w:rsidP="00206A07">
            <w:pPr>
              <w:jc w:val="center"/>
              <w:rPr>
                <w:sz w:val="16"/>
                <w:szCs w:val="16"/>
                <w:lang w:val="en-US"/>
              </w:rPr>
            </w:pPr>
            <w:r w:rsidRPr="00B40365">
              <w:rPr>
                <w:sz w:val="16"/>
                <w:szCs w:val="16"/>
                <w:lang w:val="en-US"/>
              </w:rPr>
              <w:t>2666122800286-100x15x30</w:t>
            </w:r>
          </w:p>
        </w:tc>
        <w:tc>
          <w:tcPr>
            <w:tcW w:w="4366" w:type="dxa"/>
            <w:gridSpan w:val="4"/>
            <w:tcBorders>
              <w:top w:val="nil"/>
              <w:bottom w:val="single" w:sz="2" w:space="0" w:color="auto"/>
            </w:tcBorders>
            <w:vAlign w:val="center"/>
          </w:tcPr>
          <w:p w14:paraId="1DEBE0DA" w14:textId="77777777" w:rsidR="006D7B4D" w:rsidRPr="00C97908" w:rsidRDefault="006D7B4D" w:rsidP="00206A07">
            <w:pPr>
              <w:rPr>
                <w:sz w:val="16"/>
                <w:szCs w:val="16"/>
                <w:lang w:val="en-US"/>
              </w:rPr>
            </w:pPr>
            <w:r w:rsidRPr="00C97908">
              <w:rPr>
                <w:sz w:val="16"/>
                <w:szCs w:val="16"/>
                <w:lang w:val="en-US"/>
              </w:rPr>
              <w:t xml:space="preserve">Bordura 100x15x30 </w:t>
            </w:r>
          </w:p>
        </w:tc>
        <w:tc>
          <w:tcPr>
            <w:tcW w:w="1021" w:type="dxa"/>
            <w:gridSpan w:val="3"/>
            <w:tcBorders>
              <w:top w:val="nil"/>
              <w:bottom w:val="single" w:sz="2" w:space="0" w:color="auto"/>
            </w:tcBorders>
            <w:vAlign w:val="center"/>
          </w:tcPr>
          <w:p w14:paraId="7D1DBD52" w14:textId="77777777" w:rsidR="006D7B4D" w:rsidRPr="00C97908" w:rsidRDefault="006D7B4D" w:rsidP="00206A0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8F4E07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6554CBE3" w14:textId="77777777" w:rsidR="006D7B4D" w:rsidRPr="00C97908" w:rsidRDefault="006D7B4D" w:rsidP="00206A07">
            <w:pPr>
              <w:jc w:val="center"/>
              <w:rPr>
                <w:sz w:val="16"/>
                <w:szCs w:val="16"/>
                <w:lang w:val="en-US"/>
              </w:rPr>
            </w:pPr>
            <w:r w:rsidRPr="00C97908">
              <w:rPr>
                <w:sz w:val="16"/>
                <w:szCs w:val="16"/>
                <w:lang w:val="en-US"/>
              </w:rPr>
              <w:t>72,36</w:t>
            </w:r>
          </w:p>
        </w:tc>
      </w:tr>
      <w:tr w:rsidR="006D7B4D" w:rsidRPr="009B70F2" w14:paraId="1B02E2FC"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87E85A" w14:textId="77777777" w:rsidR="006D7B4D" w:rsidRPr="005E2CA0" w:rsidRDefault="006D7B4D" w:rsidP="00206A07">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25E97FD1" w14:textId="77777777" w:rsidR="006D7B4D" w:rsidRPr="005E2CA0" w:rsidRDefault="006D7B4D" w:rsidP="00206A07">
            <w:pPr>
              <w:jc w:val="center"/>
              <w:rPr>
                <w:b/>
                <w:bCs/>
                <w:sz w:val="22"/>
                <w:szCs w:val="22"/>
                <w:lang w:val="en-US"/>
              </w:rPr>
            </w:pPr>
            <w:r w:rsidRPr="005E2CA0">
              <w:rPr>
                <w:b/>
                <w:bCs/>
                <w:sz w:val="22"/>
                <w:szCs w:val="22"/>
                <w:lang w:val="en-US"/>
              </w:rPr>
              <w:t>TsC53A</w:t>
            </w:r>
          </w:p>
        </w:tc>
        <w:tc>
          <w:tcPr>
            <w:tcW w:w="4366" w:type="dxa"/>
            <w:gridSpan w:val="5"/>
            <w:tcBorders>
              <w:top w:val="single" w:sz="4" w:space="0" w:color="auto"/>
              <w:bottom w:val="single" w:sz="4" w:space="0" w:color="auto"/>
            </w:tcBorders>
          </w:tcPr>
          <w:p w14:paraId="09D93FF8" w14:textId="77777777" w:rsidR="006D7B4D" w:rsidRPr="005E2CA0" w:rsidRDefault="006D7B4D" w:rsidP="00206A07">
            <w:pPr>
              <w:rPr>
                <w:b/>
                <w:bCs/>
                <w:sz w:val="2"/>
                <w:szCs w:val="2"/>
                <w:lang w:val="en-US"/>
              </w:rPr>
            </w:pPr>
            <w:r w:rsidRPr="005E2CA0">
              <w:rPr>
                <w:b/>
                <w:bCs/>
                <w:sz w:val="22"/>
                <w:szCs w:val="22"/>
                <w:lang w:val="en-US"/>
              </w:rPr>
              <w:t>Compactarea pamintului cu pietris</w:t>
            </w:r>
          </w:p>
          <w:p w14:paraId="6E77D06A"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583675D" w14:textId="77777777" w:rsidR="006D7B4D" w:rsidRPr="005E2CA0" w:rsidRDefault="006D7B4D" w:rsidP="00206A07">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D21056C"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6D9C146" w14:textId="77777777" w:rsidR="006D7B4D" w:rsidRPr="005E2CA0" w:rsidRDefault="006D7B4D" w:rsidP="00206A07">
            <w:pPr>
              <w:jc w:val="center"/>
              <w:rPr>
                <w:b/>
                <w:bCs/>
                <w:sz w:val="22"/>
                <w:szCs w:val="22"/>
                <w:lang w:val="en-US"/>
              </w:rPr>
            </w:pPr>
            <w:r w:rsidRPr="005E2CA0">
              <w:rPr>
                <w:b/>
                <w:bCs/>
                <w:sz w:val="22"/>
                <w:szCs w:val="22"/>
                <w:lang w:val="en-US"/>
              </w:rPr>
              <w:t>0,360</w:t>
            </w:r>
          </w:p>
          <w:p w14:paraId="3AD86762" w14:textId="77777777" w:rsidR="006D7B4D" w:rsidRPr="009B70F2" w:rsidRDefault="006D7B4D" w:rsidP="00206A07">
            <w:pPr>
              <w:jc w:val="center"/>
              <w:rPr>
                <w:sz w:val="2"/>
                <w:szCs w:val="2"/>
                <w:lang w:val="en-US"/>
              </w:rPr>
            </w:pPr>
          </w:p>
        </w:tc>
      </w:tr>
      <w:tr w:rsidR="006D7B4D" w:rsidRPr="00B40365" w14:paraId="6C6B70D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AA2DB"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0D68612"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0E24A8F"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53510D"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59385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6,810</w:t>
            </w:r>
          </w:p>
        </w:tc>
        <w:tc>
          <w:tcPr>
            <w:tcW w:w="1559" w:type="dxa"/>
            <w:gridSpan w:val="2"/>
            <w:tcBorders>
              <w:top w:val="nil"/>
              <w:bottom w:val="single" w:sz="2" w:space="0" w:color="auto"/>
            </w:tcBorders>
            <w:vAlign w:val="center"/>
          </w:tcPr>
          <w:p w14:paraId="28D41D0E" w14:textId="77777777" w:rsidR="006D7B4D" w:rsidRPr="00C97908" w:rsidRDefault="006D7B4D" w:rsidP="00206A07">
            <w:pPr>
              <w:jc w:val="center"/>
              <w:rPr>
                <w:sz w:val="16"/>
                <w:szCs w:val="16"/>
                <w:lang w:val="en-US"/>
              </w:rPr>
            </w:pPr>
            <w:r w:rsidRPr="00C97908">
              <w:rPr>
                <w:sz w:val="16"/>
                <w:szCs w:val="16"/>
                <w:lang w:val="en-US"/>
              </w:rPr>
              <w:t>2,452</w:t>
            </w:r>
          </w:p>
        </w:tc>
      </w:tr>
      <w:tr w:rsidR="006D7B4D" w:rsidRPr="00B40365" w14:paraId="07DCDF6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497E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6D49B4A" w14:textId="77777777" w:rsidR="006D7B4D" w:rsidRPr="00B40365" w:rsidRDefault="006D7B4D" w:rsidP="00206A0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45563109" w14:textId="77777777" w:rsidR="006D7B4D" w:rsidRPr="00C97908" w:rsidRDefault="006D7B4D" w:rsidP="00206A0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16A4073B"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B6178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5,100</w:t>
            </w:r>
          </w:p>
        </w:tc>
        <w:tc>
          <w:tcPr>
            <w:tcW w:w="1559" w:type="dxa"/>
            <w:gridSpan w:val="2"/>
            <w:tcBorders>
              <w:top w:val="nil"/>
              <w:bottom w:val="single" w:sz="2" w:space="0" w:color="auto"/>
            </w:tcBorders>
            <w:vAlign w:val="center"/>
          </w:tcPr>
          <w:p w14:paraId="3DB29A79" w14:textId="77777777" w:rsidR="006D7B4D" w:rsidRPr="00C97908" w:rsidRDefault="006D7B4D" w:rsidP="00206A07">
            <w:pPr>
              <w:jc w:val="center"/>
              <w:rPr>
                <w:sz w:val="16"/>
                <w:szCs w:val="16"/>
                <w:lang w:val="en-US"/>
              </w:rPr>
            </w:pPr>
            <w:r w:rsidRPr="00C97908">
              <w:rPr>
                <w:sz w:val="16"/>
                <w:szCs w:val="16"/>
                <w:lang w:val="en-US"/>
              </w:rPr>
              <w:t>1,836</w:t>
            </w:r>
          </w:p>
        </w:tc>
      </w:tr>
      <w:tr w:rsidR="006D7B4D" w:rsidRPr="00B40365" w14:paraId="72AFF1E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3959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03F730A" w14:textId="77777777" w:rsidR="006D7B4D" w:rsidRPr="00B40365" w:rsidRDefault="006D7B4D" w:rsidP="00206A0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D2D19A8" w14:textId="77777777" w:rsidR="006D7B4D" w:rsidRPr="00C97908" w:rsidRDefault="006D7B4D" w:rsidP="00206A0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63DFF66"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7BBCD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D07E383" w14:textId="77777777" w:rsidR="006D7B4D" w:rsidRPr="00C97908" w:rsidRDefault="006D7B4D" w:rsidP="00206A07">
            <w:pPr>
              <w:jc w:val="center"/>
              <w:rPr>
                <w:sz w:val="16"/>
                <w:szCs w:val="16"/>
                <w:lang w:val="en-US"/>
              </w:rPr>
            </w:pPr>
            <w:r w:rsidRPr="00C97908">
              <w:rPr>
                <w:sz w:val="16"/>
                <w:szCs w:val="16"/>
                <w:lang w:val="en-US"/>
              </w:rPr>
              <w:t>0,18</w:t>
            </w:r>
          </w:p>
        </w:tc>
      </w:tr>
      <w:tr w:rsidR="006D7B4D" w:rsidRPr="00B40365" w14:paraId="1E278AF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0188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A1A3615" w14:textId="77777777" w:rsidR="006D7B4D" w:rsidRPr="00B40365" w:rsidRDefault="006D7B4D" w:rsidP="00206A07">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A999633" w14:textId="77777777" w:rsidR="006D7B4D" w:rsidRPr="00C97908" w:rsidRDefault="006D7B4D" w:rsidP="00206A07">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12402D0"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8CA8B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2,140</w:t>
            </w:r>
          </w:p>
        </w:tc>
        <w:tc>
          <w:tcPr>
            <w:tcW w:w="1559" w:type="dxa"/>
            <w:gridSpan w:val="2"/>
            <w:tcBorders>
              <w:top w:val="nil"/>
              <w:bottom w:val="single" w:sz="2" w:space="0" w:color="auto"/>
              <w:right w:val="single" w:sz="4" w:space="0" w:color="auto"/>
            </w:tcBorders>
            <w:vAlign w:val="center"/>
          </w:tcPr>
          <w:p w14:paraId="1830AB47" w14:textId="77777777" w:rsidR="006D7B4D" w:rsidRPr="00C97908" w:rsidRDefault="006D7B4D" w:rsidP="00206A07">
            <w:pPr>
              <w:jc w:val="center"/>
              <w:rPr>
                <w:sz w:val="16"/>
                <w:szCs w:val="16"/>
                <w:lang w:val="en-US"/>
              </w:rPr>
            </w:pPr>
            <w:r w:rsidRPr="00C97908">
              <w:rPr>
                <w:sz w:val="16"/>
                <w:szCs w:val="16"/>
                <w:lang w:val="en-US"/>
              </w:rPr>
              <w:t>0,77</w:t>
            </w:r>
          </w:p>
        </w:tc>
      </w:tr>
      <w:tr w:rsidR="006D7B4D" w:rsidRPr="009B70F2" w14:paraId="1F603FBD"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0A630B" w14:textId="77777777" w:rsidR="006D7B4D" w:rsidRPr="005E2CA0" w:rsidRDefault="006D7B4D" w:rsidP="00206A07">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F8683E0" w14:textId="77777777" w:rsidR="006D7B4D" w:rsidRPr="005E2CA0" w:rsidRDefault="006D7B4D" w:rsidP="00206A07">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067DEAFD" w14:textId="77777777" w:rsidR="006D7B4D" w:rsidRPr="005E2CA0" w:rsidRDefault="006D7B4D" w:rsidP="00206A07">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10 cm / Pavaj demontat anterior</w:t>
            </w:r>
          </w:p>
          <w:p w14:paraId="27ACB1BF"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272BAAF4"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4A1FD1"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3B37237" w14:textId="77777777" w:rsidR="006D7B4D" w:rsidRPr="005E2CA0" w:rsidRDefault="006D7B4D" w:rsidP="00206A07">
            <w:pPr>
              <w:jc w:val="center"/>
              <w:rPr>
                <w:b/>
                <w:bCs/>
                <w:sz w:val="22"/>
                <w:szCs w:val="22"/>
                <w:lang w:val="en-US"/>
              </w:rPr>
            </w:pPr>
            <w:r w:rsidRPr="005E2CA0">
              <w:rPr>
                <w:b/>
                <w:bCs/>
                <w:sz w:val="22"/>
                <w:szCs w:val="22"/>
                <w:lang w:val="en-US"/>
              </w:rPr>
              <w:t>28,800</w:t>
            </w:r>
          </w:p>
          <w:p w14:paraId="363160ED" w14:textId="77777777" w:rsidR="006D7B4D" w:rsidRPr="009B70F2" w:rsidRDefault="006D7B4D" w:rsidP="00206A07">
            <w:pPr>
              <w:jc w:val="center"/>
              <w:rPr>
                <w:sz w:val="2"/>
                <w:szCs w:val="2"/>
                <w:lang w:val="en-US"/>
              </w:rPr>
            </w:pPr>
          </w:p>
        </w:tc>
      </w:tr>
      <w:tr w:rsidR="006D7B4D" w:rsidRPr="00B40365" w14:paraId="116A884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9EEC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2C94BB0"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F697628"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BE6A07E"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A7D1F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662E1863" w14:textId="77777777" w:rsidR="006D7B4D" w:rsidRPr="00C97908" w:rsidRDefault="006D7B4D" w:rsidP="00206A07">
            <w:pPr>
              <w:jc w:val="center"/>
              <w:rPr>
                <w:sz w:val="16"/>
                <w:szCs w:val="16"/>
                <w:lang w:val="en-US"/>
              </w:rPr>
            </w:pPr>
            <w:r w:rsidRPr="00C97908">
              <w:rPr>
                <w:sz w:val="16"/>
                <w:szCs w:val="16"/>
                <w:lang w:val="en-US"/>
              </w:rPr>
              <w:t>29,157</w:t>
            </w:r>
          </w:p>
        </w:tc>
      </w:tr>
      <w:tr w:rsidR="006D7B4D" w:rsidRPr="00B40365" w14:paraId="7836BF2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9C38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ECE3E47"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937DA6D"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EC336A8"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14813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17AD8E3F" w14:textId="77777777" w:rsidR="006D7B4D" w:rsidRPr="00C97908" w:rsidRDefault="006D7B4D" w:rsidP="00206A07">
            <w:pPr>
              <w:jc w:val="center"/>
              <w:rPr>
                <w:sz w:val="16"/>
                <w:szCs w:val="16"/>
                <w:lang w:val="en-US"/>
              </w:rPr>
            </w:pPr>
            <w:r w:rsidRPr="00C97908">
              <w:rPr>
                <w:sz w:val="16"/>
                <w:szCs w:val="16"/>
                <w:lang w:val="en-US"/>
              </w:rPr>
              <w:t>0,91</w:t>
            </w:r>
          </w:p>
        </w:tc>
      </w:tr>
      <w:tr w:rsidR="006D7B4D" w:rsidRPr="00B40365" w14:paraId="0227F66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04B2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E61020D" w14:textId="77777777" w:rsidR="006D7B4D" w:rsidRPr="00B40365" w:rsidRDefault="006D7B4D" w:rsidP="00206A07">
            <w:pPr>
              <w:jc w:val="center"/>
              <w:rPr>
                <w:sz w:val="16"/>
                <w:szCs w:val="16"/>
                <w:lang w:val="en-US"/>
              </w:rPr>
            </w:pPr>
            <w:r w:rsidRPr="00B40365">
              <w:rPr>
                <w:sz w:val="16"/>
                <w:szCs w:val="16"/>
                <w:lang w:val="en-US"/>
              </w:rPr>
              <w:t>2661112800655m</w:t>
            </w:r>
          </w:p>
        </w:tc>
        <w:tc>
          <w:tcPr>
            <w:tcW w:w="4366" w:type="dxa"/>
            <w:gridSpan w:val="4"/>
            <w:tcBorders>
              <w:top w:val="nil"/>
              <w:bottom w:val="single" w:sz="2" w:space="0" w:color="auto"/>
            </w:tcBorders>
            <w:vAlign w:val="center"/>
          </w:tcPr>
          <w:p w14:paraId="3A985423" w14:textId="77777777" w:rsidR="006D7B4D" w:rsidRPr="00C97908" w:rsidRDefault="006D7B4D" w:rsidP="00206A07">
            <w:pPr>
              <w:rPr>
                <w:sz w:val="16"/>
                <w:szCs w:val="16"/>
                <w:lang w:val="en-US"/>
              </w:rPr>
            </w:pPr>
            <w:r w:rsidRPr="00C97908">
              <w:rPr>
                <w:sz w:val="16"/>
                <w:szCs w:val="16"/>
                <w:lang w:val="en-US"/>
              </w:rPr>
              <w:t>Pavaj demontat anterior</w:t>
            </w:r>
          </w:p>
        </w:tc>
        <w:tc>
          <w:tcPr>
            <w:tcW w:w="1021" w:type="dxa"/>
            <w:gridSpan w:val="3"/>
            <w:tcBorders>
              <w:top w:val="nil"/>
              <w:bottom w:val="single" w:sz="2" w:space="0" w:color="auto"/>
            </w:tcBorders>
            <w:vAlign w:val="center"/>
          </w:tcPr>
          <w:p w14:paraId="00E08B06" w14:textId="77777777" w:rsidR="006D7B4D" w:rsidRPr="00C97908" w:rsidRDefault="006D7B4D" w:rsidP="00206A0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142238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215983F4" w14:textId="77777777" w:rsidR="006D7B4D" w:rsidRPr="00C97908" w:rsidRDefault="006D7B4D" w:rsidP="00206A07">
            <w:pPr>
              <w:jc w:val="center"/>
              <w:rPr>
                <w:sz w:val="16"/>
                <w:szCs w:val="16"/>
                <w:lang w:val="en-US"/>
              </w:rPr>
            </w:pPr>
            <w:r w:rsidRPr="00C97908">
              <w:rPr>
                <w:sz w:val="16"/>
                <w:szCs w:val="16"/>
                <w:lang w:val="en-US"/>
              </w:rPr>
              <w:t>29,232</w:t>
            </w:r>
          </w:p>
        </w:tc>
      </w:tr>
      <w:tr w:rsidR="006D7B4D" w:rsidRPr="00B40365" w14:paraId="5DFF8F2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4307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51654DA2" w14:textId="77777777" w:rsidR="006D7B4D" w:rsidRPr="00B40365" w:rsidRDefault="006D7B4D" w:rsidP="00206A0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366013FF" w14:textId="77777777" w:rsidR="006D7B4D" w:rsidRPr="00C97908" w:rsidRDefault="006D7B4D" w:rsidP="00206A0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1EEBF6CE"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67F62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785B34A5" w14:textId="77777777" w:rsidR="006D7B4D" w:rsidRPr="00C97908" w:rsidRDefault="006D7B4D" w:rsidP="00206A07">
            <w:pPr>
              <w:jc w:val="center"/>
              <w:rPr>
                <w:sz w:val="16"/>
                <w:szCs w:val="16"/>
                <w:lang w:val="en-US"/>
              </w:rPr>
            </w:pPr>
            <w:r w:rsidRPr="00C97908">
              <w:rPr>
                <w:sz w:val="16"/>
                <w:szCs w:val="16"/>
                <w:lang w:val="en-US"/>
              </w:rPr>
              <w:t>46,08</w:t>
            </w:r>
          </w:p>
        </w:tc>
      </w:tr>
      <w:tr w:rsidR="006D7B4D" w:rsidRPr="00B40365" w14:paraId="4B57894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23DD0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AE42EA9" w14:textId="77777777" w:rsidR="006D7B4D" w:rsidRPr="00B40365" w:rsidRDefault="006D7B4D" w:rsidP="00206A0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4EDEFBA9" w14:textId="77777777" w:rsidR="006D7B4D" w:rsidRPr="00C97908" w:rsidRDefault="006D7B4D" w:rsidP="00206A0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5B695C62"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09FB3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15,730</w:t>
            </w:r>
          </w:p>
        </w:tc>
        <w:tc>
          <w:tcPr>
            <w:tcW w:w="1559" w:type="dxa"/>
            <w:gridSpan w:val="2"/>
            <w:tcBorders>
              <w:top w:val="nil"/>
              <w:bottom w:val="single" w:sz="2" w:space="0" w:color="auto"/>
            </w:tcBorders>
            <w:vAlign w:val="center"/>
          </w:tcPr>
          <w:p w14:paraId="3DF717C4" w14:textId="77777777" w:rsidR="006D7B4D" w:rsidRPr="00C97908" w:rsidRDefault="006D7B4D" w:rsidP="00206A07">
            <w:pPr>
              <w:jc w:val="center"/>
              <w:rPr>
                <w:sz w:val="16"/>
                <w:szCs w:val="16"/>
                <w:lang w:val="en-US"/>
              </w:rPr>
            </w:pPr>
            <w:r w:rsidRPr="00C97908">
              <w:rPr>
                <w:sz w:val="16"/>
                <w:szCs w:val="16"/>
                <w:lang w:val="en-US"/>
              </w:rPr>
              <w:t>453,024</w:t>
            </w:r>
          </w:p>
        </w:tc>
      </w:tr>
      <w:tr w:rsidR="006D7B4D" w:rsidRPr="00B40365" w14:paraId="251E49C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94E4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97D5841" w14:textId="77777777" w:rsidR="006D7B4D" w:rsidRPr="00B40365" w:rsidRDefault="006D7B4D" w:rsidP="00206A0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68AF9AB0" w14:textId="77777777" w:rsidR="006D7B4D" w:rsidRPr="00C97908" w:rsidRDefault="006D7B4D" w:rsidP="00206A0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33CE536A"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62DE8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500A748" w14:textId="77777777" w:rsidR="006D7B4D" w:rsidRPr="00C97908" w:rsidRDefault="006D7B4D" w:rsidP="00206A07">
            <w:pPr>
              <w:jc w:val="center"/>
              <w:rPr>
                <w:sz w:val="16"/>
                <w:szCs w:val="16"/>
                <w:lang w:val="en-US"/>
              </w:rPr>
            </w:pPr>
            <w:r w:rsidRPr="00C97908">
              <w:rPr>
                <w:sz w:val="16"/>
                <w:szCs w:val="16"/>
                <w:lang w:val="en-US"/>
              </w:rPr>
              <w:t>0,144</w:t>
            </w:r>
          </w:p>
        </w:tc>
      </w:tr>
      <w:tr w:rsidR="006D7B4D" w:rsidRPr="00B40365" w14:paraId="100410B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0275D"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EF2E1BF" w14:textId="77777777" w:rsidR="006D7B4D" w:rsidRPr="00B40365" w:rsidRDefault="006D7B4D" w:rsidP="00206A0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66CB1063" w14:textId="77777777" w:rsidR="006D7B4D" w:rsidRPr="00C97908" w:rsidRDefault="006D7B4D" w:rsidP="00206A0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1740820E"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CA0FA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02C66457" w14:textId="77777777" w:rsidR="006D7B4D" w:rsidRPr="00C97908" w:rsidRDefault="006D7B4D" w:rsidP="00206A07">
            <w:pPr>
              <w:jc w:val="center"/>
              <w:rPr>
                <w:sz w:val="16"/>
                <w:szCs w:val="16"/>
                <w:lang w:val="en-US"/>
              </w:rPr>
            </w:pPr>
            <w:r w:rsidRPr="00C97908">
              <w:rPr>
                <w:sz w:val="16"/>
                <w:szCs w:val="16"/>
                <w:lang w:val="en-US"/>
              </w:rPr>
              <w:t>2,468</w:t>
            </w:r>
          </w:p>
        </w:tc>
      </w:tr>
      <w:tr w:rsidR="006D7B4D" w:rsidRPr="00B40365" w14:paraId="2E5EEAC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1C4F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9ED7CE9" w14:textId="77777777" w:rsidR="006D7B4D" w:rsidRPr="00B40365" w:rsidRDefault="006D7B4D" w:rsidP="00206A0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56DDE04B" w14:textId="77777777" w:rsidR="006D7B4D" w:rsidRPr="00C97908" w:rsidRDefault="006D7B4D" w:rsidP="00206A0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18F27B6F"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76112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17D48CF" w14:textId="77777777" w:rsidR="006D7B4D" w:rsidRPr="00C97908" w:rsidRDefault="006D7B4D" w:rsidP="00206A07">
            <w:pPr>
              <w:jc w:val="center"/>
              <w:rPr>
                <w:sz w:val="16"/>
                <w:szCs w:val="16"/>
                <w:lang w:val="en-US"/>
              </w:rPr>
            </w:pPr>
            <w:r w:rsidRPr="00C97908">
              <w:rPr>
                <w:sz w:val="16"/>
                <w:szCs w:val="16"/>
                <w:lang w:val="en-US"/>
              </w:rPr>
              <w:t>0,576</w:t>
            </w:r>
          </w:p>
        </w:tc>
      </w:tr>
      <w:tr w:rsidR="006D7B4D" w:rsidRPr="009B70F2" w14:paraId="0756D83D"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22D10" w14:textId="77777777" w:rsidR="006D7B4D" w:rsidRPr="005E2CA0" w:rsidRDefault="006D7B4D" w:rsidP="00206A07">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36784F1" w14:textId="77777777" w:rsidR="006D7B4D" w:rsidRPr="005E2CA0" w:rsidRDefault="006D7B4D" w:rsidP="00206A07">
            <w:pPr>
              <w:jc w:val="center"/>
              <w:rPr>
                <w:b/>
                <w:bCs/>
                <w:sz w:val="22"/>
                <w:szCs w:val="22"/>
                <w:lang w:val="en-US"/>
              </w:rPr>
            </w:pPr>
            <w:r w:rsidRPr="005E2CA0">
              <w:rPr>
                <w:b/>
                <w:bCs/>
                <w:sz w:val="22"/>
                <w:szCs w:val="22"/>
                <w:lang w:val="en-US"/>
              </w:rPr>
              <w:t>DE18B</w:t>
            </w:r>
          </w:p>
        </w:tc>
        <w:tc>
          <w:tcPr>
            <w:tcW w:w="4366" w:type="dxa"/>
            <w:gridSpan w:val="5"/>
            <w:tcBorders>
              <w:top w:val="single" w:sz="4" w:space="0" w:color="auto"/>
              <w:bottom w:val="single" w:sz="4" w:space="0" w:color="auto"/>
            </w:tcBorders>
          </w:tcPr>
          <w:p w14:paraId="6564125A" w14:textId="77777777" w:rsidR="006D7B4D" w:rsidRPr="005E2CA0" w:rsidRDefault="006D7B4D" w:rsidP="00206A07">
            <w:pPr>
              <w:rPr>
                <w:b/>
                <w:bCs/>
                <w:sz w:val="2"/>
                <w:szCs w:val="2"/>
                <w:lang w:val="en-US"/>
              </w:rPr>
            </w:pPr>
            <w:r w:rsidRPr="005E2CA0">
              <w:rPr>
                <w:b/>
                <w:bCs/>
                <w:sz w:val="22"/>
                <w:szCs w:val="22"/>
                <w:lang w:val="en-US"/>
              </w:rPr>
              <w:t xml:space="preserve">Pavaje executate din placi de trotuare din beton prefabricat asezate pe un strat din amestec uscat de ciment si nisip, in proportie 1:6, rostuit cu amestec uscat de </w:t>
            </w:r>
            <w:r w:rsidRPr="005E2CA0">
              <w:rPr>
                <w:b/>
                <w:bCs/>
                <w:sz w:val="22"/>
                <w:szCs w:val="22"/>
                <w:lang w:val="en-US"/>
              </w:rPr>
              <w:lastRenderedPageBreak/>
              <w:t>ciment si nisip, grosime strat de 10 cm / Pavaj (gri) caramida gr.60 mm</w:t>
            </w:r>
          </w:p>
          <w:p w14:paraId="4B20E9D3"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48B72968" w14:textId="77777777" w:rsidR="006D7B4D" w:rsidRPr="005E2CA0" w:rsidRDefault="006D7B4D" w:rsidP="00206A0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5BC47E2"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31E7F6C" w14:textId="77777777" w:rsidR="006D7B4D" w:rsidRPr="005E2CA0" w:rsidRDefault="006D7B4D" w:rsidP="00206A07">
            <w:pPr>
              <w:jc w:val="center"/>
              <w:rPr>
                <w:b/>
                <w:bCs/>
                <w:sz w:val="22"/>
                <w:szCs w:val="22"/>
                <w:lang w:val="en-US"/>
              </w:rPr>
            </w:pPr>
            <w:r w:rsidRPr="005E2CA0">
              <w:rPr>
                <w:b/>
                <w:bCs/>
                <w:sz w:val="22"/>
                <w:szCs w:val="22"/>
                <w:lang w:val="en-US"/>
              </w:rPr>
              <w:t>7,200</w:t>
            </w:r>
          </w:p>
          <w:p w14:paraId="140B0F4E" w14:textId="77777777" w:rsidR="006D7B4D" w:rsidRPr="009B70F2" w:rsidRDefault="006D7B4D" w:rsidP="00206A07">
            <w:pPr>
              <w:jc w:val="center"/>
              <w:rPr>
                <w:sz w:val="2"/>
                <w:szCs w:val="2"/>
                <w:lang w:val="en-US"/>
              </w:rPr>
            </w:pPr>
          </w:p>
        </w:tc>
      </w:tr>
      <w:tr w:rsidR="006D7B4D" w:rsidRPr="00B40365" w14:paraId="0A83D20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258C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A04A21C"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ECBE183"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E975A85"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788AC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1,0124</w:t>
            </w:r>
          </w:p>
        </w:tc>
        <w:tc>
          <w:tcPr>
            <w:tcW w:w="1559" w:type="dxa"/>
            <w:gridSpan w:val="2"/>
            <w:tcBorders>
              <w:top w:val="nil"/>
              <w:bottom w:val="single" w:sz="2" w:space="0" w:color="auto"/>
            </w:tcBorders>
            <w:vAlign w:val="center"/>
          </w:tcPr>
          <w:p w14:paraId="6E71457E" w14:textId="77777777" w:rsidR="006D7B4D" w:rsidRPr="00C97908" w:rsidRDefault="006D7B4D" w:rsidP="00206A07">
            <w:pPr>
              <w:jc w:val="center"/>
              <w:rPr>
                <w:sz w:val="16"/>
                <w:szCs w:val="16"/>
                <w:lang w:val="en-US"/>
              </w:rPr>
            </w:pPr>
            <w:r w:rsidRPr="00C97908">
              <w:rPr>
                <w:sz w:val="16"/>
                <w:szCs w:val="16"/>
                <w:lang w:val="en-US"/>
              </w:rPr>
              <w:t>7,289</w:t>
            </w:r>
          </w:p>
        </w:tc>
      </w:tr>
      <w:tr w:rsidR="006D7B4D" w:rsidRPr="00B40365" w14:paraId="7B237AA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C6B7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353C525" w14:textId="77777777" w:rsidR="006D7B4D" w:rsidRPr="00B40365" w:rsidRDefault="006D7B4D" w:rsidP="00206A0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FBEDB4E" w14:textId="77777777" w:rsidR="006D7B4D" w:rsidRPr="00C97908" w:rsidRDefault="006D7B4D" w:rsidP="00206A0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F02863"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4A2AC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0,0316</w:t>
            </w:r>
          </w:p>
        </w:tc>
        <w:tc>
          <w:tcPr>
            <w:tcW w:w="1559" w:type="dxa"/>
            <w:gridSpan w:val="2"/>
            <w:tcBorders>
              <w:top w:val="nil"/>
              <w:bottom w:val="single" w:sz="2" w:space="0" w:color="auto"/>
            </w:tcBorders>
            <w:vAlign w:val="center"/>
          </w:tcPr>
          <w:p w14:paraId="1F578203" w14:textId="77777777" w:rsidR="006D7B4D" w:rsidRPr="00C97908" w:rsidRDefault="006D7B4D" w:rsidP="00206A07">
            <w:pPr>
              <w:jc w:val="center"/>
              <w:rPr>
                <w:sz w:val="16"/>
                <w:szCs w:val="16"/>
                <w:lang w:val="en-US"/>
              </w:rPr>
            </w:pPr>
            <w:r w:rsidRPr="00C97908">
              <w:rPr>
                <w:sz w:val="16"/>
                <w:szCs w:val="16"/>
                <w:lang w:val="en-US"/>
              </w:rPr>
              <w:t>0,228</w:t>
            </w:r>
          </w:p>
        </w:tc>
      </w:tr>
      <w:tr w:rsidR="006D7B4D" w:rsidRPr="00B40365" w14:paraId="00D80FC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4BF5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BCD5DD2" w14:textId="77777777" w:rsidR="006D7B4D" w:rsidRPr="00B40365" w:rsidRDefault="006D7B4D" w:rsidP="00206A07">
            <w:pPr>
              <w:jc w:val="center"/>
              <w:rPr>
                <w:sz w:val="16"/>
                <w:szCs w:val="16"/>
                <w:lang w:val="en-US"/>
              </w:rPr>
            </w:pPr>
            <w:r w:rsidRPr="00B40365">
              <w:rPr>
                <w:sz w:val="16"/>
                <w:szCs w:val="16"/>
                <w:lang w:val="en-US"/>
              </w:rPr>
              <w:t>2661112800655cg6</w:t>
            </w:r>
          </w:p>
        </w:tc>
        <w:tc>
          <w:tcPr>
            <w:tcW w:w="4366" w:type="dxa"/>
            <w:gridSpan w:val="4"/>
            <w:tcBorders>
              <w:top w:val="nil"/>
              <w:bottom w:val="single" w:sz="2" w:space="0" w:color="auto"/>
            </w:tcBorders>
            <w:vAlign w:val="center"/>
          </w:tcPr>
          <w:p w14:paraId="40952CBD" w14:textId="77777777" w:rsidR="006D7B4D" w:rsidRPr="00C97908" w:rsidRDefault="006D7B4D" w:rsidP="00206A07">
            <w:pPr>
              <w:rPr>
                <w:sz w:val="16"/>
                <w:szCs w:val="16"/>
                <w:lang w:val="en-US"/>
              </w:rPr>
            </w:pPr>
            <w:r w:rsidRPr="00C97908">
              <w:rPr>
                <w:sz w:val="16"/>
                <w:szCs w:val="16"/>
                <w:lang w:val="en-US"/>
              </w:rPr>
              <w:t>Pavaj (gri) caramida gr.60 mm</w:t>
            </w:r>
          </w:p>
        </w:tc>
        <w:tc>
          <w:tcPr>
            <w:tcW w:w="1021" w:type="dxa"/>
            <w:gridSpan w:val="3"/>
            <w:tcBorders>
              <w:top w:val="nil"/>
              <w:bottom w:val="single" w:sz="2" w:space="0" w:color="auto"/>
            </w:tcBorders>
            <w:vAlign w:val="center"/>
          </w:tcPr>
          <w:p w14:paraId="35E2146B" w14:textId="77777777" w:rsidR="006D7B4D" w:rsidRPr="00C97908" w:rsidRDefault="006D7B4D" w:rsidP="00206A0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D362AD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6215FEAD" w14:textId="77777777" w:rsidR="006D7B4D" w:rsidRPr="00C97908" w:rsidRDefault="006D7B4D" w:rsidP="00206A07">
            <w:pPr>
              <w:jc w:val="center"/>
              <w:rPr>
                <w:sz w:val="16"/>
                <w:szCs w:val="16"/>
                <w:lang w:val="en-US"/>
              </w:rPr>
            </w:pPr>
            <w:r w:rsidRPr="00C97908">
              <w:rPr>
                <w:sz w:val="16"/>
                <w:szCs w:val="16"/>
                <w:lang w:val="en-US"/>
              </w:rPr>
              <w:t>7,308</w:t>
            </w:r>
          </w:p>
        </w:tc>
      </w:tr>
      <w:tr w:rsidR="006D7B4D" w:rsidRPr="00B40365" w14:paraId="21D7C885"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1684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16B6895" w14:textId="77777777" w:rsidR="006D7B4D" w:rsidRPr="00B40365" w:rsidRDefault="006D7B4D" w:rsidP="00206A0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6097DEE3" w14:textId="77777777" w:rsidR="006D7B4D" w:rsidRPr="00C97908" w:rsidRDefault="006D7B4D" w:rsidP="00206A0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3D4EA499"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0D5E4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14:paraId="54E64AFE" w14:textId="77777777" w:rsidR="006D7B4D" w:rsidRPr="00C97908" w:rsidRDefault="006D7B4D" w:rsidP="00206A07">
            <w:pPr>
              <w:jc w:val="center"/>
              <w:rPr>
                <w:sz w:val="16"/>
                <w:szCs w:val="16"/>
                <w:lang w:val="en-US"/>
              </w:rPr>
            </w:pPr>
            <w:r w:rsidRPr="00C97908">
              <w:rPr>
                <w:sz w:val="16"/>
                <w:szCs w:val="16"/>
                <w:lang w:val="en-US"/>
              </w:rPr>
              <w:t>11,52</w:t>
            </w:r>
          </w:p>
        </w:tc>
      </w:tr>
      <w:tr w:rsidR="006D7B4D" w:rsidRPr="00B40365" w14:paraId="5FD149D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344C6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7645DE4" w14:textId="77777777" w:rsidR="006D7B4D" w:rsidRPr="00B40365" w:rsidRDefault="006D7B4D" w:rsidP="00206A0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1072D683" w14:textId="77777777" w:rsidR="006D7B4D" w:rsidRPr="00C97908" w:rsidRDefault="006D7B4D" w:rsidP="00206A0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209C1B89"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D9163C"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15,730</w:t>
            </w:r>
          </w:p>
        </w:tc>
        <w:tc>
          <w:tcPr>
            <w:tcW w:w="1559" w:type="dxa"/>
            <w:gridSpan w:val="2"/>
            <w:tcBorders>
              <w:top w:val="nil"/>
              <w:bottom w:val="single" w:sz="2" w:space="0" w:color="auto"/>
            </w:tcBorders>
            <w:vAlign w:val="center"/>
          </w:tcPr>
          <w:p w14:paraId="6636CFDD" w14:textId="77777777" w:rsidR="006D7B4D" w:rsidRPr="00C97908" w:rsidRDefault="006D7B4D" w:rsidP="00206A07">
            <w:pPr>
              <w:jc w:val="center"/>
              <w:rPr>
                <w:sz w:val="16"/>
                <w:szCs w:val="16"/>
                <w:lang w:val="en-US"/>
              </w:rPr>
            </w:pPr>
            <w:r w:rsidRPr="00C97908">
              <w:rPr>
                <w:sz w:val="16"/>
                <w:szCs w:val="16"/>
                <w:lang w:val="en-US"/>
              </w:rPr>
              <w:t>113,256</w:t>
            </w:r>
          </w:p>
        </w:tc>
      </w:tr>
      <w:tr w:rsidR="006D7B4D" w:rsidRPr="00B40365" w14:paraId="0CB034CF"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AC74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78BA02B" w14:textId="77777777" w:rsidR="006D7B4D" w:rsidRPr="00B40365" w:rsidRDefault="006D7B4D" w:rsidP="00206A0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728C866E" w14:textId="77777777" w:rsidR="006D7B4D" w:rsidRPr="00C97908" w:rsidRDefault="006D7B4D" w:rsidP="00206A0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140E30FC"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79F34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4780DA5" w14:textId="77777777" w:rsidR="006D7B4D" w:rsidRPr="00C97908" w:rsidRDefault="006D7B4D" w:rsidP="00206A07">
            <w:pPr>
              <w:jc w:val="center"/>
              <w:rPr>
                <w:sz w:val="16"/>
                <w:szCs w:val="16"/>
                <w:lang w:val="en-US"/>
              </w:rPr>
            </w:pPr>
            <w:r w:rsidRPr="00C97908">
              <w:rPr>
                <w:sz w:val="16"/>
                <w:szCs w:val="16"/>
                <w:lang w:val="en-US"/>
              </w:rPr>
              <w:t>0,036</w:t>
            </w:r>
          </w:p>
        </w:tc>
      </w:tr>
      <w:tr w:rsidR="006D7B4D" w:rsidRPr="00B40365" w14:paraId="64800A6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68FB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E2420E4" w14:textId="77777777" w:rsidR="006D7B4D" w:rsidRPr="00B40365" w:rsidRDefault="006D7B4D" w:rsidP="00206A0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5B0EBA9F" w14:textId="77777777" w:rsidR="006D7B4D" w:rsidRPr="00C97908" w:rsidRDefault="006D7B4D" w:rsidP="00206A0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5F1A3FE6"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12481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0,0857</w:t>
            </w:r>
          </w:p>
        </w:tc>
        <w:tc>
          <w:tcPr>
            <w:tcW w:w="1559" w:type="dxa"/>
            <w:gridSpan w:val="2"/>
            <w:tcBorders>
              <w:top w:val="nil"/>
              <w:bottom w:val="single" w:sz="2" w:space="0" w:color="auto"/>
            </w:tcBorders>
            <w:vAlign w:val="center"/>
          </w:tcPr>
          <w:p w14:paraId="1164D65B" w14:textId="77777777" w:rsidR="006D7B4D" w:rsidRPr="00C97908" w:rsidRDefault="006D7B4D" w:rsidP="00206A07">
            <w:pPr>
              <w:jc w:val="center"/>
              <w:rPr>
                <w:sz w:val="16"/>
                <w:szCs w:val="16"/>
                <w:lang w:val="en-US"/>
              </w:rPr>
            </w:pPr>
            <w:r w:rsidRPr="00C97908">
              <w:rPr>
                <w:sz w:val="16"/>
                <w:szCs w:val="16"/>
                <w:lang w:val="en-US"/>
              </w:rPr>
              <w:t>0,617</w:t>
            </w:r>
          </w:p>
        </w:tc>
      </w:tr>
      <w:tr w:rsidR="006D7B4D" w:rsidRPr="00B40365" w14:paraId="3F03F30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C8EE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5A2FA34" w14:textId="77777777" w:rsidR="006D7B4D" w:rsidRPr="00B40365" w:rsidRDefault="006D7B4D" w:rsidP="00206A0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78655EE6" w14:textId="77777777" w:rsidR="006D7B4D" w:rsidRPr="00C97908" w:rsidRDefault="006D7B4D" w:rsidP="00206A0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63F69EBB" w14:textId="77777777" w:rsidR="006D7B4D" w:rsidRPr="00C97908" w:rsidRDefault="006D7B4D" w:rsidP="00206A0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344B7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C4004C5" w14:textId="77777777" w:rsidR="006D7B4D" w:rsidRPr="00C97908" w:rsidRDefault="006D7B4D" w:rsidP="00206A07">
            <w:pPr>
              <w:jc w:val="center"/>
              <w:rPr>
                <w:sz w:val="16"/>
                <w:szCs w:val="16"/>
                <w:lang w:val="en-US"/>
              </w:rPr>
            </w:pPr>
            <w:r w:rsidRPr="00C97908">
              <w:rPr>
                <w:sz w:val="16"/>
                <w:szCs w:val="16"/>
                <w:lang w:val="en-US"/>
              </w:rPr>
              <w:t>0,144</w:t>
            </w:r>
          </w:p>
        </w:tc>
      </w:tr>
      <w:tr w:rsidR="006D7B4D" w:rsidRPr="009B70F2" w14:paraId="2A3CFEF9"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8F17F5" w14:textId="77777777" w:rsidR="006D7B4D" w:rsidRPr="005E2CA0" w:rsidRDefault="006D7B4D" w:rsidP="00206A07">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D96BF43" w14:textId="77777777" w:rsidR="006D7B4D" w:rsidRPr="005E2CA0" w:rsidRDefault="006D7B4D" w:rsidP="00206A07">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0B343C18" w14:textId="77777777" w:rsidR="006D7B4D" w:rsidRPr="005E2CA0" w:rsidRDefault="006D7B4D" w:rsidP="00206A07">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6DF21485"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B0A2E2B"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09A3190"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466C4A96" w14:textId="77777777" w:rsidR="006D7B4D" w:rsidRPr="005E2CA0" w:rsidRDefault="006D7B4D" w:rsidP="00206A07">
            <w:pPr>
              <w:jc w:val="center"/>
              <w:rPr>
                <w:b/>
                <w:bCs/>
                <w:sz w:val="22"/>
                <w:szCs w:val="22"/>
                <w:lang w:val="en-US"/>
              </w:rPr>
            </w:pPr>
            <w:r w:rsidRPr="005E2CA0">
              <w:rPr>
                <w:b/>
                <w:bCs/>
                <w:sz w:val="22"/>
                <w:szCs w:val="22"/>
                <w:lang w:val="en-US"/>
              </w:rPr>
              <w:t>6,500</w:t>
            </w:r>
          </w:p>
          <w:p w14:paraId="43763E33" w14:textId="77777777" w:rsidR="006D7B4D" w:rsidRPr="009B70F2" w:rsidRDefault="006D7B4D" w:rsidP="00206A07">
            <w:pPr>
              <w:jc w:val="center"/>
              <w:rPr>
                <w:sz w:val="2"/>
                <w:szCs w:val="2"/>
                <w:lang w:val="en-US"/>
              </w:rPr>
            </w:pPr>
          </w:p>
        </w:tc>
      </w:tr>
      <w:tr w:rsidR="006D7B4D" w:rsidRPr="00B40365" w14:paraId="374734B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E652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04A988E"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8CB32D6"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66A2A5F"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E872F3"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0D8EB876" w14:textId="77777777" w:rsidR="006D7B4D" w:rsidRPr="00C97908" w:rsidRDefault="006D7B4D" w:rsidP="00206A07">
            <w:pPr>
              <w:jc w:val="center"/>
              <w:rPr>
                <w:sz w:val="16"/>
                <w:szCs w:val="16"/>
                <w:lang w:val="en-US"/>
              </w:rPr>
            </w:pPr>
            <w:r w:rsidRPr="00C97908">
              <w:rPr>
                <w:sz w:val="16"/>
                <w:szCs w:val="16"/>
                <w:lang w:val="en-US"/>
              </w:rPr>
              <w:t>2,015</w:t>
            </w:r>
          </w:p>
        </w:tc>
      </w:tr>
      <w:tr w:rsidR="006D7B4D" w:rsidRPr="009B70F2" w14:paraId="50ED29FD"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E7D57" w14:textId="77777777" w:rsidR="006D7B4D" w:rsidRPr="005E2CA0" w:rsidRDefault="006D7B4D" w:rsidP="00206A07">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3DB4E2B" w14:textId="77777777" w:rsidR="006D7B4D" w:rsidRPr="005E2CA0" w:rsidRDefault="006D7B4D" w:rsidP="00206A07">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4F52A01C" w14:textId="77777777" w:rsidR="006D7B4D" w:rsidRPr="005E2CA0" w:rsidRDefault="006D7B4D" w:rsidP="00206A07">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FD53FDE"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22FFFE7E" w14:textId="77777777" w:rsidR="006D7B4D" w:rsidRPr="005E2CA0" w:rsidRDefault="006D7B4D" w:rsidP="00206A07">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1D2EF41"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24317565" w14:textId="77777777" w:rsidR="006D7B4D" w:rsidRPr="005E2CA0" w:rsidRDefault="006D7B4D" w:rsidP="00206A07">
            <w:pPr>
              <w:jc w:val="center"/>
              <w:rPr>
                <w:b/>
                <w:bCs/>
                <w:sz w:val="22"/>
                <w:szCs w:val="22"/>
                <w:lang w:val="en-US"/>
              </w:rPr>
            </w:pPr>
            <w:r w:rsidRPr="005E2CA0">
              <w:rPr>
                <w:b/>
                <w:bCs/>
                <w:sz w:val="22"/>
                <w:szCs w:val="22"/>
                <w:lang w:val="en-US"/>
              </w:rPr>
              <w:t>0,065</w:t>
            </w:r>
          </w:p>
          <w:p w14:paraId="187162EF" w14:textId="77777777" w:rsidR="006D7B4D" w:rsidRPr="009B70F2" w:rsidRDefault="006D7B4D" w:rsidP="00206A07">
            <w:pPr>
              <w:jc w:val="center"/>
              <w:rPr>
                <w:sz w:val="2"/>
                <w:szCs w:val="2"/>
                <w:lang w:val="en-US"/>
              </w:rPr>
            </w:pPr>
          </w:p>
        </w:tc>
      </w:tr>
      <w:tr w:rsidR="006D7B4D" w:rsidRPr="00B40365" w14:paraId="62CACCB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0AD78"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EBBB746" w14:textId="77777777" w:rsidR="006D7B4D" w:rsidRPr="00B40365" w:rsidRDefault="006D7B4D" w:rsidP="00206A0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272DABC" w14:textId="77777777" w:rsidR="006D7B4D" w:rsidRPr="00C97908" w:rsidRDefault="006D7B4D" w:rsidP="00206A0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3E4420"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C853B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8,820</w:t>
            </w:r>
          </w:p>
        </w:tc>
        <w:tc>
          <w:tcPr>
            <w:tcW w:w="1559" w:type="dxa"/>
            <w:gridSpan w:val="2"/>
            <w:tcBorders>
              <w:top w:val="nil"/>
              <w:bottom w:val="single" w:sz="2" w:space="0" w:color="auto"/>
            </w:tcBorders>
            <w:vAlign w:val="center"/>
          </w:tcPr>
          <w:p w14:paraId="563FA5DC" w14:textId="77777777" w:rsidR="006D7B4D" w:rsidRPr="00C97908" w:rsidRDefault="006D7B4D" w:rsidP="00206A07">
            <w:pPr>
              <w:jc w:val="center"/>
              <w:rPr>
                <w:sz w:val="16"/>
                <w:szCs w:val="16"/>
                <w:lang w:val="en-US"/>
              </w:rPr>
            </w:pPr>
            <w:r w:rsidRPr="00C97908">
              <w:rPr>
                <w:sz w:val="16"/>
                <w:szCs w:val="16"/>
                <w:lang w:val="en-US"/>
              </w:rPr>
              <w:t>0,573</w:t>
            </w:r>
          </w:p>
        </w:tc>
      </w:tr>
      <w:tr w:rsidR="006D7B4D" w:rsidRPr="00B40365" w14:paraId="60C2279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1CD35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1E37271" w14:textId="77777777" w:rsidR="006D7B4D" w:rsidRPr="00B40365" w:rsidRDefault="006D7B4D" w:rsidP="00206A07">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0DAA0C61" w14:textId="77777777" w:rsidR="006D7B4D" w:rsidRPr="00C97908" w:rsidRDefault="006D7B4D" w:rsidP="00206A07">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4FA9A8FA"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C4511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9,430</w:t>
            </w:r>
          </w:p>
        </w:tc>
        <w:tc>
          <w:tcPr>
            <w:tcW w:w="1559" w:type="dxa"/>
            <w:gridSpan w:val="2"/>
            <w:tcBorders>
              <w:top w:val="nil"/>
              <w:bottom w:val="single" w:sz="2" w:space="0" w:color="auto"/>
              <w:right w:val="single" w:sz="4" w:space="0" w:color="auto"/>
            </w:tcBorders>
            <w:vAlign w:val="center"/>
          </w:tcPr>
          <w:p w14:paraId="1867CA22" w14:textId="77777777" w:rsidR="006D7B4D" w:rsidRPr="00C97908" w:rsidRDefault="006D7B4D" w:rsidP="00206A07">
            <w:pPr>
              <w:jc w:val="center"/>
              <w:rPr>
                <w:sz w:val="16"/>
                <w:szCs w:val="16"/>
                <w:lang w:val="en-US"/>
              </w:rPr>
            </w:pPr>
            <w:r w:rsidRPr="00C97908">
              <w:rPr>
                <w:sz w:val="16"/>
                <w:szCs w:val="16"/>
                <w:lang w:val="en-US"/>
              </w:rPr>
              <w:t>0,613</w:t>
            </w:r>
          </w:p>
        </w:tc>
      </w:tr>
      <w:tr w:rsidR="006D7B4D" w:rsidRPr="009B70F2" w14:paraId="22FD49BC"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765A6D" w14:textId="77777777" w:rsidR="006D7B4D" w:rsidRPr="005E2CA0" w:rsidRDefault="006D7B4D" w:rsidP="00206A07">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E77B767" w14:textId="77777777" w:rsidR="006D7B4D" w:rsidRPr="005E2CA0" w:rsidRDefault="006D7B4D" w:rsidP="00206A07">
            <w:pPr>
              <w:jc w:val="center"/>
              <w:rPr>
                <w:b/>
                <w:bCs/>
                <w:sz w:val="22"/>
                <w:szCs w:val="22"/>
                <w:lang w:val="en-US"/>
              </w:rPr>
            </w:pPr>
            <w:r w:rsidRPr="005E2CA0">
              <w:rPr>
                <w:b/>
                <w:bCs/>
                <w:sz w:val="22"/>
                <w:szCs w:val="22"/>
                <w:lang w:val="en-US"/>
              </w:rPr>
              <w:t>DA11B</w:t>
            </w:r>
          </w:p>
        </w:tc>
        <w:tc>
          <w:tcPr>
            <w:tcW w:w="4366" w:type="dxa"/>
            <w:gridSpan w:val="5"/>
            <w:tcBorders>
              <w:top w:val="single" w:sz="4" w:space="0" w:color="auto"/>
              <w:bottom w:val="single" w:sz="4" w:space="0" w:color="auto"/>
            </w:tcBorders>
          </w:tcPr>
          <w:p w14:paraId="11C3BFEA" w14:textId="77777777" w:rsidR="006D7B4D" w:rsidRPr="005E2CA0" w:rsidRDefault="006D7B4D" w:rsidP="00206A07">
            <w:pPr>
              <w:rPr>
                <w:b/>
                <w:bCs/>
                <w:sz w:val="2"/>
                <w:szCs w:val="2"/>
                <w:lang w:val="en-US"/>
              </w:rPr>
            </w:pPr>
            <w:r w:rsidRPr="005E2CA0">
              <w:rPr>
                <w:b/>
                <w:bCs/>
                <w:sz w:val="22"/>
                <w:szCs w:val="22"/>
                <w:lang w:val="en-US"/>
              </w:rPr>
              <w:t>Strat de fundatie sau reprofilare din piatra sparta LA30 conform SM SR EN 13242+A1:2010, pentru drumuri, cu asternere manuala, executat cu impanare fara innoroire</w:t>
            </w:r>
          </w:p>
          <w:p w14:paraId="1DA63127"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0BB8610A" w14:textId="77777777" w:rsidR="006D7B4D" w:rsidRPr="005E2CA0" w:rsidRDefault="006D7B4D" w:rsidP="00206A0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B6F7521"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DED4B2E" w14:textId="77777777" w:rsidR="006D7B4D" w:rsidRPr="005E2CA0" w:rsidRDefault="006D7B4D" w:rsidP="00206A07">
            <w:pPr>
              <w:jc w:val="center"/>
              <w:rPr>
                <w:b/>
                <w:bCs/>
                <w:sz w:val="22"/>
                <w:szCs w:val="22"/>
                <w:lang w:val="en-US"/>
              </w:rPr>
            </w:pPr>
            <w:r w:rsidRPr="005E2CA0">
              <w:rPr>
                <w:b/>
                <w:bCs/>
                <w:sz w:val="22"/>
                <w:szCs w:val="22"/>
                <w:lang w:val="en-US"/>
              </w:rPr>
              <w:t>4,320</w:t>
            </w:r>
          </w:p>
          <w:p w14:paraId="5369F588" w14:textId="77777777" w:rsidR="006D7B4D" w:rsidRPr="009B70F2" w:rsidRDefault="006D7B4D" w:rsidP="00206A07">
            <w:pPr>
              <w:jc w:val="center"/>
              <w:rPr>
                <w:sz w:val="2"/>
                <w:szCs w:val="2"/>
                <w:lang w:val="en-US"/>
              </w:rPr>
            </w:pPr>
          </w:p>
        </w:tc>
      </w:tr>
      <w:tr w:rsidR="006D7B4D" w:rsidRPr="00B40365" w14:paraId="5BD325BB"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2774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BA6D1A8" w14:textId="77777777" w:rsidR="006D7B4D" w:rsidRPr="00B40365" w:rsidRDefault="006D7B4D" w:rsidP="00206A0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9C60554" w14:textId="77777777" w:rsidR="006D7B4D" w:rsidRPr="00C97908" w:rsidRDefault="006D7B4D" w:rsidP="00206A0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CC7458D"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C40A7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14:paraId="62D33633" w14:textId="77777777" w:rsidR="006D7B4D" w:rsidRPr="00C97908" w:rsidRDefault="006D7B4D" w:rsidP="00206A07">
            <w:pPr>
              <w:jc w:val="center"/>
              <w:rPr>
                <w:sz w:val="16"/>
                <w:szCs w:val="16"/>
                <w:lang w:val="en-US"/>
              </w:rPr>
            </w:pPr>
            <w:r w:rsidRPr="00C97908">
              <w:rPr>
                <w:sz w:val="16"/>
                <w:szCs w:val="16"/>
                <w:lang w:val="en-US"/>
              </w:rPr>
              <w:t>7,128</w:t>
            </w:r>
          </w:p>
        </w:tc>
      </w:tr>
      <w:tr w:rsidR="006D7B4D" w:rsidRPr="00B40365" w14:paraId="6BA9F281"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B63A7"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30AED03" w14:textId="77777777" w:rsidR="006D7B4D" w:rsidRPr="00B40365" w:rsidRDefault="006D7B4D" w:rsidP="00206A07">
            <w:pPr>
              <w:jc w:val="center"/>
              <w:rPr>
                <w:sz w:val="16"/>
                <w:szCs w:val="16"/>
                <w:lang w:val="en-US"/>
              </w:rPr>
            </w:pPr>
            <w:r w:rsidRPr="00B40365">
              <w:rPr>
                <w:sz w:val="16"/>
                <w:szCs w:val="16"/>
                <w:lang w:val="en-US"/>
              </w:rPr>
              <w:t>1411122201646-LA</w:t>
            </w:r>
          </w:p>
        </w:tc>
        <w:tc>
          <w:tcPr>
            <w:tcW w:w="4366" w:type="dxa"/>
            <w:gridSpan w:val="4"/>
            <w:tcBorders>
              <w:top w:val="nil"/>
              <w:bottom w:val="single" w:sz="2" w:space="0" w:color="auto"/>
            </w:tcBorders>
            <w:vAlign w:val="center"/>
          </w:tcPr>
          <w:p w14:paraId="753362C7" w14:textId="77777777" w:rsidR="006D7B4D" w:rsidRPr="00C97908" w:rsidRDefault="006D7B4D" w:rsidP="00206A07">
            <w:pPr>
              <w:rPr>
                <w:sz w:val="16"/>
                <w:szCs w:val="16"/>
                <w:lang w:val="en-US"/>
              </w:rPr>
            </w:pPr>
            <w:r w:rsidRPr="00C97908">
              <w:rPr>
                <w:sz w:val="16"/>
                <w:szCs w:val="16"/>
                <w:lang w:val="en-US"/>
              </w:rPr>
              <w:t>Piatra sparta LA30 conform SM SR EN 13242+A1:2010 pentru pt.drumuri r.magmatice  15-25 mm</w:t>
            </w:r>
          </w:p>
        </w:tc>
        <w:tc>
          <w:tcPr>
            <w:tcW w:w="1021" w:type="dxa"/>
            <w:gridSpan w:val="3"/>
            <w:tcBorders>
              <w:top w:val="nil"/>
              <w:bottom w:val="single" w:sz="2" w:space="0" w:color="auto"/>
            </w:tcBorders>
            <w:vAlign w:val="center"/>
          </w:tcPr>
          <w:p w14:paraId="4F617290"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74EB55"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687500BB" w14:textId="77777777" w:rsidR="006D7B4D" w:rsidRPr="00C97908" w:rsidRDefault="006D7B4D" w:rsidP="00206A07">
            <w:pPr>
              <w:jc w:val="center"/>
              <w:rPr>
                <w:sz w:val="16"/>
                <w:szCs w:val="16"/>
                <w:lang w:val="en-US"/>
              </w:rPr>
            </w:pPr>
            <w:r w:rsidRPr="00C97908">
              <w:rPr>
                <w:sz w:val="16"/>
                <w:szCs w:val="16"/>
                <w:lang w:val="en-US"/>
              </w:rPr>
              <w:t>0,877</w:t>
            </w:r>
          </w:p>
        </w:tc>
      </w:tr>
      <w:tr w:rsidR="006D7B4D" w:rsidRPr="00B40365" w14:paraId="07DD58C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C92044"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BE7D600" w14:textId="77777777" w:rsidR="006D7B4D" w:rsidRPr="00B40365" w:rsidRDefault="006D7B4D" w:rsidP="00206A07">
            <w:pPr>
              <w:jc w:val="center"/>
              <w:rPr>
                <w:sz w:val="16"/>
                <w:szCs w:val="16"/>
                <w:lang w:val="en-US"/>
              </w:rPr>
            </w:pPr>
            <w:r w:rsidRPr="00B40365">
              <w:rPr>
                <w:sz w:val="16"/>
                <w:szCs w:val="16"/>
                <w:lang w:val="en-US"/>
              </w:rPr>
              <w:t>1411122201672-LA</w:t>
            </w:r>
          </w:p>
        </w:tc>
        <w:tc>
          <w:tcPr>
            <w:tcW w:w="4366" w:type="dxa"/>
            <w:gridSpan w:val="4"/>
            <w:tcBorders>
              <w:top w:val="nil"/>
              <w:bottom w:val="single" w:sz="2" w:space="0" w:color="auto"/>
            </w:tcBorders>
            <w:vAlign w:val="center"/>
          </w:tcPr>
          <w:p w14:paraId="18099D3D" w14:textId="77777777" w:rsidR="006D7B4D" w:rsidRPr="00C97908" w:rsidRDefault="006D7B4D" w:rsidP="00206A07">
            <w:pPr>
              <w:rPr>
                <w:sz w:val="16"/>
                <w:szCs w:val="16"/>
                <w:lang w:val="en-US"/>
              </w:rPr>
            </w:pPr>
            <w:r w:rsidRPr="00C97908">
              <w:rPr>
                <w:sz w:val="16"/>
                <w:szCs w:val="16"/>
                <w:lang w:val="en-US"/>
              </w:rPr>
              <w:t>Piatra sparta LA30 conform SM SR EN 13242+A1:2010 pentru pt.drumuri r.magmatice  40-63 mm</w:t>
            </w:r>
          </w:p>
        </w:tc>
        <w:tc>
          <w:tcPr>
            <w:tcW w:w="1021" w:type="dxa"/>
            <w:gridSpan w:val="3"/>
            <w:tcBorders>
              <w:top w:val="nil"/>
              <w:bottom w:val="single" w:sz="2" w:space="0" w:color="auto"/>
            </w:tcBorders>
            <w:vAlign w:val="center"/>
          </w:tcPr>
          <w:p w14:paraId="43E1DB77"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AD47C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74A8B965" w14:textId="77777777" w:rsidR="006D7B4D" w:rsidRPr="00C97908" w:rsidRDefault="006D7B4D" w:rsidP="00206A07">
            <w:pPr>
              <w:jc w:val="center"/>
              <w:rPr>
                <w:sz w:val="16"/>
                <w:szCs w:val="16"/>
                <w:lang w:val="en-US"/>
              </w:rPr>
            </w:pPr>
            <w:r w:rsidRPr="00C97908">
              <w:rPr>
                <w:sz w:val="16"/>
                <w:szCs w:val="16"/>
                <w:lang w:val="en-US"/>
              </w:rPr>
              <w:t>5,266</w:t>
            </w:r>
          </w:p>
        </w:tc>
      </w:tr>
      <w:tr w:rsidR="006D7B4D" w:rsidRPr="00B40365" w14:paraId="6C88E99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43C6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4AD773C" w14:textId="77777777" w:rsidR="006D7B4D" w:rsidRPr="00B40365" w:rsidRDefault="006D7B4D" w:rsidP="00206A07">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DC40766" w14:textId="77777777" w:rsidR="006D7B4D" w:rsidRPr="00C97908" w:rsidRDefault="006D7B4D" w:rsidP="00206A07">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45C9C49" w14:textId="77777777" w:rsidR="006D7B4D" w:rsidRPr="00C97908" w:rsidRDefault="006D7B4D" w:rsidP="00206A0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E47A4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B32F25E" w14:textId="77777777" w:rsidR="006D7B4D" w:rsidRPr="00C97908" w:rsidRDefault="006D7B4D" w:rsidP="00206A07">
            <w:pPr>
              <w:jc w:val="center"/>
              <w:rPr>
                <w:sz w:val="16"/>
                <w:szCs w:val="16"/>
                <w:lang w:val="en-US"/>
              </w:rPr>
            </w:pPr>
            <w:r w:rsidRPr="00C97908">
              <w:rPr>
                <w:sz w:val="16"/>
                <w:szCs w:val="16"/>
                <w:lang w:val="en-US"/>
              </w:rPr>
              <w:t>0,648</w:t>
            </w:r>
          </w:p>
        </w:tc>
      </w:tr>
      <w:tr w:rsidR="006D7B4D" w:rsidRPr="00B40365" w14:paraId="43991D8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575C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43366B9"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2F8997B"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624C819"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1D145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0,207</w:t>
            </w:r>
          </w:p>
        </w:tc>
        <w:tc>
          <w:tcPr>
            <w:tcW w:w="1559" w:type="dxa"/>
            <w:gridSpan w:val="2"/>
            <w:tcBorders>
              <w:top w:val="nil"/>
              <w:bottom w:val="single" w:sz="2" w:space="0" w:color="auto"/>
              <w:right w:val="single" w:sz="4" w:space="0" w:color="auto"/>
            </w:tcBorders>
            <w:vAlign w:val="center"/>
          </w:tcPr>
          <w:p w14:paraId="22A2335C" w14:textId="77777777" w:rsidR="006D7B4D" w:rsidRPr="00C97908" w:rsidRDefault="006D7B4D" w:rsidP="00206A07">
            <w:pPr>
              <w:jc w:val="center"/>
              <w:rPr>
                <w:sz w:val="16"/>
                <w:szCs w:val="16"/>
                <w:lang w:val="en-US"/>
              </w:rPr>
            </w:pPr>
            <w:r w:rsidRPr="00C97908">
              <w:rPr>
                <w:sz w:val="16"/>
                <w:szCs w:val="16"/>
                <w:lang w:val="en-US"/>
              </w:rPr>
              <w:t>0,894</w:t>
            </w:r>
          </w:p>
        </w:tc>
      </w:tr>
      <w:tr w:rsidR="006D7B4D" w:rsidRPr="00B40365" w14:paraId="2DA27CF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E73F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984E112" w14:textId="77777777" w:rsidR="006D7B4D" w:rsidRPr="00B40365" w:rsidRDefault="006D7B4D" w:rsidP="00206A07">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9BB2471" w14:textId="77777777" w:rsidR="006D7B4D" w:rsidRPr="00C97908" w:rsidRDefault="006D7B4D" w:rsidP="00206A07">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3B71BFAB"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D2DAF1"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5525FE88" w14:textId="77777777" w:rsidR="006D7B4D" w:rsidRPr="00C97908" w:rsidRDefault="006D7B4D" w:rsidP="00206A07">
            <w:pPr>
              <w:jc w:val="center"/>
              <w:rPr>
                <w:sz w:val="16"/>
                <w:szCs w:val="16"/>
                <w:lang w:val="en-US"/>
              </w:rPr>
            </w:pPr>
            <w:r w:rsidRPr="00C97908">
              <w:rPr>
                <w:sz w:val="16"/>
                <w:szCs w:val="16"/>
                <w:lang w:val="en-US"/>
              </w:rPr>
              <w:t>0,065</w:t>
            </w:r>
          </w:p>
        </w:tc>
      </w:tr>
      <w:tr w:rsidR="006D7B4D" w:rsidRPr="009B70F2" w14:paraId="0BC75049"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A146EE" w14:textId="77777777" w:rsidR="006D7B4D" w:rsidRPr="005E2CA0" w:rsidRDefault="006D7B4D" w:rsidP="00206A07">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3F2AF692" w14:textId="77777777" w:rsidR="006D7B4D" w:rsidRPr="005E2CA0" w:rsidRDefault="006D7B4D" w:rsidP="00206A07">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6E421E45" w14:textId="77777777" w:rsidR="006D7B4D" w:rsidRPr="005E2CA0" w:rsidRDefault="006D7B4D" w:rsidP="00206A07">
            <w:pPr>
              <w:rPr>
                <w:b/>
                <w:bCs/>
                <w:sz w:val="2"/>
                <w:szCs w:val="2"/>
                <w:lang w:val="en-US"/>
              </w:rPr>
            </w:pPr>
            <w:r w:rsidRPr="005E2CA0">
              <w:rPr>
                <w:b/>
                <w:bCs/>
                <w:sz w:val="22"/>
                <w:szCs w:val="22"/>
                <w:lang w:val="en-US"/>
              </w:rPr>
              <w:t>Amorsarea suprafetelor straturilor de baza in vederea aplicarii unui strat de beton asfaltic 0.60 l/m2</w:t>
            </w:r>
          </w:p>
          <w:p w14:paraId="79903818"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2CC4FAD0"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BD6CE6A"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AB96B9D" w14:textId="77777777" w:rsidR="006D7B4D" w:rsidRPr="005E2CA0" w:rsidRDefault="006D7B4D" w:rsidP="00206A07">
            <w:pPr>
              <w:jc w:val="center"/>
              <w:rPr>
                <w:b/>
                <w:bCs/>
                <w:sz w:val="22"/>
                <w:szCs w:val="22"/>
                <w:lang w:val="en-US"/>
              </w:rPr>
            </w:pPr>
            <w:r w:rsidRPr="005E2CA0">
              <w:rPr>
                <w:b/>
                <w:bCs/>
                <w:sz w:val="22"/>
                <w:szCs w:val="22"/>
                <w:lang w:val="en-US"/>
              </w:rPr>
              <w:t>0,013</w:t>
            </w:r>
          </w:p>
          <w:p w14:paraId="566214DD" w14:textId="77777777" w:rsidR="006D7B4D" w:rsidRPr="009B70F2" w:rsidRDefault="006D7B4D" w:rsidP="00206A07">
            <w:pPr>
              <w:jc w:val="center"/>
              <w:rPr>
                <w:sz w:val="2"/>
                <w:szCs w:val="2"/>
                <w:lang w:val="en-US"/>
              </w:rPr>
            </w:pPr>
          </w:p>
        </w:tc>
      </w:tr>
      <w:tr w:rsidR="006D7B4D" w:rsidRPr="00B40365" w14:paraId="69933EF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FA68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883A697" w14:textId="77777777" w:rsidR="006D7B4D" w:rsidRPr="00B40365" w:rsidRDefault="006D7B4D" w:rsidP="00206A07">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3D9AAEEB" w14:textId="77777777" w:rsidR="006D7B4D" w:rsidRPr="00C97908" w:rsidRDefault="006D7B4D" w:rsidP="00206A07">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723552D2"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2B7403F"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4B287166" w14:textId="77777777" w:rsidR="006D7B4D" w:rsidRPr="00C97908" w:rsidRDefault="006D7B4D" w:rsidP="00206A07">
            <w:pPr>
              <w:jc w:val="center"/>
              <w:rPr>
                <w:sz w:val="16"/>
                <w:szCs w:val="16"/>
                <w:lang w:val="en-US"/>
              </w:rPr>
            </w:pPr>
            <w:r w:rsidRPr="00C97908">
              <w:rPr>
                <w:sz w:val="16"/>
                <w:szCs w:val="16"/>
                <w:lang w:val="en-US"/>
              </w:rPr>
              <w:t>0,013</w:t>
            </w:r>
          </w:p>
        </w:tc>
      </w:tr>
      <w:tr w:rsidR="006D7B4D" w:rsidRPr="00B40365" w14:paraId="05C2650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312D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257D4FF" w14:textId="77777777" w:rsidR="006D7B4D" w:rsidRPr="00B40365" w:rsidRDefault="006D7B4D" w:rsidP="00206A07">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6E930843" w14:textId="77777777" w:rsidR="006D7B4D" w:rsidRPr="00C97908" w:rsidRDefault="006D7B4D" w:rsidP="00206A07">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19B0D313"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9E469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6605C0CD" w14:textId="77777777" w:rsidR="006D7B4D" w:rsidRPr="00C97908" w:rsidRDefault="006D7B4D" w:rsidP="00206A07">
            <w:pPr>
              <w:jc w:val="center"/>
              <w:rPr>
                <w:sz w:val="16"/>
                <w:szCs w:val="16"/>
                <w:lang w:val="en-US"/>
              </w:rPr>
            </w:pPr>
            <w:r w:rsidRPr="00C97908">
              <w:rPr>
                <w:sz w:val="16"/>
                <w:szCs w:val="16"/>
                <w:lang w:val="en-US"/>
              </w:rPr>
              <w:t>0,004</w:t>
            </w:r>
          </w:p>
        </w:tc>
      </w:tr>
      <w:tr w:rsidR="006D7B4D" w:rsidRPr="009B70F2" w14:paraId="105ADAD0"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AB3868" w14:textId="77777777" w:rsidR="006D7B4D" w:rsidRPr="005E2CA0" w:rsidRDefault="006D7B4D" w:rsidP="00206A07">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7C9FA659" w14:textId="77777777" w:rsidR="006D7B4D" w:rsidRPr="005E2CA0" w:rsidRDefault="006D7B4D" w:rsidP="00206A07">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14:paraId="13BDA9DB" w14:textId="77777777" w:rsidR="006D7B4D" w:rsidRPr="005E2CA0" w:rsidRDefault="006D7B4D" w:rsidP="00206A07">
            <w:pPr>
              <w:rPr>
                <w:b/>
                <w:bCs/>
                <w:sz w:val="2"/>
                <w:szCs w:val="2"/>
                <w:lang w:val="en-US"/>
              </w:rPr>
            </w:pPr>
            <w:r w:rsidRPr="005E2CA0">
              <w:rPr>
                <w:b/>
                <w:bCs/>
                <w:sz w:val="22"/>
                <w:szCs w:val="22"/>
                <w:lang w:val="en-US"/>
              </w:rPr>
              <w:t>Imbracaminte de beton asfaltic cu agregat mare BAD22.4 leg. SM SR EN 13108-1:2016, SM SR EN 12591, executata la cald, in grosime de 6,0 cm, cu asternere manuala</w:t>
            </w:r>
          </w:p>
          <w:p w14:paraId="6E2A0468"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5CF7FF6B" w14:textId="77777777" w:rsidR="006D7B4D" w:rsidRPr="005E2CA0" w:rsidRDefault="006D7B4D" w:rsidP="00206A0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0E8C9B"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1634DCE5" w14:textId="77777777" w:rsidR="006D7B4D" w:rsidRPr="005E2CA0" w:rsidRDefault="006D7B4D" w:rsidP="00206A07">
            <w:pPr>
              <w:jc w:val="center"/>
              <w:rPr>
                <w:b/>
                <w:bCs/>
                <w:sz w:val="22"/>
                <w:szCs w:val="22"/>
                <w:lang w:val="en-US"/>
              </w:rPr>
            </w:pPr>
            <w:r w:rsidRPr="005E2CA0">
              <w:rPr>
                <w:b/>
                <w:bCs/>
                <w:sz w:val="22"/>
                <w:szCs w:val="22"/>
                <w:lang w:val="en-US"/>
              </w:rPr>
              <w:t>21,600</w:t>
            </w:r>
          </w:p>
          <w:p w14:paraId="050AF4B8" w14:textId="77777777" w:rsidR="006D7B4D" w:rsidRPr="009B70F2" w:rsidRDefault="006D7B4D" w:rsidP="00206A07">
            <w:pPr>
              <w:jc w:val="center"/>
              <w:rPr>
                <w:sz w:val="2"/>
                <w:szCs w:val="2"/>
                <w:lang w:val="en-US"/>
              </w:rPr>
            </w:pPr>
          </w:p>
        </w:tc>
      </w:tr>
      <w:tr w:rsidR="006D7B4D" w:rsidRPr="00B40365" w14:paraId="5907E10C"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9183C"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0E7371E5" w14:textId="77777777" w:rsidR="006D7B4D" w:rsidRPr="00B40365" w:rsidRDefault="006D7B4D" w:rsidP="00206A07">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7DE5053A" w14:textId="77777777" w:rsidR="006D7B4D" w:rsidRPr="00C97908" w:rsidRDefault="006D7B4D" w:rsidP="00206A07">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56067443"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A7014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31E92A48" w14:textId="77777777" w:rsidR="006D7B4D" w:rsidRPr="00C97908" w:rsidRDefault="006D7B4D" w:rsidP="00206A07">
            <w:pPr>
              <w:jc w:val="center"/>
              <w:rPr>
                <w:sz w:val="16"/>
                <w:szCs w:val="16"/>
                <w:lang w:val="en-US"/>
              </w:rPr>
            </w:pPr>
            <w:r w:rsidRPr="00C97908">
              <w:rPr>
                <w:sz w:val="16"/>
                <w:szCs w:val="16"/>
                <w:lang w:val="en-US"/>
              </w:rPr>
              <w:t>3,456</w:t>
            </w:r>
          </w:p>
        </w:tc>
      </w:tr>
      <w:tr w:rsidR="006D7B4D" w:rsidRPr="00B40365" w14:paraId="1405277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181D9"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37EF184E" w14:textId="77777777" w:rsidR="006D7B4D" w:rsidRPr="00B40365" w:rsidRDefault="006D7B4D" w:rsidP="00206A07">
            <w:pPr>
              <w:jc w:val="center"/>
              <w:rPr>
                <w:sz w:val="16"/>
                <w:szCs w:val="16"/>
                <w:lang w:val="en-US"/>
              </w:rPr>
            </w:pPr>
            <w:r w:rsidRPr="00B40365">
              <w:rPr>
                <w:sz w:val="16"/>
                <w:szCs w:val="16"/>
                <w:lang w:val="en-US"/>
              </w:rPr>
              <w:t>111100010001310bad</w:t>
            </w:r>
          </w:p>
        </w:tc>
        <w:tc>
          <w:tcPr>
            <w:tcW w:w="4366" w:type="dxa"/>
            <w:gridSpan w:val="4"/>
            <w:tcBorders>
              <w:top w:val="nil"/>
              <w:bottom w:val="single" w:sz="2" w:space="0" w:color="auto"/>
            </w:tcBorders>
            <w:vAlign w:val="center"/>
          </w:tcPr>
          <w:p w14:paraId="6A844432" w14:textId="77777777" w:rsidR="006D7B4D" w:rsidRPr="00C97908" w:rsidRDefault="006D7B4D" w:rsidP="00206A07">
            <w:pPr>
              <w:rPr>
                <w:sz w:val="16"/>
                <w:szCs w:val="16"/>
                <w:lang w:val="en-US"/>
              </w:rPr>
            </w:pPr>
            <w:r w:rsidRPr="00C97908">
              <w:rPr>
                <w:sz w:val="16"/>
                <w:szCs w:val="16"/>
                <w:lang w:val="en-US"/>
              </w:rPr>
              <w:t>Mixtura asfaltica preparata la cald cu agregate mari BAD22.4 leg. SM SR EN 13108-1:2016, SM SR EN 12591</w:t>
            </w:r>
          </w:p>
        </w:tc>
        <w:tc>
          <w:tcPr>
            <w:tcW w:w="1021" w:type="dxa"/>
            <w:gridSpan w:val="3"/>
            <w:tcBorders>
              <w:top w:val="nil"/>
              <w:bottom w:val="single" w:sz="2" w:space="0" w:color="auto"/>
            </w:tcBorders>
            <w:vAlign w:val="center"/>
          </w:tcPr>
          <w:p w14:paraId="6F392686"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E87E64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0,141</w:t>
            </w:r>
          </w:p>
        </w:tc>
        <w:tc>
          <w:tcPr>
            <w:tcW w:w="1559" w:type="dxa"/>
            <w:gridSpan w:val="2"/>
            <w:tcBorders>
              <w:top w:val="nil"/>
              <w:bottom w:val="single" w:sz="2" w:space="0" w:color="auto"/>
            </w:tcBorders>
            <w:vAlign w:val="center"/>
          </w:tcPr>
          <w:p w14:paraId="3E9923F4" w14:textId="77777777" w:rsidR="006D7B4D" w:rsidRPr="00C97908" w:rsidRDefault="006D7B4D" w:rsidP="00206A07">
            <w:pPr>
              <w:jc w:val="center"/>
              <w:rPr>
                <w:sz w:val="16"/>
                <w:szCs w:val="16"/>
                <w:lang w:val="en-US"/>
              </w:rPr>
            </w:pPr>
            <w:r w:rsidRPr="00C97908">
              <w:rPr>
                <w:sz w:val="16"/>
                <w:szCs w:val="16"/>
                <w:lang w:val="en-US"/>
              </w:rPr>
              <w:t>3,046</w:t>
            </w:r>
          </w:p>
        </w:tc>
      </w:tr>
      <w:tr w:rsidR="006D7B4D" w:rsidRPr="00B40365" w14:paraId="7916EB57"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8330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F59BCB4" w14:textId="77777777" w:rsidR="006D7B4D" w:rsidRPr="00B40365" w:rsidRDefault="006D7B4D" w:rsidP="00206A07">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20A90B3A" w14:textId="77777777" w:rsidR="006D7B4D" w:rsidRPr="00C97908" w:rsidRDefault="006D7B4D" w:rsidP="00206A07">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10206EA4"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7413064"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AEA499E" w14:textId="77777777" w:rsidR="006D7B4D" w:rsidRPr="00C97908" w:rsidRDefault="006D7B4D" w:rsidP="00206A07">
            <w:pPr>
              <w:jc w:val="center"/>
              <w:rPr>
                <w:sz w:val="16"/>
                <w:szCs w:val="16"/>
                <w:lang w:val="en-US"/>
              </w:rPr>
            </w:pPr>
            <w:r w:rsidRPr="00C97908">
              <w:rPr>
                <w:sz w:val="16"/>
                <w:szCs w:val="16"/>
                <w:lang w:val="en-US"/>
              </w:rPr>
              <w:t>0,065</w:t>
            </w:r>
          </w:p>
        </w:tc>
      </w:tr>
      <w:tr w:rsidR="006D7B4D" w:rsidRPr="00B40365" w14:paraId="3CCD666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F6A9A"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4B99BD8" w14:textId="77777777" w:rsidR="006D7B4D" w:rsidRPr="00B40365" w:rsidRDefault="006D7B4D" w:rsidP="00206A07">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14:paraId="7F9C77B8" w14:textId="77777777" w:rsidR="006D7B4D" w:rsidRPr="00C97908" w:rsidRDefault="006D7B4D" w:rsidP="00206A07">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14:paraId="30A9CE46"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5B13CA"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14:paraId="2A132DB6" w14:textId="77777777" w:rsidR="006D7B4D" w:rsidRPr="00C97908" w:rsidRDefault="006D7B4D" w:rsidP="00206A07">
            <w:pPr>
              <w:jc w:val="center"/>
              <w:rPr>
                <w:sz w:val="16"/>
                <w:szCs w:val="16"/>
                <w:lang w:val="en-US"/>
              </w:rPr>
            </w:pPr>
            <w:r w:rsidRPr="00C97908">
              <w:rPr>
                <w:sz w:val="16"/>
                <w:szCs w:val="16"/>
                <w:lang w:val="en-US"/>
              </w:rPr>
              <w:t>0,346</w:t>
            </w:r>
          </w:p>
        </w:tc>
      </w:tr>
      <w:tr w:rsidR="006D7B4D" w:rsidRPr="00B40365" w14:paraId="3F6F2F93"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D40C0"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909D159"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8B14E1A"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50DFE36"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DE0B06"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14:paraId="6559C1DD" w14:textId="77777777" w:rsidR="006D7B4D" w:rsidRPr="00C97908" w:rsidRDefault="006D7B4D" w:rsidP="00206A07">
            <w:pPr>
              <w:jc w:val="center"/>
              <w:rPr>
                <w:sz w:val="16"/>
                <w:szCs w:val="16"/>
                <w:lang w:val="en-US"/>
              </w:rPr>
            </w:pPr>
            <w:r w:rsidRPr="00C97908">
              <w:rPr>
                <w:sz w:val="16"/>
                <w:szCs w:val="16"/>
                <w:lang w:val="en-US"/>
              </w:rPr>
              <w:t>0,359</w:t>
            </w:r>
          </w:p>
        </w:tc>
      </w:tr>
      <w:tr w:rsidR="006D7B4D" w:rsidRPr="009B70F2" w14:paraId="5FEE533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80F0A6" w14:textId="77777777" w:rsidR="006D7B4D" w:rsidRPr="005E2CA0" w:rsidRDefault="006D7B4D" w:rsidP="00206A07">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189CC668" w14:textId="77777777" w:rsidR="006D7B4D" w:rsidRPr="005E2CA0" w:rsidRDefault="006D7B4D" w:rsidP="00206A07">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51743CCD" w14:textId="77777777" w:rsidR="006D7B4D" w:rsidRPr="005E2CA0" w:rsidRDefault="006D7B4D" w:rsidP="00206A07">
            <w:pPr>
              <w:rPr>
                <w:b/>
                <w:bCs/>
                <w:sz w:val="2"/>
                <w:szCs w:val="2"/>
                <w:lang w:val="en-US"/>
              </w:rPr>
            </w:pPr>
            <w:r w:rsidRPr="005E2CA0">
              <w:rPr>
                <w:b/>
                <w:bCs/>
                <w:sz w:val="22"/>
                <w:szCs w:val="22"/>
                <w:lang w:val="en-US"/>
              </w:rPr>
              <w:t>Amorsarea suprafetelor straturilor de baza in vederea aplicarii unui strat de beton asfaltic 0.30 l/m2</w:t>
            </w:r>
          </w:p>
          <w:p w14:paraId="734D6713"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7B78459A" w14:textId="77777777" w:rsidR="006D7B4D" w:rsidRPr="005E2CA0" w:rsidRDefault="006D7B4D" w:rsidP="00206A0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0130EF8"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06321AD6" w14:textId="77777777" w:rsidR="006D7B4D" w:rsidRPr="005E2CA0" w:rsidRDefault="006D7B4D" w:rsidP="00206A07">
            <w:pPr>
              <w:jc w:val="center"/>
              <w:rPr>
                <w:b/>
                <w:bCs/>
                <w:sz w:val="22"/>
                <w:szCs w:val="22"/>
                <w:lang w:val="en-US"/>
              </w:rPr>
            </w:pPr>
            <w:r w:rsidRPr="005E2CA0">
              <w:rPr>
                <w:b/>
                <w:bCs/>
                <w:sz w:val="22"/>
                <w:szCs w:val="22"/>
                <w:lang w:val="en-US"/>
              </w:rPr>
              <w:t>0,006</w:t>
            </w:r>
          </w:p>
          <w:p w14:paraId="4B3C35F2" w14:textId="77777777" w:rsidR="006D7B4D" w:rsidRPr="009B70F2" w:rsidRDefault="006D7B4D" w:rsidP="00206A07">
            <w:pPr>
              <w:jc w:val="center"/>
              <w:rPr>
                <w:sz w:val="2"/>
                <w:szCs w:val="2"/>
                <w:lang w:val="en-US"/>
              </w:rPr>
            </w:pPr>
          </w:p>
        </w:tc>
      </w:tr>
      <w:tr w:rsidR="006D7B4D" w:rsidRPr="00B40365" w14:paraId="69CD7C14"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B37B3"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4494BC3F" w14:textId="77777777" w:rsidR="006D7B4D" w:rsidRPr="00B40365" w:rsidRDefault="006D7B4D" w:rsidP="00206A07">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19069E25" w14:textId="77777777" w:rsidR="006D7B4D" w:rsidRPr="00C97908" w:rsidRDefault="006D7B4D" w:rsidP="00206A07">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2DEDC271"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5492A17"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32E0814F" w14:textId="77777777" w:rsidR="006D7B4D" w:rsidRPr="00C97908" w:rsidRDefault="006D7B4D" w:rsidP="00206A07">
            <w:pPr>
              <w:jc w:val="center"/>
              <w:rPr>
                <w:sz w:val="16"/>
                <w:szCs w:val="16"/>
                <w:lang w:val="en-US"/>
              </w:rPr>
            </w:pPr>
            <w:r w:rsidRPr="00C97908">
              <w:rPr>
                <w:sz w:val="16"/>
                <w:szCs w:val="16"/>
                <w:lang w:val="en-US"/>
              </w:rPr>
              <w:t>0,006</w:t>
            </w:r>
          </w:p>
        </w:tc>
      </w:tr>
      <w:tr w:rsidR="006D7B4D" w:rsidRPr="00B40365" w14:paraId="0435FCA6"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DF6F1"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17972FB4" w14:textId="77777777" w:rsidR="006D7B4D" w:rsidRPr="00B40365" w:rsidRDefault="006D7B4D" w:rsidP="00206A07">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1E0DD00E" w14:textId="77777777" w:rsidR="006D7B4D" w:rsidRPr="00C97908" w:rsidRDefault="006D7B4D" w:rsidP="00206A07">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12F35D64"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527090"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7EB516BB" w14:textId="77777777" w:rsidR="006D7B4D" w:rsidRPr="00C97908" w:rsidRDefault="006D7B4D" w:rsidP="00206A07">
            <w:pPr>
              <w:jc w:val="center"/>
              <w:rPr>
                <w:sz w:val="16"/>
                <w:szCs w:val="16"/>
                <w:lang w:val="en-US"/>
              </w:rPr>
            </w:pPr>
            <w:r w:rsidRPr="00C97908">
              <w:rPr>
                <w:sz w:val="16"/>
                <w:szCs w:val="16"/>
                <w:lang w:val="en-US"/>
              </w:rPr>
              <w:t>0,002</w:t>
            </w:r>
          </w:p>
        </w:tc>
      </w:tr>
      <w:tr w:rsidR="006D7B4D" w:rsidRPr="009B70F2" w14:paraId="78352805"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A1165" w14:textId="77777777" w:rsidR="006D7B4D" w:rsidRPr="005E2CA0" w:rsidRDefault="006D7B4D" w:rsidP="00206A07">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36EA2629" w14:textId="77777777" w:rsidR="006D7B4D" w:rsidRPr="005E2CA0" w:rsidRDefault="006D7B4D" w:rsidP="00206A07">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4FC6BDE6" w14:textId="77777777" w:rsidR="006D7B4D" w:rsidRPr="005E2CA0" w:rsidRDefault="006D7B4D" w:rsidP="00206A07">
            <w:pPr>
              <w:rPr>
                <w:b/>
                <w:bCs/>
                <w:sz w:val="2"/>
                <w:szCs w:val="2"/>
                <w:lang w:val="en-US"/>
              </w:rPr>
            </w:pPr>
            <w:r w:rsidRPr="005E2CA0">
              <w:rPr>
                <w:b/>
                <w:bCs/>
                <w:sz w:val="22"/>
                <w:szCs w:val="22"/>
                <w:lang w:val="en-US"/>
              </w:rPr>
              <w:t xml:space="preserve">Imbracaminte de beton asfaltic cu agregate marunte BA 16 rul, SM SR EN 13108-1:2016,  SM SR EN 12591, </w:t>
            </w:r>
            <w:r w:rsidRPr="005E2CA0">
              <w:rPr>
                <w:b/>
                <w:bCs/>
                <w:sz w:val="22"/>
                <w:szCs w:val="22"/>
                <w:lang w:val="en-US"/>
              </w:rPr>
              <w:lastRenderedPageBreak/>
              <w:t>executata la cald, in groosime de 4,0 cm, cu asternere manuala</w:t>
            </w:r>
          </w:p>
          <w:p w14:paraId="166FF394" w14:textId="77777777" w:rsidR="006D7B4D" w:rsidRPr="009B70F2" w:rsidRDefault="006D7B4D" w:rsidP="00206A07">
            <w:pPr>
              <w:rPr>
                <w:sz w:val="2"/>
                <w:szCs w:val="2"/>
                <w:lang w:val="en-US"/>
              </w:rPr>
            </w:pPr>
          </w:p>
        </w:tc>
        <w:tc>
          <w:tcPr>
            <w:tcW w:w="1011" w:type="dxa"/>
            <w:gridSpan w:val="3"/>
            <w:tcBorders>
              <w:top w:val="single" w:sz="4" w:space="0" w:color="auto"/>
              <w:bottom w:val="single" w:sz="4" w:space="0" w:color="auto"/>
            </w:tcBorders>
            <w:vAlign w:val="center"/>
          </w:tcPr>
          <w:p w14:paraId="5FE03221" w14:textId="77777777" w:rsidR="006D7B4D" w:rsidRPr="005E2CA0" w:rsidRDefault="006D7B4D" w:rsidP="00206A0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6F01320" w14:textId="77777777" w:rsidR="006D7B4D" w:rsidRPr="009B70F2" w:rsidRDefault="006D7B4D" w:rsidP="00206A07">
            <w:pPr>
              <w:jc w:val="center"/>
              <w:rPr>
                <w:sz w:val="22"/>
                <w:szCs w:val="22"/>
                <w:lang w:val="en-US"/>
              </w:rPr>
            </w:pPr>
          </w:p>
        </w:tc>
        <w:tc>
          <w:tcPr>
            <w:tcW w:w="1542" w:type="dxa"/>
            <w:gridSpan w:val="2"/>
            <w:tcBorders>
              <w:top w:val="single" w:sz="4" w:space="0" w:color="auto"/>
              <w:bottom w:val="single" w:sz="4" w:space="0" w:color="auto"/>
            </w:tcBorders>
            <w:vAlign w:val="center"/>
          </w:tcPr>
          <w:p w14:paraId="331A851F" w14:textId="77777777" w:rsidR="006D7B4D" w:rsidRPr="005E2CA0" w:rsidRDefault="006D7B4D" w:rsidP="00206A07">
            <w:pPr>
              <w:jc w:val="center"/>
              <w:rPr>
                <w:b/>
                <w:bCs/>
                <w:sz w:val="22"/>
                <w:szCs w:val="22"/>
                <w:lang w:val="en-US"/>
              </w:rPr>
            </w:pPr>
            <w:r w:rsidRPr="005E2CA0">
              <w:rPr>
                <w:b/>
                <w:bCs/>
                <w:sz w:val="22"/>
                <w:szCs w:val="22"/>
                <w:lang w:val="en-US"/>
              </w:rPr>
              <w:t>21,600</w:t>
            </w:r>
          </w:p>
          <w:p w14:paraId="1B71CF94" w14:textId="77777777" w:rsidR="006D7B4D" w:rsidRPr="009B70F2" w:rsidRDefault="006D7B4D" w:rsidP="00206A07">
            <w:pPr>
              <w:jc w:val="center"/>
              <w:rPr>
                <w:sz w:val="2"/>
                <w:szCs w:val="2"/>
                <w:lang w:val="en-US"/>
              </w:rPr>
            </w:pPr>
          </w:p>
        </w:tc>
      </w:tr>
      <w:tr w:rsidR="006D7B4D" w:rsidRPr="00B40365" w14:paraId="24197269"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D3E0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0526AD6" w14:textId="77777777" w:rsidR="006D7B4D" w:rsidRPr="00B40365" w:rsidRDefault="006D7B4D" w:rsidP="00206A07">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24D98616" w14:textId="77777777" w:rsidR="006D7B4D" w:rsidRPr="00C97908" w:rsidRDefault="006D7B4D" w:rsidP="00206A07">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47F9B4A9" w14:textId="77777777" w:rsidR="006D7B4D" w:rsidRPr="00C97908" w:rsidRDefault="006D7B4D" w:rsidP="00206A0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9499D9"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4CDF0D99" w14:textId="77777777" w:rsidR="006D7B4D" w:rsidRPr="00C97908" w:rsidRDefault="006D7B4D" w:rsidP="00206A07">
            <w:pPr>
              <w:jc w:val="center"/>
              <w:rPr>
                <w:sz w:val="16"/>
                <w:szCs w:val="16"/>
                <w:lang w:val="en-US"/>
              </w:rPr>
            </w:pPr>
            <w:r w:rsidRPr="00C97908">
              <w:rPr>
                <w:sz w:val="16"/>
                <w:szCs w:val="16"/>
                <w:lang w:val="en-US"/>
              </w:rPr>
              <w:t>2,592</w:t>
            </w:r>
          </w:p>
        </w:tc>
      </w:tr>
      <w:tr w:rsidR="006D7B4D" w:rsidRPr="00B40365" w14:paraId="46043C2A"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6F916"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0CEC41D" w14:textId="77777777" w:rsidR="006D7B4D" w:rsidRPr="00B40365" w:rsidRDefault="006D7B4D" w:rsidP="00206A07">
            <w:pPr>
              <w:jc w:val="center"/>
              <w:rPr>
                <w:sz w:val="16"/>
                <w:szCs w:val="16"/>
                <w:lang w:val="en-US"/>
              </w:rPr>
            </w:pPr>
            <w:r w:rsidRPr="00B40365">
              <w:rPr>
                <w:sz w:val="16"/>
                <w:szCs w:val="16"/>
                <w:lang w:val="en-US"/>
              </w:rPr>
              <w:t>111100010001311ba16*</w:t>
            </w:r>
          </w:p>
        </w:tc>
        <w:tc>
          <w:tcPr>
            <w:tcW w:w="4366" w:type="dxa"/>
            <w:gridSpan w:val="4"/>
            <w:tcBorders>
              <w:top w:val="nil"/>
              <w:bottom w:val="single" w:sz="2" w:space="0" w:color="auto"/>
            </w:tcBorders>
            <w:vAlign w:val="center"/>
          </w:tcPr>
          <w:p w14:paraId="774687F0" w14:textId="77777777" w:rsidR="006D7B4D" w:rsidRPr="00C97908" w:rsidRDefault="006D7B4D" w:rsidP="00206A07">
            <w:pPr>
              <w:rPr>
                <w:sz w:val="16"/>
                <w:szCs w:val="16"/>
                <w:lang w:val="en-US"/>
              </w:rPr>
            </w:pPr>
            <w:r w:rsidRPr="00C97908">
              <w:rPr>
                <w:sz w:val="16"/>
                <w:szCs w:val="16"/>
                <w:lang w:val="en-US"/>
              </w:rPr>
              <w:t>Mixtura asfaltica preparata la cald cu agregate marunte BA 16 rul, SM SR EN 13108-1:2016,  SM SR EN 12591</w:t>
            </w:r>
          </w:p>
        </w:tc>
        <w:tc>
          <w:tcPr>
            <w:tcW w:w="1021" w:type="dxa"/>
            <w:gridSpan w:val="3"/>
            <w:tcBorders>
              <w:top w:val="nil"/>
              <w:bottom w:val="single" w:sz="2" w:space="0" w:color="auto"/>
            </w:tcBorders>
            <w:vAlign w:val="center"/>
          </w:tcPr>
          <w:p w14:paraId="67DA089B"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2891D6B"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0,094</w:t>
            </w:r>
          </w:p>
        </w:tc>
        <w:tc>
          <w:tcPr>
            <w:tcW w:w="1559" w:type="dxa"/>
            <w:gridSpan w:val="2"/>
            <w:tcBorders>
              <w:top w:val="nil"/>
              <w:bottom w:val="single" w:sz="2" w:space="0" w:color="auto"/>
            </w:tcBorders>
            <w:vAlign w:val="center"/>
          </w:tcPr>
          <w:p w14:paraId="513A560E" w14:textId="77777777" w:rsidR="006D7B4D" w:rsidRPr="00C97908" w:rsidRDefault="006D7B4D" w:rsidP="00206A07">
            <w:pPr>
              <w:jc w:val="center"/>
              <w:rPr>
                <w:sz w:val="16"/>
                <w:szCs w:val="16"/>
                <w:lang w:val="en-US"/>
              </w:rPr>
            </w:pPr>
            <w:r w:rsidRPr="00C97908">
              <w:rPr>
                <w:sz w:val="16"/>
                <w:szCs w:val="16"/>
                <w:lang w:val="en-US"/>
              </w:rPr>
              <w:t>2,03</w:t>
            </w:r>
          </w:p>
        </w:tc>
      </w:tr>
      <w:tr w:rsidR="006D7B4D" w:rsidRPr="00B40365" w14:paraId="4A10A650"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4F25F"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2652FB8F" w14:textId="77777777" w:rsidR="006D7B4D" w:rsidRPr="00B40365" w:rsidRDefault="006D7B4D" w:rsidP="00206A07">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588956A5" w14:textId="77777777" w:rsidR="006D7B4D" w:rsidRPr="00C97908" w:rsidRDefault="006D7B4D" w:rsidP="00206A07">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27CDCC8A" w14:textId="77777777" w:rsidR="006D7B4D" w:rsidRPr="00C97908" w:rsidRDefault="006D7B4D" w:rsidP="00206A0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D2C8062"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4F45F68F" w14:textId="77777777" w:rsidR="006D7B4D" w:rsidRPr="00C97908" w:rsidRDefault="006D7B4D" w:rsidP="00206A07">
            <w:pPr>
              <w:jc w:val="center"/>
              <w:rPr>
                <w:sz w:val="16"/>
                <w:szCs w:val="16"/>
                <w:lang w:val="en-US"/>
              </w:rPr>
            </w:pPr>
            <w:r w:rsidRPr="00C97908">
              <w:rPr>
                <w:sz w:val="16"/>
                <w:szCs w:val="16"/>
                <w:lang w:val="en-US"/>
              </w:rPr>
              <w:t>0,065</w:t>
            </w:r>
          </w:p>
        </w:tc>
      </w:tr>
      <w:tr w:rsidR="006D7B4D" w:rsidRPr="00B40365" w14:paraId="4E779188"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92725"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6EEFBFB5" w14:textId="77777777" w:rsidR="006D7B4D" w:rsidRPr="00B40365" w:rsidRDefault="006D7B4D" w:rsidP="00206A07">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7E9A79F6" w14:textId="77777777" w:rsidR="006D7B4D" w:rsidRPr="00C97908" w:rsidRDefault="006D7B4D" w:rsidP="00206A07">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0745D246" w14:textId="77777777" w:rsidR="006D7B4D" w:rsidRPr="00C97908" w:rsidRDefault="006D7B4D" w:rsidP="00206A0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A07D4E"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0,011</w:t>
            </w:r>
          </w:p>
        </w:tc>
        <w:tc>
          <w:tcPr>
            <w:tcW w:w="1559" w:type="dxa"/>
            <w:gridSpan w:val="2"/>
            <w:tcBorders>
              <w:top w:val="nil"/>
              <w:bottom w:val="single" w:sz="2" w:space="0" w:color="auto"/>
            </w:tcBorders>
            <w:vAlign w:val="center"/>
          </w:tcPr>
          <w:p w14:paraId="53F3E3D0" w14:textId="77777777" w:rsidR="006D7B4D" w:rsidRPr="00C97908" w:rsidRDefault="006D7B4D" w:rsidP="00206A07">
            <w:pPr>
              <w:jc w:val="center"/>
              <w:rPr>
                <w:sz w:val="16"/>
                <w:szCs w:val="16"/>
                <w:lang w:val="en-US"/>
              </w:rPr>
            </w:pPr>
            <w:r w:rsidRPr="00C97908">
              <w:rPr>
                <w:sz w:val="16"/>
                <w:szCs w:val="16"/>
                <w:lang w:val="en-US"/>
              </w:rPr>
              <w:t>0,238</w:t>
            </w:r>
          </w:p>
        </w:tc>
      </w:tr>
      <w:tr w:rsidR="006D7B4D" w:rsidRPr="00B40365" w14:paraId="11840752" w14:textId="77777777" w:rsidTr="00206A0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6E89E" w14:textId="77777777" w:rsidR="006D7B4D" w:rsidRPr="00C97908" w:rsidRDefault="006D7B4D" w:rsidP="00206A07">
            <w:pPr>
              <w:jc w:val="center"/>
              <w:rPr>
                <w:sz w:val="16"/>
                <w:szCs w:val="16"/>
                <w:lang w:val="en-US"/>
              </w:rPr>
            </w:pPr>
          </w:p>
        </w:tc>
        <w:tc>
          <w:tcPr>
            <w:tcW w:w="1418" w:type="dxa"/>
            <w:gridSpan w:val="4"/>
            <w:tcBorders>
              <w:top w:val="nil"/>
              <w:bottom w:val="single" w:sz="2" w:space="0" w:color="auto"/>
            </w:tcBorders>
            <w:vAlign w:val="center"/>
          </w:tcPr>
          <w:p w14:paraId="75E6E9E9" w14:textId="77777777" w:rsidR="006D7B4D" w:rsidRPr="00B40365" w:rsidRDefault="006D7B4D" w:rsidP="00206A07">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36A87ACB" w14:textId="77777777" w:rsidR="006D7B4D" w:rsidRPr="00C97908" w:rsidRDefault="006D7B4D" w:rsidP="00206A07">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787B8DFE" w14:textId="77777777" w:rsidR="006D7B4D" w:rsidRPr="00C97908" w:rsidRDefault="006D7B4D" w:rsidP="00206A0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0337B8" w14:textId="77777777" w:rsidR="006D7B4D" w:rsidRPr="00C97908" w:rsidRDefault="006D7B4D" w:rsidP="00206A07">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117D5DCC" w14:textId="77777777" w:rsidR="006D7B4D" w:rsidRPr="00C97908" w:rsidRDefault="006D7B4D" w:rsidP="00206A07">
            <w:pPr>
              <w:jc w:val="center"/>
              <w:rPr>
                <w:sz w:val="16"/>
                <w:szCs w:val="16"/>
                <w:lang w:val="en-US"/>
              </w:rPr>
            </w:pPr>
            <w:r w:rsidRPr="00C97908">
              <w:rPr>
                <w:sz w:val="16"/>
                <w:szCs w:val="16"/>
                <w:lang w:val="en-US"/>
              </w:rPr>
              <w:t>0,246</w:t>
            </w:r>
          </w:p>
        </w:tc>
      </w:tr>
      <w:tr w:rsidR="006D7B4D" w:rsidRPr="003E2692" w14:paraId="6A55242B" w14:textId="77777777" w:rsidTr="00206A0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198EB6" w14:textId="77777777" w:rsidR="006D7B4D" w:rsidRPr="003E2692" w:rsidRDefault="006D7B4D" w:rsidP="00206A07">
            <w:pPr>
              <w:rPr>
                <w:sz w:val="2"/>
                <w:szCs w:val="2"/>
                <w:lang w:val="en-US"/>
              </w:rPr>
            </w:pPr>
          </w:p>
        </w:tc>
        <w:tc>
          <w:tcPr>
            <w:tcW w:w="1418" w:type="dxa"/>
            <w:gridSpan w:val="3"/>
            <w:tcBorders>
              <w:top w:val="single" w:sz="6" w:space="0" w:color="auto"/>
              <w:bottom w:val="nil"/>
            </w:tcBorders>
            <w:vAlign w:val="center"/>
          </w:tcPr>
          <w:p w14:paraId="1C849F41" w14:textId="77777777" w:rsidR="006D7B4D" w:rsidRPr="003E2692" w:rsidRDefault="006D7B4D" w:rsidP="00206A07">
            <w:pPr>
              <w:rPr>
                <w:sz w:val="2"/>
                <w:szCs w:val="2"/>
                <w:lang w:val="en-US"/>
              </w:rPr>
            </w:pPr>
          </w:p>
        </w:tc>
        <w:tc>
          <w:tcPr>
            <w:tcW w:w="4204" w:type="dxa"/>
            <w:gridSpan w:val="5"/>
            <w:tcBorders>
              <w:top w:val="single" w:sz="6" w:space="0" w:color="auto"/>
              <w:bottom w:val="nil"/>
            </w:tcBorders>
          </w:tcPr>
          <w:p w14:paraId="26DE50DD" w14:textId="77777777" w:rsidR="006D7B4D" w:rsidRPr="003E2692" w:rsidRDefault="006D7B4D" w:rsidP="00206A07">
            <w:pPr>
              <w:rPr>
                <w:sz w:val="2"/>
                <w:szCs w:val="2"/>
                <w:lang w:val="en-US"/>
              </w:rPr>
            </w:pPr>
          </w:p>
        </w:tc>
        <w:tc>
          <w:tcPr>
            <w:tcW w:w="992" w:type="dxa"/>
            <w:gridSpan w:val="3"/>
            <w:tcBorders>
              <w:top w:val="single" w:sz="6" w:space="0" w:color="auto"/>
              <w:bottom w:val="nil"/>
              <w:right w:val="nil"/>
            </w:tcBorders>
          </w:tcPr>
          <w:p w14:paraId="39D0F65E" w14:textId="77777777" w:rsidR="006D7B4D" w:rsidRPr="003E2692" w:rsidRDefault="006D7B4D" w:rsidP="00206A07">
            <w:pPr>
              <w:rPr>
                <w:sz w:val="2"/>
                <w:szCs w:val="2"/>
                <w:lang w:val="en-US"/>
              </w:rPr>
            </w:pPr>
          </w:p>
        </w:tc>
        <w:tc>
          <w:tcPr>
            <w:tcW w:w="1276" w:type="dxa"/>
            <w:gridSpan w:val="3"/>
            <w:tcBorders>
              <w:top w:val="single" w:sz="6" w:space="0" w:color="auto"/>
              <w:left w:val="nil"/>
              <w:bottom w:val="nil"/>
              <w:right w:val="nil"/>
            </w:tcBorders>
          </w:tcPr>
          <w:p w14:paraId="208843F3" w14:textId="77777777" w:rsidR="006D7B4D" w:rsidRPr="003E2692" w:rsidRDefault="006D7B4D" w:rsidP="00206A07">
            <w:pPr>
              <w:rPr>
                <w:sz w:val="2"/>
                <w:szCs w:val="2"/>
                <w:lang w:val="en-US"/>
              </w:rPr>
            </w:pPr>
          </w:p>
        </w:tc>
        <w:tc>
          <w:tcPr>
            <w:tcW w:w="1559" w:type="dxa"/>
            <w:gridSpan w:val="3"/>
            <w:tcBorders>
              <w:top w:val="single" w:sz="6" w:space="0" w:color="auto"/>
              <w:left w:val="nil"/>
              <w:bottom w:val="nil"/>
              <w:right w:val="nil"/>
            </w:tcBorders>
          </w:tcPr>
          <w:p w14:paraId="26A385EA" w14:textId="77777777" w:rsidR="006D7B4D" w:rsidRPr="003E2692" w:rsidRDefault="006D7B4D" w:rsidP="00206A07">
            <w:pPr>
              <w:rPr>
                <w:sz w:val="2"/>
                <w:szCs w:val="2"/>
                <w:lang w:val="en-US"/>
              </w:rPr>
            </w:pPr>
          </w:p>
        </w:tc>
      </w:tr>
      <w:tr w:rsidR="006D7B4D" w:rsidRPr="00B449C4" w14:paraId="54D30365" w14:textId="77777777" w:rsidTr="00206A0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F596E5F" w14:textId="77777777" w:rsidR="006D7B4D" w:rsidRPr="00B40365" w:rsidRDefault="006D7B4D" w:rsidP="00206A07">
            <w:pPr>
              <w:rPr>
                <w:sz w:val="22"/>
                <w:szCs w:val="22"/>
                <w:lang w:val="en-US"/>
              </w:rPr>
            </w:pPr>
          </w:p>
        </w:tc>
        <w:tc>
          <w:tcPr>
            <w:tcW w:w="1418" w:type="dxa"/>
            <w:gridSpan w:val="4"/>
            <w:tcBorders>
              <w:top w:val="nil"/>
              <w:bottom w:val="single" w:sz="4" w:space="0" w:color="auto"/>
            </w:tcBorders>
            <w:vAlign w:val="center"/>
          </w:tcPr>
          <w:p w14:paraId="04EC09CF" w14:textId="77777777" w:rsidR="006D7B4D" w:rsidRPr="00B40365" w:rsidRDefault="006D7B4D" w:rsidP="00206A07">
            <w:pPr>
              <w:rPr>
                <w:sz w:val="22"/>
                <w:szCs w:val="22"/>
                <w:lang w:val="en-US"/>
              </w:rPr>
            </w:pPr>
          </w:p>
        </w:tc>
        <w:tc>
          <w:tcPr>
            <w:tcW w:w="4366" w:type="dxa"/>
            <w:gridSpan w:val="4"/>
            <w:tcBorders>
              <w:top w:val="nil"/>
              <w:bottom w:val="single" w:sz="4" w:space="0" w:color="auto"/>
            </w:tcBorders>
          </w:tcPr>
          <w:p w14:paraId="6E40EEC3" w14:textId="77777777" w:rsidR="006D7B4D" w:rsidRPr="000E0709" w:rsidRDefault="006D7B4D" w:rsidP="00206A0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C14A141" w14:textId="77777777" w:rsidR="006D7B4D" w:rsidRPr="00B449C4" w:rsidRDefault="006D7B4D" w:rsidP="00206A07">
            <w:pPr>
              <w:rPr>
                <w:sz w:val="22"/>
                <w:szCs w:val="22"/>
                <w:lang w:val="en-US"/>
              </w:rPr>
            </w:pPr>
          </w:p>
        </w:tc>
        <w:tc>
          <w:tcPr>
            <w:tcW w:w="1134" w:type="dxa"/>
            <w:gridSpan w:val="3"/>
            <w:tcBorders>
              <w:top w:val="nil"/>
              <w:left w:val="nil"/>
              <w:bottom w:val="single" w:sz="4" w:space="0" w:color="auto"/>
              <w:right w:val="nil"/>
            </w:tcBorders>
          </w:tcPr>
          <w:p w14:paraId="4E7B228A" w14:textId="77777777" w:rsidR="006D7B4D" w:rsidRPr="00B449C4" w:rsidRDefault="006D7B4D" w:rsidP="00206A07">
            <w:pPr>
              <w:rPr>
                <w:sz w:val="22"/>
                <w:szCs w:val="22"/>
                <w:lang w:val="en-US"/>
              </w:rPr>
            </w:pPr>
          </w:p>
        </w:tc>
        <w:tc>
          <w:tcPr>
            <w:tcW w:w="1559" w:type="dxa"/>
            <w:gridSpan w:val="2"/>
            <w:tcBorders>
              <w:top w:val="nil"/>
              <w:left w:val="nil"/>
              <w:bottom w:val="single" w:sz="4" w:space="0" w:color="auto"/>
            </w:tcBorders>
          </w:tcPr>
          <w:p w14:paraId="64E8DF7F" w14:textId="77777777" w:rsidR="006D7B4D" w:rsidRPr="00B449C4" w:rsidRDefault="006D7B4D" w:rsidP="00206A07">
            <w:pPr>
              <w:rPr>
                <w:sz w:val="22"/>
                <w:szCs w:val="22"/>
                <w:lang w:val="en-US"/>
              </w:rPr>
            </w:pPr>
          </w:p>
        </w:tc>
      </w:tr>
      <w:tr w:rsidR="006D7B4D" w:rsidRPr="00B40365" w14:paraId="32DBA48A" w14:textId="77777777" w:rsidTr="00206A0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3627FC" w14:textId="77777777" w:rsidR="006D7B4D" w:rsidRPr="00B40365" w:rsidRDefault="006D7B4D" w:rsidP="00206A07">
            <w:pPr>
              <w:rPr>
                <w:sz w:val="22"/>
                <w:szCs w:val="22"/>
                <w:lang w:val="en-US"/>
              </w:rPr>
            </w:pPr>
          </w:p>
        </w:tc>
        <w:tc>
          <w:tcPr>
            <w:tcW w:w="1381" w:type="dxa"/>
            <w:gridSpan w:val="4"/>
            <w:tcBorders>
              <w:bottom w:val="single" w:sz="4" w:space="0" w:color="auto"/>
            </w:tcBorders>
            <w:vAlign w:val="center"/>
          </w:tcPr>
          <w:p w14:paraId="3EA8D6C6" w14:textId="77777777" w:rsidR="006D7B4D" w:rsidRPr="00B40365" w:rsidRDefault="006D7B4D" w:rsidP="00206A07">
            <w:pPr>
              <w:rPr>
                <w:sz w:val="22"/>
                <w:szCs w:val="22"/>
                <w:lang w:val="en-US"/>
              </w:rPr>
            </w:pPr>
          </w:p>
        </w:tc>
        <w:tc>
          <w:tcPr>
            <w:tcW w:w="4238" w:type="dxa"/>
            <w:gridSpan w:val="4"/>
            <w:tcBorders>
              <w:bottom w:val="single" w:sz="4" w:space="0" w:color="auto"/>
            </w:tcBorders>
          </w:tcPr>
          <w:p w14:paraId="6E4436CE" w14:textId="77777777" w:rsidR="006D7B4D" w:rsidRPr="00B40365" w:rsidRDefault="006D7B4D" w:rsidP="00206A07">
            <w:pPr>
              <w:rPr>
                <w:sz w:val="22"/>
                <w:szCs w:val="22"/>
                <w:lang w:val="en-US"/>
              </w:rPr>
            </w:pPr>
            <w:r w:rsidRPr="00B40365">
              <w:rPr>
                <w:b/>
                <w:bCs/>
                <w:lang w:val="en-US"/>
              </w:rPr>
              <w:t xml:space="preserve">Total </w:t>
            </w:r>
            <w:r w:rsidRPr="00B40365">
              <w:rPr>
                <w:b/>
                <w:bCs/>
                <w:sz w:val="22"/>
                <w:szCs w:val="22"/>
                <w:lang w:val="en-US"/>
              </w:rPr>
              <w:t>str. Mateevici</w:t>
            </w:r>
          </w:p>
        </w:tc>
        <w:tc>
          <w:tcPr>
            <w:tcW w:w="3621" w:type="dxa"/>
            <w:gridSpan w:val="8"/>
            <w:tcBorders>
              <w:bottom w:val="single" w:sz="4" w:space="0" w:color="auto"/>
              <w:right w:val="single" w:sz="4" w:space="0" w:color="auto"/>
            </w:tcBorders>
          </w:tcPr>
          <w:p w14:paraId="49F7649D" w14:textId="77777777" w:rsidR="006D7B4D" w:rsidRPr="00B40365" w:rsidRDefault="006D7B4D" w:rsidP="00206A07">
            <w:pPr>
              <w:rPr>
                <w:sz w:val="22"/>
                <w:szCs w:val="22"/>
                <w:lang w:val="en-US"/>
              </w:rPr>
            </w:pPr>
          </w:p>
        </w:tc>
      </w:tr>
      <w:tr w:rsidR="006D7B4D" w:rsidRPr="00B40365" w14:paraId="4EF21073" w14:textId="77777777" w:rsidTr="00206A0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F44233E" w14:textId="77777777" w:rsidR="006D7B4D" w:rsidRPr="00B40365" w:rsidRDefault="006D7B4D" w:rsidP="00206A07">
            <w:pPr>
              <w:rPr>
                <w:sz w:val="22"/>
                <w:szCs w:val="22"/>
                <w:lang w:val="en-US"/>
              </w:rPr>
            </w:pPr>
          </w:p>
        </w:tc>
        <w:tc>
          <w:tcPr>
            <w:tcW w:w="1417" w:type="dxa"/>
            <w:gridSpan w:val="4"/>
            <w:tcBorders>
              <w:top w:val="single" w:sz="6" w:space="0" w:color="auto"/>
              <w:bottom w:val="single" w:sz="12" w:space="0" w:color="auto"/>
            </w:tcBorders>
          </w:tcPr>
          <w:p w14:paraId="6408C495" w14:textId="77777777" w:rsidR="006D7B4D" w:rsidRPr="00B40365" w:rsidRDefault="006D7B4D" w:rsidP="00206A07">
            <w:pPr>
              <w:rPr>
                <w:sz w:val="22"/>
                <w:szCs w:val="22"/>
                <w:lang w:val="en-US"/>
              </w:rPr>
            </w:pPr>
          </w:p>
        </w:tc>
        <w:tc>
          <w:tcPr>
            <w:tcW w:w="4111" w:type="dxa"/>
            <w:gridSpan w:val="4"/>
            <w:tcBorders>
              <w:top w:val="single" w:sz="6" w:space="0" w:color="auto"/>
              <w:bottom w:val="single" w:sz="12" w:space="0" w:color="auto"/>
            </w:tcBorders>
          </w:tcPr>
          <w:p w14:paraId="3F6A77C6" w14:textId="77777777" w:rsidR="006D7B4D" w:rsidRPr="00B40365" w:rsidRDefault="006D7B4D" w:rsidP="00206A07">
            <w:pPr>
              <w:rPr>
                <w:b/>
                <w:bCs/>
                <w:sz w:val="22"/>
                <w:szCs w:val="22"/>
                <w:lang w:val="en-US"/>
              </w:rPr>
            </w:pPr>
          </w:p>
        </w:tc>
        <w:tc>
          <w:tcPr>
            <w:tcW w:w="992" w:type="dxa"/>
            <w:gridSpan w:val="3"/>
            <w:tcBorders>
              <w:top w:val="single" w:sz="6" w:space="0" w:color="auto"/>
              <w:bottom w:val="single" w:sz="12" w:space="0" w:color="auto"/>
            </w:tcBorders>
          </w:tcPr>
          <w:p w14:paraId="7281B321" w14:textId="77777777" w:rsidR="006D7B4D" w:rsidRPr="00B40365" w:rsidRDefault="006D7B4D" w:rsidP="00206A07">
            <w:pPr>
              <w:rPr>
                <w:sz w:val="22"/>
                <w:szCs w:val="22"/>
                <w:lang w:val="en-US"/>
              </w:rPr>
            </w:pPr>
          </w:p>
        </w:tc>
        <w:tc>
          <w:tcPr>
            <w:tcW w:w="2835" w:type="dxa"/>
            <w:gridSpan w:val="7"/>
            <w:tcBorders>
              <w:top w:val="single" w:sz="6" w:space="0" w:color="auto"/>
              <w:bottom w:val="single" w:sz="12" w:space="0" w:color="auto"/>
            </w:tcBorders>
          </w:tcPr>
          <w:p w14:paraId="74C1EEC6" w14:textId="77777777" w:rsidR="006D7B4D" w:rsidRPr="00B40365" w:rsidRDefault="006D7B4D" w:rsidP="00206A07">
            <w:pPr>
              <w:rPr>
                <w:sz w:val="22"/>
                <w:szCs w:val="22"/>
                <w:lang w:val="en-US"/>
              </w:rPr>
            </w:pPr>
          </w:p>
        </w:tc>
      </w:tr>
      <w:tr w:rsidR="006D7B4D" w:rsidRPr="003E2692" w14:paraId="42231C18" w14:textId="77777777" w:rsidTr="00206A0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76DE29F" w14:textId="77777777" w:rsidR="006D7B4D" w:rsidRPr="003E2692" w:rsidRDefault="006D7B4D" w:rsidP="00206A07">
            <w:pPr>
              <w:rPr>
                <w:sz w:val="2"/>
                <w:szCs w:val="2"/>
                <w:lang w:val="en-US"/>
              </w:rPr>
            </w:pPr>
          </w:p>
        </w:tc>
        <w:tc>
          <w:tcPr>
            <w:tcW w:w="1417" w:type="dxa"/>
            <w:gridSpan w:val="4"/>
            <w:tcBorders>
              <w:top w:val="single" w:sz="12" w:space="0" w:color="auto"/>
              <w:left w:val="nil"/>
              <w:bottom w:val="nil"/>
              <w:right w:val="nil"/>
            </w:tcBorders>
          </w:tcPr>
          <w:p w14:paraId="0D9BB53F" w14:textId="77777777" w:rsidR="006D7B4D" w:rsidRPr="003E2692" w:rsidRDefault="006D7B4D" w:rsidP="00206A07">
            <w:pPr>
              <w:rPr>
                <w:sz w:val="2"/>
                <w:szCs w:val="2"/>
                <w:lang w:val="en-US"/>
              </w:rPr>
            </w:pPr>
          </w:p>
        </w:tc>
        <w:tc>
          <w:tcPr>
            <w:tcW w:w="4111" w:type="dxa"/>
            <w:gridSpan w:val="4"/>
            <w:tcBorders>
              <w:top w:val="single" w:sz="12" w:space="0" w:color="auto"/>
              <w:left w:val="nil"/>
              <w:bottom w:val="nil"/>
              <w:right w:val="nil"/>
            </w:tcBorders>
          </w:tcPr>
          <w:p w14:paraId="2984F04E" w14:textId="77777777" w:rsidR="006D7B4D" w:rsidRPr="003E2692" w:rsidRDefault="006D7B4D" w:rsidP="00206A07">
            <w:pPr>
              <w:rPr>
                <w:sz w:val="2"/>
                <w:szCs w:val="2"/>
                <w:lang w:val="en-US"/>
              </w:rPr>
            </w:pPr>
          </w:p>
        </w:tc>
        <w:tc>
          <w:tcPr>
            <w:tcW w:w="992" w:type="dxa"/>
            <w:gridSpan w:val="3"/>
            <w:tcBorders>
              <w:top w:val="single" w:sz="12" w:space="0" w:color="auto"/>
              <w:left w:val="nil"/>
              <w:bottom w:val="nil"/>
              <w:right w:val="nil"/>
            </w:tcBorders>
          </w:tcPr>
          <w:p w14:paraId="6C039F93" w14:textId="77777777" w:rsidR="006D7B4D" w:rsidRPr="003E2692" w:rsidRDefault="006D7B4D" w:rsidP="00206A07">
            <w:pPr>
              <w:rPr>
                <w:sz w:val="2"/>
                <w:szCs w:val="2"/>
                <w:lang w:val="en-US"/>
              </w:rPr>
            </w:pPr>
          </w:p>
        </w:tc>
        <w:tc>
          <w:tcPr>
            <w:tcW w:w="2835" w:type="dxa"/>
            <w:gridSpan w:val="7"/>
            <w:tcBorders>
              <w:top w:val="single" w:sz="12" w:space="0" w:color="auto"/>
              <w:left w:val="nil"/>
              <w:bottom w:val="nil"/>
              <w:right w:val="single" w:sz="4" w:space="0" w:color="auto"/>
            </w:tcBorders>
          </w:tcPr>
          <w:p w14:paraId="620DAFEE" w14:textId="77777777" w:rsidR="006D7B4D" w:rsidRPr="003E2692" w:rsidRDefault="006D7B4D" w:rsidP="00206A07">
            <w:pPr>
              <w:rPr>
                <w:sz w:val="2"/>
                <w:szCs w:val="2"/>
                <w:lang w:val="en-US"/>
              </w:rPr>
            </w:pPr>
          </w:p>
        </w:tc>
      </w:tr>
      <w:tr w:rsidR="006D7B4D" w:rsidRPr="002D6B2B" w14:paraId="605FE8A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7F9AE5E"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0A32A56"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2E9BE515" w14:textId="77777777" w:rsidR="006D7B4D" w:rsidRPr="000E0709" w:rsidRDefault="006D7B4D" w:rsidP="00206A0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DB0272E"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9DBCD4D" w14:textId="77777777" w:rsidR="006D7B4D" w:rsidRPr="002D6B2B" w:rsidRDefault="006D7B4D" w:rsidP="00206A07">
            <w:pPr>
              <w:rPr>
                <w:sz w:val="22"/>
                <w:szCs w:val="22"/>
                <w:lang w:val="en-US"/>
              </w:rPr>
            </w:pPr>
          </w:p>
        </w:tc>
      </w:tr>
      <w:tr w:rsidR="006D7B4D" w:rsidRPr="002D6B2B" w14:paraId="677730F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A6D14CD"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5C3D6EA"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65188BB3" w14:textId="77777777" w:rsidR="006D7B4D" w:rsidRPr="000E0709" w:rsidRDefault="006D7B4D" w:rsidP="00206A07">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79B430CF"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0C16CCA" w14:textId="77777777" w:rsidR="006D7B4D" w:rsidRPr="002D6B2B" w:rsidRDefault="006D7B4D" w:rsidP="00206A07">
            <w:pPr>
              <w:rPr>
                <w:sz w:val="22"/>
                <w:szCs w:val="22"/>
                <w:lang w:val="en-US"/>
              </w:rPr>
            </w:pPr>
          </w:p>
        </w:tc>
      </w:tr>
      <w:tr w:rsidR="006D7B4D" w:rsidRPr="002D6B2B" w14:paraId="677EE9B2"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9E3451"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A49F74B"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32A0D95B" w14:textId="77777777" w:rsidR="006D7B4D" w:rsidRPr="000E0709" w:rsidRDefault="006D7B4D" w:rsidP="00206A07">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5FBF3B1E"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64BDD8B" w14:textId="77777777" w:rsidR="006D7B4D" w:rsidRPr="002D6B2B" w:rsidRDefault="006D7B4D" w:rsidP="00206A07">
            <w:pPr>
              <w:rPr>
                <w:sz w:val="22"/>
                <w:szCs w:val="22"/>
                <w:lang w:val="en-US"/>
              </w:rPr>
            </w:pPr>
          </w:p>
        </w:tc>
      </w:tr>
      <w:tr w:rsidR="006D7B4D" w:rsidRPr="002D6B2B" w14:paraId="771C7388"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AD84774"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39F54C"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18843B61" w14:textId="77777777" w:rsidR="006D7B4D" w:rsidRPr="000E0709" w:rsidRDefault="006D7B4D" w:rsidP="00206A07">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23E6B8C1"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54A86A6" w14:textId="77777777" w:rsidR="006D7B4D" w:rsidRPr="002D6B2B" w:rsidRDefault="006D7B4D" w:rsidP="00206A07">
            <w:pPr>
              <w:rPr>
                <w:sz w:val="22"/>
                <w:szCs w:val="22"/>
                <w:lang w:val="en-US"/>
              </w:rPr>
            </w:pPr>
          </w:p>
        </w:tc>
      </w:tr>
      <w:tr w:rsidR="006D7B4D" w:rsidRPr="002D6B2B" w14:paraId="1B040A14"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9891175"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A6F8275"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62EC8AE2" w14:textId="77777777" w:rsidR="006D7B4D" w:rsidRPr="000E0709" w:rsidRDefault="006D7B4D" w:rsidP="00206A07">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2798EBC6"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099E572" w14:textId="77777777" w:rsidR="006D7B4D" w:rsidRPr="002D6B2B" w:rsidRDefault="006D7B4D" w:rsidP="00206A07">
            <w:pPr>
              <w:rPr>
                <w:sz w:val="22"/>
                <w:szCs w:val="22"/>
                <w:lang w:val="en-US"/>
              </w:rPr>
            </w:pPr>
          </w:p>
        </w:tc>
      </w:tr>
      <w:tr w:rsidR="006D7B4D" w:rsidRPr="002D6B2B" w14:paraId="6735D10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5035592"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BF66D45"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67CAE8D9" w14:textId="77777777" w:rsidR="006D7B4D" w:rsidRPr="000E0709" w:rsidRDefault="006D7B4D" w:rsidP="00206A07">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6E53C58A"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ECE30E0" w14:textId="77777777" w:rsidR="006D7B4D" w:rsidRPr="002D6B2B" w:rsidRDefault="006D7B4D" w:rsidP="00206A07">
            <w:pPr>
              <w:rPr>
                <w:sz w:val="22"/>
                <w:szCs w:val="22"/>
                <w:lang w:val="en-US"/>
              </w:rPr>
            </w:pPr>
          </w:p>
        </w:tc>
      </w:tr>
      <w:tr w:rsidR="006D7B4D" w:rsidRPr="002D6B2B" w14:paraId="56C1EB7B"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6A0B03E"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D9604EE"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6F47E018" w14:textId="77777777" w:rsidR="006D7B4D" w:rsidRPr="000E0709" w:rsidRDefault="006D7B4D" w:rsidP="00206A07">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336CFD6B"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742BFB8" w14:textId="77777777" w:rsidR="006D7B4D" w:rsidRPr="002D6B2B" w:rsidRDefault="006D7B4D" w:rsidP="00206A07">
            <w:pPr>
              <w:rPr>
                <w:sz w:val="22"/>
                <w:szCs w:val="22"/>
                <w:lang w:val="en-US"/>
              </w:rPr>
            </w:pPr>
          </w:p>
        </w:tc>
      </w:tr>
      <w:tr w:rsidR="006D7B4D" w:rsidRPr="002D6B2B" w14:paraId="67487F73"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873AE6A"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8F70574"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77991106" w14:textId="77777777" w:rsidR="006D7B4D" w:rsidRPr="000E0709" w:rsidRDefault="006D7B4D" w:rsidP="00206A07">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462F03DF"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4B4630C" w14:textId="77777777" w:rsidR="006D7B4D" w:rsidRPr="002D6B2B" w:rsidRDefault="006D7B4D" w:rsidP="00206A07">
            <w:pPr>
              <w:rPr>
                <w:sz w:val="22"/>
                <w:szCs w:val="22"/>
                <w:lang w:val="en-US"/>
              </w:rPr>
            </w:pPr>
          </w:p>
        </w:tc>
      </w:tr>
      <w:tr w:rsidR="006D7B4D" w:rsidRPr="002D6B2B" w14:paraId="31FA94A6"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34E528A"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EC16A53"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6D18C518" w14:textId="77777777" w:rsidR="006D7B4D" w:rsidRPr="000E0709" w:rsidRDefault="006D7B4D" w:rsidP="00206A07">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6A4E2CD7"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41B2F83" w14:textId="77777777" w:rsidR="006D7B4D" w:rsidRPr="002D6B2B" w:rsidRDefault="006D7B4D" w:rsidP="00206A07">
            <w:pPr>
              <w:rPr>
                <w:sz w:val="22"/>
                <w:szCs w:val="22"/>
                <w:lang w:val="en-US"/>
              </w:rPr>
            </w:pPr>
          </w:p>
        </w:tc>
      </w:tr>
      <w:tr w:rsidR="006D7B4D" w:rsidRPr="002D6B2B" w14:paraId="2FE49DCF" w14:textId="77777777" w:rsidTr="00206A0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52578E5" w14:textId="77777777" w:rsidR="006D7B4D" w:rsidRPr="00B40365" w:rsidRDefault="006D7B4D" w:rsidP="00206A0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99BEC2B" w14:textId="77777777" w:rsidR="006D7B4D" w:rsidRPr="00B40365" w:rsidRDefault="006D7B4D" w:rsidP="00206A07">
            <w:pPr>
              <w:rPr>
                <w:sz w:val="22"/>
                <w:szCs w:val="22"/>
                <w:lang w:val="en-US"/>
              </w:rPr>
            </w:pPr>
          </w:p>
        </w:tc>
        <w:tc>
          <w:tcPr>
            <w:tcW w:w="4332" w:type="dxa"/>
            <w:gridSpan w:val="3"/>
            <w:tcBorders>
              <w:top w:val="single" w:sz="4" w:space="0" w:color="auto"/>
              <w:bottom w:val="single" w:sz="4" w:space="0" w:color="auto"/>
            </w:tcBorders>
            <w:vAlign w:val="center"/>
          </w:tcPr>
          <w:p w14:paraId="2DBFF494" w14:textId="77777777" w:rsidR="006D7B4D" w:rsidRPr="000E0709" w:rsidRDefault="006D7B4D" w:rsidP="00206A07">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3816AC21" w14:textId="77777777" w:rsidR="006D7B4D" w:rsidRPr="002D6B2B" w:rsidRDefault="006D7B4D" w:rsidP="00206A0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8D64A13" w14:textId="77777777" w:rsidR="006D7B4D" w:rsidRPr="002D6B2B" w:rsidRDefault="006D7B4D" w:rsidP="00206A07">
            <w:pPr>
              <w:rPr>
                <w:sz w:val="22"/>
                <w:szCs w:val="22"/>
                <w:lang w:val="en-US"/>
              </w:rPr>
            </w:pPr>
          </w:p>
        </w:tc>
      </w:tr>
      <w:tr w:rsidR="006D7B4D" w:rsidRPr="00B40365" w14:paraId="75D52E1B" w14:textId="77777777" w:rsidTr="00206A0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086DF0B" w14:textId="77777777" w:rsidR="006D7B4D" w:rsidRPr="00B40365" w:rsidRDefault="006D7B4D" w:rsidP="00206A07">
            <w:pPr>
              <w:jc w:val="center"/>
              <w:rPr>
                <w:sz w:val="22"/>
                <w:szCs w:val="22"/>
                <w:lang w:val="en-US"/>
              </w:rPr>
            </w:pPr>
          </w:p>
        </w:tc>
        <w:tc>
          <w:tcPr>
            <w:tcW w:w="1418" w:type="dxa"/>
            <w:gridSpan w:val="4"/>
            <w:tcBorders>
              <w:top w:val="nil"/>
              <w:bottom w:val="single" w:sz="6" w:space="0" w:color="auto"/>
            </w:tcBorders>
            <w:vAlign w:val="center"/>
          </w:tcPr>
          <w:p w14:paraId="0127A8D4" w14:textId="77777777" w:rsidR="006D7B4D" w:rsidRPr="00B40365" w:rsidRDefault="006D7B4D" w:rsidP="00206A07">
            <w:pPr>
              <w:jc w:val="center"/>
              <w:rPr>
                <w:sz w:val="22"/>
                <w:szCs w:val="22"/>
                <w:lang w:val="en-US"/>
              </w:rPr>
            </w:pPr>
          </w:p>
        </w:tc>
        <w:tc>
          <w:tcPr>
            <w:tcW w:w="4253" w:type="dxa"/>
            <w:gridSpan w:val="4"/>
            <w:tcBorders>
              <w:top w:val="nil"/>
              <w:bottom w:val="single" w:sz="6" w:space="0" w:color="auto"/>
              <w:right w:val="nil"/>
            </w:tcBorders>
            <w:vAlign w:val="center"/>
          </w:tcPr>
          <w:p w14:paraId="69847BFE" w14:textId="77777777" w:rsidR="006D7B4D" w:rsidRPr="00585DBD" w:rsidRDefault="006D7B4D" w:rsidP="00206A0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A95BB35" w14:textId="77777777" w:rsidR="006D7B4D" w:rsidRPr="00B40365" w:rsidRDefault="006D7B4D" w:rsidP="00206A0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7D3BAFD3" w14:textId="77777777" w:rsidR="006D7B4D" w:rsidRPr="00B40365" w:rsidRDefault="006D7B4D" w:rsidP="00206A07">
            <w:pPr>
              <w:jc w:val="center"/>
              <w:rPr>
                <w:sz w:val="22"/>
                <w:szCs w:val="22"/>
                <w:lang w:val="en-US"/>
              </w:rPr>
            </w:pPr>
          </w:p>
        </w:tc>
      </w:tr>
    </w:tbl>
    <w:p w14:paraId="0E56B6C6" w14:textId="77777777" w:rsidR="006D7B4D" w:rsidRPr="00B40365" w:rsidRDefault="006D7B4D" w:rsidP="006D7B4D">
      <w:pPr>
        <w:rPr>
          <w:sz w:val="22"/>
          <w:szCs w:val="22"/>
          <w:lang w:val="en-US"/>
        </w:rPr>
      </w:pPr>
    </w:p>
    <w:p w14:paraId="2FAE923D" w14:textId="77777777" w:rsidR="006D7B4D" w:rsidRPr="00B40365" w:rsidRDefault="006D7B4D" w:rsidP="006D7B4D">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6D7B4D" w:rsidRPr="00E625C5" w14:paraId="68260700" w14:textId="77777777" w:rsidTr="00206A07">
        <w:tc>
          <w:tcPr>
            <w:tcW w:w="1548" w:type="dxa"/>
          </w:tcPr>
          <w:p w14:paraId="572CEC80" w14:textId="77777777" w:rsidR="006D7B4D" w:rsidRPr="00E625C5" w:rsidRDefault="006D7B4D" w:rsidP="00206A07">
            <w:pPr>
              <w:spacing w:line="276" w:lineRule="auto"/>
              <w:rPr>
                <w:b/>
                <w:bCs/>
                <w:lang w:val="en-US"/>
              </w:rPr>
            </w:pPr>
            <w:r>
              <w:rPr>
                <w:b/>
                <w:bCs/>
              </w:rPr>
              <w:t>Primar</w:t>
            </w:r>
          </w:p>
        </w:tc>
        <w:tc>
          <w:tcPr>
            <w:tcW w:w="7808" w:type="dxa"/>
            <w:tcBorders>
              <w:top w:val="nil"/>
              <w:left w:val="nil"/>
              <w:bottom w:val="single" w:sz="6" w:space="0" w:color="auto"/>
              <w:right w:val="nil"/>
            </w:tcBorders>
          </w:tcPr>
          <w:p w14:paraId="7179C922" w14:textId="77777777" w:rsidR="006D7B4D" w:rsidRPr="00E625C5" w:rsidRDefault="006D7B4D" w:rsidP="00206A07">
            <w:pPr>
              <w:spacing w:line="276" w:lineRule="auto"/>
              <w:ind w:right="176"/>
              <w:jc w:val="right"/>
              <w:rPr>
                <w:b/>
                <w:bCs/>
                <w:lang w:val="en-US"/>
              </w:rPr>
            </w:pPr>
            <w:r>
              <w:rPr>
                <w:b/>
                <w:bCs/>
                <w:lang w:val="en-US"/>
              </w:rPr>
              <w:t>Valeriu POPA</w:t>
            </w:r>
          </w:p>
        </w:tc>
      </w:tr>
      <w:tr w:rsidR="006D7B4D" w:rsidRPr="009751BC" w14:paraId="69C0D604" w14:textId="77777777" w:rsidTr="00206A07">
        <w:trPr>
          <w:trHeight w:val="355"/>
        </w:trPr>
        <w:tc>
          <w:tcPr>
            <w:tcW w:w="9356" w:type="dxa"/>
            <w:gridSpan w:val="2"/>
          </w:tcPr>
          <w:p w14:paraId="15E76956" w14:textId="77777777" w:rsidR="006D7B4D" w:rsidRPr="009751BC" w:rsidRDefault="006D7B4D" w:rsidP="00206A07">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36B193B" w14:textId="77777777" w:rsidR="001F7AEE" w:rsidRDefault="001F7AEE" w:rsidP="00E30EAA">
      <w:pPr>
        <w:rPr>
          <w:noProof w:val="0"/>
          <w:lang w:val="ro-MD"/>
        </w:rPr>
      </w:pPr>
    </w:p>
    <w:p w14:paraId="54C0AA29" w14:textId="77777777" w:rsidR="006D7B4D" w:rsidRPr="00892FAB" w:rsidRDefault="006D7B4D" w:rsidP="006D7B4D">
      <w:pPr>
        <w:tabs>
          <w:tab w:val="left" w:pos="1260"/>
        </w:tabs>
        <w:ind w:firstLine="720"/>
        <w:contextualSpacing/>
        <w:jc w:val="right"/>
        <w:rPr>
          <w:b/>
          <w:noProof w:val="0"/>
          <w:lang w:val="en-US" w:eastAsia="ru-RU"/>
        </w:rPr>
      </w:pPr>
      <w:r w:rsidRPr="00892FAB">
        <w:rPr>
          <w:noProof w:val="0"/>
          <w:lang w:val="en-US" w:eastAsia="ru-RU"/>
        </w:rPr>
        <w:t>Anexa nr. 25</w:t>
      </w:r>
    </w:p>
    <w:p w14:paraId="7E4CDAA8" w14:textId="77777777" w:rsidR="006D7B4D" w:rsidRDefault="006D7B4D" w:rsidP="006D7B4D">
      <w:pPr>
        <w:tabs>
          <w:tab w:val="left" w:pos="1260"/>
        </w:tabs>
        <w:ind w:firstLine="720"/>
        <w:contextualSpacing/>
        <w:jc w:val="center"/>
        <w:rPr>
          <w:b/>
          <w:noProof w:val="0"/>
          <w:lang w:val="en-US" w:eastAsia="ru-RU"/>
        </w:rPr>
      </w:pPr>
    </w:p>
    <w:p w14:paraId="656D5138" w14:textId="77777777" w:rsidR="006D7B4D" w:rsidRPr="00892FAB" w:rsidRDefault="006D7B4D" w:rsidP="006D7B4D">
      <w:pPr>
        <w:tabs>
          <w:tab w:val="left" w:pos="1260"/>
        </w:tabs>
        <w:ind w:firstLine="720"/>
        <w:contextualSpacing/>
        <w:jc w:val="center"/>
        <w:rPr>
          <w:b/>
          <w:noProof w:val="0"/>
          <w:lang w:val="en-US" w:eastAsia="ru-RU"/>
        </w:rPr>
      </w:pPr>
      <w:r w:rsidRPr="00892FAB">
        <w:rPr>
          <w:b/>
          <w:noProof w:val="0"/>
          <w:lang w:val="en-US" w:eastAsia="ru-RU"/>
        </w:rPr>
        <w:t>CONTRACT – MODEL</w:t>
      </w:r>
    </w:p>
    <w:p w14:paraId="2DD1CAA7" w14:textId="77777777" w:rsidR="006D7B4D" w:rsidRPr="00892FAB" w:rsidRDefault="006D7B4D" w:rsidP="006D7B4D">
      <w:pPr>
        <w:tabs>
          <w:tab w:val="left" w:pos="1260"/>
        </w:tabs>
        <w:ind w:firstLine="720"/>
        <w:contextualSpacing/>
        <w:jc w:val="center"/>
        <w:rPr>
          <w:b/>
          <w:caps/>
          <w:noProof w:val="0"/>
          <w:lang w:val="en-US" w:eastAsia="ru-RU"/>
        </w:rPr>
      </w:pPr>
    </w:p>
    <w:p w14:paraId="6458456D" w14:textId="77777777" w:rsidR="006D7B4D" w:rsidRPr="00892FAB" w:rsidRDefault="006D7B4D" w:rsidP="006D7B4D">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96C61DB" w14:textId="77777777" w:rsidR="006D7B4D" w:rsidRPr="00892FAB" w:rsidRDefault="006D7B4D" w:rsidP="006D7B4D">
      <w:pPr>
        <w:tabs>
          <w:tab w:val="left" w:pos="1260"/>
        </w:tabs>
        <w:ind w:firstLine="720"/>
        <w:contextualSpacing/>
        <w:jc w:val="both"/>
        <w:rPr>
          <w:noProof w:val="0"/>
          <w:lang w:eastAsia="ru-RU"/>
        </w:rPr>
      </w:pPr>
    </w:p>
    <w:p w14:paraId="3DF2E0AE" w14:textId="77777777" w:rsidR="006D7B4D" w:rsidRPr="00892FAB" w:rsidRDefault="006D7B4D" w:rsidP="006D7B4D">
      <w:pPr>
        <w:numPr>
          <w:ilvl w:val="0"/>
          <w:numId w:val="41"/>
        </w:numPr>
        <w:tabs>
          <w:tab w:val="left" w:pos="540"/>
        </w:tabs>
        <w:ind w:left="0" w:firstLine="0"/>
        <w:contextualSpacing/>
        <w:jc w:val="center"/>
        <w:rPr>
          <w:b/>
          <w:noProof w:val="0"/>
          <w:lang w:eastAsia="ru-RU"/>
        </w:rPr>
      </w:pPr>
      <w:r w:rsidRPr="00892FAB">
        <w:rPr>
          <w:b/>
          <w:noProof w:val="0"/>
          <w:lang w:eastAsia="ru-RU"/>
        </w:rPr>
        <w:t>PARTEA GENERALĂ</w:t>
      </w:r>
    </w:p>
    <w:p w14:paraId="29A2500C" w14:textId="77777777" w:rsidR="006D7B4D" w:rsidRPr="00892FAB" w:rsidRDefault="006D7B4D" w:rsidP="006D7B4D">
      <w:pPr>
        <w:tabs>
          <w:tab w:val="left" w:pos="540"/>
        </w:tabs>
        <w:contextualSpacing/>
        <w:jc w:val="center"/>
        <w:rPr>
          <w:i/>
          <w:noProof w:val="0"/>
          <w:sz w:val="20"/>
          <w:szCs w:val="20"/>
          <w:lang w:eastAsia="ru-RU"/>
        </w:rPr>
      </w:pPr>
      <w:r w:rsidRPr="00892FAB">
        <w:rPr>
          <w:i/>
          <w:noProof w:val="0"/>
          <w:sz w:val="20"/>
          <w:szCs w:val="20"/>
          <w:lang w:eastAsia="ru-RU"/>
        </w:rPr>
        <w:t>(OBLIGATORIE)</w:t>
      </w:r>
    </w:p>
    <w:p w14:paraId="52E5B838" w14:textId="77777777" w:rsidR="006D7B4D" w:rsidRPr="00892FAB" w:rsidRDefault="006D7B4D" w:rsidP="006D7B4D">
      <w:pPr>
        <w:tabs>
          <w:tab w:val="left" w:pos="540"/>
        </w:tabs>
        <w:contextualSpacing/>
        <w:jc w:val="both"/>
        <w:rPr>
          <w:i/>
          <w:noProof w:val="0"/>
          <w:lang w:eastAsia="ru-RU"/>
        </w:rPr>
      </w:pPr>
    </w:p>
    <w:p w14:paraId="51D930B5" w14:textId="77777777" w:rsidR="006D7B4D" w:rsidRPr="00892FAB" w:rsidRDefault="006D7B4D" w:rsidP="006D7B4D">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D7B4D" w:rsidRPr="00892FAB" w14:paraId="15034A4D" w14:textId="77777777" w:rsidTr="00206A07">
        <w:tc>
          <w:tcPr>
            <w:tcW w:w="2553" w:type="pct"/>
          </w:tcPr>
          <w:p w14:paraId="142E6CF8" w14:textId="77777777" w:rsidR="006D7B4D" w:rsidRPr="008951F4" w:rsidRDefault="006D7B4D" w:rsidP="00206A07">
            <w:pPr>
              <w:tabs>
                <w:tab w:val="left" w:pos="360"/>
              </w:tabs>
              <w:jc w:val="both"/>
              <w:rPr>
                <w:b/>
              </w:rPr>
            </w:pPr>
            <w:r w:rsidRPr="00FF430B">
              <w:rPr>
                <w:b/>
              </w:rPr>
              <w:t>Beneficiar</w:t>
            </w:r>
          </w:p>
        </w:tc>
        <w:tc>
          <w:tcPr>
            <w:tcW w:w="2447" w:type="pct"/>
          </w:tcPr>
          <w:p w14:paraId="54171812" w14:textId="77777777" w:rsidR="006D7B4D" w:rsidRPr="00892FAB" w:rsidRDefault="006D7B4D" w:rsidP="00206A07">
            <w:pPr>
              <w:tabs>
                <w:tab w:val="left" w:pos="360"/>
              </w:tabs>
              <w:jc w:val="both"/>
              <w:rPr>
                <w:b/>
                <w:noProof w:val="0"/>
                <w:lang w:val="ru-RU" w:eastAsia="ru-RU"/>
              </w:rPr>
            </w:pPr>
            <w:r w:rsidRPr="00892FAB">
              <w:rPr>
                <w:b/>
                <w:noProof w:val="0"/>
                <w:lang w:val="ru-RU" w:eastAsia="ru-RU"/>
              </w:rPr>
              <w:t>Antreprenor</w:t>
            </w:r>
          </w:p>
        </w:tc>
      </w:tr>
      <w:tr w:rsidR="006D7B4D" w:rsidRPr="00892FAB" w14:paraId="39291984" w14:textId="77777777" w:rsidTr="00206A07">
        <w:tc>
          <w:tcPr>
            <w:tcW w:w="2553" w:type="pct"/>
          </w:tcPr>
          <w:p w14:paraId="3A4624B2" w14:textId="77777777" w:rsidR="006D7B4D" w:rsidRPr="00892FAB" w:rsidRDefault="006D7B4D" w:rsidP="00206A07">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2FFA8766" w14:textId="77777777" w:rsidR="006D7B4D" w:rsidRPr="00892FAB" w:rsidRDefault="006D7B4D" w:rsidP="00206A07">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8C49F09" w14:textId="77777777" w:rsidR="006D7B4D" w:rsidRPr="00892FAB" w:rsidRDefault="006D7B4D" w:rsidP="006D7B4D">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6D7B4D" w:rsidRPr="00892FAB" w14:paraId="3A2CEA9C" w14:textId="77777777" w:rsidTr="00206A07">
        <w:trPr>
          <w:trHeight w:val="697"/>
        </w:trPr>
        <w:tc>
          <w:tcPr>
            <w:tcW w:w="9540" w:type="dxa"/>
            <w:vAlign w:val="center"/>
          </w:tcPr>
          <w:p w14:paraId="2A16246A" w14:textId="77777777" w:rsidR="006D7B4D" w:rsidRPr="00892FAB" w:rsidRDefault="006D7B4D" w:rsidP="00206A07">
            <w:pPr>
              <w:tabs>
                <w:tab w:val="left" w:pos="360"/>
              </w:tabs>
              <w:jc w:val="both"/>
              <w:rPr>
                <w:noProof w:val="0"/>
                <w:lang w:val="en-US" w:eastAsia="ru-RU"/>
              </w:rPr>
            </w:pPr>
          </w:p>
          <w:p w14:paraId="2E7FD1FF" w14:textId="77777777" w:rsidR="006D7B4D" w:rsidRPr="00892FAB" w:rsidRDefault="006D7B4D" w:rsidP="00206A07">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8A7F528" w14:textId="18B7DBA1" w:rsidR="006D7B4D" w:rsidRPr="00892FAB" w:rsidRDefault="006D7B4D" w:rsidP="00206A07">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165C2C">
              <w:rPr>
                <w:b/>
                <w:bCs/>
                <w:sz w:val="28"/>
                <w:szCs w:val="28"/>
                <w:lang w:val="en-US"/>
              </w:rPr>
              <w:t>Lucrari de schimbare a bordurilor din str. Sleahul Puhoiului si str. Mateevici, or. Singera mun. Chisinau</w:t>
            </w:r>
            <w:r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5E74F159" w14:textId="77777777" w:rsidR="006D7B4D" w:rsidRPr="00892FAB" w:rsidRDefault="006D7B4D" w:rsidP="00206A07">
            <w:pPr>
              <w:tabs>
                <w:tab w:val="left" w:pos="360"/>
              </w:tabs>
              <w:jc w:val="both"/>
              <w:rPr>
                <w:noProof w:val="0"/>
                <w:lang w:val="en-US" w:eastAsia="ru-RU"/>
              </w:rPr>
            </w:pPr>
          </w:p>
          <w:p w14:paraId="475BB9E0" w14:textId="77777777" w:rsidR="006D7B4D" w:rsidRPr="00892FAB" w:rsidRDefault="006D7B4D" w:rsidP="00206A07">
            <w:pPr>
              <w:tabs>
                <w:tab w:val="left" w:pos="525"/>
                <w:tab w:val="left" w:pos="567"/>
              </w:tabs>
              <w:ind w:left="-15"/>
              <w:jc w:val="both"/>
              <w:rPr>
                <w:b/>
                <w:noProof w:val="0"/>
                <w:lang w:val="en-US" w:eastAsia="ru-RU"/>
              </w:rPr>
            </w:pPr>
            <w:r w:rsidRPr="00892FAB">
              <w:rPr>
                <w:b/>
                <w:noProof w:val="0"/>
                <w:lang w:val="en-US" w:eastAsia="ru-RU"/>
              </w:rPr>
              <w:t>2. DOCUMENTELE CONTRACTULUI</w:t>
            </w:r>
          </w:p>
          <w:p w14:paraId="24F69859" w14:textId="77777777" w:rsidR="006D7B4D" w:rsidRPr="00892FAB" w:rsidRDefault="006D7B4D" w:rsidP="00206A07">
            <w:pPr>
              <w:tabs>
                <w:tab w:val="left" w:pos="360"/>
              </w:tabs>
              <w:jc w:val="both"/>
              <w:rPr>
                <w:noProof w:val="0"/>
                <w:lang w:val="en-US" w:eastAsia="ru-RU"/>
              </w:rPr>
            </w:pPr>
            <w:r w:rsidRPr="00892FAB">
              <w:rPr>
                <w:noProof w:val="0"/>
                <w:lang w:val="en-US" w:eastAsia="ru-RU"/>
              </w:rPr>
              <w:lastRenderedPageBreak/>
              <w:t>2.1. Următoarele documente vor fi considerate părţi componente ale Contractului:</w:t>
            </w:r>
          </w:p>
          <w:p w14:paraId="233F5D3C" w14:textId="77777777" w:rsidR="006D7B4D" w:rsidRPr="00892FAB" w:rsidRDefault="006D7B4D" w:rsidP="006D7B4D">
            <w:pPr>
              <w:numPr>
                <w:ilvl w:val="0"/>
                <w:numId w:val="4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50E88489" w14:textId="77777777" w:rsidR="006D7B4D" w:rsidRPr="00892FAB" w:rsidRDefault="006D7B4D" w:rsidP="006D7B4D">
            <w:pPr>
              <w:numPr>
                <w:ilvl w:val="0"/>
                <w:numId w:val="4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03316F63" w14:textId="77777777" w:rsidR="006D7B4D" w:rsidRPr="00892FAB" w:rsidRDefault="006D7B4D" w:rsidP="006D7B4D">
            <w:pPr>
              <w:numPr>
                <w:ilvl w:val="0"/>
                <w:numId w:val="43"/>
              </w:numPr>
              <w:tabs>
                <w:tab w:val="left" w:pos="360"/>
              </w:tabs>
              <w:suppressAutoHyphens/>
              <w:ind w:left="-15" w:firstLine="0"/>
              <w:jc w:val="both"/>
              <w:rPr>
                <w:noProof w:val="0"/>
                <w:lang w:val="ru-RU" w:eastAsia="ru-RU"/>
              </w:rPr>
            </w:pPr>
            <w:r w:rsidRPr="00892FAB">
              <w:rPr>
                <w:noProof w:val="0"/>
                <w:lang w:val="ru-RU" w:eastAsia="ru-RU"/>
              </w:rPr>
              <w:t>Caietul de sarcini;</w:t>
            </w:r>
          </w:p>
          <w:p w14:paraId="1A8AE6DC" w14:textId="77777777" w:rsidR="006D7B4D" w:rsidRPr="00892FAB" w:rsidRDefault="006D7B4D" w:rsidP="006D7B4D">
            <w:pPr>
              <w:numPr>
                <w:ilvl w:val="0"/>
                <w:numId w:val="4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5DC73ABF" w14:textId="77777777" w:rsidR="006D7B4D" w:rsidRPr="00892FAB" w:rsidRDefault="006D7B4D" w:rsidP="006D7B4D">
            <w:pPr>
              <w:numPr>
                <w:ilvl w:val="0"/>
                <w:numId w:val="4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3F25A467" w14:textId="77777777" w:rsidR="006D7B4D" w:rsidRPr="00892FAB" w:rsidRDefault="006D7B4D" w:rsidP="006D7B4D">
            <w:pPr>
              <w:numPr>
                <w:ilvl w:val="0"/>
                <w:numId w:val="4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2220D64A" w14:textId="77777777" w:rsidR="006D7B4D" w:rsidRPr="00892FAB" w:rsidRDefault="006D7B4D" w:rsidP="006D7B4D">
            <w:pPr>
              <w:numPr>
                <w:ilvl w:val="0"/>
                <w:numId w:val="4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60C9AAAD" w14:textId="77777777" w:rsidR="006D7B4D" w:rsidRPr="00892FAB" w:rsidRDefault="006D7B4D" w:rsidP="00206A07">
            <w:pPr>
              <w:tabs>
                <w:tab w:val="left" w:pos="360"/>
              </w:tabs>
              <w:ind w:left="1530"/>
              <w:contextualSpacing/>
              <w:jc w:val="both"/>
              <w:rPr>
                <w:noProof w:val="0"/>
                <w:lang w:val="en-US" w:eastAsia="ru-RU"/>
              </w:rPr>
            </w:pPr>
          </w:p>
          <w:p w14:paraId="33A587DD" w14:textId="77777777" w:rsidR="006D7B4D" w:rsidRPr="00892FAB" w:rsidRDefault="006D7B4D" w:rsidP="00206A07">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059FB08" w14:textId="77777777" w:rsidR="006D7B4D" w:rsidRPr="00892FAB" w:rsidRDefault="006D7B4D" w:rsidP="00206A07">
            <w:pPr>
              <w:jc w:val="both"/>
              <w:rPr>
                <w:noProof w:val="0"/>
                <w:lang w:val="en-US" w:eastAsia="ru-RU"/>
              </w:rPr>
            </w:pPr>
            <w:r w:rsidRPr="00892FAB">
              <w:rPr>
                <w:noProof w:val="0"/>
                <w:lang w:val="en-US" w:eastAsia="ru-RU"/>
              </w:rPr>
              <w:t>3.1. Prețul lucrărilor, ce reprezintă obiectul prezentului contract, este stabilit în lei MDL.</w:t>
            </w:r>
          </w:p>
          <w:p w14:paraId="47004244" w14:textId="77777777" w:rsidR="006D7B4D" w:rsidRPr="00892FAB" w:rsidRDefault="006D7B4D" w:rsidP="00206A07">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FFAF4F4" w14:textId="77777777" w:rsidR="006D7B4D" w:rsidRPr="00892FAB" w:rsidRDefault="006D7B4D" w:rsidP="00206A07">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10 </w:t>
            </w:r>
            <w:r w:rsidRPr="00892FAB">
              <w:rPr>
                <w:noProof w:val="0"/>
                <w:lang w:val="en-US" w:eastAsia="ru-RU"/>
              </w:rPr>
              <w:t>zile.</w:t>
            </w:r>
            <w:r w:rsidRPr="004B4E7F">
              <w:rPr>
                <w:b/>
                <w:color w:val="000000" w:themeColor="text1"/>
              </w:rPr>
              <w:t xml:space="preserve"> </w:t>
            </w:r>
            <w:r w:rsidRPr="004F3EEC">
              <w:rPr>
                <w:color w:val="000000" w:themeColor="text1"/>
              </w:rPr>
              <w:t>Prima plată se va efectua după executarea a cel puțin 30 % din lucrări</w:t>
            </w:r>
            <w:r>
              <w:rPr>
                <w:color w:val="000000" w:themeColor="text1"/>
              </w:rPr>
              <w:t>.</w:t>
            </w:r>
          </w:p>
          <w:p w14:paraId="09943512" w14:textId="77777777" w:rsidR="006D7B4D" w:rsidRPr="00892FAB" w:rsidRDefault="006D7B4D" w:rsidP="00206A07">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5</w:t>
            </w:r>
            <w:r w:rsidRPr="00892FAB">
              <w:rPr>
                <w:noProof w:val="0"/>
                <w:lang w:val="en-US" w:eastAsia="ru-RU"/>
              </w:rPr>
              <w:t xml:space="preserve"> zile de la primirea acestora de la Antreprenor.</w:t>
            </w:r>
          </w:p>
          <w:p w14:paraId="15C4B3E8" w14:textId="77777777" w:rsidR="006D7B4D" w:rsidRPr="00892FAB" w:rsidRDefault="006D7B4D" w:rsidP="00206A07">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36367FE2" w14:textId="77777777" w:rsidR="006D7B4D" w:rsidRPr="00892FAB" w:rsidRDefault="006D7B4D" w:rsidP="00206A07">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63D4C835" w14:textId="77777777" w:rsidR="006D7B4D" w:rsidRPr="00892FAB" w:rsidRDefault="006D7B4D" w:rsidP="00206A07">
            <w:pPr>
              <w:jc w:val="both"/>
              <w:rPr>
                <w:noProof w:val="0"/>
                <w:lang w:val="en-US" w:eastAsia="ru-RU"/>
              </w:rPr>
            </w:pPr>
          </w:p>
          <w:p w14:paraId="7511818D" w14:textId="77777777" w:rsidR="006D7B4D" w:rsidRPr="00892FAB" w:rsidRDefault="006D7B4D" w:rsidP="00206A07">
            <w:pPr>
              <w:tabs>
                <w:tab w:val="left" w:pos="567"/>
              </w:tabs>
              <w:jc w:val="both"/>
              <w:rPr>
                <w:b/>
                <w:noProof w:val="0"/>
                <w:lang w:val="en-US" w:eastAsia="ru-RU"/>
              </w:rPr>
            </w:pPr>
            <w:r w:rsidRPr="00892FAB">
              <w:rPr>
                <w:b/>
                <w:noProof w:val="0"/>
                <w:lang w:val="en-US" w:eastAsia="ru-RU"/>
              </w:rPr>
              <w:t>4. DURATA DE EXECUȚIE</w:t>
            </w:r>
          </w:p>
          <w:p w14:paraId="3BA3F86E" w14:textId="11FBD6B2" w:rsidR="006D7B4D" w:rsidRPr="00892FAB" w:rsidRDefault="006D7B4D" w:rsidP="00206A07">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3</w:t>
            </w:r>
            <w:r>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C7E77B1"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AC29213" w14:textId="77777777" w:rsidR="006D7B4D" w:rsidRPr="00892FAB" w:rsidRDefault="006D7B4D" w:rsidP="00206A07">
            <w:pPr>
              <w:jc w:val="both"/>
              <w:rPr>
                <w:noProof w:val="0"/>
                <w:lang w:eastAsia="ru-RU"/>
              </w:rPr>
            </w:pPr>
            <w:r w:rsidRPr="00892FAB">
              <w:rPr>
                <w:noProof w:val="0"/>
                <w:lang w:eastAsia="ru-RU"/>
              </w:rPr>
              <w:t>- obținerea autorizației de construire de către Beneficiar;</w:t>
            </w:r>
          </w:p>
          <w:p w14:paraId="556AB566" w14:textId="77777777" w:rsidR="006D7B4D" w:rsidRPr="00892FAB" w:rsidRDefault="006D7B4D" w:rsidP="00206A07">
            <w:pPr>
              <w:jc w:val="both"/>
              <w:rPr>
                <w:noProof w:val="0"/>
                <w:lang w:eastAsia="ru-RU"/>
              </w:rPr>
            </w:pPr>
            <w:r w:rsidRPr="00892FAB">
              <w:rPr>
                <w:noProof w:val="0"/>
                <w:lang w:eastAsia="ru-RU"/>
              </w:rPr>
              <w:t>- constituirea garanției de bună execuție a contractului;</w:t>
            </w:r>
          </w:p>
          <w:p w14:paraId="79BDE35E" w14:textId="77777777" w:rsidR="006D7B4D" w:rsidRPr="00892FAB" w:rsidRDefault="006D7B4D" w:rsidP="00206A07">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04C87AC6" w14:textId="77777777" w:rsidR="006D7B4D" w:rsidRPr="00892FAB" w:rsidRDefault="006D7B4D" w:rsidP="00206A07">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1A1AA784" w14:textId="77777777" w:rsidR="006D7B4D" w:rsidRPr="00892FAB" w:rsidRDefault="006D7B4D" w:rsidP="00206A07">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0B994587" w14:textId="77777777" w:rsidR="006D7B4D" w:rsidRPr="00892FAB" w:rsidRDefault="006D7B4D" w:rsidP="00206A07">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120D05F7" w14:textId="77777777" w:rsidR="006D7B4D" w:rsidRPr="00892FAB" w:rsidRDefault="006D7B4D" w:rsidP="00206A07">
            <w:pPr>
              <w:tabs>
                <w:tab w:val="left" w:pos="1276"/>
              </w:tabs>
              <w:jc w:val="both"/>
              <w:rPr>
                <w:noProof w:val="0"/>
                <w:lang w:val="en-US" w:eastAsia="ru-RU"/>
              </w:rPr>
            </w:pPr>
            <w:r w:rsidRPr="00892FAB">
              <w:rPr>
                <w:noProof w:val="0"/>
                <w:lang w:val="en-US" w:eastAsia="ru-RU"/>
              </w:rPr>
              <w:t>a) generate de Beneficiar;</w:t>
            </w:r>
          </w:p>
          <w:p w14:paraId="18AA97DE" w14:textId="77777777" w:rsidR="006D7B4D" w:rsidRPr="00892FAB" w:rsidRDefault="006D7B4D" w:rsidP="00206A07">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6390EFE5" w14:textId="77777777" w:rsidR="006D7B4D" w:rsidRPr="00892FAB" w:rsidRDefault="006D7B4D" w:rsidP="00206A07">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A5012A3" w14:textId="77777777" w:rsidR="006D7B4D" w:rsidRPr="00892FAB" w:rsidRDefault="006D7B4D" w:rsidP="00206A07">
            <w:pPr>
              <w:tabs>
                <w:tab w:val="left" w:pos="1276"/>
              </w:tabs>
              <w:jc w:val="both"/>
              <w:rPr>
                <w:noProof w:val="0"/>
                <w:lang w:val="en-US" w:eastAsia="ru-RU"/>
              </w:rPr>
            </w:pPr>
            <w:r w:rsidRPr="00892FAB">
              <w:rPr>
                <w:noProof w:val="0"/>
                <w:lang w:val="en-US" w:eastAsia="ru-RU"/>
              </w:rPr>
              <w:t>d) calamităţilor naturale recunoscute de autoritatea legală.</w:t>
            </w:r>
          </w:p>
          <w:p w14:paraId="7CE7C703" w14:textId="77777777" w:rsidR="006D7B4D" w:rsidRPr="00892FAB" w:rsidRDefault="006D7B4D" w:rsidP="00206A07">
            <w:pPr>
              <w:tabs>
                <w:tab w:val="left" w:pos="567"/>
              </w:tabs>
              <w:jc w:val="both"/>
              <w:rPr>
                <w:noProof w:val="0"/>
                <w:lang w:val="en-US" w:eastAsia="ru-RU"/>
              </w:rPr>
            </w:pPr>
            <w:r w:rsidRPr="00892FAB">
              <w:rPr>
                <w:noProof w:val="0"/>
                <w:lang w:val="en-US" w:eastAsia="ru-RU"/>
              </w:rPr>
              <w:lastRenderedPageBreak/>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2CAA916" w14:textId="77777777" w:rsidR="006D7B4D" w:rsidRPr="00892FAB" w:rsidRDefault="006D7B4D" w:rsidP="00206A07">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13C59985" w14:textId="77777777" w:rsidR="006D7B4D" w:rsidRPr="00892FAB" w:rsidRDefault="006D7B4D" w:rsidP="00206A07">
            <w:pPr>
              <w:tabs>
                <w:tab w:val="left" w:pos="360"/>
              </w:tabs>
              <w:jc w:val="both"/>
              <w:rPr>
                <w:noProof w:val="0"/>
                <w:lang w:val="en-US" w:eastAsia="ru-RU"/>
              </w:rPr>
            </w:pPr>
          </w:p>
          <w:p w14:paraId="1E9F45B5" w14:textId="77777777" w:rsidR="006D7B4D" w:rsidRPr="00892FAB" w:rsidRDefault="006D7B4D" w:rsidP="00206A07">
            <w:pPr>
              <w:tabs>
                <w:tab w:val="left" w:pos="525"/>
              </w:tabs>
              <w:jc w:val="both"/>
              <w:rPr>
                <w:b/>
                <w:noProof w:val="0"/>
                <w:lang w:val="en-US" w:eastAsia="ru-RU"/>
              </w:rPr>
            </w:pPr>
            <w:r w:rsidRPr="00892FAB">
              <w:rPr>
                <w:b/>
                <w:noProof w:val="0"/>
                <w:lang w:val="en-US" w:eastAsia="ru-RU"/>
              </w:rPr>
              <w:t>5. RECEPŢIA LUCRĂRILOR DE EXECUŢIE</w:t>
            </w:r>
          </w:p>
          <w:p w14:paraId="5F41E1AE" w14:textId="77777777" w:rsidR="006D7B4D" w:rsidRPr="00892FAB" w:rsidRDefault="006D7B4D" w:rsidP="00206A07">
            <w:pPr>
              <w:tabs>
                <w:tab w:val="left" w:pos="567"/>
              </w:tabs>
              <w:jc w:val="both"/>
              <w:rPr>
                <w:noProof w:val="0"/>
                <w:lang w:val="en-US" w:eastAsia="ru-RU"/>
              </w:rPr>
            </w:pPr>
            <w:r w:rsidRPr="00892FAB">
              <w:rPr>
                <w:noProof w:val="0"/>
                <w:lang w:val="en-US" w:eastAsia="ru-RU"/>
              </w:rPr>
              <w:t>5.1. Terminarea lucrărilor</w:t>
            </w:r>
          </w:p>
          <w:p w14:paraId="7D7BC180" w14:textId="77777777" w:rsidR="006D7B4D" w:rsidRPr="00892FAB" w:rsidRDefault="006D7B4D" w:rsidP="00206A07">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FBB3DEB" w14:textId="77777777" w:rsidR="006D7B4D" w:rsidRPr="00892FAB" w:rsidRDefault="006D7B4D" w:rsidP="00206A07">
            <w:pPr>
              <w:tabs>
                <w:tab w:val="left" w:pos="567"/>
              </w:tabs>
              <w:jc w:val="both"/>
              <w:rPr>
                <w:noProof w:val="0"/>
                <w:lang w:val="en-US" w:eastAsia="ru-RU"/>
              </w:rPr>
            </w:pPr>
            <w:r w:rsidRPr="00892FAB">
              <w:rPr>
                <w:noProof w:val="0"/>
                <w:lang w:val="en-US" w:eastAsia="ru-RU"/>
              </w:rPr>
              <w:t>5.2. Înştiinţarea de Recepţie</w:t>
            </w:r>
          </w:p>
          <w:p w14:paraId="1D4321F0" w14:textId="77777777" w:rsidR="006D7B4D" w:rsidRPr="00892FAB" w:rsidRDefault="006D7B4D" w:rsidP="00206A07">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379A531" w14:textId="77777777" w:rsidR="006D7B4D" w:rsidRPr="00892FAB" w:rsidRDefault="006D7B4D" w:rsidP="00206A07">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CC31AB2" w14:textId="77777777" w:rsidR="006D7B4D" w:rsidRPr="00892FAB" w:rsidRDefault="006D7B4D" w:rsidP="00206A07">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3E40CF5" w14:textId="77777777" w:rsidR="006D7B4D" w:rsidRPr="00892FAB" w:rsidRDefault="006D7B4D" w:rsidP="00206A07">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1ED1FB3B" w14:textId="77777777" w:rsidR="006D7B4D" w:rsidRPr="00892FAB" w:rsidRDefault="006D7B4D" w:rsidP="00206A07">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789FD34F"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267A657A" w14:textId="77777777" w:rsidR="006D7B4D" w:rsidRPr="00892FAB" w:rsidRDefault="006D7B4D" w:rsidP="00206A07">
            <w:pPr>
              <w:tabs>
                <w:tab w:val="left" w:pos="567"/>
              </w:tabs>
              <w:jc w:val="both"/>
              <w:rPr>
                <w:noProof w:val="0"/>
                <w:lang w:val="en-US" w:eastAsia="ru-RU"/>
              </w:rPr>
            </w:pPr>
          </w:p>
          <w:p w14:paraId="4093C2D3" w14:textId="77777777" w:rsidR="006D7B4D" w:rsidRPr="00892FAB" w:rsidRDefault="006D7B4D" w:rsidP="00206A07">
            <w:pPr>
              <w:tabs>
                <w:tab w:val="left" w:pos="525"/>
              </w:tabs>
              <w:jc w:val="both"/>
              <w:rPr>
                <w:b/>
                <w:noProof w:val="0"/>
                <w:lang w:val="en-US" w:eastAsia="ru-RU"/>
              </w:rPr>
            </w:pPr>
            <w:r w:rsidRPr="00892FAB">
              <w:rPr>
                <w:b/>
                <w:noProof w:val="0"/>
                <w:lang w:val="en-US" w:eastAsia="ru-RU"/>
              </w:rPr>
              <w:t>6. REMEDIEREA DEFECTELOR</w:t>
            </w:r>
          </w:p>
          <w:p w14:paraId="7FA5F9C1" w14:textId="77777777" w:rsidR="006D7B4D" w:rsidRPr="00892FAB" w:rsidRDefault="006D7B4D" w:rsidP="00206A07">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D6B70E7" w14:textId="77777777" w:rsidR="006D7B4D" w:rsidRPr="00892FAB" w:rsidRDefault="006D7B4D" w:rsidP="00206A07">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3DD71746" w14:textId="77777777" w:rsidR="006D7B4D" w:rsidRPr="00892FAB" w:rsidRDefault="006D7B4D" w:rsidP="00206A07">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7FA4AB99" w14:textId="77777777" w:rsidR="006D7B4D" w:rsidRPr="00892FAB" w:rsidRDefault="006D7B4D" w:rsidP="00206A07">
            <w:pPr>
              <w:tabs>
                <w:tab w:val="left" w:pos="567"/>
              </w:tabs>
              <w:jc w:val="both"/>
              <w:rPr>
                <w:noProof w:val="0"/>
                <w:lang w:val="en-US" w:eastAsia="ru-RU"/>
              </w:rPr>
            </w:pPr>
          </w:p>
          <w:p w14:paraId="6B57FE3F" w14:textId="77777777" w:rsidR="006D7B4D" w:rsidRPr="00892FAB" w:rsidRDefault="006D7B4D" w:rsidP="00206A07">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29C1A5DB" w14:textId="77777777" w:rsidR="006D7B4D" w:rsidRPr="00892FAB" w:rsidRDefault="006D7B4D" w:rsidP="00206A07">
            <w:pPr>
              <w:tabs>
                <w:tab w:val="left" w:pos="2625"/>
              </w:tabs>
              <w:spacing w:after="200"/>
              <w:contextualSpacing/>
              <w:jc w:val="both"/>
              <w:rPr>
                <w:noProof w:val="0"/>
                <w:lang w:val="en-US" w:eastAsia="ru-RU"/>
              </w:rPr>
            </w:pPr>
            <w:r w:rsidRPr="00892FAB">
              <w:rPr>
                <w:noProof w:val="0"/>
                <w:lang w:val="en-US" w:eastAsia="ru-RU"/>
              </w:rPr>
              <w:lastRenderedPageBreak/>
              <w:t>7.1. Întreaga documentaţie necesară pentru executarea lucrărilor contractate se pune de către Beneficiar la dispoziţia Antreprenorului în două exemplare.</w:t>
            </w:r>
          </w:p>
          <w:p w14:paraId="05049CDA" w14:textId="77777777" w:rsidR="006D7B4D" w:rsidRPr="00892FAB" w:rsidRDefault="006D7B4D" w:rsidP="00206A07">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D0205F4" w14:textId="77777777" w:rsidR="006D7B4D" w:rsidRPr="00892FAB" w:rsidRDefault="006D7B4D" w:rsidP="00206A07">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71AB224D" w14:textId="77777777" w:rsidR="006D7B4D" w:rsidRPr="00892FAB" w:rsidRDefault="006D7B4D" w:rsidP="00206A07">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4D4FDACF" w14:textId="77777777" w:rsidR="006D7B4D" w:rsidRPr="00892FAB" w:rsidRDefault="006D7B4D" w:rsidP="00206A07">
            <w:pPr>
              <w:tabs>
                <w:tab w:val="left" w:pos="1276"/>
              </w:tabs>
              <w:jc w:val="both"/>
              <w:rPr>
                <w:noProof w:val="0"/>
                <w:lang w:val="en-US" w:eastAsia="ru-RU"/>
              </w:rPr>
            </w:pPr>
            <w:r w:rsidRPr="00892FAB">
              <w:rPr>
                <w:noProof w:val="0"/>
                <w:lang w:val="en-US" w:eastAsia="ru-RU"/>
              </w:rPr>
              <w:t>a) un exemplar rămâne la dispoziţia Antreprenorului,</w:t>
            </w:r>
          </w:p>
          <w:p w14:paraId="0B8A1457" w14:textId="77777777" w:rsidR="006D7B4D" w:rsidRPr="00892FAB" w:rsidRDefault="006D7B4D" w:rsidP="00206A07">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B3AF89D"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06082EA"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18B29B9"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2CC4219"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01109327" w14:textId="77777777" w:rsidR="006D7B4D" w:rsidRPr="00892FAB" w:rsidRDefault="006D7B4D" w:rsidP="00206A07">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3E9E47B" w14:textId="77777777" w:rsidR="006D7B4D" w:rsidRPr="00892FAB" w:rsidRDefault="006D7B4D" w:rsidP="00206A07">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EEF2E0E"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C6BFB3" w14:textId="77777777" w:rsidR="006D7B4D" w:rsidRPr="00892FAB" w:rsidRDefault="006D7B4D" w:rsidP="00206A07">
            <w:pPr>
              <w:tabs>
                <w:tab w:val="left" w:pos="1276"/>
              </w:tabs>
              <w:jc w:val="both"/>
              <w:rPr>
                <w:noProof w:val="0"/>
                <w:lang w:val="en-US" w:eastAsia="ru-RU"/>
              </w:rPr>
            </w:pPr>
            <w:r w:rsidRPr="00892FAB">
              <w:rPr>
                <w:noProof w:val="0"/>
                <w:lang w:val="en-US" w:eastAsia="ru-RU"/>
              </w:rPr>
              <w:lastRenderedPageBreak/>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BB53688"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1F9C696"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64457C3"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6E7A390"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F7AAF58" w14:textId="77777777" w:rsidR="006D7B4D" w:rsidRPr="00892FAB" w:rsidRDefault="006D7B4D" w:rsidP="006D7B4D">
            <w:pPr>
              <w:numPr>
                <w:ilvl w:val="0"/>
                <w:numId w:val="4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60A58940" w14:textId="77777777" w:rsidR="006D7B4D" w:rsidRPr="00892FAB" w:rsidRDefault="006D7B4D" w:rsidP="006D7B4D">
            <w:pPr>
              <w:numPr>
                <w:ilvl w:val="0"/>
                <w:numId w:val="4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98F44A0" w14:textId="77777777" w:rsidR="006D7B4D" w:rsidRPr="00892FAB" w:rsidRDefault="006D7B4D" w:rsidP="006D7B4D">
            <w:pPr>
              <w:numPr>
                <w:ilvl w:val="0"/>
                <w:numId w:val="4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84888F1" w14:textId="77777777" w:rsidR="006D7B4D" w:rsidRPr="00892FAB" w:rsidRDefault="006D7B4D" w:rsidP="00206A07">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1BA3EB9" w14:textId="77777777" w:rsidR="006D7B4D" w:rsidRPr="00892FAB" w:rsidRDefault="006D7B4D" w:rsidP="00206A07">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050963" w14:textId="77777777" w:rsidR="006D7B4D" w:rsidRPr="00892FAB" w:rsidRDefault="006D7B4D" w:rsidP="00206A07">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945EE0F" w14:textId="77777777" w:rsidR="006D7B4D" w:rsidRPr="00892FAB" w:rsidRDefault="006D7B4D" w:rsidP="00206A07">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1ACAA026" w14:textId="77777777" w:rsidR="006D7B4D" w:rsidRPr="00892FAB" w:rsidRDefault="006D7B4D" w:rsidP="00206A07">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6A6E9E74" w14:textId="77777777" w:rsidR="006D7B4D" w:rsidRPr="00892FAB" w:rsidRDefault="006D7B4D" w:rsidP="00206A07">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0C1C160" w14:textId="77777777" w:rsidR="006D7B4D" w:rsidRPr="00892FAB" w:rsidRDefault="006D7B4D" w:rsidP="00206A07">
            <w:pPr>
              <w:tabs>
                <w:tab w:val="left" w:pos="525"/>
              </w:tabs>
              <w:jc w:val="both"/>
              <w:rPr>
                <w:noProof w:val="0"/>
                <w:lang w:val="en-US" w:eastAsia="ru-RU"/>
              </w:rPr>
            </w:pPr>
          </w:p>
          <w:p w14:paraId="142455AC" w14:textId="77777777" w:rsidR="006D7B4D" w:rsidRPr="00892FAB" w:rsidRDefault="006D7B4D" w:rsidP="00206A07">
            <w:pPr>
              <w:tabs>
                <w:tab w:val="left" w:pos="525"/>
              </w:tabs>
              <w:jc w:val="both"/>
              <w:rPr>
                <w:b/>
                <w:noProof w:val="0"/>
                <w:lang w:val="en-US" w:eastAsia="ru-RU"/>
              </w:rPr>
            </w:pPr>
            <w:r w:rsidRPr="00892FAB">
              <w:rPr>
                <w:b/>
                <w:noProof w:val="0"/>
                <w:lang w:val="en-US" w:eastAsia="ru-RU"/>
              </w:rPr>
              <w:t>8. MODIFICĂRI</w:t>
            </w:r>
          </w:p>
          <w:p w14:paraId="50F75A23" w14:textId="77777777" w:rsidR="006D7B4D" w:rsidRPr="00892FAB" w:rsidRDefault="006D7B4D" w:rsidP="00206A07">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3C49C276" w14:textId="77777777" w:rsidR="006D7B4D" w:rsidRPr="00892FAB" w:rsidRDefault="006D7B4D" w:rsidP="00206A07">
            <w:pPr>
              <w:tabs>
                <w:tab w:val="left" w:pos="360"/>
              </w:tabs>
              <w:jc w:val="both"/>
              <w:rPr>
                <w:noProof w:val="0"/>
                <w:lang w:val="en-US" w:eastAsia="ru-RU"/>
              </w:rPr>
            </w:pPr>
          </w:p>
          <w:p w14:paraId="74B60939" w14:textId="77777777" w:rsidR="006D7B4D" w:rsidRPr="00892FAB" w:rsidRDefault="006D7B4D" w:rsidP="00206A07">
            <w:pPr>
              <w:tabs>
                <w:tab w:val="left" w:pos="360"/>
              </w:tabs>
              <w:jc w:val="both"/>
              <w:rPr>
                <w:noProof w:val="0"/>
                <w:lang w:val="en-US" w:eastAsia="ru-RU"/>
              </w:rPr>
            </w:pPr>
            <w:r w:rsidRPr="00892FAB">
              <w:rPr>
                <w:b/>
                <w:noProof w:val="0"/>
                <w:lang w:val="en-US" w:eastAsia="ru-RU"/>
              </w:rPr>
              <w:t>9. AJUSTAREA PREŢULUI CONTRACTULUI</w:t>
            </w:r>
          </w:p>
          <w:p w14:paraId="068CC02E" w14:textId="77777777" w:rsidR="006D7B4D" w:rsidRPr="00892FAB" w:rsidRDefault="006D7B4D" w:rsidP="00206A07">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0B54A8C" w14:textId="77777777" w:rsidR="006D7B4D" w:rsidRPr="00892FAB" w:rsidRDefault="006D7B4D" w:rsidP="00206A07">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5F9D2A6" w14:textId="77777777" w:rsidR="006D7B4D" w:rsidRPr="00892FAB" w:rsidRDefault="006D7B4D" w:rsidP="00206A07">
            <w:pPr>
              <w:tabs>
                <w:tab w:val="left" w:pos="360"/>
              </w:tabs>
              <w:jc w:val="both"/>
              <w:rPr>
                <w:noProof w:val="0"/>
                <w:lang w:val="en-US" w:eastAsia="ru-RU"/>
              </w:rPr>
            </w:pPr>
          </w:p>
          <w:p w14:paraId="7C12F275" w14:textId="77777777" w:rsidR="006D7B4D" w:rsidRPr="00892FAB" w:rsidRDefault="006D7B4D" w:rsidP="00206A07">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7DEC6FA1" w14:textId="77777777" w:rsidR="006D7B4D" w:rsidRPr="00892FAB" w:rsidRDefault="006D7B4D" w:rsidP="00206A07">
            <w:pPr>
              <w:tabs>
                <w:tab w:val="left" w:pos="4365"/>
              </w:tabs>
              <w:jc w:val="both"/>
              <w:rPr>
                <w:noProof w:val="0"/>
                <w:lang w:val="en-US" w:eastAsia="ru-RU"/>
              </w:rPr>
            </w:pPr>
            <w:r w:rsidRPr="00892FAB">
              <w:rPr>
                <w:noProof w:val="0"/>
                <w:lang w:val="en-US" w:eastAsia="ru-RU"/>
              </w:rPr>
              <w:lastRenderedPageBreak/>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28380E0" w14:textId="77777777" w:rsidR="006D7B4D" w:rsidRPr="00892FAB" w:rsidRDefault="006D7B4D" w:rsidP="00206A07">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9F40849" w14:textId="77777777" w:rsidR="006D7B4D" w:rsidRPr="00892FAB" w:rsidRDefault="006D7B4D" w:rsidP="00206A07">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1EEBC8C" w14:textId="77777777" w:rsidR="006D7B4D" w:rsidRPr="00892FAB" w:rsidRDefault="006D7B4D" w:rsidP="00206A07">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1EC43382" w14:textId="77777777" w:rsidR="006D7B4D" w:rsidRPr="00892FAB" w:rsidRDefault="006D7B4D" w:rsidP="00206A07">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67F8C43C" w14:textId="77777777" w:rsidR="006D7B4D" w:rsidRPr="00892FAB" w:rsidRDefault="006D7B4D" w:rsidP="00206A07">
            <w:pPr>
              <w:tabs>
                <w:tab w:val="left" w:pos="4365"/>
              </w:tabs>
              <w:jc w:val="both"/>
              <w:rPr>
                <w:b/>
                <w:noProof w:val="0"/>
                <w:lang w:val="en-US" w:eastAsia="ru-RU"/>
              </w:rPr>
            </w:pPr>
          </w:p>
          <w:p w14:paraId="4D8D32F9" w14:textId="77777777" w:rsidR="006D7B4D" w:rsidRPr="00892FAB" w:rsidRDefault="006D7B4D" w:rsidP="00206A07">
            <w:pPr>
              <w:tabs>
                <w:tab w:val="left" w:pos="4365"/>
              </w:tabs>
              <w:jc w:val="both"/>
              <w:rPr>
                <w:noProof w:val="0"/>
                <w:lang w:val="en-US" w:eastAsia="ru-RU"/>
              </w:rPr>
            </w:pPr>
            <w:r w:rsidRPr="00892FAB">
              <w:rPr>
                <w:b/>
                <w:noProof w:val="0"/>
                <w:lang w:val="en-US" w:eastAsia="ru-RU"/>
              </w:rPr>
              <w:t>11. FORȚA DE MUNCĂ</w:t>
            </w:r>
          </w:p>
          <w:p w14:paraId="3CE959FE" w14:textId="77777777" w:rsidR="006D7B4D" w:rsidRPr="00892FAB" w:rsidRDefault="006D7B4D" w:rsidP="00206A07">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5F2E2F73" w14:textId="77777777" w:rsidR="006D7B4D" w:rsidRPr="00892FAB" w:rsidRDefault="006D7B4D" w:rsidP="00206A07">
            <w:pPr>
              <w:tabs>
                <w:tab w:val="left" w:pos="795"/>
              </w:tabs>
              <w:ind w:left="-15"/>
              <w:contextualSpacing/>
              <w:jc w:val="both"/>
              <w:rPr>
                <w:noProof w:val="0"/>
                <w:lang w:val="en-US" w:eastAsia="ru-RU"/>
              </w:rPr>
            </w:pPr>
          </w:p>
          <w:p w14:paraId="09DF483D" w14:textId="77777777" w:rsidR="006D7B4D" w:rsidRPr="00892FAB" w:rsidRDefault="006D7B4D" w:rsidP="00206A07">
            <w:pPr>
              <w:tabs>
                <w:tab w:val="left" w:pos="795"/>
              </w:tabs>
              <w:jc w:val="both"/>
              <w:rPr>
                <w:noProof w:val="0"/>
                <w:lang w:val="en-US" w:eastAsia="ru-RU"/>
              </w:rPr>
            </w:pPr>
            <w:r w:rsidRPr="00892FAB">
              <w:rPr>
                <w:b/>
                <w:noProof w:val="0"/>
                <w:lang w:val="en-US" w:eastAsia="ru-RU"/>
              </w:rPr>
              <w:t>12. MATERIALELE ŞI EXECUŢIA LUCRĂRILOR</w:t>
            </w:r>
          </w:p>
          <w:p w14:paraId="55E3107E" w14:textId="77777777" w:rsidR="006D7B4D" w:rsidRPr="00892FAB" w:rsidRDefault="006D7B4D" w:rsidP="00206A07">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2FCA4CB" w14:textId="77777777" w:rsidR="006D7B4D" w:rsidRPr="00892FAB" w:rsidRDefault="006D7B4D" w:rsidP="00206A07">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14AAC41" w14:textId="77777777" w:rsidR="006D7B4D" w:rsidRPr="00892FAB" w:rsidRDefault="006D7B4D" w:rsidP="00206A07">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8BF0F69" w14:textId="77777777" w:rsidR="006D7B4D" w:rsidRPr="00892FAB" w:rsidRDefault="006D7B4D" w:rsidP="00206A07">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74BEF8CC" w14:textId="77777777" w:rsidR="006D7B4D" w:rsidRPr="00892FAB" w:rsidRDefault="006D7B4D" w:rsidP="00206A07">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D5B9927" w14:textId="77777777" w:rsidR="006D7B4D" w:rsidRPr="00892FAB" w:rsidRDefault="006D7B4D" w:rsidP="00206A07">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0F4E81" w14:textId="77777777" w:rsidR="006D7B4D" w:rsidRPr="00892FAB" w:rsidRDefault="006D7B4D" w:rsidP="00206A07">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C435C77" w14:textId="77777777" w:rsidR="006D7B4D" w:rsidRPr="00892FAB" w:rsidRDefault="006D7B4D" w:rsidP="00206A07">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w:t>
            </w:r>
            <w:r w:rsidRPr="00892FAB">
              <w:rPr>
                <w:noProof w:val="0"/>
                <w:lang w:val="en-US" w:eastAsia="ru-RU"/>
              </w:rPr>
              <w:lastRenderedPageBreak/>
              <w:t>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F3F2483" w14:textId="77777777" w:rsidR="006D7B4D" w:rsidRPr="00892FAB" w:rsidRDefault="006D7B4D" w:rsidP="00206A07">
            <w:pPr>
              <w:tabs>
                <w:tab w:val="left" w:pos="360"/>
              </w:tabs>
              <w:jc w:val="both"/>
              <w:rPr>
                <w:noProof w:val="0"/>
                <w:lang w:val="en-US" w:eastAsia="ru-RU"/>
              </w:rPr>
            </w:pPr>
          </w:p>
          <w:p w14:paraId="446882EA" w14:textId="77777777" w:rsidR="006D7B4D" w:rsidRPr="00892FAB" w:rsidRDefault="006D7B4D" w:rsidP="00206A07">
            <w:pPr>
              <w:tabs>
                <w:tab w:val="left" w:pos="525"/>
              </w:tabs>
              <w:jc w:val="both"/>
              <w:rPr>
                <w:noProof w:val="0"/>
                <w:lang w:val="en-US" w:eastAsia="ru-RU"/>
              </w:rPr>
            </w:pPr>
            <w:r w:rsidRPr="00892FAB">
              <w:rPr>
                <w:b/>
                <w:noProof w:val="0"/>
                <w:lang w:val="en-US" w:eastAsia="ru-RU"/>
              </w:rPr>
              <w:t>13. PERIOADA DE GARANŢIE ŞI REMEDIERI ÎN PERIOADA DE GARANŢIE</w:t>
            </w:r>
          </w:p>
          <w:p w14:paraId="7873363A" w14:textId="7084200D" w:rsidR="006D7B4D" w:rsidRPr="00892FAB" w:rsidRDefault="006D7B4D" w:rsidP="00206A07">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Pr>
                <w:noProof w:val="0"/>
                <w:lang w:val="en-US" w:eastAsia="ru-RU"/>
              </w:rPr>
              <w:t>5</w:t>
            </w:r>
            <w:bookmarkStart w:id="63" w:name="_GoBack"/>
            <w:bookmarkEnd w:id="63"/>
            <w:r>
              <w:rPr>
                <w:noProof w:val="0"/>
                <w:lang w:val="en-US" w:eastAsia="ru-RU"/>
              </w:rPr>
              <w:t xml:space="preserve"> an</w:t>
            </w:r>
            <w:r w:rsidRPr="00892FAB">
              <w:rPr>
                <w:noProof w:val="0"/>
                <w:lang w:val="en-US" w:eastAsia="ru-RU"/>
              </w:rPr>
              <w:t xml:space="preserve">. </w:t>
            </w:r>
          </w:p>
          <w:p w14:paraId="76F44C7F"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527A70A" w14:textId="77777777" w:rsidR="006D7B4D" w:rsidRPr="00892FAB" w:rsidRDefault="006D7B4D" w:rsidP="00206A07">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2D3FEAB3" w14:textId="77777777" w:rsidR="006D7B4D" w:rsidRPr="00892FAB" w:rsidRDefault="006D7B4D" w:rsidP="00206A07">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81B941F" w14:textId="77777777" w:rsidR="006D7B4D" w:rsidRPr="00892FAB" w:rsidRDefault="006D7B4D" w:rsidP="00206A07">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50E1A7E" w14:textId="77777777" w:rsidR="006D7B4D" w:rsidRPr="00892FAB" w:rsidRDefault="006D7B4D" w:rsidP="00206A07">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91B1437" w14:textId="77777777" w:rsidR="006D7B4D" w:rsidRPr="00892FAB" w:rsidRDefault="006D7B4D" w:rsidP="00206A07">
            <w:pPr>
              <w:tabs>
                <w:tab w:val="left" w:pos="360"/>
              </w:tabs>
              <w:jc w:val="both"/>
              <w:rPr>
                <w:noProof w:val="0"/>
                <w:lang w:eastAsia="ru-RU"/>
              </w:rPr>
            </w:pPr>
          </w:p>
          <w:p w14:paraId="0EE33D8D" w14:textId="77777777" w:rsidR="006D7B4D" w:rsidRPr="00892FAB" w:rsidRDefault="006D7B4D" w:rsidP="00206A07">
            <w:pPr>
              <w:tabs>
                <w:tab w:val="left" w:pos="525"/>
              </w:tabs>
              <w:jc w:val="both"/>
              <w:rPr>
                <w:noProof w:val="0"/>
                <w:lang w:val="en-US" w:eastAsia="ru-RU"/>
              </w:rPr>
            </w:pPr>
            <w:r w:rsidRPr="00892FAB">
              <w:rPr>
                <w:b/>
                <w:noProof w:val="0"/>
                <w:lang w:val="en-US" w:eastAsia="ru-RU"/>
              </w:rPr>
              <w:t>14. RĂSPUNDEREA PĂRŢILOR</w:t>
            </w:r>
          </w:p>
          <w:p w14:paraId="3EBD0D35" w14:textId="77777777" w:rsidR="006D7B4D" w:rsidRPr="00892FAB" w:rsidRDefault="006D7B4D" w:rsidP="00206A07">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75B092ED"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0184CA" w14:textId="77777777" w:rsidR="006D7B4D" w:rsidRPr="00892FAB" w:rsidRDefault="006D7B4D" w:rsidP="00206A07">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F4FE211"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6A09838"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9FC615B"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22F9EB3"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7E80D2D" w14:textId="77777777" w:rsidR="006D7B4D" w:rsidRPr="00892FAB" w:rsidRDefault="006D7B4D" w:rsidP="00206A07">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C4E2A26" w14:textId="77777777" w:rsidR="006D7B4D" w:rsidRPr="00892FAB" w:rsidRDefault="006D7B4D" w:rsidP="00206A07">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w:t>
            </w:r>
            <w:r w:rsidRPr="00892FAB">
              <w:rPr>
                <w:noProof w:val="0"/>
                <w:lang w:val="en-US" w:eastAsia="ru-RU"/>
              </w:rPr>
              <w:lastRenderedPageBreak/>
              <w:t>muncitor sau altei persoane angajate de Antreprenor, cu excepția unui accident sau prejudiciu rezultând din vina Beneficiarului, a agenţilor sau a angajaţilor acestora.</w:t>
            </w:r>
          </w:p>
          <w:p w14:paraId="0DB3D37E" w14:textId="77777777" w:rsidR="006D7B4D" w:rsidRPr="00892FAB" w:rsidRDefault="006D7B4D" w:rsidP="00206A07">
            <w:pPr>
              <w:tabs>
                <w:tab w:val="left" w:pos="360"/>
              </w:tabs>
              <w:jc w:val="both"/>
              <w:rPr>
                <w:noProof w:val="0"/>
                <w:lang w:val="en-US" w:eastAsia="ru-RU"/>
              </w:rPr>
            </w:pPr>
          </w:p>
          <w:p w14:paraId="46C53A9A" w14:textId="77777777" w:rsidR="006D7B4D" w:rsidRPr="00892FAB" w:rsidRDefault="006D7B4D" w:rsidP="00206A07">
            <w:pPr>
              <w:tabs>
                <w:tab w:val="left" w:pos="525"/>
              </w:tabs>
              <w:jc w:val="both"/>
              <w:rPr>
                <w:noProof w:val="0"/>
                <w:lang w:val="en-US" w:eastAsia="ru-RU"/>
              </w:rPr>
            </w:pPr>
            <w:r w:rsidRPr="00892FAB">
              <w:rPr>
                <w:b/>
                <w:noProof w:val="0"/>
                <w:lang w:val="en-US" w:eastAsia="ru-RU"/>
              </w:rPr>
              <w:t>15. RECLAMAŢII ŞI SANCŢIUNI</w:t>
            </w:r>
          </w:p>
          <w:p w14:paraId="1765F7C5" w14:textId="77777777" w:rsidR="006D7B4D" w:rsidRPr="00892FAB" w:rsidRDefault="006D7B4D" w:rsidP="00206A07">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0,1</w:t>
            </w:r>
            <w:r w:rsidRPr="00892FAB">
              <w:rPr>
                <w:noProof w:val="0"/>
                <w:lang w:val="en-US" w:eastAsia="ru-RU"/>
              </w:rPr>
              <w:t xml:space="preserve"> %/ zi din valoarea restului de executat dar nu mai mult de </w:t>
            </w:r>
            <w:r>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DDF0188" w14:textId="77777777" w:rsidR="006D7B4D" w:rsidRPr="00892FAB" w:rsidRDefault="006D7B4D" w:rsidP="00206A07">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2F4A8464" w14:textId="77777777" w:rsidR="006D7B4D" w:rsidRPr="00892FAB" w:rsidRDefault="006D7B4D" w:rsidP="00206A07">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8C5BCD4" w14:textId="77777777" w:rsidR="006D7B4D" w:rsidRPr="00892FAB" w:rsidRDefault="006D7B4D" w:rsidP="00206A07">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4E9FC50" w14:textId="77777777" w:rsidR="006D7B4D" w:rsidRPr="00892FAB" w:rsidRDefault="006D7B4D" w:rsidP="00206A07">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0F81671A" w14:textId="77777777" w:rsidR="006D7B4D" w:rsidRPr="00892FAB" w:rsidRDefault="006D7B4D" w:rsidP="00206A07">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25D0258" w14:textId="77777777" w:rsidR="006D7B4D" w:rsidRPr="00892FAB" w:rsidRDefault="006D7B4D" w:rsidP="00206A07">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2FE91F" w14:textId="77777777" w:rsidR="006D7B4D" w:rsidRPr="00892FAB" w:rsidRDefault="006D7B4D" w:rsidP="00206A07">
            <w:pPr>
              <w:tabs>
                <w:tab w:val="left" w:pos="360"/>
              </w:tabs>
              <w:jc w:val="both"/>
              <w:rPr>
                <w:noProof w:val="0"/>
                <w:lang w:val="en-US" w:eastAsia="ru-RU"/>
              </w:rPr>
            </w:pPr>
          </w:p>
          <w:p w14:paraId="4A0F2D8B" w14:textId="77777777" w:rsidR="006D7B4D" w:rsidRPr="00892FAB" w:rsidRDefault="006D7B4D" w:rsidP="00206A07">
            <w:pPr>
              <w:tabs>
                <w:tab w:val="left" w:pos="540"/>
              </w:tabs>
              <w:jc w:val="both"/>
              <w:rPr>
                <w:b/>
                <w:noProof w:val="0"/>
                <w:lang w:val="en-US" w:eastAsia="ru-RU"/>
              </w:rPr>
            </w:pPr>
            <w:r w:rsidRPr="00892FAB">
              <w:rPr>
                <w:b/>
                <w:noProof w:val="0"/>
                <w:lang w:val="en-US" w:eastAsia="ru-RU"/>
              </w:rPr>
              <w:t xml:space="preserve">16. GARANŢIA DE BUNĂ EXECUŢIE A CONTRACTULUI </w:t>
            </w:r>
          </w:p>
          <w:p w14:paraId="4352FAE6" w14:textId="77777777" w:rsidR="006D7B4D" w:rsidRPr="00892FAB" w:rsidRDefault="006D7B4D" w:rsidP="00206A07">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1701561" w14:textId="77777777" w:rsidR="006D7B4D" w:rsidRPr="00892FAB" w:rsidRDefault="006D7B4D" w:rsidP="00206A07">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3F1238D" w14:textId="77777777" w:rsidR="006D7B4D" w:rsidRPr="00892FAB" w:rsidRDefault="006D7B4D" w:rsidP="00206A0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4ED8E9E" w14:textId="77777777" w:rsidR="006D7B4D" w:rsidRPr="00892FAB" w:rsidRDefault="006D7B4D" w:rsidP="00206A07">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58853EA8" w14:textId="77777777" w:rsidR="006D7B4D" w:rsidRPr="00892FAB" w:rsidRDefault="006D7B4D" w:rsidP="00206A07">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AC1853B" w14:textId="77777777" w:rsidR="006D7B4D" w:rsidRPr="00892FAB" w:rsidRDefault="006D7B4D" w:rsidP="00206A07">
            <w:pPr>
              <w:jc w:val="both"/>
              <w:rPr>
                <w:noProof w:val="0"/>
                <w:lang w:eastAsia="ru-RU"/>
              </w:rPr>
            </w:pPr>
            <w:r w:rsidRPr="00892FAB">
              <w:rPr>
                <w:noProof w:val="0"/>
                <w:lang w:eastAsia="ru-RU"/>
              </w:rPr>
              <w:lastRenderedPageBreak/>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D20E5E0" w14:textId="77777777" w:rsidR="006D7B4D" w:rsidRPr="00892FAB" w:rsidRDefault="006D7B4D" w:rsidP="00206A07">
            <w:pPr>
              <w:jc w:val="both"/>
              <w:rPr>
                <w:noProof w:val="0"/>
                <w:lang w:eastAsia="ru-RU"/>
              </w:rPr>
            </w:pPr>
            <w:r w:rsidRPr="00892FAB">
              <w:rPr>
                <w:noProof w:val="0"/>
                <w:lang w:eastAsia="ru-RU"/>
              </w:rPr>
              <w:t>16.5. Beneficiarul va executa garanţia de bună execuţie, în eventualitatea în care:</w:t>
            </w:r>
          </w:p>
          <w:p w14:paraId="321F9A1E" w14:textId="77777777" w:rsidR="006D7B4D" w:rsidRPr="00892FAB" w:rsidRDefault="006D7B4D" w:rsidP="00206A07">
            <w:pPr>
              <w:jc w:val="both"/>
              <w:rPr>
                <w:noProof w:val="0"/>
                <w:lang w:eastAsia="ru-RU"/>
              </w:rPr>
            </w:pPr>
            <w:r w:rsidRPr="00892FAB">
              <w:rPr>
                <w:noProof w:val="0"/>
                <w:lang w:eastAsia="ru-RU"/>
              </w:rPr>
              <w:t>a) oricând pe parcursul îndeplinirii contractului, în limita prejudiciului creat, în conformitate cu actele normative;</w:t>
            </w:r>
          </w:p>
          <w:p w14:paraId="01683F47" w14:textId="77777777" w:rsidR="006D7B4D" w:rsidRPr="00892FAB" w:rsidRDefault="006D7B4D" w:rsidP="00206A07">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7503A1F" w14:textId="77777777" w:rsidR="006D7B4D" w:rsidRPr="00892FAB" w:rsidRDefault="006D7B4D" w:rsidP="00206A07">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7BD27AFF" w14:textId="77777777" w:rsidR="006D7B4D" w:rsidRPr="00892FAB" w:rsidRDefault="006D7B4D" w:rsidP="00206A07">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54C575C5" w14:textId="77777777" w:rsidR="006D7B4D" w:rsidRPr="00892FAB" w:rsidRDefault="006D7B4D" w:rsidP="00206A07">
            <w:pPr>
              <w:tabs>
                <w:tab w:val="left" w:pos="360"/>
              </w:tabs>
              <w:jc w:val="both"/>
              <w:rPr>
                <w:noProof w:val="0"/>
                <w:lang w:val="en-US" w:eastAsia="ru-RU"/>
              </w:rPr>
            </w:pPr>
          </w:p>
          <w:p w14:paraId="3643E2CE" w14:textId="77777777" w:rsidR="006D7B4D" w:rsidRPr="00892FAB" w:rsidRDefault="006D7B4D" w:rsidP="006D7B4D">
            <w:pPr>
              <w:numPr>
                <w:ilvl w:val="0"/>
                <w:numId w:val="4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560C350" w14:textId="77777777" w:rsidR="006D7B4D" w:rsidRPr="00892FAB" w:rsidRDefault="006D7B4D" w:rsidP="00206A07">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C31C308" w14:textId="77777777" w:rsidR="006D7B4D" w:rsidRPr="00892FAB" w:rsidRDefault="006D7B4D" w:rsidP="00206A07">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2C13E41F" w14:textId="77777777" w:rsidR="006D7B4D" w:rsidRPr="00892FAB" w:rsidRDefault="006D7B4D" w:rsidP="00206A07">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1223476A" w14:textId="77777777" w:rsidR="006D7B4D" w:rsidRPr="00892FAB" w:rsidRDefault="006D7B4D" w:rsidP="00206A07">
            <w:pPr>
              <w:tabs>
                <w:tab w:val="left" w:pos="567"/>
              </w:tabs>
              <w:jc w:val="both"/>
              <w:rPr>
                <w:b/>
                <w:noProof w:val="0"/>
                <w:lang w:val="en-US" w:eastAsia="ru-RU"/>
              </w:rPr>
            </w:pPr>
          </w:p>
          <w:p w14:paraId="6E77724A" w14:textId="77777777" w:rsidR="006D7B4D" w:rsidRPr="00892FAB" w:rsidRDefault="006D7B4D" w:rsidP="00206A07">
            <w:pPr>
              <w:tabs>
                <w:tab w:val="left" w:pos="567"/>
              </w:tabs>
              <w:jc w:val="both"/>
              <w:rPr>
                <w:b/>
                <w:noProof w:val="0"/>
                <w:lang w:val="en-US" w:eastAsia="ru-RU"/>
              </w:rPr>
            </w:pPr>
            <w:r w:rsidRPr="00892FAB">
              <w:rPr>
                <w:b/>
                <w:noProof w:val="0"/>
                <w:lang w:val="en-US" w:eastAsia="ru-RU"/>
              </w:rPr>
              <w:t>18. REZOLUȚIUNEA CONTRACTULUI</w:t>
            </w:r>
          </w:p>
          <w:p w14:paraId="77687757"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7DB74B8C" w14:textId="77777777" w:rsidR="006D7B4D" w:rsidRPr="00892FAB" w:rsidRDefault="006D7B4D" w:rsidP="00206A0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7BDA3F4E" w14:textId="77777777" w:rsidR="006D7B4D" w:rsidRPr="00892FAB" w:rsidRDefault="006D7B4D" w:rsidP="006D7B4D">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7EBB8081"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7A3DC7BA"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2F2415F2"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166AA3A2"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414329B"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5E612FD"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467353F8"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516925B0" w14:textId="77777777" w:rsidR="006D7B4D" w:rsidRPr="00892FAB" w:rsidRDefault="006D7B4D" w:rsidP="006D7B4D">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9D7AD8C"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lastRenderedPageBreak/>
              <w:t xml:space="preserve">18.4. Contractul se consideră rezolvit, dacă partea contractantă va comunica în scris celeilalte părţi contractante în termen de 15 zile motivele indicate la punctele 18.1. şi 18.2. din prezentul contract.  </w:t>
            </w:r>
          </w:p>
          <w:p w14:paraId="7229C12D"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46E4DC13"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4DBA123"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08C1AC8F"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905B28F"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3A9FCBCD"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5A45A0" w14:textId="77777777" w:rsidR="006D7B4D" w:rsidRPr="00892FAB" w:rsidRDefault="006D7B4D" w:rsidP="006D7B4D">
            <w:pPr>
              <w:numPr>
                <w:ilvl w:val="1"/>
                <w:numId w:val="4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52DCFE8" w14:textId="77777777" w:rsidR="006D7B4D" w:rsidRPr="00892FAB" w:rsidRDefault="006D7B4D" w:rsidP="00206A07">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98DEDBF" w14:textId="77777777" w:rsidR="006D7B4D" w:rsidRPr="00892FAB" w:rsidRDefault="006D7B4D" w:rsidP="00206A07">
            <w:pPr>
              <w:tabs>
                <w:tab w:val="left" w:pos="567"/>
              </w:tabs>
              <w:jc w:val="both"/>
              <w:rPr>
                <w:noProof w:val="0"/>
                <w:lang w:val="en-US" w:eastAsia="ru-RU"/>
              </w:rPr>
            </w:pPr>
          </w:p>
          <w:p w14:paraId="44E67288" w14:textId="77777777" w:rsidR="006D7B4D" w:rsidRPr="00892FAB" w:rsidRDefault="006D7B4D" w:rsidP="00206A07">
            <w:pPr>
              <w:tabs>
                <w:tab w:val="left" w:pos="567"/>
              </w:tabs>
              <w:jc w:val="both"/>
              <w:rPr>
                <w:b/>
                <w:noProof w:val="0"/>
                <w:lang w:val="en-US" w:eastAsia="ru-RU"/>
              </w:rPr>
            </w:pPr>
            <w:r w:rsidRPr="00892FAB">
              <w:rPr>
                <w:b/>
                <w:noProof w:val="0"/>
                <w:lang w:val="en-US" w:eastAsia="ru-RU"/>
              </w:rPr>
              <w:t>19. DISPOZIȚII FINALE</w:t>
            </w:r>
          </w:p>
          <w:p w14:paraId="57C4A372" w14:textId="77777777" w:rsidR="006D7B4D" w:rsidRPr="00892FAB" w:rsidRDefault="006D7B4D" w:rsidP="00206A07">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2DBF36AA" w14:textId="77777777" w:rsidR="006D7B4D" w:rsidRPr="00892FAB" w:rsidRDefault="006D7B4D" w:rsidP="00206A07">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BA0E0F7" w14:textId="77777777" w:rsidR="006D7B4D" w:rsidRPr="00892FAB" w:rsidRDefault="006D7B4D" w:rsidP="00206A07">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05E328F8" w14:textId="77777777" w:rsidR="006D7B4D" w:rsidRPr="00892FAB" w:rsidRDefault="006D7B4D" w:rsidP="00206A07">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Pr>
                <w:noProof w:val="0"/>
                <w:lang w:val="en-US" w:eastAsia="ru-RU"/>
              </w:rPr>
              <w:t>31.12.2026</w:t>
            </w:r>
            <w:r w:rsidRPr="00892FAB">
              <w:rPr>
                <w:noProof w:val="0"/>
                <w:lang w:val="en-US" w:eastAsia="ru-RU"/>
              </w:rPr>
              <w:t xml:space="preserve">. </w:t>
            </w:r>
          </w:p>
          <w:p w14:paraId="76A75F46" w14:textId="77777777" w:rsidR="006D7B4D" w:rsidRPr="00892FAB" w:rsidRDefault="006D7B4D" w:rsidP="00206A07">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DFEEE94" w14:textId="77777777" w:rsidR="006D7B4D" w:rsidRPr="00892FAB" w:rsidRDefault="006D7B4D" w:rsidP="00206A07">
            <w:pPr>
              <w:tabs>
                <w:tab w:val="left" w:pos="2295"/>
              </w:tabs>
              <w:jc w:val="both"/>
              <w:rPr>
                <w:noProof w:val="0"/>
                <w:lang w:eastAsia="ru-RU"/>
              </w:rPr>
            </w:pPr>
          </w:p>
          <w:p w14:paraId="081357D8" w14:textId="77777777" w:rsidR="006D7B4D" w:rsidRPr="00892FAB" w:rsidRDefault="006D7B4D" w:rsidP="006D7B4D">
            <w:pPr>
              <w:numPr>
                <w:ilvl w:val="0"/>
                <w:numId w:val="4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91DB629" w14:textId="77777777" w:rsidR="006D7B4D" w:rsidRPr="00892FAB" w:rsidRDefault="006D7B4D" w:rsidP="00206A07">
            <w:pPr>
              <w:tabs>
                <w:tab w:val="left" w:pos="2295"/>
              </w:tabs>
              <w:ind w:left="3240"/>
              <w:contextualSpacing/>
              <w:rPr>
                <w:noProof w:val="0"/>
                <w:lang w:val="ru-RU" w:eastAsia="ru-RU"/>
              </w:rPr>
            </w:pPr>
            <w:r w:rsidRPr="00892FAB">
              <w:rPr>
                <w:b/>
                <w:noProof w:val="0"/>
                <w:lang w:val="ru-RU" w:eastAsia="ru-RU"/>
              </w:rPr>
              <w:t>SPECIALE A CONTRACTULUI</w:t>
            </w:r>
          </w:p>
          <w:p w14:paraId="33E221AE" w14:textId="77777777" w:rsidR="006D7B4D" w:rsidRPr="00892FAB" w:rsidRDefault="006D7B4D" w:rsidP="00206A07">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532E170" w14:textId="77777777" w:rsidR="006D7B4D" w:rsidRPr="00892FAB" w:rsidRDefault="006D7B4D" w:rsidP="006D7B4D">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0BFF3545" w14:textId="77777777" w:rsidR="006D7B4D" w:rsidRPr="00892FAB" w:rsidRDefault="006D7B4D" w:rsidP="006D7B4D">
            <w:pPr>
              <w:numPr>
                <w:ilvl w:val="0"/>
                <w:numId w:val="15"/>
              </w:numPr>
              <w:spacing w:line="276" w:lineRule="auto"/>
              <w:ind w:left="0"/>
              <w:contextualSpacing/>
              <w:jc w:val="both"/>
              <w:rPr>
                <w:noProof w:val="0"/>
                <w:lang w:val="ru-RU" w:eastAsia="ru-RU"/>
              </w:rPr>
            </w:pPr>
          </w:p>
          <w:p w14:paraId="58AB58A7" w14:textId="77777777" w:rsidR="006D7B4D" w:rsidRPr="00892FAB" w:rsidRDefault="006D7B4D" w:rsidP="00206A0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4074EE89" w14:textId="77777777" w:rsidR="006D7B4D" w:rsidRPr="00892FAB" w:rsidRDefault="006D7B4D" w:rsidP="00206A0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D7B4D" w:rsidRPr="00892FAB" w14:paraId="366521C1" w14:textId="77777777" w:rsidTr="00206A07">
              <w:tc>
                <w:tcPr>
                  <w:tcW w:w="4675" w:type="dxa"/>
                </w:tcPr>
                <w:p w14:paraId="60EFDEE0" w14:textId="77777777" w:rsidR="006D7B4D" w:rsidRPr="00892FAB" w:rsidRDefault="006D7B4D" w:rsidP="00206A07">
                  <w:pPr>
                    <w:tabs>
                      <w:tab w:val="left" w:pos="3295"/>
                    </w:tabs>
                    <w:rPr>
                      <w:b/>
                      <w:noProof w:val="0"/>
                      <w:lang w:val="en-US" w:eastAsia="ru-RU"/>
                    </w:rPr>
                  </w:pPr>
                  <w:r w:rsidRPr="00892FAB">
                    <w:rPr>
                      <w:b/>
                      <w:iCs/>
                      <w:noProof w:val="0"/>
                      <w:lang w:val="en-US" w:eastAsia="ru-RU"/>
                    </w:rPr>
                    <w:lastRenderedPageBreak/>
                    <w:t>BENEFICIAR</w:t>
                  </w:r>
                </w:p>
              </w:tc>
              <w:tc>
                <w:tcPr>
                  <w:tcW w:w="4680" w:type="dxa"/>
                </w:tcPr>
                <w:p w14:paraId="6D4620CC" w14:textId="77777777" w:rsidR="006D7B4D" w:rsidRPr="00892FAB" w:rsidRDefault="006D7B4D" w:rsidP="00206A07">
                  <w:pPr>
                    <w:tabs>
                      <w:tab w:val="left" w:pos="3295"/>
                    </w:tabs>
                    <w:rPr>
                      <w:noProof w:val="0"/>
                      <w:lang w:val="en-US" w:eastAsia="ru-RU"/>
                    </w:rPr>
                  </w:pPr>
                  <w:r w:rsidRPr="00892FAB">
                    <w:rPr>
                      <w:b/>
                      <w:iCs/>
                      <w:noProof w:val="0"/>
                      <w:lang w:val="en-US" w:eastAsia="ru-RU"/>
                    </w:rPr>
                    <w:t xml:space="preserve">ANTREPRENOR </w:t>
                  </w:r>
                </w:p>
              </w:tc>
            </w:tr>
            <w:tr w:rsidR="006D7B4D" w:rsidRPr="00892FAB" w14:paraId="31114E22" w14:textId="77777777" w:rsidTr="00206A07">
              <w:tc>
                <w:tcPr>
                  <w:tcW w:w="4675" w:type="dxa"/>
                  <w:vAlign w:val="center"/>
                </w:tcPr>
                <w:p w14:paraId="60CCB577" w14:textId="77777777" w:rsidR="006D7B4D" w:rsidRPr="00892FAB" w:rsidRDefault="006D7B4D" w:rsidP="00206A07">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285A7398" w14:textId="77777777" w:rsidR="006D7B4D" w:rsidRPr="00892FAB" w:rsidRDefault="006D7B4D" w:rsidP="00206A07">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D7B4D" w:rsidRPr="00892FAB" w14:paraId="680895CF" w14:textId="77777777" w:rsidTr="00206A07">
              <w:tc>
                <w:tcPr>
                  <w:tcW w:w="4675" w:type="dxa"/>
                  <w:vAlign w:val="center"/>
                </w:tcPr>
                <w:p w14:paraId="7FEF45DD" w14:textId="77777777" w:rsidR="006D7B4D" w:rsidRPr="00892FAB" w:rsidRDefault="006D7B4D" w:rsidP="00206A07">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958357C" w14:textId="77777777" w:rsidR="006D7B4D" w:rsidRPr="00892FAB" w:rsidRDefault="006D7B4D" w:rsidP="00206A07">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D7B4D" w:rsidRPr="00892FAB" w14:paraId="481DFC79" w14:textId="77777777" w:rsidTr="00206A07">
              <w:tc>
                <w:tcPr>
                  <w:tcW w:w="4675" w:type="dxa"/>
                  <w:vAlign w:val="center"/>
                </w:tcPr>
                <w:p w14:paraId="2C681625" w14:textId="77777777" w:rsidR="006D7B4D" w:rsidRPr="00892FAB" w:rsidRDefault="006D7B4D" w:rsidP="00206A07">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30264B28" w14:textId="77777777" w:rsidR="006D7B4D" w:rsidRPr="00892FAB" w:rsidRDefault="006D7B4D" w:rsidP="00206A07">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D7B4D" w:rsidRPr="00892FAB" w14:paraId="584E6FA9" w14:textId="77777777" w:rsidTr="00206A07">
              <w:tc>
                <w:tcPr>
                  <w:tcW w:w="4675" w:type="dxa"/>
                  <w:vAlign w:val="center"/>
                </w:tcPr>
                <w:p w14:paraId="416B779D" w14:textId="77777777" w:rsidR="006D7B4D" w:rsidRPr="00892FAB" w:rsidRDefault="006D7B4D" w:rsidP="00206A07">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52D88AB7" w14:textId="77777777" w:rsidR="006D7B4D" w:rsidRPr="00892FAB" w:rsidRDefault="006D7B4D" w:rsidP="00206A07">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D7B4D" w:rsidRPr="00892FAB" w14:paraId="68020912" w14:textId="77777777" w:rsidTr="00206A07">
              <w:tc>
                <w:tcPr>
                  <w:tcW w:w="4675" w:type="dxa"/>
                  <w:vAlign w:val="center"/>
                </w:tcPr>
                <w:p w14:paraId="541E96C9" w14:textId="77777777" w:rsidR="006D7B4D" w:rsidRPr="00892FAB" w:rsidRDefault="006D7B4D" w:rsidP="00206A07">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48B888B" w14:textId="77777777" w:rsidR="006D7B4D" w:rsidRPr="00892FAB" w:rsidRDefault="006D7B4D" w:rsidP="00206A07">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22E9CE" w14:textId="77777777" w:rsidR="006D7B4D" w:rsidRPr="00892FAB" w:rsidRDefault="006D7B4D" w:rsidP="00206A07">
            <w:pPr>
              <w:spacing w:line="276" w:lineRule="auto"/>
              <w:contextualSpacing/>
              <w:jc w:val="center"/>
              <w:rPr>
                <w:b/>
                <w:noProof w:val="0"/>
                <w:lang w:val="en-US" w:eastAsia="ru-RU"/>
              </w:rPr>
            </w:pPr>
          </w:p>
          <w:p w14:paraId="23705DC1" w14:textId="77777777" w:rsidR="006D7B4D" w:rsidRPr="00892FAB" w:rsidRDefault="006D7B4D" w:rsidP="00206A07">
            <w:pPr>
              <w:tabs>
                <w:tab w:val="left" w:pos="360"/>
              </w:tabs>
              <w:jc w:val="both"/>
              <w:rPr>
                <w:noProof w:val="0"/>
                <w:lang w:val="en-US" w:eastAsia="ru-RU"/>
              </w:rPr>
            </w:pPr>
          </w:p>
          <w:p w14:paraId="28C96764" w14:textId="77777777" w:rsidR="006D7B4D" w:rsidRPr="00892FAB" w:rsidRDefault="006D7B4D" w:rsidP="00206A07">
            <w:pPr>
              <w:tabs>
                <w:tab w:val="left" w:pos="360"/>
                <w:tab w:val="left" w:pos="2685"/>
              </w:tabs>
              <w:jc w:val="both"/>
              <w:rPr>
                <w:noProof w:val="0"/>
                <w:lang w:val="en-US" w:eastAsia="ru-RU"/>
              </w:rPr>
            </w:pPr>
            <w:r w:rsidRPr="00892FAB">
              <w:rPr>
                <w:noProof w:val="0"/>
                <w:lang w:val="en-US" w:eastAsia="ru-RU"/>
              </w:rPr>
              <w:tab/>
            </w:r>
          </w:p>
          <w:p w14:paraId="51903C99" w14:textId="77777777" w:rsidR="006D7B4D" w:rsidRPr="00892FAB" w:rsidRDefault="006D7B4D" w:rsidP="00206A07">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571882F" w14:textId="77777777" w:rsidR="006D7B4D" w:rsidRPr="00892FAB" w:rsidRDefault="006D7B4D" w:rsidP="00206A07">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D7B4D" w:rsidRPr="00892FAB" w14:paraId="6FDE7E4B" w14:textId="77777777" w:rsidTr="00206A07">
              <w:trPr>
                <w:trHeight w:val="357"/>
              </w:trPr>
              <w:tc>
                <w:tcPr>
                  <w:tcW w:w="4630" w:type="dxa"/>
                  <w:vAlign w:val="center"/>
                </w:tcPr>
                <w:p w14:paraId="0F823B4F" w14:textId="77777777" w:rsidR="006D7B4D" w:rsidRPr="00892FAB" w:rsidRDefault="006D7B4D" w:rsidP="00206A07">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1229FD13" w14:textId="77777777" w:rsidR="006D7B4D" w:rsidRPr="00892FAB" w:rsidRDefault="006D7B4D" w:rsidP="00206A07">
                  <w:pPr>
                    <w:tabs>
                      <w:tab w:val="left" w:pos="360"/>
                    </w:tabs>
                    <w:jc w:val="center"/>
                    <w:rPr>
                      <w:b/>
                      <w:noProof w:val="0"/>
                      <w:lang w:val="ru-RU" w:eastAsia="ru-RU"/>
                    </w:rPr>
                  </w:pPr>
                  <w:r w:rsidRPr="00892FAB">
                    <w:rPr>
                      <w:b/>
                      <w:noProof w:val="0"/>
                      <w:lang w:val="ru-RU" w:eastAsia="ru-RU"/>
                    </w:rPr>
                    <w:t>ANTREPRENOR</w:t>
                  </w:r>
                </w:p>
              </w:tc>
            </w:tr>
            <w:tr w:rsidR="006D7B4D" w:rsidRPr="00892FAB" w14:paraId="139E21DD" w14:textId="77777777" w:rsidTr="00206A07">
              <w:trPr>
                <w:trHeight w:val="357"/>
              </w:trPr>
              <w:tc>
                <w:tcPr>
                  <w:tcW w:w="4630" w:type="dxa"/>
                  <w:vAlign w:val="center"/>
                </w:tcPr>
                <w:p w14:paraId="459FEC85" w14:textId="77777777" w:rsidR="006D7B4D" w:rsidRPr="00892FAB" w:rsidRDefault="006D7B4D" w:rsidP="00206A07">
                  <w:pPr>
                    <w:tabs>
                      <w:tab w:val="left" w:pos="360"/>
                    </w:tabs>
                    <w:jc w:val="both"/>
                    <w:rPr>
                      <w:b/>
                      <w:noProof w:val="0"/>
                      <w:lang w:val="ru-RU" w:eastAsia="ru-RU"/>
                    </w:rPr>
                  </w:pPr>
                </w:p>
                <w:p w14:paraId="23418C1A" w14:textId="77777777" w:rsidR="006D7B4D" w:rsidRPr="00892FAB" w:rsidRDefault="006D7B4D" w:rsidP="00206A07">
                  <w:pPr>
                    <w:tabs>
                      <w:tab w:val="left" w:pos="360"/>
                    </w:tabs>
                    <w:jc w:val="both"/>
                    <w:rPr>
                      <w:b/>
                      <w:noProof w:val="0"/>
                      <w:lang w:val="ru-RU" w:eastAsia="ru-RU"/>
                    </w:rPr>
                  </w:pPr>
                </w:p>
                <w:p w14:paraId="24A8767F" w14:textId="77777777" w:rsidR="006D7B4D" w:rsidRPr="00892FAB" w:rsidRDefault="006D7B4D" w:rsidP="00206A07">
                  <w:pPr>
                    <w:tabs>
                      <w:tab w:val="left" w:pos="360"/>
                    </w:tabs>
                    <w:jc w:val="both"/>
                    <w:rPr>
                      <w:b/>
                      <w:noProof w:val="0"/>
                      <w:lang w:val="ru-RU" w:eastAsia="ru-RU"/>
                    </w:rPr>
                  </w:pPr>
                </w:p>
              </w:tc>
              <w:tc>
                <w:tcPr>
                  <w:tcW w:w="4710" w:type="dxa"/>
                  <w:vAlign w:val="center"/>
                </w:tcPr>
                <w:p w14:paraId="6DD6B0B0" w14:textId="77777777" w:rsidR="006D7B4D" w:rsidRPr="00892FAB" w:rsidRDefault="006D7B4D" w:rsidP="00206A07">
                  <w:pPr>
                    <w:tabs>
                      <w:tab w:val="left" w:pos="360"/>
                    </w:tabs>
                    <w:jc w:val="both"/>
                    <w:rPr>
                      <w:b/>
                      <w:noProof w:val="0"/>
                      <w:lang w:val="ru-RU" w:eastAsia="ru-RU"/>
                    </w:rPr>
                  </w:pPr>
                </w:p>
                <w:p w14:paraId="604545DF" w14:textId="77777777" w:rsidR="006D7B4D" w:rsidRPr="00892FAB" w:rsidRDefault="006D7B4D" w:rsidP="00206A07">
                  <w:pPr>
                    <w:tabs>
                      <w:tab w:val="left" w:pos="360"/>
                    </w:tabs>
                    <w:jc w:val="both"/>
                    <w:rPr>
                      <w:b/>
                      <w:noProof w:val="0"/>
                      <w:lang w:val="ru-RU" w:eastAsia="ru-RU"/>
                    </w:rPr>
                  </w:pPr>
                </w:p>
                <w:p w14:paraId="5C96789E" w14:textId="77777777" w:rsidR="006D7B4D" w:rsidRPr="00892FAB" w:rsidRDefault="006D7B4D" w:rsidP="00206A07">
                  <w:pPr>
                    <w:tabs>
                      <w:tab w:val="left" w:pos="360"/>
                    </w:tabs>
                    <w:jc w:val="both"/>
                    <w:rPr>
                      <w:b/>
                      <w:noProof w:val="0"/>
                      <w:lang w:val="ru-RU" w:eastAsia="ru-RU"/>
                    </w:rPr>
                  </w:pPr>
                </w:p>
              </w:tc>
            </w:tr>
            <w:tr w:rsidR="006D7B4D" w:rsidRPr="00892FAB" w14:paraId="4F6176E3" w14:textId="77777777" w:rsidTr="00206A07">
              <w:trPr>
                <w:trHeight w:val="357"/>
              </w:trPr>
              <w:tc>
                <w:tcPr>
                  <w:tcW w:w="4630" w:type="dxa"/>
                  <w:vAlign w:val="center"/>
                </w:tcPr>
                <w:p w14:paraId="3485D44E" w14:textId="77777777" w:rsidR="006D7B4D" w:rsidRPr="00892FAB" w:rsidRDefault="006D7B4D" w:rsidP="00206A07">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D2E96F2" w14:textId="77777777" w:rsidR="006D7B4D" w:rsidRPr="00892FAB" w:rsidRDefault="006D7B4D" w:rsidP="00206A07">
                  <w:pPr>
                    <w:tabs>
                      <w:tab w:val="left" w:pos="360"/>
                    </w:tabs>
                    <w:jc w:val="center"/>
                    <w:rPr>
                      <w:b/>
                      <w:noProof w:val="0"/>
                      <w:lang w:val="ru-RU" w:eastAsia="ru-RU"/>
                    </w:rPr>
                  </w:pPr>
                  <w:r w:rsidRPr="00892FAB">
                    <w:rPr>
                      <w:noProof w:val="0"/>
                      <w:lang w:val="ru-RU" w:eastAsia="ru-RU"/>
                    </w:rPr>
                    <w:t>„___”_________20__”.</w:t>
                  </w:r>
                </w:p>
              </w:tc>
            </w:tr>
          </w:tbl>
          <w:p w14:paraId="691ACC69" w14:textId="77777777" w:rsidR="006D7B4D" w:rsidRPr="00892FAB" w:rsidRDefault="006D7B4D" w:rsidP="00206A07">
            <w:pPr>
              <w:tabs>
                <w:tab w:val="left" w:pos="360"/>
                <w:tab w:val="left" w:pos="2295"/>
              </w:tabs>
              <w:jc w:val="both"/>
              <w:rPr>
                <w:noProof w:val="0"/>
                <w:lang w:val="ru-RU" w:eastAsia="ru-RU"/>
              </w:rPr>
            </w:pPr>
            <w:r w:rsidRPr="00892FAB">
              <w:rPr>
                <w:noProof w:val="0"/>
                <w:lang w:val="ru-RU" w:eastAsia="ru-RU"/>
              </w:rPr>
              <w:t xml:space="preserve">              </w:t>
            </w:r>
          </w:p>
          <w:p w14:paraId="4420D234" w14:textId="77777777" w:rsidR="006D7B4D" w:rsidRPr="00892FAB" w:rsidRDefault="006D7B4D" w:rsidP="00206A07">
            <w:pPr>
              <w:tabs>
                <w:tab w:val="left" w:pos="360"/>
              </w:tabs>
              <w:jc w:val="both"/>
              <w:rPr>
                <w:noProof w:val="0"/>
                <w:lang w:val="ru-RU" w:eastAsia="ru-RU"/>
              </w:rPr>
            </w:pPr>
          </w:p>
        </w:tc>
      </w:tr>
    </w:tbl>
    <w:p w14:paraId="683134B7" w14:textId="77777777" w:rsidR="006D7B4D" w:rsidRPr="00892FAB" w:rsidRDefault="006D7B4D" w:rsidP="006D7B4D">
      <w:pPr>
        <w:rPr>
          <w:noProof w:val="0"/>
          <w:lang w:val="ro-MD" w:eastAsia="ru-RU"/>
        </w:rPr>
      </w:pPr>
    </w:p>
    <w:p w14:paraId="42C04CB6" w14:textId="77777777" w:rsidR="006D7B4D" w:rsidRDefault="006D7B4D" w:rsidP="006D7B4D">
      <w:pPr>
        <w:spacing w:after="160" w:line="259" w:lineRule="auto"/>
        <w:rPr>
          <w:lang w:val="ro-MD"/>
        </w:rPr>
      </w:pPr>
      <w:r>
        <w:rPr>
          <w:lang w:val="ro-MD"/>
        </w:rPr>
        <w:br w:type="page"/>
      </w:r>
    </w:p>
    <w:p w14:paraId="664BC219" w14:textId="77777777" w:rsidR="006D7B4D" w:rsidRPr="00892FAB" w:rsidRDefault="006D7B4D" w:rsidP="006D7B4D">
      <w:pPr>
        <w:jc w:val="right"/>
        <w:rPr>
          <w:noProof w:val="0"/>
          <w:lang w:val="en-US" w:eastAsia="ru-RU"/>
        </w:rPr>
      </w:pPr>
      <w:r w:rsidRPr="00892FAB">
        <w:rPr>
          <w:noProof w:val="0"/>
          <w:lang w:val="en-US" w:eastAsia="ru-RU"/>
        </w:rPr>
        <w:lastRenderedPageBreak/>
        <w:t>Anexa nr. 26</w:t>
      </w:r>
    </w:p>
    <w:p w14:paraId="03622D13" w14:textId="77777777" w:rsidR="006D7B4D" w:rsidRPr="00892FAB" w:rsidRDefault="006D7B4D" w:rsidP="006D7B4D">
      <w:pPr>
        <w:jc w:val="center"/>
        <w:rPr>
          <w:b/>
          <w:noProof w:val="0"/>
          <w:lang w:val="en-US" w:eastAsia="ru-RU"/>
        </w:rPr>
      </w:pPr>
      <w:r w:rsidRPr="00892FAB">
        <w:rPr>
          <w:b/>
          <w:noProof w:val="0"/>
          <w:lang w:val="en-US" w:eastAsia="ru-RU"/>
        </w:rPr>
        <w:t>CONTRACT – MODEL</w:t>
      </w:r>
    </w:p>
    <w:p w14:paraId="6867EC45" w14:textId="77777777" w:rsidR="006D7B4D" w:rsidRPr="00892FAB" w:rsidRDefault="006D7B4D" w:rsidP="006D7B4D">
      <w:pPr>
        <w:tabs>
          <w:tab w:val="left" w:pos="2295"/>
        </w:tabs>
        <w:jc w:val="both"/>
        <w:rPr>
          <w:noProof w:val="0"/>
          <w:lang w:val="en-US" w:eastAsia="ru-RU"/>
        </w:rPr>
      </w:pPr>
    </w:p>
    <w:p w14:paraId="75E00002" w14:textId="77777777" w:rsidR="006D7B4D" w:rsidRPr="00892FAB" w:rsidRDefault="006D7B4D" w:rsidP="006D7B4D">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2D6D50FA" w14:textId="77777777" w:rsidR="006D7B4D" w:rsidRPr="00892FAB" w:rsidRDefault="006D7B4D" w:rsidP="006D7B4D">
      <w:pPr>
        <w:jc w:val="center"/>
        <w:rPr>
          <w:b/>
          <w:noProof w:val="0"/>
          <w:lang w:val="en-US" w:eastAsia="ru-RU"/>
        </w:rPr>
      </w:pPr>
      <w:r w:rsidRPr="00892FAB">
        <w:rPr>
          <w:b/>
          <w:noProof w:val="0"/>
          <w:lang w:val="en-US" w:eastAsia="ru-RU"/>
        </w:rPr>
        <w:t xml:space="preserve">de achiziţie publică de servicii de proiectare </w:t>
      </w:r>
    </w:p>
    <w:p w14:paraId="55C85139" w14:textId="77777777" w:rsidR="006D7B4D" w:rsidRPr="00892FAB" w:rsidRDefault="006D7B4D" w:rsidP="006D7B4D">
      <w:pPr>
        <w:tabs>
          <w:tab w:val="left" w:pos="2295"/>
        </w:tabs>
        <w:jc w:val="both"/>
        <w:rPr>
          <w:noProof w:val="0"/>
          <w:lang w:val="en-US" w:eastAsia="ru-RU"/>
        </w:rPr>
      </w:pPr>
    </w:p>
    <w:p w14:paraId="00E0DFB6" w14:textId="77777777" w:rsidR="006D7B4D" w:rsidRPr="00892FAB" w:rsidRDefault="006D7B4D" w:rsidP="006D7B4D">
      <w:pPr>
        <w:numPr>
          <w:ilvl w:val="0"/>
          <w:numId w:val="38"/>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4DF30117" w14:textId="77777777" w:rsidR="006D7B4D" w:rsidRPr="00892FAB" w:rsidRDefault="006D7B4D" w:rsidP="006D7B4D">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7E7D9D21" w14:textId="77777777" w:rsidR="006D7B4D" w:rsidRPr="00892FAB" w:rsidRDefault="006D7B4D" w:rsidP="006D7B4D">
      <w:pPr>
        <w:jc w:val="both"/>
        <w:rPr>
          <w:b/>
          <w:noProof w:val="0"/>
          <w:kern w:val="28"/>
          <w:lang w:val="ru-RU" w:eastAsia="ru-RU"/>
        </w:rPr>
      </w:pPr>
      <w:r w:rsidRPr="00892FAB">
        <w:rPr>
          <w:b/>
          <w:noProof w:val="0"/>
          <w:kern w:val="28"/>
          <w:lang w:val="ru-RU" w:eastAsia="ru-RU"/>
        </w:rPr>
        <w:t>PĂRŢILE CONTRACTANTE</w:t>
      </w:r>
    </w:p>
    <w:p w14:paraId="3401F51F" w14:textId="77777777" w:rsidR="006D7B4D" w:rsidRPr="00892FAB" w:rsidRDefault="006D7B4D" w:rsidP="006D7B4D">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6D7B4D" w:rsidRPr="00892FAB" w14:paraId="0D3FDEEB" w14:textId="77777777" w:rsidTr="00206A07">
        <w:tc>
          <w:tcPr>
            <w:tcW w:w="2476" w:type="pct"/>
          </w:tcPr>
          <w:p w14:paraId="4A258319" w14:textId="77777777" w:rsidR="006D7B4D" w:rsidRPr="00892FAB" w:rsidRDefault="006D7B4D" w:rsidP="00206A07">
            <w:pPr>
              <w:jc w:val="both"/>
              <w:rPr>
                <w:b/>
                <w:noProof w:val="0"/>
                <w:lang w:val="ru-RU" w:eastAsia="ru-RU"/>
              </w:rPr>
            </w:pPr>
            <w:r w:rsidRPr="00892FAB">
              <w:rPr>
                <w:b/>
                <w:noProof w:val="0"/>
                <w:lang w:val="ru-RU" w:eastAsia="ru-RU"/>
              </w:rPr>
              <w:t>Beneficiar</w:t>
            </w:r>
          </w:p>
        </w:tc>
        <w:tc>
          <w:tcPr>
            <w:tcW w:w="2524" w:type="pct"/>
          </w:tcPr>
          <w:p w14:paraId="1C2331F2" w14:textId="77777777" w:rsidR="006D7B4D" w:rsidRPr="00892FAB" w:rsidRDefault="006D7B4D" w:rsidP="00206A07">
            <w:pPr>
              <w:jc w:val="both"/>
              <w:rPr>
                <w:b/>
                <w:noProof w:val="0"/>
                <w:lang w:val="ru-RU" w:eastAsia="ru-RU"/>
              </w:rPr>
            </w:pPr>
            <w:r w:rsidRPr="00892FAB">
              <w:rPr>
                <w:b/>
                <w:noProof w:val="0"/>
                <w:lang w:val="ru-RU" w:eastAsia="ru-RU"/>
              </w:rPr>
              <w:t>Prestator</w:t>
            </w:r>
          </w:p>
        </w:tc>
      </w:tr>
      <w:tr w:rsidR="006D7B4D" w:rsidRPr="00892FAB" w14:paraId="07CD1956" w14:textId="77777777" w:rsidTr="00206A07">
        <w:tc>
          <w:tcPr>
            <w:tcW w:w="2476" w:type="pct"/>
          </w:tcPr>
          <w:p w14:paraId="66579437" w14:textId="77777777" w:rsidR="006D7B4D" w:rsidRPr="00892FAB" w:rsidRDefault="006D7B4D" w:rsidP="00206A07">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8DE00AF" w14:textId="77777777" w:rsidR="006D7B4D" w:rsidRPr="00892FAB" w:rsidRDefault="006D7B4D" w:rsidP="00206A07">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6251B0F6" w14:textId="77777777" w:rsidR="006D7B4D" w:rsidRPr="00892FAB" w:rsidRDefault="006D7B4D" w:rsidP="006D7B4D">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72FEBA76" w14:textId="77777777" w:rsidR="006D7B4D" w:rsidRPr="00892FAB" w:rsidRDefault="006D7B4D" w:rsidP="006D7B4D">
      <w:pPr>
        <w:ind w:left="3240"/>
        <w:contextualSpacing/>
        <w:rPr>
          <w:noProof w:val="0"/>
          <w:kern w:val="28"/>
          <w:sz w:val="20"/>
          <w:szCs w:val="20"/>
          <w:lang w:val="en-US" w:eastAsia="ru-RU"/>
        </w:rPr>
      </w:pPr>
    </w:p>
    <w:p w14:paraId="31442CB1" w14:textId="77777777" w:rsidR="006D7B4D" w:rsidRPr="00892FAB" w:rsidRDefault="006D7B4D" w:rsidP="006D7B4D">
      <w:pPr>
        <w:rPr>
          <w:b/>
          <w:noProof w:val="0"/>
          <w:lang w:val="en-US" w:eastAsia="ru-RU"/>
        </w:rPr>
      </w:pPr>
      <w:r w:rsidRPr="00892FAB">
        <w:rPr>
          <w:b/>
          <w:noProof w:val="0"/>
          <w:lang w:val="en-US" w:eastAsia="ru-RU"/>
        </w:rPr>
        <w:t>1. OBIECTUL CONTRACTULUI</w:t>
      </w:r>
    </w:p>
    <w:p w14:paraId="1F734477" w14:textId="77777777" w:rsidR="006D7B4D" w:rsidRPr="00892FAB" w:rsidRDefault="006D7B4D" w:rsidP="006D7B4D">
      <w:pPr>
        <w:jc w:val="both"/>
        <w:rPr>
          <w:noProof w:val="0"/>
          <w:lang w:val="en-US" w:eastAsia="ru-RU"/>
        </w:rPr>
      </w:pPr>
    </w:p>
    <w:p w14:paraId="24164B9E" w14:textId="77777777" w:rsidR="006D7B4D" w:rsidRPr="00892FAB" w:rsidRDefault="006D7B4D" w:rsidP="006D7B4D">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065FC3B2" w14:textId="77777777" w:rsidR="006D7B4D" w:rsidRPr="00892FAB" w:rsidRDefault="006D7B4D" w:rsidP="006D7B4D">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2E3283B" w14:textId="77777777" w:rsidR="006D7B4D" w:rsidRPr="00892FAB" w:rsidRDefault="006D7B4D" w:rsidP="006D7B4D">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7F8B2B7B" w14:textId="77777777" w:rsidR="006D7B4D" w:rsidRPr="00892FAB" w:rsidRDefault="006D7B4D" w:rsidP="006D7B4D">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19101BE6" w14:textId="77777777" w:rsidR="006D7B4D" w:rsidRPr="00892FAB" w:rsidRDefault="006D7B4D" w:rsidP="006D7B4D">
      <w:pPr>
        <w:ind w:left="-284"/>
        <w:jc w:val="both"/>
        <w:rPr>
          <w:noProof w:val="0"/>
          <w:lang w:val="en-US" w:eastAsia="ru-RU"/>
        </w:rPr>
      </w:pPr>
    </w:p>
    <w:p w14:paraId="1A0B171B" w14:textId="77777777" w:rsidR="006D7B4D" w:rsidRPr="00892FAB" w:rsidRDefault="006D7B4D" w:rsidP="006D7B4D">
      <w:pPr>
        <w:tabs>
          <w:tab w:val="left" w:pos="567"/>
        </w:tabs>
        <w:jc w:val="both"/>
        <w:rPr>
          <w:b/>
          <w:noProof w:val="0"/>
          <w:lang w:val="en-US" w:eastAsia="ru-RU"/>
        </w:rPr>
      </w:pPr>
      <w:r w:rsidRPr="00892FAB">
        <w:rPr>
          <w:b/>
          <w:noProof w:val="0"/>
          <w:lang w:val="en-US" w:eastAsia="ru-RU"/>
        </w:rPr>
        <w:t>2. DOCUMENTELE CONTRACTULUI</w:t>
      </w:r>
    </w:p>
    <w:p w14:paraId="36822467" w14:textId="77777777" w:rsidR="006D7B4D" w:rsidRPr="00892FAB" w:rsidRDefault="006D7B4D" w:rsidP="006D7B4D">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39BB42BC" w14:textId="77777777" w:rsidR="006D7B4D" w:rsidRPr="00892FAB" w:rsidRDefault="006D7B4D" w:rsidP="006D7B4D">
      <w:pPr>
        <w:tabs>
          <w:tab w:val="left" w:pos="993"/>
        </w:tabs>
        <w:suppressAutoHyphens/>
        <w:jc w:val="both"/>
        <w:rPr>
          <w:noProof w:val="0"/>
          <w:lang w:val="en-US" w:eastAsia="ru-RU"/>
        </w:rPr>
      </w:pPr>
      <w:r w:rsidRPr="00892FAB">
        <w:rPr>
          <w:noProof w:val="0"/>
          <w:lang w:val="en-US" w:eastAsia="ru-RU"/>
        </w:rPr>
        <w:t>a) Formularul contractului;</w:t>
      </w:r>
    </w:p>
    <w:p w14:paraId="5FFBEC6E" w14:textId="77777777" w:rsidR="006D7B4D" w:rsidRPr="00892FAB" w:rsidRDefault="006D7B4D" w:rsidP="006D7B4D">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EAA1266" w14:textId="77777777" w:rsidR="006D7B4D" w:rsidRPr="00892FAB" w:rsidRDefault="006D7B4D" w:rsidP="006D7B4D">
      <w:pPr>
        <w:tabs>
          <w:tab w:val="left" w:pos="993"/>
        </w:tabs>
        <w:suppressAutoHyphens/>
        <w:jc w:val="both"/>
        <w:rPr>
          <w:i/>
          <w:noProof w:val="0"/>
          <w:lang w:val="en-US" w:eastAsia="ru-RU"/>
        </w:rPr>
      </w:pPr>
      <w:r w:rsidRPr="00892FAB">
        <w:rPr>
          <w:noProof w:val="0"/>
          <w:lang w:val="en-US" w:eastAsia="ru-RU"/>
        </w:rPr>
        <w:t>c) Caietul de sarcini;</w:t>
      </w:r>
    </w:p>
    <w:p w14:paraId="3D90B61C" w14:textId="77777777" w:rsidR="006D7B4D" w:rsidRPr="00892FAB" w:rsidRDefault="006D7B4D" w:rsidP="006D7B4D">
      <w:pPr>
        <w:tabs>
          <w:tab w:val="left" w:pos="993"/>
        </w:tabs>
        <w:suppressAutoHyphens/>
        <w:jc w:val="both"/>
        <w:rPr>
          <w:i/>
          <w:noProof w:val="0"/>
          <w:lang w:val="en-US" w:eastAsia="ru-RU"/>
        </w:rPr>
      </w:pPr>
      <w:r w:rsidRPr="00892FAB">
        <w:rPr>
          <w:noProof w:val="0"/>
          <w:lang w:val="en-US" w:eastAsia="ru-RU"/>
        </w:rPr>
        <w:t>d) Garanția de bună execuție a contractului;</w:t>
      </w:r>
    </w:p>
    <w:p w14:paraId="73A72EF4" w14:textId="77777777" w:rsidR="006D7B4D" w:rsidRPr="00892FAB" w:rsidRDefault="006D7B4D" w:rsidP="006D7B4D">
      <w:pPr>
        <w:tabs>
          <w:tab w:val="left" w:pos="993"/>
        </w:tabs>
        <w:suppressAutoHyphens/>
        <w:jc w:val="both"/>
        <w:rPr>
          <w:i/>
          <w:noProof w:val="0"/>
          <w:lang w:val="en-US" w:eastAsia="ru-RU"/>
        </w:rPr>
      </w:pPr>
      <w:r w:rsidRPr="00892FAB">
        <w:rPr>
          <w:noProof w:val="0"/>
          <w:lang w:val="en-US" w:eastAsia="ru-RU"/>
        </w:rPr>
        <w:t>e) Acordul de asociere (după caz);</w:t>
      </w:r>
    </w:p>
    <w:p w14:paraId="6FC13E39" w14:textId="77777777" w:rsidR="006D7B4D" w:rsidRPr="00892FAB" w:rsidRDefault="006D7B4D" w:rsidP="006D7B4D">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637D0D03" w14:textId="77777777" w:rsidR="006D7B4D" w:rsidRPr="00892FAB" w:rsidRDefault="006D7B4D" w:rsidP="006D7B4D">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F69131E" w14:textId="77777777" w:rsidR="006D7B4D" w:rsidRPr="00892FAB" w:rsidRDefault="006D7B4D" w:rsidP="006D7B4D">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0D0F3660" w14:textId="77777777" w:rsidR="006D7B4D" w:rsidRPr="00892FAB" w:rsidRDefault="006D7B4D" w:rsidP="006D7B4D">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1BA5B780" w14:textId="77777777" w:rsidR="006D7B4D" w:rsidRPr="00892FAB" w:rsidRDefault="006D7B4D" w:rsidP="006D7B4D">
      <w:pPr>
        <w:rPr>
          <w:noProof w:val="0"/>
          <w:kern w:val="28"/>
          <w:sz w:val="20"/>
          <w:szCs w:val="20"/>
          <w:lang w:val="en-US" w:eastAsia="ru-RU"/>
        </w:rPr>
      </w:pPr>
    </w:p>
    <w:p w14:paraId="3F7D6CF0" w14:textId="77777777" w:rsidR="006D7B4D" w:rsidRPr="00892FAB" w:rsidRDefault="006D7B4D" w:rsidP="006D7B4D">
      <w:pPr>
        <w:rPr>
          <w:b/>
          <w:noProof w:val="0"/>
          <w:lang w:val="en-US" w:eastAsia="ru-RU"/>
        </w:rPr>
      </w:pPr>
      <w:r w:rsidRPr="00892FAB">
        <w:rPr>
          <w:b/>
          <w:noProof w:val="0"/>
          <w:lang w:val="en-US" w:eastAsia="ru-RU"/>
        </w:rPr>
        <w:t>3. TERMENII ŞI CONDIŢIILE DE PRESTARE</w:t>
      </w:r>
    </w:p>
    <w:p w14:paraId="49C8F8F2" w14:textId="77777777" w:rsidR="006D7B4D" w:rsidRPr="00892FAB" w:rsidRDefault="006D7B4D" w:rsidP="006D7B4D">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3E0339E0" w14:textId="77777777" w:rsidR="006D7B4D" w:rsidRPr="00892FAB" w:rsidRDefault="006D7B4D" w:rsidP="006D7B4D">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CD017AD" w14:textId="77777777" w:rsidR="006D7B4D" w:rsidRPr="00892FAB" w:rsidRDefault="006D7B4D" w:rsidP="006D7B4D">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7628FE64" w14:textId="77777777" w:rsidR="006D7B4D" w:rsidRPr="00892FAB" w:rsidRDefault="006D7B4D" w:rsidP="006D7B4D">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1DB44B86" w14:textId="77777777" w:rsidR="006D7B4D" w:rsidRPr="00892FAB" w:rsidRDefault="006D7B4D" w:rsidP="006D7B4D">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28C21DA3" w14:textId="77777777" w:rsidR="006D7B4D" w:rsidRPr="00892FAB" w:rsidRDefault="006D7B4D" w:rsidP="006D7B4D">
      <w:pPr>
        <w:jc w:val="both"/>
        <w:rPr>
          <w:noProof w:val="0"/>
          <w:lang w:val="en-US" w:eastAsia="ru-RU"/>
        </w:rPr>
      </w:pPr>
    </w:p>
    <w:p w14:paraId="39F7B468" w14:textId="77777777" w:rsidR="006D7B4D" w:rsidRPr="00892FAB" w:rsidRDefault="006D7B4D" w:rsidP="006D7B4D">
      <w:pPr>
        <w:rPr>
          <w:b/>
          <w:noProof w:val="0"/>
          <w:lang w:val="en-US" w:eastAsia="ru-RU"/>
        </w:rPr>
      </w:pPr>
      <w:r w:rsidRPr="00892FAB">
        <w:rPr>
          <w:b/>
          <w:noProof w:val="0"/>
          <w:lang w:val="en-US" w:eastAsia="ru-RU"/>
        </w:rPr>
        <w:t>4. PREŢUL ŞI CONDIŢIILE DE PLATĂ</w:t>
      </w:r>
    </w:p>
    <w:p w14:paraId="6ED0CA7A" w14:textId="77777777" w:rsidR="006D7B4D" w:rsidRPr="00892FAB" w:rsidRDefault="006D7B4D" w:rsidP="006D7B4D">
      <w:pPr>
        <w:jc w:val="both"/>
        <w:rPr>
          <w:noProof w:val="0"/>
          <w:lang w:val="en-US" w:eastAsia="ru-RU"/>
        </w:rPr>
      </w:pPr>
      <w:r w:rsidRPr="00892FAB">
        <w:rPr>
          <w:noProof w:val="0"/>
          <w:lang w:val="en-US" w:eastAsia="ru-RU"/>
        </w:rPr>
        <w:t>4.1. Preţul serviciilor de proiectare  conform prezentului contract este stabilit în lei MDL.</w:t>
      </w:r>
    </w:p>
    <w:p w14:paraId="5AF49C36" w14:textId="77777777" w:rsidR="006D7B4D" w:rsidRPr="00892FAB" w:rsidRDefault="006D7B4D" w:rsidP="006D7B4D">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519A10D" w14:textId="77777777" w:rsidR="006D7B4D" w:rsidRPr="00892FAB" w:rsidRDefault="006D7B4D" w:rsidP="006D7B4D">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73445CF7" w14:textId="77777777" w:rsidR="006D7B4D" w:rsidRPr="00892FAB" w:rsidRDefault="006D7B4D" w:rsidP="006D7B4D">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0AF69A4" w14:textId="77777777" w:rsidR="006D7B4D" w:rsidRPr="00892FAB" w:rsidRDefault="006D7B4D" w:rsidP="006D7B4D">
      <w:pPr>
        <w:rPr>
          <w:b/>
          <w:noProof w:val="0"/>
          <w:lang w:val="en-US" w:eastAsia="ru-RU"/>
        </w:rPr>
      </w:pPr>
    </w:p>
    <w:p w14:paraId="04748070" w14:textId="77777777" w:rsidR="006D7B4D" w:rsidRPr="00892FAB" w:rsidRDefault="006D7B4D" w:rsidP="006D7B4D">
      <w:pPr>
        <w:rPr>
          <w:b/>
          <w:noProof w:val="0"/>
          <w:lang w:val="en-US" w:eastAsia="ru-RU"/>
        </w:rPr>
      </w:pPr>
      <w:r w:rsidRPr="00892FAB">
        <w:rPr>
          <w:b/>
          <w:noProof w:val="0"/>
          <w:lang w:val="en-US" w:eastAsia="ru-RU"/>
        </w:rPr>
        <w:t>5. STANDARDE</w:t>
      </w:r>
    </w:p>
    <w:p w14:paraId="04700396" w14:textId="77777777" w:rsidR="006D7B4D" w:rsidRPr="00892FAB" w:rsidRDefault="006D7B4D" w:rsidP="006D7B4D">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58463C20" w14:textId="77777777" w:rsidR="006D7B4D" w:rsidRPr="00892FAB" w:rsidRDefault="006D7B4D" w:rsidP="006D7B4D">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197D7F07" w14:textId="77777777" w:rsidR="006D7B4D" w:rsidRPr="00892FAB" w:rsidRDefault="006D7B4D" w:rsidP="006D7B4D">
      <w:pPr>
        <w:jc w:val="both"/>
        <w:rPr>
          <w:b/>
          <w:noProof w:val="0"/>
          <w:lang w:val="en-US" w:eastAsia="ru-RU"/>
        </w:rPr>
      </w:pPr>
    </w:p>
    <w:p w14:paraId="7E7EFC7E" w14:textId="77777777" w:rsidR="006D7B4D" w:rsidRPr="00892FAB" w:rsidRDefault="006D7B4D" w:rsidP="006D7B4D">
      <w:pPr>
        <w:jc w:val="both"/>
        <w:rPr>
          <w:b/>
          <w:noProof w:val="0"/>
          <w:lang w:val="en-US" w:eastAsia="ru-RU"/>
        </w:rPr>
      </w:pPr>
      <w:r w:rsidRPr="00892FAB">
        <w:rPr>
          <w:b/>
          <w:noProof w:val="0"/>
          <w:lang w:val="en-US" w:eastAsia="ru-RU"/>
        </w:rPr>
        <w:t>6. RESPONSABILITĂŢILE BENEFICIARULUI</w:t>
      </w:r>
    </w:p>
    <w:p w14:paraId="68A95C84" w14:textId="77777777" w:rsidR="006D7B4D" w:rsidRPr="00892FAB" w:rsidRDefault="006D7B4D" w:rsidP="006D7B4D">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444F1FC6" w14:textId="77777777" w:rsidR="006D7B4D" w:rsidRPr="00892FAB" w:rsidRDefault="006D7B4D" w:rsidP="006D7B4D">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A82D762" w14:textId="77777777" w:rsidR="006D7B4D" w:rsidRPr="00892FAB" w:rsidRDefault="006D7B4D" w:rsidP="006D7B4D">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788D8604" w14:textId="77777777" w:rsidR="006D7B4D" w:rsidRPr="00892FAB" w:rsidRDefault="006D7B4D" w:rsidP="006D7B4D">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85B493A" w14:textId="77777777" w:rsidR="006D7B4D" w:rsidRPr="00892FAB" w:rsidRDefault="006D7B4D" w:rsidP="006D7B4D">
      <w:pPr>
        <w:jc w:val="both"/>
        <w:rPr>
          <w:noProof w:val="0"/>
          <w:lang w:eastAsia="ru-RU"/>
        </w:rPr>
      </w:pPr>
    </w:p>
    <w:p w14:paraId="111526FE" w14:textId="77777777" w:rsidR="006D7B4D" w:rsidRPr="00892FAB" w:rsidRDefault="006D7B4D" w:rsidP="006D7B4D">
      <w:pPr>
        <w:jc w:val="both"/>
        <w:rPr>
          <w:b/>
          <w:noProof w:val="0"/>
          <w:lang w:val="en-US" w:eastAsia="ru-RU"/>
        </w:rPr>
      </w:pPr>
      <w:r w:rsidRPr="00892FAB">
        <w:rPr>
          <w:b/>
          <w:noProof w:val="0"/>
          <w:lang w:val="en-US" w:eastAsia="ru-RU"/>
        </w:rPr>
        <w:t>7. RESPONSABILITĂŢILE PRESTATORULUI</w:t>
      </w:r>
    </w:p>
    <w:p w14:paraId="7385877B" w14:textId="77777777" w:rsidR="006D7B4D" w:rsidRPr="00892FAB" w:rsidRDefault="006D7B4D" w:rsidP="006D7B4D">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64AB7623" w14:textId="77777777" w:rsidR="006D7B4D" w:rsidRPr="00892FAB" w:rsidRDefault="006D7B4D" w:rsidP="006D7B4D">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0E011AE" w14:textId="77777777" w:rsidR="006D7B4D" w:rsidRPr="00892FAB" w:rsidRDefault="006D7B4D" w:rsidP="006D7B4D">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F130871" w14:textId="77777777" w:rsidR="006D7B4D" w:rsidRPr="00892FAB" w:rsidRDefault="006D7B4D" w:rsidP="006D7B4D">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2837B4CA" w14:textId="77777777" w:rsidR="006D7B4D" w:rsidRPr="00892FAB" w:rsidRDefault="006D7B4D" w:rsidP="006D7B4D">
      <w:pPr>
        <w:jc w:val="both"/>
        <w:rPr>
          <w:noProof w:val="0"/>
          <w:lang w:eastAsia="ru-RU"/>
        </w:rPr>
      </w:pPr>
      <w:r w:rsidRPr="00892FAB">
        <w:rPr>
          <w:noProof w:val="0"/>
          <w:lang w:eastAsia="ru-RU"/>
        </w:rPr>
        <w:t>a) precizarea prin proiect a categoriei de importanţă a construcţiei;</w:t>
      </w:r>
    </w:p>
    <w:p w14:paraId="7C1F65C6" w14:textId="77777777" w:rsidR="006D7B4D" w:rsidRPr="00892FAB" w:rsidRDefault="006D7B4D" w:rsidP="006D7B4D">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B904634" w14:textId="77777777" w:rsidR="006D7B4D" w:rsidRPr="00892FAB" w:rsidRDefault="006D7B4D" w:rsidP="006D7B4D">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8E21AAC" w14:textId="77777777" w:rsidR="006D7B4D" w:rsidRPr="00892FAB" w:rsidRDefault="006D7B4D" w:rsidP="006D7B4D">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52613E6" w14:textId="77777777" w:rsidR="006D7B4D" w:rsidRPr="00892FAB" w:rsidRDefault="006D7B4D" w:rsidP="006D7B4D">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40D6291C" w14:textId="77777777" w:rsidR="006D7B4D" w:rsidRPr="00892FAB" w:rsidRDefault="006D7B4D" w:rsidP="006D7B4D">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2F3E6BE" w14:textId="77777777" w:rsidR="006D7B4D" w:rsidRPr="00892FAB" w:rsidRDefault="006D7B4D" w:rsidP="006D7B4D">
      <w:pPr>
        <w:jc w:val="both"/>
        <w:rPr>
          <w:noProof w:val="0"/>
          <w:lang w:eastAsia="ru-RU"/>
        </w:rPr>
      </w:pPr>
      <w:r w:rsidRPr="00892FAB">
        <w:rPr>
          <w:noProof w:val="0"/>
          <w:lang w:eastAsia="ru-RU"/>
        </w:rPr>
        <w:t xml:space="preserve">g) participarea la întocmirea cărţii tehnice a construcţiei şi la recepţia lucrărilor executate; </w:t>
      </w:r>
    </w:p>
    <w:p w14:paraId="11E8037C" w14:textId="77777777" w:rsidR="006D7B4D" w:rsidRPr="00892FAB" w:rsidRDefault="006D7B4D" w:rsidP="006D7B4D">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DA5449" w14:textId="77777777" w:rsidR="006D7B4D" w:rsidRPr="00892FAB" w:rsidRDefault="006D7B4D" w:rsidP="006D7B4D">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EE03CC0" w14:textId="77777777" w:rsidR="006D7B4D" w:rsidRPr="00892FAB" w:rsidRDefault="006D7B4D" w:rsidP="006D7B4D">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6B876F7C" w14:textId="77777777" w:rsidR="006D7B4D" w:rsidRPr="00892FAB" w:rsidRDefault="006D7B4D" w:rsidP="006D7B4D">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45CCCACD" w14:textId="77777777" w:rsidR="006D7B4D" w:rsidRPr="00892FAB" w:rsidRDefault="006D7B4D" w:rsidP="006D7B4D">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5C8D03E5" w14:textId="77777777" w:rsidR="006D7B4D" w:rsidRPr="00892FAB" w:rsidRDefault="006D7B4D" w:rsidP="006D7B4D">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8DB57D6" w14:textId="77777777" w:rsidR="006D7B4D" w:rsidRPr="00892FAB" w:rsidRDefault="006D7B4D" w:rsidP="006D7B4D">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1C578F3" w14:textId="77777777" w:rsidR="006D7B4D" w:rsidRPr="00892FAB" w:rsidRDefault="006D7B4D" w:rsidP="006D7B4D">
      <w:pPr>
        <w:rPr>
          <w:b/>
          <w:noProof w:val="0"/>
          <w:lang w:eastAsia="ru-RU"/>
        </w:rPr>
      </w:pPr>
    </w:p>
    <w:p w14:paraId="0FBDAB57" w14:textId="77777777" w:rsidR="006D7B4D" w:rsidRPr="00892FAB" w:rsidRDefault="006D7B4D" w:rsidP="006D7B4D">
      <w:pPr>
        <w:rPr>
          <w:b/>
          <w:noProof w:val="0"/>
          <w:lang w:eastAsia="ru-RU"/>
        </w:rPr>
      </w:pPr>
      <w:r w:rsidRPr="00892FAB">
        <w:rPr>
          <w:b/>
          <w:noProof w:val="0"/>
          <w:lang w:eastAsia="ru-RU"/>
        </w:rPr>
        <w:t xml:space="preserve">8. RECEPŢIE ŞI VERIFICĂRI </w:t>
      </w:r>
    </w:p>
    <w:p w14:paraId="7A62F0C3" w14:textId="77777777" w:rsidR="006D7B4D" w:rsidRPr="00892FAB" w:rsidRDefault="006D7B4D" w:rsidP="006D7B4D">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40BB569C" w14:textId="77777777" w:rsidR="006D7B4D" w:rsidRPr="00892FAB" w:rsidRDefault="006D7B4D" w:rsidP="006D7B4D">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DF67C8E" w14:textId="77777777" w:rsidR="006D7B4D" w:rsidRPr="00892FAB" w:rsidRDefault="006D7B4D" w:rsidP="006D7B4D">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4154448" w14:textId="77777777" w:rsidR="006D7B4D" w:rsidRPr="00892FAB" w:rsidRDefault="006D7B4D" w:rsidP="006D7B4D">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EE938D3" w14:textId="77777777" w:rsidR="006D7B4D" w:rsidRPr="00892FAB" w:rsidRDefault="006D7B4D" w:rsidP="006D7B4D">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35D91C" w14:textId="77777777" w:rsidR="006D7B4D" w:rsidRPr="00892FAB" w:rsidRDefault="006D7B4D" w:rsidP="006D7B4D">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0D6D493" w14:textId="77777777" w:rsidR="006D7B4D" w:rsidRPr="00892FAB" w:rsidRDefault="006D7B4D" w:rsidP="006D7B4D">
      <w:pPr>
        <w:rPr>
          <w:noProof w:val="0"/>
          <w:lang w:eastAsia="ru-RU"/>
        </w:rPr>
      </w:pPr>
    </w:p>
    <w:p w14:paraId="1CA5D73B" w14:textId="77777777" w:rsidR="006D7B4D" w:rsidRPr="00892FAB" w:rsidRDefault="006D7B4D" w:rsidP="006D7B4D">
      <w:pPr>
        <w:rPr>
          <w:b/>
          <w:noProof w:val="0"/>
          <w:lang w:eastAsia="ru-RU"/>
        </w:rPr>
      </w:pPr>
      <w:r w:rsidRPr="00892FAB">
        <w:rPr>
          <w:b/>
          <w:noProof w:val="0"/>
          <w:lang w:eastAsia="ru-RU"/>
        </w:rPr>
        <w:t>9. DERULARE</w:t>
      </w:r>
    </w:p>
    <w:p w14:paraId="213EC562" w14:textId="77777777" w:rsidR="006D7B4D" w:rsidRPr="00892FAB" w:rsidRDefault="006D7B4D" w:rsidP="006D7B4D">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026F701" w14:textId="77777777" w:rsidR="006D7B4D" w:rsidRPr="00892FAB" w:rsidRDefault="006D7B4D" w:rsidP="006D7B4D">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71DE8FE4" w14:textId="77777777" w:rsidR="006D7B4D" w:rsidRPr="00892FAB" w:rsidRDefault="006D7B4D" w:rsidP="006D7B4D">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02431652" w14:textId="77777777" w:rsidR="006D7B4D" w:rsidRPr="00892FAB" w:rsidRDefault="006D7B4D" w:rsidP="006D7B4D">
      <w:pPr>
        <w:rPr>
          <w:b/>
          <w:noProof w:val="0"/>
          <w:lang w:eastAsia="ru-RU"/>
        </w:rPr>
      </w:pPr>
    </w:p>
    <w:p w14:paraId="62BBE648" w14:textId="77777777" w:rsidR="006D7B4D" w:rsidRPr="00892FAB" w:rsidRDefault="006D7B4D" w:rsidP="006D7B4D">
      <w:pPr>
        <w:rPr>
          <w:b/>
          <w:noProof w:val="0"/>
          <w:lang w:val="en-US" w:eastAsia="ru-RU"/>
        </w:rPr>
      </w:pPr>
      <w:r w:rsidRPr="00892FAB">
        <w:rPr>
          <w:b/>
          <w:noProof w:val="0"/>
          <w:lang w:val="en-US" w:eastAsia="ru-RU"/>
        </w:rPr>
        <w:t>10. JUSTIFICAREA DATORITĂ UNUI IMPEDIMENT</w:t>
      </w:r>
    </w:p>
    <w:p w14:paraId="5D7E5596" w14:textId="77777777" w:rsidR="006D7B4D" w:rsidRPr="00892FAB" w:rsidRDefault="006D7B4D" w:rsidP="006D7B4D">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2A64EE2" w14:textId="77777777" w:rsidR="006D7B4D" w:rsidRPr="00892FAB" w:rsidRDefault="006D7B4D" w:rsidP="006D7B4D">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512D0373" w14:textId="77777777" w:rsidR="006D7B4D" w:rsidRPr="00892FAB" w:rsidRDefault="006D7B4D" w:rsidP="006D7B4D">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6EA3A54" w14:textId="77777777" w:rsidR="006D7B4D" w:rsidRPr="00892FAB" w:rsidRDefault="006D7B4D" w:rsidP="006D7B4D">
      <w:pPr>
        <w:tabs>
          <w:tab w:val="left" w:pos="426"/>
          <w:tab w:val="left" w:pos="3645"/>
        </w:tabs>
        <w:rPr>
          <w:b/>
          <w:noProof w:val="0"/>
          <w:lang w:val="en-US" w:eastAsia="ru-RU"/>
        </w:rPr>
      </w:pPr>
    </w:p>
    <w:p w14:paraId="22CC8368" w14:textId="77777777" w:rsidR="006D7B4D" w:rsidRPr="00892FAB" w:rsidRDefault="006D7B4D" w:rsidP="006D7B4D">
      <w:pPr>
        <w:tabs>
          <w:tab w:val="left" w:pos="426"/>
          <w:tab w:val="left" w:pos="3645"/>
        </w:tabs>
        <w:rPr>
          <w:b/>
          <w:noProof w:val="0"/>
          <w:lang w:val="en-US" w:eastAsia="ru-RU"/>
        </w:rPr>
      </w:pPr>
      <w:r w:rsidRPr="00892FAB">
        <w:rPr>
          <w:b/>
          <w:noProof w:val="0"/>
          <w:lang w:val="en-US" w:eastAsia="ru-RU"/>
        </w:rPr>
        <w:t>11. MODIFICĂRI</w:t>
      </w:r>
    </w:p>
    <w:p w14:paraId="1AD9ECEC" w14:textId="77777777" w:rsidR="006D7B4D" w:rsidRPr="00892FAB" w:rsidRDefault="006D7B4D" w:rsidP="006D7B4D">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562DFCB" w14:textId="77777777" w:rsidR="006D7B4D" w:rsidRPr="00892FAB" w:rsidRDefault="006D7B4D" w:rsidP="006D7B4D">
      <w:pPr>
        <w:jc w:val="both"/>
        <w:rPr>
          <w:b/>
          <w:noProof w:val="0"/>
          <w:lang w:val="en-US" w:eastAsia="ru-RU"/>
        </w:rPr>
      </w:pPr>
    </w:p>
    <w:p w14:paraId="2D304238" w14:textId="77777777" w:rsidR="006D7B4D" w:rsidRPr="00892FAB" w:rsidRDefault="006D7B4D" w:rsidP="006D7B4D">
      <w:pPr>
        <w:jc w:val="both"/>
        <w:rPr>
          <w:b/>
          <w:noProof w:val="0"/>
          <w:lang w:val="en-US" w:eastAsia="ru-RU"/>
        </w:rPr>
      </w:pPr>
      <w:r w:rsidRPr="00892FAB">
        <w:rPr>
          <w:b/>
          <w:noProof w:val="0"/>
          <w:lang w:val="en-US" w:eastAsia="ru-RU"/>
        </w:rPr>
        <w:t>12. AJUSTAREA PREŢULUI CONTRACTULUI</w:t>
      </w:r>
    </w:p>
    <w:p w14:paraId="2F691F28" w14:textId="77777777" w:rsidR="006D7B4D" w:rsidRPr="00892FAB" w:rsidRDefault="006D7B4D" w:rsidP="006D7B4D">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EDD1FF0" w14:textId="77777777" w:rsidR="006D7B4D" w:rsidRPr="00892FAB" w:rsidRDefault="006D7B4D" w:rsidP="006D7B4D">
      <w:pPr>
        <w:jc w:val="both"/>
        <w:rPr>
          <w:noProof w:val="0"/>
          <w:lang w:val="en-US" w:eastAsia="ru-RU"/>
        </w:rPr>
      </w:pPr>
    </w:p>
    <w:p w14:paraId="341F354C" w14:textId="77777777" w:rsidR="006D7B4D" w:rsidRPr="00892FAB" w:rsidRDefault="006D7B4D" w:rsidP="006D7B4D">
      <w:pPr>
        <w:rPr>
          <w:b/>
          <w:noProof w:val="0"/>
          <w:lang w:val="en-US" w:eastAsia="ru-RU"/>
        </w:rPr>
      </w:pPr>
      <w:r w:rsidRPr="00892FAB">
        <w:rPr>
          <w:b/>
          <w:noProof w:val="0"/>
          <w:lang w:val="en-US" w:eastAsia="ru-RU"/>
        </w:rPr>
        <w:t>13. CONDIŢIILE DE PREDARE-PRIMIRE</w:t>
      </w:r>
    </w:p>
    <w:p w14:paraId="2C4C68DF" w14:textId="77777777" w:rsidR="006D7B4D" w:rsidRPr="00892FAB" w:rsidRDefault="006D7B4D" w:rsidP="006D7B4D">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0A5FF8B3" w14:textId="77777777" w:rsidR="006D7B4D" w:rsidRPr="00892FAB" w:rsidRDefault="006D7B4D" w:rsidP="006D7B4D">
      <w:pPr>
        <w:numPr>
          <w:ilvl w:val="0"/>
          <w:numId w:val="4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ED49BA8" w14:textId="77777777" w:rsidR="006D7B4D" w:rsidRPr="00892FAB" w:rsidRDefault="006D7B4D" w:rsidP="006D7B4D">
      <w:pPr>
        <w:numPr>
          <w:ilvl w:val="0"/>
          <w:numId w:val="4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5D645173" w14:textId="77777777" w:rsidR="006D7B4D" w:rsidRPr="00892FAB" w:rsidRDefault="006D7B4D" w:rsidP="006D7B4D">
      <w:pPr>
        <w:jc w:val="both"/>
        <w:rPr>
          <w:noProof w:val="0"/>
          <w:lang w:val="en-US" w:eastAsia="ru-RU"/>
        </w:rPr>
      </w:pPr>
    </w:p>
    <w:p w14:paraId="6C958550" w14:textId="77777777" w:rsidR="006D7B4D" w:rsidRPr="00892FAB" w:rsidRDefault="006D7B4D" w:rsidP="006D7B4D">
      <w:pPr>
        <w:rPr>
          <w:b/>
          <w:noProof w:val="0"/>
          <w:lang w:val="en-US" w:eastAsia="ru-RU"/>
        </w:rPr>
      </w:pPr>
      <w:r w:rsidRPr="00892FAB">
        <w:rPr>
          <w:b/>
          <w:noProof w:val="0"/>
          <w:lang w:val="en-US" w:eastAsia="ru-RU"/>
        </w:rPr>
        <w:t>14. REZOLUȚIUNEA CONTRACTULUI</w:t>
      </w:r>
    </w:p>
    <w:p w14:paraId="3F28346A" w14:textId="77777777" w:rsidR="006D7B4D" w:rsidRPr="00892FAB" w:rsidRDefault="006D7B4D" w:rsidP="006D7B4D">
      <w:pPr>
        <w:jc w:val="both"/>
        <w:rPr>
          <w:noProof w:val="0"/>
          <w:lang w:val="en-US" w:eastAsia="ru-RU"/>
        </w:rPr>
      </w:pPr>
      <w:r w:rsidRPr="00892FAB">
        <w:rPr>
          <w:noProof w:val="0"/>
          <w:lang w:val="en-US" w:eastAsia="ru-RU"/>
        </w:rPr>
        <w:t>14.1. Rezoluțiunea contractului se poate realiza cu acordul comun al Părţilor.</w:t>
      </w:r>
    </w:p>
    <w:p w14:paraId="046FA525" w14:textId="77777777" w:rsidR="006D7B4D" w:rsidRPr="00892FAB" w:rsidRDefault="006D7B4D" w:rsidP="006D7B4D">
      <w:pPr>
        <w:jc w:val="both"/>
        <w:rPr>
          <w:noProof w:val="0"/>
          <w:lang w:val="en-US" w:eastAsia="ru-RU"/>
        </w:rPr>
      </w:pPr>
      <w:r w:rsidRPr="00892FAB">
        <w:rPr>
          <w:noProof w:val="0"/>
          <w:lang w:val="en-US" w:eastAsia="ru-RU"/>
        </w:rPr>
        <w:t>14.2. Contractul poate fi rezolvit în mod unilateral în caz de:</w:t>
      </w:r>
    </w:p>
    <w:p w14:paraId="4A1F3FBA" w14:textId="77777777" w:rsidR="006D7B4D" w:rsidRPr="00892FAB" w:rsidRDefault="006D7B4D" w:rsidP="006D7B4D">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2BDCA0C2" w14:textId="77777777" w:rsidR="006D7B4D" w:rsidRPr="00892FAB" w:rsidRDefault="006D7B4D" w:rsidP="006D7B4D">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A0FF251" w14:textId="77777777" w:rsidR="006D7B4D" w:rsidRPr="00892FAB" w:rsidRDefault="006D7B4D" w:rsidP="006D7B4D">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60CFDDF9" w14:textId="77777777" w:rsidR="006D7B4D" w:rsidRPr="00892FAB" w:rsidRDefault="006D7B4D" w:rsidP="006D7B4D">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21837D6A" w14:textId="77777777" w:rsidR="006D7B4D" w:rsidRPr="00892FAB" w:rsidRDefault="006D7B4D" w:rsidP="006D7B4D">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4C6F0AD2" w14:textId="77777777" w:rsidR="006D7B4D" w:rsidRPr="00892FAB" w:rsidRDefault="006D7B4D" w:rsidP="006D7B4D">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5AFF06C9" w14:textId="77777777" w:rsidR="006D7B4D" w:rsidRPr="00892FAB" w:rsidRDefault="006D7B4D" w:rsidP="006D7B4D">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4B42776" w14:textId="77777777" w:rsidR="006D7B4D" w:rsidRPr="00892FAB" w:rsidRDefault="006D7B4D" w:rsidP="006D7B4D">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0E5A9690" w14:textId="77777777" w:rsidR="006D7B4D" w:rsidRPr="00892FAB" w:rsidRDefault="006D7B4D" w:rsidP="006D7B4D">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444ECABC" w14:textId="77777777" w:rsidR="006D7B4D" w:rsidRPr="00892FAB" w:rsidRDefault="006D7B4D" w:rsidP="006D7B4D">
      <w:pPr>
        <w:rPr>
          <w:b/>
          <w:noProof w:val="0"/>
          <w:lang w:val="en-US" w:eastAsia="ru-RU"/>
        </w:rPr>
      </w:pPr>
    </w:p>
    <w:p w14:paraId="1DC45F86" w14:textId="77777777" w:rsidR="006D7B4D" w:rsidRPr="00892FAB" w:rsidRDefault="006D7B4D" w:rsidP="006D7B4D">
      <w:pPr>
        <w:rPr>
          <w:b/>
          <w:noProof w:val="0"/>
          <w:lang w:val="en-US" w:eastAsia="ru-RU"/>
        </w:rPr>
      </w:pPr>
      <w:r w:rsidRPr="00892FAB">
        <w:rPr>
          <w:b/>
          <w:noProof w:val="0"/>
          <w:lang w:val="en-US" w:eastAsia="ru-RU"/>
        </w:rPr>
        <w:t>15. RECLAMAŢII ŞI SANCŢIUNI</w:t>
      </w:r>
    </w:p>
    <w:p w14:paraId="11914743" w14:textId="77777777" w:rsidR="006D7B4D" w:rsidRPr="00892FAB" w:rsidRDefault="006D7B4D" w:rsidP="006D7B4D">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D6795EE" w14:textId="77777777" w:rsidR="006D7B4D" w:rsidRPr="00892FAB" w:rsidRDefault="006D7B4D" w:rsidP="006D7B4D">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9EF94F7" w14:textId="77777777" w:rsidR="006D7B4D" w:rsidRPr="00892FAB" w:rsidRDefault="006D7B4D" w:rsidP="006D7B4D">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732A8D6" w14:textId="77777777" w:rsidR="006D7B4D" w:rsidRPr="00892FAB" w:rsidRDefault="006D7B4D" w:rsidP="006D7B4D">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D84032A" w14:textId="77777777" w:rsidR="006D7B4D" w:rsidRPr="00892FAB" w:rsidRDefault="006D7B4D" w:rsidP="006D7B4D">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5C7A51E6" w14:textId="77777777" w:rsidR="006D7B4D" w:rsidRPr="00892FAB" w:rsidRDefault="006D7B4D" w:rsidP="006D7B4D">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A4D71E" w14:textId="77777777" w:rsidR="006D7B4D" w:rsidRPr="00892FAB" w:rsidRDefault="006D7B4D" w:rsidP="006D7B4D">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DDD8FAF" w14:textId="77777777" w:rsidR="006D7B4D" w:rsidRPr="00892FAB" w:rsidRDefault="006D7B4D" w:rsidP="006D7B4D">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7DE1B19" w14:textId="77777777" w:rsidR="006D7B4D" w:rsidRPr="00892FAB" w:rsidRDefault="006D7B4D" w:rsidP="006D7B4D">
      <w:pPr>
        <w:jc w:val="both"/>
        <w:rPr>
          <w:noProof w:val="0"/>
          <w:lang w:eastAsia="ru-RU"/>
        </w:rPr>
      </w:pPr>
    </w:p>
    <w:p w14:paraId="3EC23E7C" w14:textId="77777777" w:rsidR="006D7B4D" w:rsidRPr="00892FAB" w:rsidRDefault="006D7B4D" w:rsidP="006D7B4D">
      <w:pPr>
        <w:jc w:val="both"/>
        <w:rPr>
          <w:b/>
          <w:noProof w:val="0"/>
          <w:lang w:eastAsia="ru-RU"/>
        </w:rPr>
      </w:pPr>
      <w:r w:rsidRPr="00892FAB">
        <w:rPr>
          <w:b/>
          <w:noProof w:val="0"/>
          <w:lang w:eastAsia="ru-RU"/>
        </w:rPr>
        <w:t xml:space="preserve">16. GARANŢIA DE BUNĂ EXECUŢIE A CONTRACTULUI DE SERVICII </w:t>
      </w:r>
    </w:p>
    <w:p w14:paraId="3CE401ED" w14:textId="77777777" w:rsidR="006D7B4D" w:rsidRPr="00892FAB" w:rsidRDefault="006D7B4D" w:rsidP="006D7B4D">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22AA3A3" w14:textId="77777777" w:rsidR="006D7B4D" w:rsidRPr="00892FAB" w:rsidRDefault="006D7B4D" w:rsidP="006D7B4D">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8D46315" w14:textId="77777777" w:rsidR="006D7B4D" w:rsidRPr="00892FAB" w:rsidRDefault="006D7B4D" w:rsidP="006D7B4D">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E9DF50" w14:textId="77777777" w:rsidR="006D7B4D" w:rsidRPr="00892FAB" w:rsidRDefault="006D7B4D" w:rsidP="006D7B4D">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528F33A" w14:textId="77777777" w:rsidR="006D7B4D" w:rsidRPr="00892FAB" w:rsidRDefault="006D7B4D" w:rsidP="006D7B4D">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F07D8E0" w14:textId="77777777" w:rsidR="006D7B4D" w:rsidRPr="00892FAB" w:rsidRDefault="006D7B4D" w:rsidP="006D7B4D">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1B17FD4B" w14:textId="77777777" w:rsidR="006D7B4D" w:rsidRPr="00892FAB" w:rsidRDefault="006D7B4D" w:rsidP="006D7B4D">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25CD9BA" w14:textId="77777777" w:rsidR="006D7B4D" w:rsidRPr="00892FAB" w:rsidRDefault="006D7B4D" w:rsidP="006D7B4D">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F195FE1" w14:textId="77777777" w:rsidR="006D7B4D" w:rsidRPr="00892FAB" w:rsidRDefault="006D7B4D" w:rsidP="006D7B4D">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4B801421" w14:textId="77777777" w:rsidR="006D7B4D" w:rsidRPr="00892FAB" w:rsidRDefault="006D7B4D" w:rsidP="006D7B4D">
      <w:pPr>
        <w:jc w:val="both"/>
        <w:rPr>
          <w:noProof w:val="0"/>
          <w:lang w:eastAsia="ru-RU"/>
        </w:rPr>
      </w:pPr>
      <w:r w:rsidRPr="00892FAB">
        <w:rPr>
          <w:noProof w:val="0"/>
          <w:lang w:eastAsia="ru-RU"/>
        </w:rPr>
        <w:t xml:space="preserve">16.8. Beneficiarul va executa garanţia de bună execuţie, în eventualitatea în care: </w:t>
      </w:r>
    </w:p>
    <w:p w14:paraId="0B911B38" w14:textId="77777777" w:rsidR="006D7B4D" w:rsidRPr="00892FAB" w:rsidRDefault="006D7B4D" w:rsidP="006D7B4D">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8CDF607" w14:textId="77777777" w:rsidR="006D7B4D" w:rsidRPr="00892FAB" w:rsidRDefault="006D7B4D" w:rsidP="006D7B4D">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70645DB5" w14:textId="77777777" w:rsidR="006D7B4D" w:rsidRPr="00892FAB" w:rsidRDefault="006D7B4D" w:rsidP="006D7B4D">
      <w:pPr>
        <w:rPr>
          <w:b/>
          <w:noProof w:val="0"/>
          <w:lang w:eastAsia="ru-RU"/>
        </w:rPr>
      </w:pPr>
    </w:p>
    <w:p w14:paraId="556BC98F" w14:textId="77777777" w:rsidR="006D7B4D" w:rsidRPr="00892FAB" w:rsidRDefault="006D7B4D" w:rsidP="006D7B4D">
      <w:pPr>
        <w:rPr>
          <w:b/>
          <w:noProof w:val="0"/>
          <w:lang w:val="en-US" w:eastAsia="ru-RU"/>
        </w:rPr>
      </w:pPr>
      <w:r w:rsidRPr="00892FAB">
        <w:rPr>
          <w:b/>
          <w:noProof w:val="0"/>
          <w:lang w:val="en-US" w:eastAsia="ru-RU"/>
        </w:rPr>
        <w:t>17. DREPTURI DE PROPRIETATE INTELECTUALĂ</w:t>
      </w:r>
    </w:p>
    <w:p w14:paraId="232066DE" w14:textId="77777777" w:rsidR="006D7B4D" w:rsidRPr="00892FAB" w:rsidRDefault="006D7B4D" w:rsidP="006D7B4D">
      <w:pPr>
        <w:jc w:val="both"/>
        <w:rPr>
          <w:noProof w:val="0"/>
          <w:lang w:val="en-US" w:eastAsia="ru-RU"/>
        </w:rPr>
      </w:pPr>
      <w:r w:rsidRPr="00892FAB">
        <w:rPr>
          <w:noProof w:val="0"/>
          <w:lang w:val="en-US" w:eastAsia="ru-RU"/>
        </w:rPr>
        <w:t>Prestatorul are obligaţia să despăgubească Beneficiarul împotriva oricăror:</w:t>
      </w:r>
    </w:p>
    <w:p w14:paraId="2D17060D" w14:textId="77777777" w:rsidR="006D7B4D" w:rsidRPr="00892FAB" w:rsidRDefault="006D7B4D" w:rsidP="006D7B4D">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74FEB6D" w14:textId="77777777" w:rsidR="006D7B4D" w:rsidRPr="00892FAB" w:rsidRDefault="006D7B4D" w:rsidP="006D7B4D">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007921D" w14:textId="77777777" w:rsidR="006D7B4D" w:rsidRPr="00892FAB" w:rsidRDefault="006D7B4D" w:rsidP="006D7B4D">
      <w:pPr>
        <w:jc w:val="both"/>
        <w:rPr>
          <w:noProof w:val="0"/>
          <w:lang w:val="en-US" w:eastAsia="ru-RU"/>
        </w:rPr>
      </w:pPr>
    </w:p>
    <w:p w14:paraId="3D7D0A06" w14:textId="77777777" w:rsidR="006D7B4D" w:rsidRPr="00892FAB" w:rsidRDefault="006D7B4D" w:rsidP="006D7B4D">
      <w:pPr>
        <w:tabs>
          <w:tab w:val="left" w:pos="3825"/>
        </w:tabs>
        <w:contextualSpacing/>
        <w:jc w:val="both"/>
        <w:rPr>
          <w:b/>
          <w:noProof w:val="0"/>
          <w:lang w:val="en-US" w:eastAsia="ru-RU"/>
        </w:rPr>
      </w:pPr>
      <w:r w:rsidRPr="00892FAB">
        <w:rPr>
          <w:b/>
          <w:noProof w:val="0"/>
          <w:lang w:val="en-US" w:eastAsia="ru-RU"/>
        </w:rPr>
        <w:t>18. REZOLUȚIUNEA CONTRACTULUI</w:t>
      </w:r>
    </w:p>
    <w:p w14:paraId="00F65776" w14:textId="77777777" w:rsidR="006D7B4D" w:rsidRPr="00892FAB" w:rsidRDefault="006D7B4D" w:rsidP="006D7B4D">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0585EB5D" w14:textId="77777777" w:rsidR="006D7B4D" w:rsidRPr="00892FAB" w:rsidRDefault="006D7B4D" w:rsidP="006D7B4D">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7DA309AD" w14:textId="77777777" w:rsidR="006D7B4D" w:rsidRPr="00892FAB" w:rsidRDefault="006D7B4D" w:rsidP="006D7B4D">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72B734B4"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796DCBE8" w14:textId="77777777" w:rsidR="006D7B4D" w:rsidRPr="00892FAB" w:rsidRDefault="006D7B4D" w:rsidP="006D7B4D">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0434807E"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6D3202F7"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32A8A97A"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0B7A8EF5"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77CAF41D"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003F5B2" w14:textId="77777777" w:rsidR="006D7B4D" w:rsidRPr="00892FAB" w:rsidRDefault="006D7B4D" w:rsidP="006D7B4D">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2F57C90" w14:textId="77777777" w:rsidR="006D7B4D" w:rsidRPr="00892FAB" w:rsidRDefault="006D7B4D" w:rsidP="006D7B4D">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4EB8846B" w14:textId="77777777" w:rsidR="006D7B4D" w:rsidRPr="00892FAB" w:rsidRDefault="006D7B4D" w:rsidP="006D7B4D">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7BCCA20" w14:textId="77777777" w:rsidR="006D7B4D" w:rsidRPr="00892FAB" w:rsidRDefault="006D7B4D" w:rsidP="006D7B4D">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0A2EB84" w14:textId="77777777" w:rsidR="006D7B4D" w:rsidRPr="00892FAB" w:rsidRDefault="006D7B4D" w:rsidP="006D7B4D">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5320224" w14:textId="77777777" w:rsidR="006D7B4D" w:rsidRPr="00892FAB" w:rsidRDefault="006D7B4D" w:rsidP="006D7B4D">
      <w:pPr>
        <w:jc w:val="both"/>
        <w:rPr>
          <w:noProof w:val="0"/>
          <w:lang w:val="en-US" w:eastAsia="ru-RU"/>
        </w:rPr>
      </w:pPr>
    </w:p>
    <w:p w14:paraId="2A88FB17" w14:textId="77777777" w:rsidR="006D7B4D" w:rsidRPr="00892FAB" w:rsidRDefault="006D7B4D" w:rsidP="006D7B4D">
      <w:pPr>
        <w:rPr>
          <w:b/>
          <w:noProof w:val="0"/>
          <w:lang w:val="en-US" w:eastAsia="ru-RU"/>
        </w:rPr>
      </w:pPr>
      <w:r w:rsidRPr="00892FAB">
        <w:rPr>
          <w:b/>
          <w:noProof w:val="0"/>
          <w:lang w:val="en-US" w:eastAsia="ru-RU"/>
        </w:rPr>
        <w:t>19. DISPOZIŢII FINALE</w:t>
      </w:r>
    </w:p>
    <w:p w14:paraId="64157D4A" w14:textId="77777777" w:rsidR="006D7B4D" w:rsidRPr="00892FAB" w:rsidRDefault="006D7B4D" w:rsidP="006D7B4D">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27747B37" w14:textId="77777777" w:rsidR="006D7B4D" w:rsidRPr="00892FAB" w:rsidRDefault="006D7B4D" w:rsidP="006D7B4D">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AA7C612" w14:textId="77777777" w:rsidR="006D7B4D" w:rsidRPr="00892FAB" w:rsidRDefault="006D7B4D" w:rsidP="006D7B4D">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1667941" w14:textId="77777777" w:rsidR="006D7B4D" w:rsidRPr="00892FAB" w:rsidRDefault="006D7B4D" w:rsidP="006D7B4D">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63468ED9" w14:textId="77777777" w:rsidR="006D7B4D" w:rsidRPr="00892FAB" w:rsidRDefault="006D7B4D" w:rsidP="006D7B4D">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4E30BAD" w14:textId="77777777" w:rsidR="006D7B4D" w:rsidRPr="00892FAB" w:rsidRDefault="006D7B4D" w:rsidP="006D7B4D">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3543B474" w14:textId="77777777" w:rsidR="006D7B4D" w:rsidRPr="00892FAB" w:rsidRDefault="006D7B4D" w:rsidP="006D7B4D">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16EA05C" w14:textId="77777777" w:rsidR="006D7B4D" w:rsidRPr="00892FAB" w:rsidRDefault="006D7B4D" w:rsidP="006D7B4D">
      <w:pPr>
        <w:spacing w:line="276" w:lineRule="auto"/>
        <w:contextualSpacing/>
        <w:rPr>
          <w:noProof w:val="0"/>
          <w:lang w:val="en-US" w:eastAsia="ru-RU"/>
        </w:rPr>
      </w:pPr>
    </w:p>
    <w:p w14:paraId="0C0A9136" w14:textId="77777777" w:rsidR="006D7B4D" w:rsidRPr="00892FAB" w:rsidRDefault="006D7B4D" w:rsidP="006D7B4D">
      <w:pPr>
        <w:numPr>
          <w:ilvl w:val="0"/>
          <w:numId w:val="38"/>
        </w:numPr>
        <w:tabs>
          <w:tab w:val="left" w:pos="1134"/>
          <w:tab w:val="left" w:pos="2295"/>
        </w:tabs>
        <w:jc w:val="center"/>
        <w:rPr>
          <w:noProof w:val="0"/>
          <w:lang w:val="ru-RU" w:eastAsia="ru-RU"/>
        </w:rPr>
      </w:pPr>
      <w:r w:rsidRPr="00892FAB">
        <w:rPr>
          <w:b/>
          <w:noProof w:val="0"/>
          <w:lang w:val="ru-RU" w:eastAsia="ru-RU"/>
        </w:rPr>
        <w:t>PARTEA CE ȚINE DE CONDIȚIILE</w:t>
      </w:r>
    </w:p>
    <w:p w14:paraId="0C718968" w14:textId="77777777" w:rsidR="006D7B4D" w:rsidRPr="00A92733" w:rsidRDefault="006D7B4D" w:rsidP="006D7B4D">
      <w:pPr>
        <w:tabs>
          <w:tab w:val="left" w:pos="2295"/>
        </w:tabs>
        <w:ind w:left="3240"/>
        <w:contextualSpacing/>
        <w:rPr>
          <w:noProof w:val="0"/>
          <w:lang w:val="en-US" w:eastAsia="ru-RU"/>
        </w:rPr>
      </w:pPr>
      <w:r w:rsidRPr="00892FAB">
        <w:rPr>
          <w:b/>
          <w:noProof w:val="0"/>
          <w:lang w:val="ru-RU" w:eastAsia="ru-RU"/>
        </w:rPr>
        <w:t xml:space="preserve">   </w:t>
      </w:r>
      <w:r w:rsidRPr="00A92733">
        <w:rPr>
          <w:b/>
          <w:noProof w:val="0"/>
          <w:lang w:val="en-US" w:eastAsia="ru-RU"/>
        </w:rPr>
        <w:t>SPECIALE AL CONTRACTULUI</w:t>
      </w:r>
    </w:p>
    <w:p w14:paraId="7AB11004" w14:textId="77777777" w:rsidR="006D7B4D" w:rsidRPr="00A92733" w:rsidRDefault="006D7B4D" w:rsidP="006D7B4D">
      <w:pPr>
        <w:jc w:val="center"/>
        <w:rPr>
          <w:i/>
          <w:noProof w:val="0"/>
          <w:lang w:val="en-US" w:eastAsia="ru-RU"/>
        </w:rPr>
      </w:pPr>
      <w:r w:rsidRPr="00A92733">
        <w:rPr>
          <w:i/>
          <w:noProof w:val="0"/>
          <w:lang w:val="en-US" w:eastAsia="ru-RU"/>
        </w:rPr>
        <w:t xml:space="preserve">              (</w:t>
      </w:r>
      <w:r w:rsidRPr="00A92733">
        <w:rPr>
          <w:i/>
          <w:noProof w:val="0"/>
          <w:sz w:val="20"/>
          <w:szCs w:val="20"/>
          <w:lang w:val="en-US" w:eastAsia="ru-RU"/>
        </w:rPr>
        <w:t>LA NECESITATE)</w:t>
      </w:r>
    </w:p>
    <w:p w14:paraId="75C0589B" w14:textId="77777777" w:rsidR="006D7B4D" w:rsidRPr="00A92733" w:rsidRDefault="006D7B4D" w:rsidP="006D7B4D">
      <w:pPr>
        <w:spacing w:line="276" w:lineRule="auto"/>
        <w:contextualSpacing/>
        <w:rPr>
          <w:noProof w:val="0"/>
          <w:lang w:val="en-US" w:eastAsia="ru-RU"/>
        </w:rPr>
      </w:pPr>
    </w:p>
    <w:p w14:paraId="6F143129" w14:textId="77777777" w:rsidR="006D7B4D" w:rsidRPr="00892FAB" w:rsidRDefault="006D7B4D" w:rsidP="006D7B4D">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4AEDFA9" w14:textId="77777777" w:rsidR="006D7B4D" w:rsidRPr="00892FAB" w:rsidRDefault="006D7B4D" w:rsidP="006D7B4D">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D7B4D" w:rsidRPr="00892FAB" w14:paraId="444AB60B" w14:textId="77777777" w:rsidTr="00206A07">
        <w:tc>
          <w:tcPr>
            <w:tcW w:w="4675" w:type="dxa"/>
          </w:tcPr>
          <w:p w14:paraId="73C75AA4" w14:textId="77777777" w:rsidR="006D7B4D" w:rsidRPr="00892FAB" w:rsidRDefault="006D7B4D" w:rsidP="00206A07">
            <w:pPr>
              <w:tabs>
                <w:tab w:val="left" w:pos="3295"/>
              </w:tabs>
              <w:rPr>
                <w:b/>
                <w:noProof w:val="0"/>
                <w:lang w:val="ru-RU" w:eastAsia="ru-RU"/>
              </w:rPr>
            </w:pPr>
            <w:r w:rsidRPr="00892FAB">
              <w:rPr>
                <w:b/>
                <w:iCs/>
                <w:noProof w:val="0"/>
                <w:lang w:val="ru-RU" w:eastAsia="ru-RU"/>
              </w:rPr>
              <w:t>BENEFICIAR</w:t>
            </w:r>
          </w:p>
        </w:tc>
        <w:tc>
          <w:tcPr>
            <w:tcW w:w="4680" w:type="dxa"/>
          </w:tcPr>
          <w:p w14:paraId="41ED3658" w14:textId="77777777" w:rsidR="006D7B4D" w:rsidRPr="00892FAB" w:rsidRDefault="006D7B4D" w:rsidP="00206A07">
            <w:pPr>
              <w:tabs>
                <w:tab w:val="left" w:pos="3295"/>
              </w:tabs>
              <w:rPr>
                <w:noProof w:val="0"/>
                <w:lang w:val="ru-RU" w:eastAsia="ru-RU"/>
              </w:rPr>
            </w:pPr>
            <w:r w:rsidRPr="00892FAB">
              <w:rPr>
                <w:b/>
                <w:iCs/>
                <w:noProof w:val="0"/>
                <w:lang w:val="ru-RU" w:eastAsia="ru-RU"/>
              </w:rPr>
              <w:t xml:space="preserve">ANTREPRENOR </w:t>
            </w:r>
          </w:p>
        </w:tc>
      </w:tr>
      <w:tr w:rsidR="006D7B4D" w:rsidRPr="00892FAB" w14:paraId="74FCC12B" w14:textId="77777777" w:rsidTr="00206A07">
        <w:tc>
          <w:tcPr>
            <w:tcW w:w="4675" w:type="dxa"/>
            <w:vAlign w:val="center"/>
          </w:tcPr>
          <w:p w14:paraId="0136A94E" w14:textId="77777777" w:rsidR="006D7B4D" w:rsidRPr="00892FAB" w:rsidRDefault="006D7B4D" w:rsidP="00206A07">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2909B8A1" w14:textId="77777777" w:rsidR="006D7B4D" w:rsidRPr="00892FAB" w:rsidRDefault="006D7B4D" w:rsidP="00206A07">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D7B4D" w:rsidRPr="00892FAB" w14:paraId="1AA406D5" w14:textId="77777777" w:rsidTr="00206A07">
        <w:tc>
          <w:tcPr>
            <w:tcW w:w="4675" w:type="dxa"/>
            <w:vAlign w:val="center"/>
          </w:tcPr>
          <w:p w14:paraId="1F8B7B4F" w14:textId="77777777" w:rsidR="006D7B4D" w:rsidRPr="00892FAB" w:rsidRDefault="006D7B4D" w:rsidP="00206A07">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45063820" w14:textId="77777777" w:rsidR="006D7B4D" w:rsidRPr="00892FAB" w:rsidRDefault="006D7B4D" w:rsidP="00206A07">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D7B4D" w:rsidRPr="00892FAB" w14:paraId="12BE5046" w14:textId="77777777" w:rsidTr="00206A07">
        <w:tc>
          <w:tcPr>
            <w:tcW w:w="4675" w:type="dxa"/>
            <w:vAlign w:val="center"/>
          </w:tcPr>
          <w:p w14:paraId="21A6DFBD" w14:textId="77777777" w:rsidR="006D7B4D" w:rsidRPr="00892FAB" w:rsidRDefault="006D7B4D" w:rsidP="00206A07">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19E21EA5" w14:textId="77777777" w:rsidR="006D7B4D" w:rsidRPr="00892FAB" w:rsidRDefault="006D7B4D" w:rsidP="00206A07">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D7B4D" w:rsidRPr="00892FAB" w14:paraId="1FBC4C2D" w14:textId="77777777" w:rsidTr="00206A07">
        <w:tc>
          <w:tcPr>
            <w:tcW w:w="4675" w:type="dxa"/>
            <w:vAlign w:val="center"/>
          </w:tcPr>
          <w:p w14:paraId="2A1A46FA" w14:textId="77777777" w:rsidR="006D7B4D" w:rsidRPr="00892FAB" w:rsidRDefault="006D7B4D" w:rsidP="00206A07">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4D21AB7A" w14:textId="77777777" w:rsidR="006D7B4D" w:rsidRPr="00892FAB" w:rsidRDefault="006D7B4D" w:rsidP="00206A07">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D7B4D" w:rsidRPr="00892FAB" w14:paraId="0D5F9736" w14:textId="77777777" w:rsidTr="00206A07">
        <w:tc>
          <w:tcPr>
            <w:tcW w:w="4675" w:type="dxa"/>
            <w:vAlign w:val="center"/>
          </w:tcPr>
          <w:p w14:paraId="15C3208F" w14:textId="77777777" w:rsidR="006D7B4D" w:rsidRPr="00892FAB" w:rsidRDefault="006D7B4D" w:rsidP="00206A07">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9C4C8FD" w14:textId="77777777" w:rsidR="006D7B4D" w:rsidRPr="00892FAB" w:rsidRDefault="006D7B4D" w:rsidP="00206A07">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2738AB7D" w14:textId="77777777" w:rsidR="006D7B4D" w:rsidRPr="00892FAB" w:rsidRDefault="006D7B4D" w:rsidP="006D7B4D">
      <w:pPr>
        <w:spacing w:line="276" w:lineRule="auto"/>
        <w:contextualSpacing/>
        <w:jc w:val="center"/>
        <w:rPr>
          <w:b/>
          <w:noProof w:val="0"/>
          <w:lang w:val="ru-RU" w:eastAsia="ru-RU"/>
        </w:rPr>
      </w:pPr>
    </w:p>
    <w:p w14:paraId="4417AF14" w14:textId="77777777" w:rsidR="006D7B4D" w:rsidRPr="00892FAB" w:rsidRDefault="006D7B4D" w:rsidP="006D7B4D">
      <w:pPr>
        <w:tabs>
          <w:tab w:val="left" w:pos="360"/>
        </w:tabs>
        <w:jc w:val="both"/>
        <w:rPr>
          <w:noProof w:val="0"/>
          <w:lang w:val="ru-RU" w:eastAsia="ru-RU"/>
        </w:rPr>
      </w:pPr>
    </w:p>
    <w:p w14:paraId="5BA475D8" w14:textId="77777777" w:rsidR="006D7B4D" w:rsidRPr="00892FAB" w:rsidRDefault="006D7B4D" w:rsidP="006D7B4D">
      <w:pPr>
        <w:tabs>
          <w:tab w:val="left" w:pos="360"/>
          <w:tab w:val="left" w:pos="2685"/>
        </w:tabs>
        <w:jc w:val="both"/>
        <w:rPr>
          <w:noProof w:val="0"/>
          <w:lang w:val="ru-RU" w:eastAsia="ru-RU"/>
        </w:rPr>
      </w:pPr>
      <w:r w:rsidRPr="00892FAB">
        <w:rPr>
          <w:noProof w:val="0"/>
          <w:lang w:val="ru-RU" w:eastAsia="ru-RU"/>
        </w:rPr>
        <w:tab/>
      </w:r>
    </w:p>
    <w:p w14:paraId="4F49C8AB" w14:textId="77777777" w:rsidR="006D7B4D" w:rsidRPr="00892FAB" w:rsidRDefault="006D7B4D" w:rsidP="006D7B4D">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CA422DC" w14:textId="77777777" w:rsidR="006D7B4D" w:rsidRPr="00892FAB" w:rsidRDefault="006D7B4D" w:rsidP="006D7B4D">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D7B4D" w:rsidRPr="00892FAB" w14:paraId="0D3FD7D7" w14:textId="77777777" w:rsidTr="00206A07">
        <w:trPr>
          <w:trHeight w:val="357"/>
        </w:trPr>
        <w:tc>
          <w:tcPr>
            <w:tcW w:w="4630" w:type="dxa"/>
            <w:vAlign w:val="center"/>
          </w:tcPr>
          <w:p w14:paraId="1FDA2A7D" w14:textId="77777777" w:rsidR="006D7B4D" w:rsidRPr="00892FAB" w:rsidRDefault="006D7B4D" w:rsidP="00206A07">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F9CCBB7" w14:textId="77777777" w:rsidR="006D7B4D" w:rsidRPr="00892FAB" w:rsidRDefault="006D7B4D" w:rsidP="00206A07">
            <w:pPr>
              <w:tabs>
                <w:tab w:val="left" w:pos="360"/>
              </w:tabs>
              <w:jc w:val="center"/>
              <w:rPr>
                <w:b/>
                <w:noProof w:val="0"/>
                <w:lang w:val="ru-RU" w:eastAsia="ru-RU"/>
              </w:rPr>
            </w:pPr>
            <w:r w:rsidRPr="00892FAB">
              <w:rPr>
                <w:b/>
                <w:noProof w:val="0"/>
                <w:lang w:val="ru-RU" w:eastAsia="ru-RU"/>
              </w:rPr>
              <w:t>ANTREPRENOR</w:t>
            </w:r>
          </w:p>
        </w:tc>
      </w:tr>
      <w:tr w:rsidR="006D7B4D" w:rsidRPr="00892FAB" w14:paraId="02ACC6C2" w14:textId="77777777" w:rsidTr="00206A07">
        <w:trPr>
          <w:trHeight w:val="357"/>
        </w:trPr>
        <w:tc>
          <w:tcPr>
            <w:tcW w:w="4630" w:type="dxa"/>
            <w:vAlign w:val="center"/>
          </w:tcPr>
          <w:p w14:paraId="65481AF6" w14:textId="77777777" w:rsidR="006D7B4D" w:rsidRPr="00892FAB" w:rsidRDefault="006D7B4D" w:rsidP="00206A07">
            <w:pPr>
              <w:tabs>
                <w:tab w:val="left" w:pos="360"/>
              </w:tabs>
              <w:jc w:val="both"/>
              <w:rPr>
                <w:b/>
                <w:noProof w:val="0"/>
                <w:lang w:val="ru-RU" w:eastAsia="ru-RU"/>
              </w:rPr>
            </w:pPr>
          </w:p>
          <w:p w14:paraId="1A3F30A0" w14:textId="77777777" w:rsidR="006D7B4D" w:rsidRPr="00892FAB" w:rsidRDefault="006D7B4D" w:rsidP="00206A07">
            <w:pPr>
              <w:tabs>
                <w:tab w:val="left" w:pos="360"/>
              </w:tabs>
              <w:jc w:val="both"/>
              <w:rPr>
                <w:b/>
                <w:noProof w:val="0"/>
                <w:lang w:val="ru-RU" w:eastAsia="ru-RU"/>
              </w:rPr>
            </w:pPr>
          </w:p>
          <w:p w14:paraId="05393B20" w14:textId="77777777" w:rsidR="006D7B4D" w:rsidRPr="00892FAB" w:rsidRDefault="006D7B4D" w:rsidP="00206A07">
            <w:pPr>
              <w:tabs>
                <w:tab w:val="left" w:pos="360"/>
              </w:tabs>
              <w:jc w:val="both"/>
              <w:rPr>
                <w:b/>
                <w:noProof w:val="0"/>
                <w:lang w:val="ru-RU" w:eastAsia="ru-RU"/>
              </w:rPr>
            </w:pPr>
          </w:p>
        </w:tc>
        <w:tc>
          <w:tcPr>
            <w:tcW w:w="4710" w:type="dxa"/>
            <w:vAlign w:val="center"/>
          </w:tcPr>
          <w:p w14:paraId="7F9DFBA9" w14:textId="77777777" w:rsidR="006D7B4D" w:rsidRPr="00892FAB" w:rsidRDefault="006D7B4D" w:rsidP="00206A07">
            <w:pPr>
              <w:tabs>
                <w:tab w:val="left" w:pos="360"/>
              </w:tabs>
              <w:jc w:val="both"/>
              <w:rPr>
                <w:b/>
                <w:noProof w:val="0"/>
                <w:lang w:val="ru-RU" w:eastAsia="ru-RU"/>
              </w:rPr>
            </w:pPr>
          </w:p>
          <w:p w14:paraId="6ACC75B5" w14:textId="77777777" w:rsidR="006D7B4D" w:rsidRPr="00892FAB" w:rsidRDefault="006D7B4D" w:rsidP="00206A07">
            <w:pPr>
              <w:tabs>
                <w:tab w:val="left" w:pos="360"/>
              </w:tabs>
              <w:jc w:val="both"/>
              <w:rPr>
                <w:b/>
                <w:noProof w:val="0"/>
                <w:lang w:val="ru-RU" w:eastAsia="ru-RU"/>
              </w:rPr>
            </w:pPr>
          </w:p>
          <w:p w14:paraId="40CC8F93" w14:textId="77777777" w:rsidR="006D7B4D" w:rsidRPr="00892FAB" w:rsidRDefault="006D7B4D" w:rsidP="00206A07">
            <w:pPr>
              <w:tabs>
                <w:tab w:val="left" w:pos="360"/>
              </w:tabs>
              <w:jc w:val="both"/>
              <w:rPr>
                <w:b/>
                <w:noProof w:val="0"/>
                <w:lang w:val="ru-RU" w:eastAsia="ru-RU"/>
              </w:rPr>
            </w:pPr>
          </w:p>
        </w:tc>
      </w:tr>
      <w:tr w:rsidR="006D7B4D" w:rsidRPr="00892FAB" w14:paraId="6ECF8350" w14:textId="77777777" w:rsidTr="00206A07">
        <w:trPr>
          <w:trHeight w:val="357"/>
        </w:trPr>
        <w:tc>
          <w:tcPr>
            <w:tcW w:w="4630" w:type="dxa"/>
            <w:vAlign w:val="center"/>
          </w:tcPr>
          <w:p w14:paraId="3951B77A" w14:textId="77777777" w:rsidR="006D7B4D" w:rsidRPr="00892FAB" w:rsidRDefault="006D7B4D" w:rsidP="00206A07">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EF8833D" w14:textId="77777777" w:rsidR="006D7B4D" w:rsidRPr="00892FAB" w:rsidRDefault="006D7B4D" w:rsidP="00206A07">
            <w:pPr>
              <w:tabs>
                <w:tab w:val="left" w:pos="360"/>
              </w:tabs>
              <w:jc w:val="center"/>
              <w:rPr>
                <w:b/>
                <w:noProof w:val="0"/>
                <w:lang w:val="ru-RU" w:eastAsia="ru-RU"/>
              </w:rPr>
            </w:pPr>
            <w:r w:rsidRPr="00892FAB">
              <w:rPr>
                <w:noProof w:val="0"/>
                <w:lang w:val="ru-RU" w:eastAsia="ru-RU"/>
              </w:rPr>
              <w:t>„___”_________20__”.</w:t>
            </w:r>
          </w:p>
        </w:tc>
      </w:tr>
    </w:tbl>
    <w:p w14:paraId="29ED9132" w14:textId="77777777" w:rsidR="006D7B4D" w:rsidRPr="00892FAB" w:rsidRDefault="006D7B4D" w:rsidP="006D7B4D">
      <w:pPr>
        <w:spacing w:line="276" w:lineRule="auto"/>
        <w:contextualSpacing/>
        <w:rPr>
          <w:b/>
          <w:noProof w:val="0"/>
          <w:lang w:val="ro-MD" w:eastAsia="ru-RU"/>
        </w:rPr>
      </w:pPr>
      <w:r w:rsidRPr="00892FAB">
        <w:rPr>
          <w:b/>
          <w:noProof w:val="0"/>
          <w:lang w:val="ru-RU" w:eastAsia="ru-RU"/>
        </w:rPr>
        <w:t xml:space="preserve">              </w:t>
      </w:r>
    </w:p>
    <w:p w14:paraId="19E7EBD4" w14:textId="77777777" w:rsidR="006D7B4D" w:rsidRDefault="006D7B4D" w:rsidP="006D7B4D">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6D7B4D" w:rsidRPr="00D23CBA" w14:paraId="03C44338" w14:textId="77777777" w:rsidTr="00206A07">
        <w:trPr>
          <w:trHeight w:val="697"/>
        </w:trPr>
        <w:tc>
          <w:tcPr>
            <w:tcW w:w="9748" w:type="dxa"/>
            <w:vAlign w:val="center"/>
          </w:tcPr>
          <w:p w14:paraId="714EF47C" w14:textId="77777777" w:rsidR="006D7B4D" w:rsidRPr="00D23CBA" w:rsidRDefault="006D7B4D" w:rsidP="00206A07">
            <w:pPr>
              <w:jc w:val="right"/>
              <w:rPr>
                <w:noProof w:val="0"/>
                <w:lang w:val="ro-MD"/>
              </w:rPr>
            </w:pPr>
            <w:r w:rsidRPr="00D23CBA">
              <w:rPr>
                <w:noProof w:val="0"/>
                <w:lang w:val="ro-MD"/>
              </w:rPr>
              <w:lastRenderedPageBreak/>
              <w:t>Anexa nr. 27</w:t>
            </w:r>
          </w:p>
          <w:p w14:paraId="7D063C65" w14:textId="77777777" w:rsidR="006D7B4D" w:rsidRPr="00D23CBA" w:rsidRDefault="006D7B4D" w:rsidP="00206A07">
            <w:pPr>
              <w:jc w:val="right"/>
              <w:rPr>
                <w:noProof w:val="0"/>
                <w:lang w:val="ro-MD"/>
              </w:rPr>
            </w:pPr>
            <w:r w:rsidRPr="00D23CBA">
              <w:rPr>
                <w:noProof w:val="0"/>
                <w:lang w:val="ro-MD"/>
              </w:rPr>
              <w:t>la Documentația standard nr.69</w:t>
            </w:r>
          </w:p>
          <w:p w14:paraId="7347D890" w14:textId="77777777" w:rsidR="006D7B4D" w:rsidRPr="00D23CBA" w:rsidRDefault="006D7B4D" w:rsidP="00206A07">
            <w:pPr>
              <w:jc w:val="right"/>
              <w:rPr>
                <w:noProof w:val="0"/>
                <w:lang w:val="ro-MD"/>
              </w:rPr>
            </w:pPr>
            <w:r w:rsidRPr="00D23CBA">
              <w:rPr>
                <w:noProof w:val="0"/>
                <w:lang w:val="ro-MD"/>
              </w:rPr>
              <w:t>din 7 mai 2021</w:t>
            </w:r>
          </w:p>
          <w:p w14:paraId="264BFF7B" w14:textId="77777777" w:rsidR="006D7B4D" w:rsidRPr="00D23CBA" w:rsidRDefault="006D7B4D" w:rsidP="00206A07">
            <w:pPr>
              <w:autoSpaceDE w:val="0"/>
              <w:autoSpaceDN w:val="0"/>
              <w:adjustRightInd w:val="0"/>
              <w:ind w:right="23"/>
              <w:jc w:val="right"/>
              <w:rPr>
                <w:b/>
                <w:bCs/>
                <w:lang w:val="ro-MD"/>
              </w:rPr>
            </w:pPr>
          </w:p>
          <w:p w14:paraId="4C94CC34" w14:textId="77777777" w:rsidR="006D7B4D" w:rsidRPr="00D23CBA" w:rsidRDefault="006D7B4D" w:rsidP="00206A07">
            <w:pPr>
              <w:autoSpaceDE w:val="0"/>
              <w:autoSpaceDN w:val="0"/>
              <w:adjustRightInd w:val="0"/>
              <w:ind w:right="23"/>
              <w:jc w:val="center"/>
              <w:rPr>
                <w:b/>
                <w:bCs/>
                <w:lang w:val="ro-MD"/>
              </w:rPr>
            </w:pPr>
          </w:p>
          <w:p w14:paraId="036ABB6A" w14:textId="77777777" w:rsidR="006D7B4D" w:rsidRPr="00D23CBA" w:rsidRDefault="006D7B4D" w:rsidP="00206A07">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6D7B4D" w:rsidRPr="00D23CBA" w14:paraId="403D9689" w14:textId="77777777" w:rsidTr="00206A07">
              <w:tc>
                <w:tcPr>
                  <w:tcW w:w="9640" w:type="dxa"/>
                  <w:gridSpan w:val="2"/>
                </w:tcPr>
                <w:p w14:paraId="30A480CA" w14:textId="77777777" w:rsidR="006D7B4D" w:rsidRPr="00D23CBA" w:rsidRDefault="006D7B4D" w:rsidP="00206A07">
                  <w:pPr>
                    <w:jc w:val="center"/>
                    <w:rPr>
                      <w:b/>
                      <w:lang w:val="ro-MD"/>
                    </w:rPr>
                  </w:pPr>
                  <w:r w:rsidRPr="00D23CBA">
                    <w:rPr>
                      <w:b/>
                      <w:caps/>
                      <w:lang w:val="ro-MD"/>
                    </w:rPr>
                    <w:t>ACORD ADIȚIONAL</w:t>
                  </w:r>
                  <w:r w:rsidRPr="00D23CBA">
                    <w:rPr>
                      <w:b/>
                      <w:lang w:val="ro-MD"/>
                    </w:rPr>
                    <w:t xml:space="preserve"> Nr.______</w:t>
                  </w:r>
                </w:p>
                <w:p w14:paraId="31ED9076" w14:textId="77777777" w:rsidR="006D7B4D" w:rsidRPr="00D23CBA" w:rsidRDefault="006D7B4D" w:rsidP="00206A07">
                  <w:pPr>
                    <w:jc w:val="center"/>
                    <w:rPr>
                      <w:b/>
                      <w:lang w:val="ro-MD"/>
                    </w:rPr>
                  </w:pPr>
                </w:p>
                <w:p w14:paraId="01CBD8DC" w14:textId="77777777" w:rsidR="006D7B4D" w:rsidRPr="00D23CBA" w:rsidRDefault="006D7B4D" w:rsidP="00206A07">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044B292C" w14:textId="77777777" w:rsidR="006D7B4D" w:rsidRPr="00D23CBA" w:rsidRDefault="006D7B4D" w:rsidP="00206A07">
                  <w:pPr>
                    <w:rPr>
                      <w:lang w:val="ro-MD"/>
                    </w:rPr>
                  </w:pPr>
                </w:p>
                <w:p w14:paraId="527727C5" w14:textId="77777777" w:rsidR="006D7B4D" w:rsidRPr="00D23CBA" w:rsidRDefault="006D7B4D" w:rsidP="00206A07">
                  <w:pPr>
                    <w:rPr>
                      <w:lang w:val="ro-MD"/>
                    </w:rPr>
                  </w:pPr>
                </w:p>
              </w:tc>
            </w:tr>
            <w:tr w:rsidR="006D7B4D" w:rsidRPr="00D23CBA" w14:paraId="449CC9B4" w14:textId="77777777" w:rsidTr="00206A07">
              <w:tc>
                <w:tcPr>
                  <w:tcW w:w="9640" w:type="dxa"/>
                  <w:gridSpan w:val="2"/>
                </w:tcPr>
                <w:p w14:paraId="15C4D87E" w14:textId="77777777" w:rsidR="006D7B4D" w:rsidRPr="00D23CBA" w:rsidRDefault="006D7B4D" w:rsidP="00206A07">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3BB221A1" w14:textId="77777777" w:rsidR="006D7B4D" w:rsidRPr="00D23CBA" w:rsidRDefault="006D7B4D" w:rsidP="00206A07">
                  <w:pPr>
                    <w:jc w:val="both"/>
                    <w:rPr>
                      <w:noProof w:val="0"/>
                      <w:lang w:val="ro-MD" w:eastAsia="ru-RU"/>
                    </w:rPr>
                  </w:pPr>
                </w:p>
                <w:p w14:paraId="3BC0FEBF" w14:textId="77777777" w:rsidR="006D7B4D" w:rsidRPr="00D23CBA" w:rsidRDefault="006D7B4D" w:rsidP="00206A07">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75F9B662" w14:textId="77777777" w:rsidR="006D7B4D" w:rsidRPr="00D23CBA" w:rsidRDefault="006D7B4D" w:rsidP="00206A07">
                  <w:pPr>
                    <w:jc w:val="both"/>
                    <w:rPr>
                      <w:noProof w:val="0"/>
                      <w:lang w:val="ro-MD" w:eastAsia="ru-RU"/>
                    </w:rPr>
                  </w:pPr>
                </w:p>
                <w:p w14:paraId="07D6B502" w14:textId="77777777" w:rsidR="006D7B4D" w:rsidRPr="00D23CBA" w:rsidRDefault="006D7B4D" w:rsidP="00206A07">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52EAB450" w14:textId="77777777" w:rsidR="006D7B4D" w:rsidRPr="00D23CBA" w:rsidRDefault="006D7B4D" w:rsidP="00206A07">
                  <w:pPr>
                    <w:tabs>
                      <w:tab w:val="right" w:pos="10205"/>
                    </w:tabs>
                    <w:rPr>
                      <w:noProof w:val="0"/>
                      <w:lang w:val="ro-MD" w:eastAsia="ru-RU"/>
                    </w:rPr>
                  </w:pPr>
                </w:p>
                <w:p w14:paraId="11144FCF" w14:textId="77777777" w:rsidR="006D7B4D" w:rsidRPr="00D23CBA" w:rsidRDefault="006D7B4D" w:rsidP="00206A07">
                  <w:pPr>
                    <w:ind w:right="-1"/>
                    <w:jc w:val="both"/>
                    <w:rPr>
                      <w:noProof w:val="0"/>
                      <w:lang w:val="ro-MD" w:eastAsia="ru-RU"/>
                    </w:rPr>
                  </w:pPr>
                  <w:r w:rsidRPr="00D23CBA">
                    <w:rPr>
                      <w:noProof w:val="0"/>
                      <w:lang w:val="ro-MD" w:eastAsia="ru-RU"/>
                    </w:rPr>
                    <w:t>Prin prezentul acord, în Contract se aplică următoarele modificări:</w:t>
                  </w:r>
                </w:p>
                <w:p w14:paraId="53467D82" w14:textId="77777777" w:rsidR="006D7B4D" w:rsidRPr="00D23CBA" w:rsidRDefault="006D7B4D" w:rsidP="00206A07">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5249BEBD" w14:textId="77777777" w:rsidR="006D7B4D" w:rsidRPr="00D23CBA" w:rsidRDefault="006D7B4D" w:rsidP="00206A07">
                  <w:pPr>
                    <w:tabs>
                      <w:tab w:val="right" w:pos="10205"/>
                    </w:tabs>
                    <w:ind w:left="1134" w:right="-1"/>
                    <w:rPr>
                      <w:lang w:val="ro-MD"/>
                    </w:rPr>
                  </w:pPr>
                </w:p>
                <w:p w14:paraId="722742AE" w14:textId="77777777" w:rsidR="006D7B4D" w:rsidRPr="00D23CBA" w:rsidRDefault="006D7B4D" w:rsidP="00206A07">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67360E3C" w14:textId="77777777" w:rsidR="006D7B4D" w:rsidRPr="00D23CBA" w:rsidRDefault="006D7B4D" w:rsidP="00206A07">
                  <w:pPr>
                    <w:keepNext/>
                    <w:keepLines/>
                    <w:spacing w:before="200"/>
                    <w:outlineLvl w:val="1"/>
                    <w:rPr>
                      <w:rFonts w:asciiTheme="majorHAnsi" w:eastAsiaTheme="majorEastAsia" w:hAnsiTheme="majorHAnsi" w:cstheme="majorBidi"/>
                      <w:b/>
                      <w:bCs/>
                      <w:color w:val="5B9BD5" w:themeColor="accent1"/>
                      <w:sz w:val="26"/>
                      <w:lang w:val="ro-MD"/>
                    </w:rPr>
                  </w:pPr>
                </w:p>
                <w:p w14:paraId="1FCD0BE9" w14:textId="77777777" w:rsidR="006D7B4D" w:rsidRPr="00D23CBA" w:rsidRDefault="006D7B4D" w:rsidP="00206A07">
                  <w:pPr>
                    <w:rPr>
                      <w:lang w:val="ro-MD"/>
                    </w:rPr>
                  </w:pPr>
                </w:p>
                <w:p w14:paraId="184EA3A4" w14:textId="77777777" w:rsidR="006D7B4D" w:rsidRPr="00D23CBA" w:rsidRDefault="006D7B4D" w:rsidP="00206A07">
                  <w:pPr>
                    <w:jc w:val="center"/>
                    <w:rPr>
                      <w:lang w:val="ro-MD"/>
                    </w:rPr>
                  </w:pPr>
                  <w:r w:rsidRPr="00D23CBA">
                    <w:rPr>
                      <w:b/>
                      <w:bCs/>
                      <w:noProof w:val="0"/>
                      <w:lang w:val="ro-MD"/>
                    </w:rPr>
                    <w:t>SEMNĂTURILE PĂRŢILOR</w:t>
                  </w:r>
                </w:p>
                <w:p w14:paraId="1BE894AF" w14:textId="77777777" w:rsidR="006D7B4D" w:rsidRPr="00D23CBA" w:rsidRDefault="006D7B4D" w:rsidP="00206A07">
                  <w:pPr>
                    <w:rPr>
                      <w:lang w:val="ro-MD"/>
                    </w:rPr>
                  </w:pPr>
                </w:p>
              </w:tc>
            </w:tr>
            <w:tr w:rsidR="006D7B4D" w:rsidRPr="00D23CBA" w14:paraId="5E58EB90" w14:textId="77777777" w:rsidTr="00206A07">
              <w:trPr>
                <w:trHeight w:val="357"/>
              </w:trPr>
              <w:tc>
                <w:tcPr>
                  <w:tcW w:w="5179" w:type="dxa"/>
                  <w:vAlign w:val="center"/>
                </w:tcPr>
                <w:p w14:paraId="4DF2C6D9" w14:textId="77777777" w:rsidR="006D7B4D" w:rsidRPr="00D23CBA" w:rsidRDefault="006D7B4D" w:rsidP="00206A07">
                  <w:pPr>
                    <w:jc w:val="center"/>
                    <w:rPr>
                      <w:b/>
                      <w:lang w:val="ro-MD"/>
                    </w:rPr>
                  </w:pPr>
                  <w:r w:rsidRPr="00D23CBA">
                    <w:rPr>
                      <w:b/>
                      <w:bCs/>
                      <w:noProof w:val="0"/>
                      <w:lang w:val="ro-MD"/>
                    </w:rPr>
                    <w:t>ANTREPRENORUL/PRESTATORUL</w:t>
                  </w:r>
                </w:p>
              </w:tc>
              <w:tc>
                <w:tcPr>
                  <w:tcW w:w="4461" w:type="dxa"/>
                  <w:vAlign w:val="center"/>
                </w:tcPr>
                <w:p w14:paraId="75C33F1B" w14:textId="77777777" w:rsidR="006D7B4D" w:rsidRPr="00D23CBA" w:rsidRDefault="006D7B4D" w:rsidP="00206A07">
                  <w:pPr>
                    <w:jc w:val="center"/>
                    <w:rPr>
                      <w:noProof w:val="0"/>
                      <w:lang w:val="ro-MD"/>
                    </w:rPr>
                  </w:pPr>
                  <w:r w:rsidRPr="00D23CBA">
                    <w:rPr>
                      <w:b/>
                      <w:bCs/>
                      <w:noProof w:val="0"/>
                      <w:lang w:val="ro-MD"/>
                    </w:rPr>
                    <w:t>BENEFICIAR</w:t>
                  </w:r>
                </w:p>
              </w:tc>
            </w:tr>
            <w:tr w:rsidR="006D7B4D" w:rsidRPr="00D23CBA" w14:paraId="22AD3F39" w14:textId="77777777" w:rsidTr="00206A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451DDCA" w14:textId="77777777" w:rsidR="006D7B4D" w:rsidRPr="00D23CBA" w:rsidRDefault="006D7B4D" w:rsidP="00206A07">
                  <w:pPr>
                    <w:rPr>
                      <w:lang w:val="ro-MD"/>
                    </w:rPr>
                  </w:pPr>
                </w:p>
              </w:tc>
              <w:tc>
                <w:tcPr>
                  <w:tcW w:w="4461" w:type="dxa"/>
                  <w:tcBorders>
                    <w:top w:val="nil"/>
                    <w:left w:val="nil"/>
                    <w:bottom w:val="nil"/>
                    <w:right w:val="nil"/>
                  </w:tcBorders>
                  <w:vAlign w:val="center"/>
                </w:tcPr>
                <w:p w14:paraId="23B64622" w14:textId="77777777" w:rsidR="006D7B4D" w:rsidRPr="00D23CBA" w:rsidRDefault="006D7B4D" w:rsidP="00206A07">
                  <w:pPr>
                    <w:rPr>
                      <w:lang w:val="ro-MD"/>
                    </w:rPr>
                  </w:pPr>
                </w:p>
              </w:tc>
            </w:tr>
          </w:tbl>
          <w:p w14:paraId="6B5F4260" w14:textId="77777777" w:rsidR="006D7B4D" w:rsidRPr="00D23CBA" w:rsidRDefault="006D7B4D" w:rsidP="00206A07">
            <w:pPr>
              <w:jc w:val="both"/>
              <w:rPr>
                <w:lang w:val="ro-MD"/>
              </w:rPr>
            </w:pPr>
          </w:p>
          <w:p w14:paraId="40824074" w14:textId="77777777" w:rsidR="006D7B4D" w:rsidRPr="00D23CBA" w:rsidRDefault="006D7B4D" w:rsidP="00206A07">
            <w:pPr>
              <w:jc w:val="both"/>
              <w:rPr>
                <w:lang w:val="ro-MD"/>
              </w:rPr>
            </w:pPr>
          </w:p>
          <w:p w14:paraId="5FEF8B6A" w14:textId="77777777" w:rsidR="006D7B4D" w:rsidRPr="00D23CBA" w:rsidRDefault="006D7B4D" w:rsidP="00206A07">
            <w:pPr>
              <w:jc w:val="both"/>
              <w:rPr>
                <w:lang w:val="ro-MD"/>
              </w:rPr>
            </w:pPr>
          </w:p>
        </w:tc>
      </w:tr>
    </w:tbl>
    <w:p w14:paraId="1B53696D" w14:textId="77777777" w:rsidR="006D7B4D" w:rsidRPr="00D23CBA" w:rsidRDefault="006D7B4D" w:rsidP="006D7B4D">
      <w:pPr>
        <w:jc w:val="both"/>
        <w:rPr>
          <w:lang w:val="ro-MD"/>
        </w:rPr>
      </w:pPr>
    </w:p>
    <w:p w14:paraId="6A004945" w14:textId="77777777" w:rsidR="006D7B4D" w:rsidRDefault="006D7B4D" w:rsidP="006D7B4D">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6D7B4D" w:rsidRPr="00EC30C2" w14:paraId="5CD0EEEB" w14:textId="77777777" w:rsidTr="00206A07">
        <w:trPr>
          <w:trHeight w:val="697"/>
        </w:trPr>
        <w:tc>
          <w:tcPr>
            <w:tcW w:w="9748" w:type="dxa"/>
            <w:vAlign w:val="center"/>
          </w:tcPr>
          <w:p w14:paraId="2807D1A1" w14:textId="77777777" w:rsidR="006D7B4D" w:rsidRPr="00FF430B" w:rsidRDefault="006D7B4D" w:rsidP="00206A07">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F01E71A" w14:textId="77777777" w:rsidR="006D7B4D" w:rsidRDefault="006D7B4D" w:rsidP="00206A07">
            <w:pPr>
              <w:jc w:val="right"/>
              <w:rPr>
                <w:noProof w:val="0"/>
                <w:lang w:val="ro-MD"/>
              </w:rPr>
            </w:pPr>
            <w:r>
              <w:rPr>
                <w:noProof w:val="0"/>
                <w:lang w:val="ro-MD"/>
              </w:rPr>
              <w:t>la Documentația standard nr.69</w:t>
            </w:r>
          </w:p>
          <w:p w14:paraId="170BB394" w14:textId="77777777" w:rsidR="006D7B4D" w:rsidRDefault="006D7B4D" w:rsidP="00206A07">
            <w:pPr>
              <w:jc w:val="right"/>
              <w:rPr>
                <w:noProof w:val="0"/>
                <w:lang w:val="ro-MD"/>
              </w:rPr>
            </w:pPr>
            <w:r>
              <w:rPr>
                <w:noProof w:val="0"/>
                <w:lang w:val="ro-MD"/>
              </w:rPr>
              <w:t>din 7 mai 2021</w:t>
            </w:r>
          </w:p>
          <w:p w14:paraId="36F4F428" w14:textId="77777777" w:rsidR="006D7B4D" w:rsidRPr="00FF430B" w:rsidRDefault="006D7B4D" w:rsidP="00206A07">
            <w:pPr>
              <w:autoSpaceDE w:val="0"/>
              <w:autoSpaceDN w:val="0"/>
              <w:adjustRightInd w:val="0"/>
              <w:ind w:right="23"/>
              <w:jc w:val="center"/>
              <w:rPr>
                <w:b/>
                <w:color w:val="000000"/>
                <w:w w:val="90"/>
                <w:lang w:val="ro-MD"/>
              </w:rPr>
            </w:pPr>
          </w:p>
          <w:p w14:paraId="6E476FA1" w14:textId="77777777" w:rsidR="006D7B4D" w:rsidRPr="00FF430B" w:rsidRDefault="006D7B4D" w:rsidP="00206A07">
            <w:pPr>
              <w:autoSpaceDE w:val="0"/>
              <w:autoSpaceDN w:val="0"/>
              <w:adjustRightInd w:val="0"/>
              <w:ind w:right="23"/>
              <w:jc w:val="center"/>
              <w:rPr>
                <w:b/>
                <w:color w:val="000000"/>
                <w:w w:val="90"/>
                <w:lang w:val="ro-MD"/>
              </w:rPr>
            </w:pPr>
          </w:p>
          <w:p w14:paraId="4592702B" w14:textId="77777777" w:rsidR="006D7B4D" w:rsidRPr="00FF430B" w:rsidRDefault="006D7B4D" w:rsidP="00206A07">
            <w:pPr>
              <w:autoSpaceDE w:val="0"/>
              <w:autoSpaceDN w:val="0"/>
              <w:adjustRightInd w:val="0"/>
              <w:ind w:right="23"/>
              <w:jc w:val="center"/>
              <w:rPr>
                <w:b/>
                <w:bCs/>
                <w:lang w:val="ro-MD"/>
              </w:rPr>
            </w:pPr>
          </w:p>
          <w:p w14:paraId="1DE6050E" w14:textId="77777777" w:rsidR="006D7B4D" w:rsidRPr="00FF430B" w:rsidRDefault="006D7B4D" w:rsidP="00206A07">
            <w:pPr>
              <w:autoSpaceDE w:val="0"/>
              <w:autoSpaceDN w:val="0"/>
              <w:adjustRightInd w:val="0"/>
              <w:ind w:right="23"/>
              <w:jc w:val="center"/>
              <w:rPr>
                <w:b/>
                <w:bCs/>
                <w:lang w:val="ro-MD"/>
              </w:rPr>
            </w:pPr>
            <w:r w:rsidRPr="00FF430B">
              <w:rPr>
                <w:b/>
                <w:bCs/>
                <w:lang w:val="ro-MD"/>
              </w:rPr>
              <w:t xml:space="preserve">ACORD-CADRU </w:t>
            </w:r>
          </w:p>
          <w:p w14:paraId="1C5C9EFD" w14:textId="77777777" w:rsidR="006D7B4D" w:rsidRPr="00FF430B" w:rsidRDefault="006D7B4D" w:rsidP="00206A07">
            <w:pPr>
              <w:autoSpaceDE w:val="0"/>
              <w:autoSpaceDN w:val="0"/>
              <w:adjustRightInd w:val="0"/>
              <w:ind w:right="23"/>
              <w:jc w:val="center"/>
              <w:rPr>
                <w:lang w:val="ro-MD"/>
              </w:rPr>
            </w:pPr>
            <w:r w:rsidRPr="00FF430B">
              <w:rPr>
                <w:lang w:val="ro-MD"/>
              </w:rPr>
              <w:t>nr. ________ data ___________</w:t>
            </w:r>
          </w:p>
          <w:p w14:paraId="284C0C87" w14:textId="77777777" w:rsidR="006D7B4D" w:rsidRPr="00FF430B" w:rsidRDefault="006D7B4D" w:rsidP="00206A07">
            <w:pPr>
              <w:autoSpaceDE w:val="0"/>
              <w:autoSpaceDN w:val="0"/>
              <w:adjustRightInd w:val="0"/>
              <w:ind w:right="23"/>
              <w:jc w:val="center"/>
              <w:rPr>
                <w:lang w:val="ro-MD"/>
              </w:rPr>
            </w:pPr>
          </w:p>
          <w:p w14:paraId="08896EDD" w14:textId="77777777" w:rsidR="006D7B4D" w:rsidRPr="00FF430B" w:rsidRDefault="006D7B4D" w:rsidP="00206A07">
            <w:pPr>
              <w:autoSpaceDE w:val="0"/>
              <w:autoSpaceDN w:val="0"/>
              <w:adjustRightInd w:val="0"/>
              <w:ind w:left="720" w:right="-540"/>
              <w:jc w:val="both"/>
              <w:rPr>
                <w:b/>
                <w:bCs/>
                <w:lang w:val="ro-MD"/>
              </w:rPr>
            </w:pPr>
            <w:r w:rsidRPr="00FF430B">
              <w:rPr>
                <w:b/>
                <w:bCs/>
                <w:lang w:val="ro-MD"/>
              </w:rPr>
              <w:t>1. Părţile acordului-cadru</w:t>
            </w:r>
          </w:p>
          <w:p w14:paraId="1B6EC345" w14:textId="77777777" w:rsidR="006D7B4D" w:rsidRPr="00FF430B" w:rsidRDefault="006D7B4D" w:rsidP="00206A07">
            <w:pPr>
              <w:autoSpaceDE w:val="0"/>
              <w:autoSpaceDN w:val="0"/>
              <w:adjustRightInd w:val="0"/>
              <w:ind w:left="1140" w:right="-540"/>
              <w:jc w:val="both"/>
              <w:rPr>
                <w:b/>
                <w:bCs/>
                <w:lang w:val="ro-MD"/>
              </w:rPr>
            </w:pPr>
          </w:p>
          <w:p w14:paraId="0345DD46" w14:textId="77777777" w:rsidR="006D7B4D" w:rsidRPr="00FF430B" w:rsidRDefault="006D7B4D" w:rsidP="00206A07">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2A468A8B" w14:textId="77777777" w:rsidR="006D7B4D" w:rsidRPr="00FF430B" w:rsidRDefault="006D7B4D" w:rsidP="00206A07">
            <w:pPr>
              <w:autoSpaceDE w:val="0"/>
              <w:autoSpaceDN w:val="0"/>
              <w:adjustRightInd w:val="0"/>
              <w:jc w:val="both"/>
              <w:rPr>
                <w:lang w:val="ro-MD"/>
              </w:rPr>
            </w:pPr>
          </w:p>
          <w:p w14:paraId="6F3DAE3E" w14:textId="77777777" w:rsidR="006D7B4D" w:rsidRPr="00FF430B" w:rsidRDefault="006D7B4D" w:rsidP="00206A07">
            <w:pPr>
              <w:autoSpaceDE w:val="0"/>
              <w:autoSpaceDN w:val="0"/>
              <w:adjustRightInd w:val="0"/>
              <w:jc w:val="both"/>
              <w:rPr>
                <w:lang w:val="ro-MD"/>
              </w:rPr>
            </w:pPr>
            <w:r w:rsidRPr="00FF430B">
              <w:rPr>
                <w:lang w:val="ro-MD"/>
              </w:rPr>
              <w:t xml:space="preserve">    între</w:t>
            </w:r>
          </w:p>
          <w:p w14:paraId="2C5276C3" w14:textId="77777777" w:rsidR="006D7B4D" w:rsidRPr="00FF430B" w:rsidRDefault="006D7B4D" w:rsidP="00206A07">
            <w:pPr>
              <w:autoSpaceDE w:val="0"/>
              <w:autoSpaceDN w:val="0"/>
              <w:adjustRightInd w:val="0"/>
              <w:jc w:val="both"/>
              <w:rPr>
                <w:lang w:val="ro-MD"/>
              </w:rPr>
            </w:pPr>
          </w:p>
          <w:p w14:paraId="72A2E297" w14:textId="77777777" w:rsidR="006D7B4D" w:rsidRPr="00FF430B" w:rsidRDefault="006D7B4D" w:rsidP="00206A07">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DDBAD32" w14:textId="77777777" w:rsidR="006D7B4D" w:rsidRPr="00FF430B" w:rsidRDefault="006D7B4D" w:rsidP="00206A07">
            <w:pPr>
              <w:autoSpaceDE w:val="0"/>
              <w:autoSpaceDN w:val="0"/>
              <w:adjustRightInd w:val="0"/>
              <w:jc w:val="both"/>
              <w:rPr>
                <w:lang w:val="ro-MD"/>
              </w:rPr>
            </w:pPr>
          </w:p>
          <w:p w14:paraId="1F903833" w14:textId="77777777" w:rsidR="006D7B4D" w:rsidRPr="00FF430B" w:rsidRDefault="006D7B4D" w:rsidP="00206A07">
            <w:pPr>
              <w:autoSpaceDE w:val="0"/>
              <w:autoSpaceDN w:val="0"/>
              <w:adjustRightInd w:val="0"/>
              <w:ind w:left="710"/>
              <w:jc w:val="both"/>
              <w:rPr>
                <w:b/>
                <w:bCs/>
                <w:lang w:val="ro-MD"/>
              </w:rPr>
            </w:pPr>
            <w:r w:rsidRPr="00FF430B">
              <w:rPr>
                <w:b/>
                <w:bCs/>
                <w:lang w:val="ro-MD"/>
              </w:rPr>
              <w:t>2. Scopul acordului-cadru</w:t>
            </w:r>
          </w:p>
          <w:p w14:paraId="7AC8B8B1" w14:textId="77777777" w:rsidR="006D7B4D" w:rsidRPr="00FF430B" w:rsidRDefault="006D7B4D" w:rsidP="00206A07">
            <w:pPr>
              <w:autoSpaceDE w:val="0"/>
              <w:autoSpaceDN w:val="0"/>
              <w:adjustRightInd w:val="0"/>
              <w:jc w:val="both"/>
              <w:rPr>
                <w:b/>
                <w:bCs/>
                <w:lang w:val="ro-MD"/>
              </w:rPr>
            </w:pPr>
          </w:p>
          <w:p w14:paraId="0162590A" w14:textId="77777777" w:rsidR="006D7B4D" w:rsidRPr="00FF430B" w:rsidRDefault="006D7B4D" w:rsidP="00206A07">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FE7620" w14:textId="77777777" w:rsidR="006D7B4D" w:rsidRPr="00FF430B" w:rsidRDefault="006D7B4D" w:rsidP="00206A07">
            <w:pPr>
              <w:autoSpaceDE w:val="0"/>
              <w:autoSpaceDN w:val="0"/>
              <w:adjustRightInd w:val="0"/>
              <w:jc w:val="both"/>
              <w:rPr>
                <w:lang w:val="ro-MD"/>
              </w:rPr>
            </w:pPr>
          </w:p>
          <w:p w14:paraId="21068AE3" w14:textId="77777777" w:rsidR="006D7B4D" w:rsidRPr="00FF430B" w:rsidRDefault="006D7B4D" w:rsidP="00206A07">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30ADC9B" w14:textId="77777777" w:rsidR="006D7B4D" w:rsidRPr="00FF430B" w:rsidRDefault="006D7B4D" w:rsidP="00206A07">
            <w:pPr>
              <w:autoSpaceDE w:val="0"/>
              <w:autoSpaceDN w:val="0"/>
              <w:adjustRightInd w:val="0"/>
              <w:jc w:val="both"/>
              <w:rPr>
                <w:lang w:val="ro-MD"/>
              </w:rPr>
            </w:pPr>
          </w:p>
          <w:p w14:paraId="22BDCFA2" w14:textId="77777777" w:rsidR="006D7B4D" w:rsidRPr="00FF430B" w:rsidRDefault="006D7B4D" w:rsidP="00206A07">
            <w:pPr>
              <w:autoSpaceDE w:val="0"/>
              <w:autoSpaceDN w:val="0"/>
              <w:adjustRightInd w:val="0"/>
              <w:jc w:val="both"/>
              <w:rPr>
                <w:b/>
                <w:bCs/>
                <w:lang w:val="ro-MD"/>
              </w:rPr>
            </w:pPr>
            <w:r w:rsidRPr="00FF430B">
              <w:rPr>
                <w:b/>
                <w:bCs/>
                <w:lang w:val="ro-MD"/>
              </w:rPr>
              <w:t xml:space="preserve">           3. Durata acordului-cadru</w:t>
            </w:r>
          </w:p>
          <w:p w14:paraId="66D34737" w14:textId="77777777" w:rsidR="006D7B4D" w:rsidRPr="00FF430B" w:rsidRDefault="006D7B4D" w:rsidP="00206A07">
            <w:pPr>
              <w:autoSpaceDE w:val="0"/>
              <w:autoSpaceDN w:val="0"/>
              <w:adjustRightInd w:val="0"/>
              <w:jc w:val="both"/>
              <w:rPr>
                <w:b/>
                <w:bCs/>
                <w:lang w:val="ro-MD"/>
              </w:rPr>
            </w:pPr>
          </w:p>
          <w:p w14:paraId="525FE481" w14:textId="77777777" w:rsidR="006D7B4D" w:rsidRPr="00FF430B" w:rsidRDefault="006D7B4D" w:rsidP="00206A07">
            <w:pPr>
              <w:autoSpaceDE w:val="0"/>
              <w:autoSpaceDN w:val="0"/>
              <w:adjustRightInd w:val="0"/>
              <w:jc w:val="both"/>
              <w:rPr>
                <w:lang w:val="ro-MD"/>
              </w:rPr>
            </w:pPr>
            <w:r w:rsidRPr="00FF430B">
              <w:rPr>
                <w:lang w:val="ro-MD"/>
              </w:rPr>
              <w:t>3.1 Durata prezentului acord-cadru este de ....... ani şi ……………. de luni, începând de la data semnării.</w:t>
            </w:r>
          </w:p>
          <w:p w14:paraId="43CE1104" w14:textId="77777777" w:rsidR="006D7B4D" w:rsidRPr="00FF430B" w:rsidRDefault="006D7B4D" w:rsidP="00206A07">
            <w:pPr>
              <w:autoSpaceDE w:val="0"/>
              <w:autoSpaceDN w:val="0"/>
              <w:adjustRightInd w:val="0"/>
              <w:jc w:val="both"/>
              <w:rPr>
                <w:lang w:val="ro-MD"/>
              </w:rPr>
            </w:pPr>
          </w:p>
          <w:p w14:paraId="536F8C5C" w14:textId="77777777" w:rsidR="006D7B4D" w:rsidRPr="00FF430B" w:rsidRDefault="006D7B4D" w:rsidP="00206A07">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79689151" w14:textId="77777777" w:rsidR="006D7B4D" w:rsidRPr="00FF430B" w:rsidRDefault="006D7B4D" w:rsidP="00206A07">
            <w:pPr>
              <w:autoSpaceDE w:val="0"/>
              <w:autoSpaceDN w:val="0"/>
              <w:adjustRightInd w:val="0"/>
              <w:jc w:val="both"/>
              <w:rPr>
                <w:b/>
                <w:bCs/>
                <w:i/>
                <w:iCs/>
                <w:lang w:val="ro-MD"/>
              </w:rPr>
            </w:pPr>
          </w:p>
          <w:p w14:paraId="3B9BBFD8" w14:textId="77777777" w:rsidR="006D7B4D" w:rsidRPr="00FF430B" w:rsidRDefault="006D7B4D" w:rsidP="00206A07">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1B9F34" w14:textId="77777777" w:rsidR="006D7B4D" w:rsidRPr="00FF430B" w:rsidRDefault="006D7B4D" w:rsidP="00206A07">
            <w:pPr>
              <w:jc w:val="both"/>
              <w:rPr>
                <w:lang w:val="ro-MD"/>
              </w:rPr>
            </w:pPr>
            <w:r w:rsidRPr="00FF430B">
              <w:rPr>
                <w:lang w:val="ro-MD"/>
              </w:rPr>
              <w:t>4.2 Promitenții executori/prestatori se obligă să nu transfere, nici total și nici parţial, obligaţiile asumate prin prezentul acord-cadru.</w:t>
            </w:r>
          </w:p>
          <w:p w14:paraId="7BB770A5" w14:textId="77777777" w:rsidR="006D7B4D" w:rsidRPr="00FF430B" w:rsidRDefault="006D7B4D" w:rsidP="00206A07">
            <w:pPr>
              <w:autoSpaceDE w:val="0"/>
              <w:autoSpaceDN w:val="0"/>
              <w:adjustRightInd w:val="0"/>
              <w:jc w:val="both"/>
              <w:rPr>
                <w:i/>
                <w:iCs/>
                <w:lang w:val="ro-MD"/>
              </w:rPr>
            </w:pPr>
          </w:p>
          <w:p w14:paraId="47695337" w14:textId="77777777" w:rsidR="006D7B4D" w:rsidRPr="00FF430B" w:rsidRDefault="006D7B4D" w:rsidP="00206A07">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2EAA46C3" w14:textId="77777777" w:rsidR="006D7B4D" w:rsidRPr="00FF430B" w:rsidRDefault="006D7B4D" w:rsidP="00206A07">
            <w:pPr>
              <w:autoSpaceDE w:val="0"/>
              <w:autoSpaceDN w:val="0"/>
              <w:adjustRightInd w:val="0"/>
              <w:jc w:val="both"/>
              <w:rPr>
                <w:b/>
                <w:bCs/>
                <w:lang w:val="ro-MD"/>
              </w:rPr>
            </w:pPr>
          </w:p>
          <w:p w14:paraId="55698240" w14:textId="77777777" w:rsidR="006D7B4D" w:rsidRPr="00FF430B" w:rsidRDefault="006D7B4D" w:rsidP="00206A07">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BB6C22B" w14:textId="77777777" w:rsidR="006D7B4D" w:rsidRPr="00FF430B" w:rsidRDefault="006D7B4D" w:rsidP="00206A07">
            <w:pPr>
              <w:autoSpaceDE w:val="0"/>
              <w:autoSpaceDN w:val="0"/>
              <w:adjustRightInd w:val="0"/>
              <w:jc w:val="both"/>
              <w:rPr>
                <w:b/>
                <w:bCs/>
                <w:lang w:val="ro-MD"/>
              </w:rPr>
            </w:pPr>
          </w:p>
          <w:p w14:paraId="3D43BB32" w14:textId="77777777" w:rsidR="006D7B4D" w:rsidRPr="00FF430B" w:rsidRDefault="006D7B4D" w:rsidP="00206A07">
            <w:pPr>
              <w:tabs>
                <w:tab w:val="left" w:pos="600"/>
              </w:tabs>
              <w:ind w:left="300"/>
              <w:jc w:val="both"/>
              <w:rPr>
                <w:b/>
                <w:bCs/>
                <w:lang w:val="ro-MD"/>
              </w:rPr>
            </w:pPr>
            <w:r>
              <w:rPr>
                <w:b/>
                <w:bCs/>
                <w:lang w:val="ro-MD"/>
              </w:rPr>
              <w:t xml:space="preserve">      </w:t>
            </w:r>
            <w:r w:rsidRPr="00FF430B">
              <w:rPr>
                <w:b/>
                <w:bCs/>
                <w:lang w:val="ro-MD"/>
              </w:rPr>
              <w:t>6. Rezoluțiune unilaterală</w:t>
            </w:r>
          </w:p>
          <w:p w14:paraId="6A714341" w14:textId="77777777" w:rsidR="006D7B4D" w:rsidRPr="00FF430B" w:rsidRDefault="006D7B4D" w:rsidP="00206A07">
            <w:pPr>
              <w:ind w:left="660"/>
              <w:jc w:val="both"/>
              <w:rPr>
                <w:b/>
                <w:bCs/>
                <w:lang w:val="ro-MD"/>
              </w:rPr>
            </w:pPr>
          </w:p>
          <w:p w14:paraId="162E0981" w14:textId="77777777" w:rsidR="006D7B4D" w:rsidRPr="00FF430B" w:rsidRDefault="006D7B4D" w:rsidP="00206A07">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7F2F5B1F" w14:textId="77777777" w:rsidR="006D7B4D" w:rsidRPr="00FF430B" w:rsidRDefault="006D7B4D" w:rsidP="00206A07">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56C7BC7B" w14:textId="77777777" w:rsidR="006D7B4D" w:rsidRPr="00FF430B" w:rsidRDefault="006D7B4D" w:rsidP="00206A07">
            <w:pPr>
              <w:autoSpaceDE w:val="0"/>
              <w:autoSpaceDN w:val="0"/>
              <w:adjustRightInd w:val="0"/>
              <w:ind w:firstLine="720"/>
              <w:jc w:val="both"/>
              <w:rPr>
                <w:lang w:val="ro-MD"/>
              </w:rPr>
            </w:pPr>
          </w:p>
          <w:p w14:paraId="47969D37" w14:textId="77777777" w:rsidR="006D7B4D" w:rsidRPr="00FF430B" w:rsidRDefault="006D7B4D" w:rsidP="006D7B4D">
            <w:pPr>
              <w:numPr>
                <w:ilvl w:val="0"/>
                <w:numId w:val="3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81A1B59" w14:textId="77777777" w:rsidR="006D7B4D" w:rsidRPr="00FF430B" w:rsidRDefault="006D7B4D" w:rsidP="00206A07">
            <w:pPr>
              <w:autoSpaceDE w:val="0"/>
              <w:autoSpaceDN w:val="0"/>
              <w:adjustRightInd w:val="0"/>
              <w:ind w:left="660"/>
              <w:jc w:val="both"/>
              <w:rPr>
                <w:b/>
                <w:bCs/>
                <w:lang w:val="ro-MD"/>
              </w:rPr>
            </w:pPr>
          </w:p>
          <w:p w14:paraId="1C981367" w14:textId="77777777" w:rsidR="006D7B4D" w:rsidRPr="00FF430B" w:rsidRDefault="006D7B4D" w:rsidP="00206A07">
            <w:pPr>
              <w:autoSpaceDE w:val="0"/>
              <w:autoSpaceDN w:val="0"/>
              <w:adjustRightInd w:val="0"/>
              <w:jc w:val="both"/>
              <w:rPr>
                <w:iCs/>
                <w:lang w:val="ro-MD"/>
              </w:rPr>
            </w:pPr>
            <w:r w:rsidRPr="00FF430B">
              <w:rPr>
                <w:iCs/>
                <w:lang w:val="ro-MD"/>
              </w:rPr>
              <w:t>a) propunerea tehnică;</w:t>
            </w:r>
          </w:p>
          <w:p w14:paraId="112D29D1" w14:textId="77777777" w:rsidR="006D7B4D" w:rsidRPr="00FF430B" w:rsidRDefault="006D7B4D" w:rsidP="00206A07">
            <w:pPr>
              <w:jc w:val="both"/>
              <w:rPr>
                <w:lang w:val="ro-MD"/>
              </w:rPr>
            </w:pPr>
            <w:r w:rsidRPr="00FF430B">
              <w:rPr>
                <w:lang w:val="ro-MD"/>
              </w:rPr>
              <w:t>b) propunerea financiară;</w:t>
            </w:r>
          </w:p>
          <w:p w14:paraId="0CA9F0C6" w14:textId="77777777" w:rsidR="006D7B4D" w:rsidRPr="00FF430B" w:rsidRDefault="006D7B4D" w:rsidP="00206A07">
            <w:pPr>
              <w:jc w:val="both"/>
              <w:rPr>
                <w:lang w:val="ro-MD"/>
              </w:rPr>
            </w:pPr>
            <w:r w:rsidRPr="00FF430B">
              <w:rPr>
                <w:lang w:val="ro-MD"/>
              </w:rPr>
              <w:t>c) caietul de sarcini;</w:t>
            </w:r>
          </w:p>
          <w:p w14:paraId="6E869818" w14:textId="77777777" w:rsidR="006D7B4D" w:rsidRPr="00FF430B" w:rsidRDefault="006D7B4D" w:rsidP="00206A07">
            <w:pPr>
              <w:autoSpaceDE w:val="0"/>
              <w:autoSpaceDN w:val="0"/>
              <w:adjustRightInd w:val="0"/>
              <w:jc w:val="both"/>
              <w:rPr>
                <w:lang w:val="ro-MD"/>
              </w:rPr>
            </w:pPr>
            <w:r w:rsidRPr="00FF430B">
              <w:rPr>
                <w:lang w:val="ro-MD"/>
              </w:rPr>
              <w:t>d) alte anexe, după caz.</w:t>
            </w:r>
          </w:p>
          <w:p w14:paraId="3C85CB74" w14:textId="77777777" w:rsidR="006D7B4D" w:rsidRPr="00FF430B" w:rsidRDefault="006D7B4D" w:rsidP="00206A07">
            <w:pPr>
              <w:autoSpaceDE w:val="0"/>
              <w:autoSpaceDN w:val="0"/>
              <w:adjustRightInd w:val="0"/>
              <w:jc w:val="both"/>
              <w:rPr>
                <w:lang w:val="ro-MD"/>
              </w:rPr>
            </w:pPr>
          </w:p>
          <w:p w14:paraId="73DAE8FE" w14:textId="77777777" w:rsidR="006D7B4D" w:rsidRPr="00FF430B" w:rsidRDefault="006D7B4D" w:rsidP="006D7B4D">
            <w:pPr>
              <w:pStyle w:val="a"/>
              <w:numPr>
                <w:ilvl w:val="0"/>
                <w:numId w:val="3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0295FE5" w14:textId="77777777" w:rsidR="006D7B4D" w:rsidRPr="00FF430B" w:rsidRDefault="006D7B4D" w:rsidP="00206A07">
            <w:pPr>
              <w:pStyle w:val="a"/>
              <w:numPr>
                <w:ilvl w:val="0"/>
                <w:numId w:val="0"/>
              </w:numPr>
              <w:autoSpaceDE w:val="0"/>
              <w:autoSpaceDN w:val="0"/>
              <w:adjustRightInd w:val="0"/>
              <w:ind w:left="660"/>
              <w:rPr>
                <w:b/>
                <w:bCs/>
                <w:lang w:val="ro-MD"/>
              </w:rPr>
            </w:pPr>
          </w:p>
          <w:p w14:paraId="3E50A557" w14:textId="77777777" w:rsidR="006D7B4D" w:rsidRPr="00FF430B" w:rsidRDefault="006D7B4D" w:rsidP="00206A07">
            <w:pPr>
              <w:jc w:val="both"/>
              <w:rPr>
                <w:lang w:val="ro-MD"/>
              </w:rPr>
            </w:pPr>
            <w:r w:rsidRPr="00FF430B">
              <w:rPr>
                <w:lang w:val="ro-MD"/>
              </w:rPr>
              <w:t>8.1    Prezentul acord-cadru încetează de drept- prin ajungerea la termen;</w:t>
            </w:r>
          </w:p>
          <w:p w14:paraId="36E3C995" w14:textId="77777777" w:rsidR="006D7B4D" w:rsidRPr="00FF430B" w:rsidRDefault="006D7B4D" w:rsidP="00206A07">
            <w:pPr>
              <w:jc w:val="both"/>
              <w:rPr>
                <w:lang w:val="ro-MD"/>
              </w:rPr>
            </w:pPr>
            <w:r w:rsidRPr="00FF430B">
              <w:rPr>
                <w:lang w:val="ro-MD"/>
              </w:rPr>
              <w:t>8.2    Acordul-cadru poate înceta şi în următoarele cazuri:</w:t>
            </w:r>
          </w:p>
          <w:p w14:paraId="5BB91DD6" w14:textId="77777777" w:rsidR="006D7B4D" w:rsidRPr="00FF430B" w:rsidRDefault="006D7B4D" w:rsidP="006D7B4D">
            <w:pPr>
              <w:pStyle w:val="a"/>
              <w:numPr>
                <w:ilvl w:val="0"/>
                <w:numId w:val="39"/>
              </w:numPr>
              <w:rPr>
                <w:lang w:val="ro-MD"/>
              </w:rPr>
            </w:pPr>
            <w:r w:rsidRPr="00FF430B">
              <w:rPr>
                <w:lang w:val="ro-MD"/>
              </w:rPr>
              <w:t>prin acordul de voinţă al părţilor ;</w:t>
            </w:r>
          </w:p>
          <w:p w14:paraId="67BA8A3C" w14:textId="77777777" w:rsidR="006D7B4D" w:rsidRPr="00FF430B" w:rsidRDefault="006D7B4D" w:rsidP="006D7B4D">
            <w:pPr>
              <w:pStyle w:val="a"/>
              <w:numPr>
                <w:ilvl w:val="0"/>
                <w:numId w:val="3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A56046C" w14:textId="77777777" w:rsidR="006D7B4D" w:rsidRPr="00FF430B" w:rsidRDefault="006D7B4D" w:rsidP="00206A07">
            <w:pPr>
              <w:autoSpaceDE w:val="0"/>
              <w:autoSpaceDN w:val="0"/>
              <w:adjustRightInd w:val="0"/>
              <w:jc w:val="both"/>
              <w:rPr>
                <w:lang w:val="ro-MD"/>
              </w:rPr>
            </w:pPr>
          </w:p>
          <w:p w14:paraId="50F4A143" w14:textId="77777777" w:rsidR="006D7B4D" w:rsidRPr="00FF430B" w:rsidRDefault="006D7B4D" w:rsidP="00206A07">
            <w:pPr>
              <w:jc w:val="both"/>
              <w:rPr>
                <w:i/>
                <w:lang w:val="ro-MD"/>
              </w:rPr>
            </w:pPr>
            <w:r w:rsidRPr="00FF430B">
              <w:rPr>
                <w:i/>
                <w:lang w:val="ro-MD"/>
              </w:rPr>
              <w:t>CLAUZE APLICABILE CONTRACTELOR SUBSECVENTE</w:t>
            </w:r>
          </w:p>
          <w:p w14:paraId="53DB7542" w14:textId="77777777" w:rsidR="006D7B4D" w:rsidRPr="00FF430B" w:rsidRDefault="006D7B4D" w:rsidP="00206A07">
            <w:pPr>
              <w:jc w:val="both"/>
              <w:rPr>
                <w:lang w:val="ro-MD"/>
              </w:rPr>
            </w:pPr>
          </w:p>
          <w:p w14:paraId="252E50BA" w14:textId="77777777" w:rsidR="006D7B4D" w:rsidRPr="00FF430B" w:rsidRDefault="006D7B4D" w:rsidP="006D7B4D">
            <w:pPr>
              <w:pStyle w:val="a"/>
              <w:numPr>
                <w:ilvl w:val="0"/>
                <w:numId w:val="36"/>
              </w:numPr>
              <w:tabs>
                <w:tab w:val="clear" w:pos="660"/>
                <w:tab w:val="num" w:pos="852"/>
              </w:tabs>
              <w:ind w:hanging="92"/>
              <w:rPr>
                <w:b/>
                <w:lang w:val="ro-MD"/>
              </w:rPr>
            </w:pPr>
            <w:r w:rsidRPr="00FF430B">
              <w:rPr>
                <w:b/>
                <w:lang w:val="ro-MD"/>
              </w:rPr>
              <w:t xml:space="preserve">Executarea contractelor subsecvente </w:t>
            </w:r>
          </w:p>
          <w:p w14:paraId="7CDBAAAF" w14:textId="77777777" w:rsidR="006D7B4D" w:rsidRPr="00FF430B" w:rsidRDefault="006D7B4D" w:rsidP="00206A07">
            <w:pPr>
              <w:pStyle w:val="a"/>
              <w:numPr>
                <w:ilvl w:val="0"/>
                <w:numId w:val="0"/>
              </w:numPr>
              <w:ind w:left="660"/>
              <w:rPr>
                <w:b/>
                <w:lang w:val="ro-MD"/>
              </w:rPr>
            </w:pPr>
          </w:p>
          <w:p w14:paraId="123007D8" w14:textId="77777777" w:rsidR="006D7B4D" w:rsidRPr="00FF430B" w:rsidRDefault="006D7B4D" w:rsidP="00206A07">
            <w:pPr>
              <w:jc w:val="both"/>
              <w:rPr>
                <w:lang w:val="ro-MD"/>
              </w:rPr>
            </w:pPr>
            <w:r w:rsidRPr="00FF430B">
              <w:rPr>
                <w:lang w:val="ro-MD"/>
              </w:rPr>
              <w:t>9.1 Executarea contractelor subsecvente va începe din momentul încheierii acestora.</w:t>
            </w:r>
          </w:p>
          <w:p w14:paraId="57A99E24" w14:textId="77777777" w:rsidR="006D7B4D" w:rsidRPr="00FF430B" w:rsidRDefault="006D7B4D" w:rsidP="00206A07">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2124BF85" w14:textId="77777777" w:rsidR="006D7B4D" w:rsidRPr="00FF430B" w:rsidRDefault="006D7B4D" w:rsidP="00206A07">
            <w:pPr>
              <w:jc w:val="both"/>
              <w:rPr>
                <w:lang w:val="ro-MD"/>
              </w:rPr>
            </w:pPr>
          </w:p>
          <w:p w14:paraId="19D40F23" w14:textId="77777777" w:rsidR="006D7B4D" w:rsidRPr="00FF430B" w:rsidRDefault="006D7B4D" w:rsidP="00206A07">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7555F91" w14:textId="77777777" w:rsidR="006D7B4D" w:rsidRPr="00FF430B" w:rsidRDefault="006D7B4D" w:rsidP="00206A07">
            <w:pPr>
              <w:jc w:val="both"/>
              <w:rPr>
                <w:lang w:val="ro-MD"/>
              </w:rPr>
            </w:pPr>
          </w:p>
          <w:p w14:paraId="2140442D" w14:textId="77777777" w:rsidR="006D7B4D" w:rsidRPr="00FF430B" w:rsidRDefault="006D7B4D" w:rsidP="00206A07">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984279F" w14:textId="77777777" w:rsidR="006D7B4D" w:rsidRPr="00FF430B" w:rsidRDefault="006D7B4D" w:rsidP="00206A07">
            <w:pPr>
              <w:jc w:val="both"/>
              <w:rPr>
                <w:b/>
                <w:lang w:val="ro-MD"/>
              </w:rPr>
            </w:pPr>
          </w:p>
          <w:p w14:paraId="1DF0DE39" w14:textId="77777777" w:rsidR="006D7B4D" w:rsidRPr="00FF430B" w:rsidRDefault="006D7B4D" w:rsidP="00206A07">
            <w:pPr>
              <w:tabs>
                <w:tab w:val="left" w:pos="600"/>
              </w:tabs>
              <w:jc w:val="both"/>
              <w:rPr>
                <w:b/>
                <w:lang w:val="ro-MD"/>
              </w:rPr>
            </w:pPr>
            <w:r>
              <w:rPr>
                <w:b/>
                <w:lang w:val="ro-MD"/>
              </w:rPr>
              <w:t xml:space="preserve">          </w:t>
            </w:r>
            <w:r w:rsidRPr="00FF430B">
              <w:rPr>
                <w:b/>
                <w:lang w:val="ro-MD"/>
              </w:rPr>
              <w:t>11. Litigii</w:t>
            </w:r>
          </w:p>
          <w:p w14:paraId="3C89F3EB" w14:textId="77777777" w:rsidR="006D7B4D" w:rsidRPr="00FF430B" w:rsidRDefault="006D7B4D" w:rsidP="00206A07">
            <w:pPr>
              <w:jc w:val="both"/>
              <w:rPr>
                <w:lang w:val="ro-MD"/>
              </w:rPr>
            </w:pPr>
          </w:p>
          <w:p w14:paraId="135F5597" w14:textId="77777777" w:rsidR="006D7B4D" w:rsidRPr="00FF430B" w:rsidRDefault="006D7B4D" w:rsidP="00206A07">
            <w:pPr>
              <w:jc w:val="both"/>
              <w:rPr>
                <w:lang w:val="ro-MD"/>
              </w:rPr>
            </w:pPr>
            <w:r w:rsidRPr="00FF430B">
              <w:rPr>
                <w:lang w:val="ro-MD"/>
              </w:rPr>
              <w:t>11.1 Litigiile ce pot apărea ca urmare a aplicării şi interpretării prevederilor prezentului acord- cadru se vor soluţiona pe cale amiabilă.</w:t>
            </w:r>
          </w:p>
          <w:p w14:paraId="4B6345D1" w14:textId="77777777" w:rsidR="006D7B4D" w:rsidRPr="00FF430B" w:rsidRDefault="006D7B4D" w:rsidP="00206A07">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A7A331A" w14:textId="77777777" w:rsidR="006D7B4D" w:rsidRPr="00FF430B" w:rsidRDefault="006D7B4D" w:rsidP="00206A07">
            <w:pPr>
              <w:jc w:val="both"/>
              <w:rPr>
                <w:lang w:val="ro-MD"/>
              </w:rPr>
            </w:pPr>
            <w:r w:rsidRPr="00FF430B">
              <w:rPr>
                <w:lang w:val="ro-MD"/>
              </w:rPr>
              <w:t>Părţile au încheiat astăzi, ________20__, prezentul acord-cadru, în ___ exemplare, toate având aceeaşi putere juridică.</w:t>
            </w:r>
          </w:p>
          <w:p w14:paraId="7D072D8E" w14:textId="77777777" w:rsidR="006D7B4D" w:rsidRPr="00FF430B" w:rsidRDefault="006D7B4D" w:rsidP="00206A07">
            <w:pPr>
              <w:jc w:val="both"/>
              <w:rPr>
                <w:lang w:val="ro-MD"/>
              </w:rPr>
            </w:pPr>
            <w:r w:rsidRPr="00FF430B">
              <w:rPr>
                <w:lang w:val="ro-MD"/>
              </w:rPr>
              <w:t>Prezentul acord-cadru  se consideră încheiat şi intră în vigoare la data semnării lui de către Părţi, fiind valabil până la „__” _______________ 20__.</w:t>
            </w:r>
          </w:p>
          <w:p w14:paraId="176B9ADF" w14:textId="77777777" w:rsidR="006D7B4D" w:rsidRPr="00FF430B" w:rsidRDefault="006D7B4D" w:rsidP="00206A07">
            <w:pPr>
              <w:jc w:val="both"/>
              <w:rPr>
                <w:lang w:val="ro-MD"/>
              </w:rPr>
            </w:pPr>
          </w:p>
          <w:p w14:paraId="16212146" w14:textId="77777777" w:rsidR="006D7B4D" w:rsidRPr="00FF430B" w:rsidRDefault="006D7B4D" w:rsidP="00206A07">
            <w:pPr>
              <w:jc w:val="both"/>
              <w:rPr>
                <w:lang w:val="ro-MD"/>
              </w:rPr>
            </w:pPr>
          </w:p>
          <w:p w14:paraId="1006401E" w14:textId="77777777" w:rsidR="006D7B4D" w:rsidRPr="00FF430B" w:rsidRDefault="006D7B4D" w:rsidP="00206A07">
            <w:pPr>
              <w:jc w:val="both"/>
              <w:rPr>
                <w:lang w:val="ro-MD"/>
              </w:rPr>
            </w:pPr>
          </w:p>
          <w:p w14:paraId="5AD66F87" w14:textId="77777777" w:rsidR="006D7B4D" w:rsidRPr="00FF430B" w:rsidRDefault="006D7B4D" w:rsidP="00206A07">
            <w:pPr>
              <w:jc w:val="both"/>
              <w:rPr>
                <w:lang w:val="ro-MD"/>
              </w:rPr>
            </w:pPr>
          </w:p>
          <w:p w14:paraId="6F816375" w14:textId="77777777" w:rsidR="006D7B4D" w:rsidRPr="00FF430B" w:rsidRDefault="006D7B4D" w:rsidP="00206A07">
            <w:pPr>
              <w:jc w:val="both"/>
              <w:rPr>
                <w:lang w:val="ro-MD"/>
              </w:rPr>
            </w:pPr>
          </w:p>
          <w:p w14:paraId="51D18267" w14:textId="77777777" w:rsidR="006D7B4D" w:rsidRPr="00FF430B" w:rsidRDefault="006D7B4D" w:rsidP="00206A07">
            <w:pPr>
              <w:jc w:val="both"/>
              <w:rPr>
                <w:lang w:val="ro-MD"/>
              </w:rPr>
            </w:pPr>
            <w:r w:rsidRPr="00FF430B">
              <w:rPr>
                <w:lang w:val="ro-MD"/>
              </w:rPr>
              <w:t>Promitent-achizitor,                                              Promitent- executor/prestator,</w:t>
            </w:r>
          </w:p>
          <w:p w14:paraId="6D848FD8" w14:textId="77777777" w:rsidR="006D7B4D" w:rsidRPr="00FF430B" w:rsidRDefault="006D7B4D" w:rsidP="00206A07">
            <w:pPr>
              <w:jc w:val="both"/>
              <w:rPr>
                <w:lang w:val="ro-MD"/>
              </w:rPr>
            </w:pPr>
            <w:r w:rsidRPr="00FF430B">
              <w:rPr>
                <w:lang w:val="ro-MD"/>
              </w:rPr>
              <w:t>...........................                                                     ...................................</w:t>
            </w:r>
          </w:p>
          <w:p w14:paraId="118F36ED" w14:textId="77777777" w:rsidR="006D7B4D" w:rsidRPr="00FF430B" w:rsidRDefault="006D7B4D" w:rsidP="00206A07">
            <w:pPr>
              <w:jc w:val="both"/>
              <w:rPr>
                <w:lang w:val="ro-MD"/>
              </w:rPr>
            </w:pPr>
            <w:r w:rsidRPr="00FF430B">
              <w:rPr>
                <w:lang w:val="ro-MD"/>
              </w:rPr>
              <w:t xml:space="preserve"> (semnătura autorizată)                                              (semnătura autorizată)</w:t>
            </w:r>
          </w:p>
          <w:p w14:paraId="3E3AD37A" w14:textId="77777777" w:rsidR="006D7B4D" w:rsidRPr="00FF430B" w:rsidRDefault="006D7B4D" w:rsidP="00206A07">
            <w:pPr>
              <w:jc w:val="both"/>
              <w:rPr>
                <w:lang w:val="ro-MD"/>
              </w:rPr>
            </w:pPr>
          </w:p>
          <w:p w14:paraId="71CFBDB1" w14:textId="77777777" w:rsidR="006D7B4D" w:rsidRPr="00FF430B" w:rsidRDefault="006D7B4D" w:rsidP="00206A07">
            <w:pPr>
              <w:jc w:val="both"/>
              <w:rPr>
                <w:lang w:val="ro-MD"/>
              </w:rPr>
            </w:pPr>
            <w:r w:rsidRPr="00FF430B">
              <w:rPr>
                <w:lang w:val="ro-MD"/>
              </w:rPr>
              <w:t>Promitent-achizitor,                                              Promitent- executor/prestator,</w:t>
            </w:r>
          </w:p>
          <w:p w14:paraId="49AD2F5A" w14:textId="77777777" w:rsidR="006D7B4D" w:rsidRPr="00FF430B" w:rsidRDefault="006D7B4D" w:rsidP="00206A07">
            <w:pPr>
              <w:jc w:val="both"/>
              <w:rPr>
                <w:lang w:val="ro-MD"/>
              </w:rPr>
            </w:pPr>
            <w:r w:rsidRPr="00FF430B">
              <w:rPr>
                <w:lang w:val="ro-MD"/>
              </w:rPr>
              <w:t xml:space="preserve">  ...........................                                                     ..................................</w:t>
            </w:r>
          </w:p>
          <w:p w14:paraId="13FE79DF" w14:textId="77777777" w:rsidR="006D7B4D" w:rsidRPr="00FF430B" w:rsidRDefault="006D7B4D" w:rsidP="00206A07">
            <w:pPr>
              <w:jc w:val="both"/>
              <w:rPr>
                <w:lang w:val="ro-MD"/>
              </w:rPr>
            </w:pPr>
            <w:r w:rsidRPr="00FF430B">
              <w:rPr>
                <w:lang w:val="ro-MD"/>
              </w:rPr>
              <w:t xml:space="preserve">  (semnătura autorizată)                                              (semnătura autorizată)</w:t>
            </w:r>
          </w:p>
          <w:p w14:paraId="24962240" w14:textId="77777777" w:rsidR="006D7B4D" w:rsidRPr="00FF430B" w:rsidRDefault="006D7B4D" w:rsidP="00206A07">
            <w:pPr>
              <w:jc w:val="both"/>
              <w:rPr>
                <w:lang w:val="ro-MD"/>
              </w:rPr>
            </w:pPr>
          </w:p>
          <w:p w14:paraId="2EACBA9B" w14:textId="77777777" w:rsidR="006D7B4D" w:rsidRPr="00FF430B" w:rsidRDefault="006D7B4D" w:rsidP="00206A07">
            <w:pPr>
              <w:jc w:val="both"/>
              <w:rPr>
                <w:lang w:val="ro-MD"/>
              </w:rPr>
            </w:pPr>
          </w:p>
          <w:p w14:paraId="337F9F7B" w14:textId="77777777" w:rsidR="006D7B4D" w:rsidRPr="00FF430B" w:rsidRDefault="006D7B4D" w:rsidP="00206A07">
            <w:pPr>
              <w:jc w:val="both"/>
              <w:rPr>
                <w:lang w:val="ro-MD"/>
              </w:rPr>
            </w:pPr>
            <w:r w:rsidRPr="00FF430B">
              <w:rPr>
                <w:lang w:val="ro-MD"/>
              </w:rPr>
              <w:t>Promitent-achizitor,                                              Promitent- executor/prestator,</w:t>
            </w:r>
          </w:p>
          <w:p w14:paraId="4215FCFD" w14:textId="77777777" w:rsidR="006D7B4D" w:rsidRPr="00FF430B" w:rsidRDefault="006D7B4D" w:rsidP="00206A07">
            <w:pPr>
              <w:jc w:val="both"/>
              <w:rPr>
                <w:lang w:val="ro-MD"/>
              </w:rPr>
            </w:pPr>
            <w:r w:rsidRPr="00FF430B">
              <w:rPr>
                <w:lang w:val="ro-MD"/>
              </w:rPr>
              <w:t>...........................                                                     ..................................</w:t>
            </w:r>
          </w:p>
          <w:p w14:paraId="60973E70" w14:textId="77777777" w:rsidR="006D7B4D" w:rsidRPr="00FF430B" w:rsidRDefault="006D7B4D" w:rsidP="00206A07">
            <w:pPr>
              <w:jc w:val="both"/>
              <w:rPr>
                <w:lang w:val="ro-MD"/>
              </w:rPr>
            </w:pPr>
            <w:r w:rsidRPr="00FF430B">
              <w:rPr>
                <w:lang w:val="ro-MD"/>
              </w:rPr>
              <w:t xml:space="preserve"> (semnătura autorizată)                                              (semnătura autorizată)</w:t>
            </w:r>
          </w:p>
          <w:p w14:paraId="2543484C" w14:textId="77777777" w:rsidR="006D7B4D" w:rsidRPr="00FF430B" w:rsidRDefault="006D7B4D" w:rsidP="00206A07">
            <w:pPr>
              <w:jc w:val="both"/>
              <w:rPr>
                <w:lang w:val="ro-MD"/>
              </w:rPr>
            </w:pPr>
          </w:p>
          <w:p w14:paraId="21395DE2" w14:textId="77777777" w:rsidR="006D7B4D" w:rsidRPr="00FF430B" w:rsidRDefault="006D7B4D" w:rsidP="00206A07">
            <w:pPr>
              <w:jc w:val="both"/>
              <w:rPr>
                <w:sz w:val="28"/>
                <w:szCs w:val="28"/>
                <w:lang w:val="ro-MD"/>
              </w:rPr>
            </w:pPr>
          </w:p>
          <w:p w14:paraId="30D36B83" w14:textId="77777777" w:rsidR="006D7B4D" w:rsidRPr="00FF430B" w:rsidRDefault="006D7B4D" w:rsidP="00206A07">
            <w:pPr>
              <w:jc w:val="both"/>
              <w:rPr>
                <w:lang w:val="ro-MD"/>
              </w:rPr>
            </w:pPr>
          </w:p>
          <w:p w14:paraId="39D05436" w14:textId="77777777" w:rsidR="006D7B4D" w:rsidRPr="00FF430B" w:rsidRDefault="006D7B4D" w:rsidP="00206A07">
            <w:pPr>
              <w:jc w:val="both"/>
              <w:rPr>
                <w:lang w:val="ro-MD"/>
              </w:rPr>
            </w:pPr>
          </w:p>
          <w:p w14:paraId="083B6A5F" w14:textId="77777777" w:rsidR="006D7B4D" w:rsidRPr="00FF430B" w:rsidRDefault="006D7B4D" w:rsidP="00206A07">
            <w:pPr>
              <w:jc w:val="both"/>
              <w:rPr>
                <w:lang w:val="ro-MD"/>
              </w:rPr>
            </w:pPr>
          </w:p>
          <w:p w14:paraId="6A6C6E50" w14:textId="77777777" w:rsidR="006D7B4D" w:rsidRPr="00FF430B" w:rsidRDefault="006D7B4D" w:rsidP="00206A07">
            <w:pPr>
              <w:jc w:val="both"/>
              <w:rPr>
                <w:lang w:val="ro-MD"/>
              </w:rPr>
            </w:pPr>
          </w:p>
        </w:tc>
      </w:tr>
    </w:tbl>
    <w:p w14:paraId="566A90E0" w14:textId="77777777" w:rsidR="006D7B4D" w:rsidRPr="00FF430B" w:rsidRDefault="006D7B4D" w:rsidP="006D7B4D">
      <w:pPr>
        <w:jc w:val="both"/>
        <w:rPr>
          <w:lang w:val="ro-MD"/>
        </w:rPr>
      </w:pPr>
    </w:p>
    <w:p w14:paraId="5144C39B" w14:textId="77777777" w:rsidR="006D7B4D" w:rsidRPr="00FF430B" w:rsidRDefault="006D7B4D" w:rsidP="006D7B4D">
      <w:pPr>
        <w:jc w:val="both"/>
        <w:rPr>
          <w:lang w:val="ro-MD"/>
        </w:rPr>
      </w:pPr>
    </w:p>
    <w:p w14:paraId="5610F02B" w14:textId="77777777" w:rsidR="006D7B4D" w:rsidRPr="00FF430B" w:rsidRDefault="006D7B4D" w:rsidP="006D7B4D">
      <w:pPr>
        <w:rPr>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DA9AB" w14:textId="77777777" w:rsidR="009F7D40" w:rsidRDefault="009F7D40" w:rsidP="00A20ACF">
      <w:r>
        <w:separator/>
      </w:r>
    </w:p>
  </w:endnote>
  <w:endnote w:type="continuationSeparator" w:id="0">
    <w:p w14:paraId="1E7833B6" w14:textId="77777777" w:rsidR="009F7D40" w:rsidRDefault="009F7D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8FA4729" w:rsidR="004C4069" w:rsidRDefault="004C4069">
        <w:pPr>
          <w:pStyle w:val="a4"/>
          <w:jc w:val="right"/>
        </w:pPr>
        <w:r>
          <w:fldChar w:fldCharType="begin"/>
        </w:r>
        <w:r>
          <w:instrText xml:space="preserve"> PAGE   \* MERGEFORMAT </w:instrText>
        </w:r>
        <w:r>
          <w:fldChar w:fldCharType="separate"/>
        </w:r>
        <w:r w:rsidR="006D7B4D">
          <w:t>69</w:t>
        </w:r>
        <w:r>
          <w:fldChar w:fldCharType="end"/>
        </w:r>
      </w:p>
    </w:sdtContent>
  </w:sdt>
  <w:p w14:paraId="075618FA" w14:textId="77777777" w:rsidR="004C4069" w:rsidRDefault="004C406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5D63A" w14:textId="77777777" w:rsidR="009F7D40" w:rsidRDefault="009F7D40" w:rsidP="00A20ACF">
      <w:r>
        <w:separator/>
      </w:r>
    </w:p>
  </w:footnote>
  <w:footnote w:type="continuationSeparator" w:id="0">
    <w:p w14:paraId="60D5E874" w14:textId="77777777" w:rsidR="009F7D40" w:rsidRDefault="009F7D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20"/>
  </w:num>
  <w:num w:numId="36">
    <w:abstractNumId w:val="19"/>
  </w:num>
  <w:num w:numId="37">
    <w:abstractNumId w:val="1"/>
  </w:num>
  <w:num w:numId="38">
    <w:abstractNumId w:val="38"/>
  </w:num>
  <w:num w:numId="39">
    <w:abstractNumId w:val="43"/>
  </w:num>
  <w:num w:numId="40">
    <w:abstractNumId w:val="34"/>
  </w:num>
  <w:num w:numId="41">
    <w:abstractNumId w:val="16"/>
  </w:num>
  <w:num w:numId="42">
    <w:abstractNumId w:val="23"/>
  </w:num>
  <w:num w:numId="43">
    <w:abstractNumId w:val="44"/>
  </w:num>
  <w:num w:numId="44">
    <w:abstractNumId w:val="24"/>
  </w:num>
  <w:num w:numId="45">
    <w:abstractNumId w:val="4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6B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45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BD"/>
    <w:rsid w:val="000E4AEA"/>
    <w:rsid w:val="000E4D7D"/>
    <w:rsid w:val="000E518B"/>
    <w:rsid w:val="000E53CE"/>
    <w:rsid w:val="000F13FE"/>
    <w:rsid w:val="000F1D3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650"/>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61D8"/>
    <w:rsid w:val="0044783C"/>
    <w:rsid w:val="00450018"/>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4ED6"/>
    <w:rsid w:val="004D511B"/>
    <w:rsid w:val="004D6702"/>
    <w:rsid w:val="004D6DBE"/>
    <w:rsid w:val="004D7107"/>
    <w:rsid w:val="004D7C86"/>
    <w:rsid w:val="004E1B4E"/>
    <w:rsid w:val="004E25FB"/>
    <w:rsid w:val="004E4A66"/>
    <w:rsid w:val="004E5EBB"/>
    <w:rsid w:val="004E625D"/>
    <w:rsid w:val="004E6AFA"/>
    <w:rsid w:val="004F0C98"/>
    <w:rsid w:val="004F2B79"/>
    <w:rsid w:val="004F4F5A"/>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84"/>
    <w:rsid w:val="005C3D95"/>
    <w:rsid w:val="005C6BF4"/>
    <w:rsid w:val="005C7076"/>
    <w:rsid w:val="005C7A97"/>
    <w:rsid w:val="005D0C3F"/>
    <w:rsid w:val="005D2688"/>
    <w:rsid w:val="005D3D45"/>
    <w:rsid w:val="005D44CE"/>
    <w:rsid w:val="005D4B79"/>
    <w:rsid w:val="005D5589"/>
    <w:rsid w:val="005D5702"/>
    <w:rsid w:val="005D5FE4"/>
    <w:rsid w:val="005D672E"/>
    <w:rsid w:val="005D708F"/>
    <w:rsid w:val="005E1BB7"/>
    <w:rsid w:val="005E3355"/>
    <w:rsid w:val="005E3D6C"/>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5CF"/>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112"/>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B4D"/>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D8A"/>
    <w:rsid w:val="00760F7F"/>
    <w:rsid w:val="00761938"/>
    <w:rsid w:val="00761F11"/>
    <w:rsid w:val="00761F51"/>
    <w:rsid w:val="00762C15"/>
    <w:rsid w:val="00762C66"/>
    <w:rsid w:val="00764172"/>
    <w:rsid w:val="00765214"/>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4F5"/>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CEC"/>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8F"/>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3E45"/>
    <w:rsid w:val="00984FA2"/>
    <w:rsid w:val="00992766"/>
    <w:rsid w:val="00993671"/>
    <w:rsid w:val="0099381E"/>
    <w:rsid w:val="00993F1D"/>
    <w:rsid w:val="009947AD"/>
    <w:rsid w:val="009958BD"/>
    <w:rsid w:val="00995AF6"/>
    <w:rsid w:val="009960A5"/>
    <w:rsid w:val="0099678E"/>
    <w:rsid w:val="00996F59"/>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D40"/>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772"/>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39C"/>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92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7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E4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600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1A7"/>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42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B95"/>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007"/>
    <w:rsid w:val="00F65144"/>
    <w:rsid w:val="00F70234"/>
    <w:rsid w:val="00F70979"/>
    <w:rsid w:val="00F7186F"/>
    <w:rsid w:val="00F72A90"/>
    <w:rsid w:val="00F72CAC"/>
    <w:rsid w:val="00F7506D"/>
    <w:rsid w:val="00F751A6"/>
    <w:rsid w:val="00F759E4"/>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4FA"/>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Title"/>
    <w:basedOn w:val="a0"/>
    <w:next w:val="a7"/>
    <w:link w:val="aff3"/>
    <w:uiPriority w:val="99"/>
    <w:qFormat/>
    <w:rsid w:val="004F2B79"/>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aff3">
    <w:name w:val="Заголовок Знак"/>
    <w:basedOn w:val="a1"/>
    <w:link w:val="aff2"/>
    <w:uiPriority w:val="99"/>
    <w:rsid w:val="004F2B79"/>
    <w:rPr>
      <w:rFonts w:ascii="Arial" w:eastAsia="Times New Roman" w:hAnsi="Arial" w:cs="Tahoma"/>
      <w:sz w:val="28"/>
      <w:szCs w:val="28"/>
      <w:lang w:val="ru-RU"/>
    </w:rPr>
  </w:style>
  <w:style w:type="paragraph" w:styleId="aff4">
    <w:name w:val="List"/>
    <w:basedOn w:val="a7"/>
    <w:uiPriority w:val="99"/>
    <w:rsid w:val="004F2B79"/>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4F2B79"/>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4F2B79"/>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4F2B79"/>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4F2B79"/>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4F2B79"/>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4F2B79"/>
    <w:pPr>
      <w:jc w:val="center"/>
    </w:pPr>
    <w:rPr>
      <w:b/>
      <w:bCs/>
    </w:rPr>
  </w:style>
  <w:style w:type="paragraph" w:customStyle="1" w:styleId="WW-TableContents">
    <w:name w:val="WW-Table Contents"/>
    <w:basedOn w:val="a0"/>
    <w:uiPriority w:val="99"/>
    <w:rsid w:val="004F2B79"/>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4F2B79"/>
    <w:pPr>
      <w:jc w:val="center"/>
    </w:pPr>
    <w:rPr>
      <w:b/>
      <w:bCs/>
    </w:rPr>
  </w:style>
  <w:style w:type="paragraph" w:customStyle="1" w:styleId="WW-TableContents1">
    <w:name w:val="WW-Table Contents1"/>
    <w:basedOn w:val="a0"/>
    <w:uiPriority w:val="99"/>
    <w:rsid w:val="004F2B79"/>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4F2B79"/>
    <w:pPr>
      <w:jc w:val="center"/>
    </w:pPr>
    <w:rPr>
      <w:b/>
      <w:bCs/>
    </w:rPr>
  </w:style>
  <w:style w:type="paragraph" w:customStyle="1" w:styleId="WW-TableContents12">
    <w:name w:val="WW-Table Contents12"/>
    <w:basedOn w:val="a0"/>
    <w:uiPriority w:val="99"/>
    <w:rsid w:val="004F2B79"/>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4F2B79"/>
    <w:pPr>
      <w:jc w:val="center"/>
    </w:pPr>
    <w:rPr>
      <w:b/>
      <w:bCs/>
    </w:rPr>
  </w:style>
  <w:style w:type="paragraph" w:customStyle="1" w:styleId="WW-TableContents123">
    <w:name w:val="WW-Table Contents123"/>
    <w:basedOn w:val="a0"/>
    <w:uiPriority w:val="99"/>
    <w:rsid w:val="004F2B79"/>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4F2B79"/>
    <w:pPr>
      <w:jc w:val="center"/>
    </w:pPr>
    <w:rPr>
      <w:b/>
      <w:bCs/>
    </w:rPr>
  </w:style>
  <w:style w:type="paragraph" w:customStyle="1" w:styleId="WW-TableContents1234">
    <w:name w:val="WW-Table Contents1234"/>
    <w:basedOn w:val="a0"/>
    <w:uiPriority w:val="99"/>
    <w:rsid w:val="004F2B79"/>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4F2B79"/>
    <w:pPr>
      <w:jc w:val="center"/>
    </w:pPr>
    <w:rPr>
      <w:b/>
      <w:bCs/>
    </w:rPr>
  </w:style>
  <w:style w:type="paragraph" w:customStyle="1" w:styleId="TableContents1">
    <w:name w:val="Table Contents1"/>
    <w:basedOn w:val="a0"/>
    <w:uiPriority w:val="99"/>
    <w:rsid w:val="004F2B79"/>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4F2B79"/>
    <w:pPr>
      <w:jc w:val="center"/>
    </w:pPr>
    <w:rPr>
      <w:b/>
      <w:bCs/>
    </w:rPr>
  </w:style>
  <w:style w:type="character" w:customStyle="1" w:styleId="aff6">
    <w:name w:val="Îñíîâíîé øðèôò"/>
    <w:uiPriority w:val="99"/>
    <w:rsid w:val="004F2B79"/>
    <w:rPr>
      <w:rFonts w:eastAsia="Times New Roman"/>
      <w:lang w:val="en-US" w:eastAsia="en-US"/>
    </w:rPr>
  </w:style>
  <w:style w:type="character" w:customStyle="1" w:styleId="aff7">
    <w:name w:val="Основной шрифт"/>
    <w:uiPriority w:val="99"/>
    <w:rsid w:val="000E4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06978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ABD48-E6C4-4D5F-ADE5-9542C65B9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73</Pages>
  <Words>30110</Words>
  <Characters>171633</Characters>
  <Application>Microsoft Office Word</Application>
  <DocSecurity>0</DocSecurity>
  <Lines>1430</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2021-06-01T11:52:00Z</cp:lastPrinted>
  <dcterms:created xsi:type="dcterms:W3CDTF">2022-01-26T12:31:00Z</dcterms:created>
  <dcterms:modified xsi:type="dcterms:W3CDTF">2026-04-23T11:03:00Z</dcterms:modified>
</cp:coreProperties>
</file>