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3F39CB">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F39CB">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3F39CB">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3F39CB">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3F39CB">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3F39CB">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3F39CB">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3F39CB">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3F39CB">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3F39CB">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3F39CB">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3F39CB">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3F39CB">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3F39CB">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3F39CB">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3F39CB">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3F39CB">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3F39CB">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3F39CB">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3F39CB">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F39CB">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3F39CB">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B68E1" w:rsidP="003F39CB">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3F39CB">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F39CB">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F39CB">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3F39CB">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F39CB">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F39CB">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F39CB">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F39CB">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F39CB">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F39CB">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F39CB">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F39CB">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F39CB">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F39CB">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F39CB">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F39CB">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F39CB">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F39CB">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3F39CB">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3F39CB">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3F39CB">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3F39CB">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3606BAC4" w14:textId="77777777" w:rsidR="0051760E" w:rsidRDefault="0051760E" w:rsidP="0051760E">
      <w:pPr>
        <w:jc w:val="right"/>
        <w:rPr>
          <w:noProof w:val="0"/>
          <w:sz w:val="22"/>
          <w:szCs w:val="22"/>
          <w:lang w:val="it-IT"/>
        </w:rPr>
      </w:pPr>
      <w:r>
        <w:rPr>
          <w:noProof w:val="0"/>
          <w:lang w:val="it-IT"/>
        </w:rPr>
        <w:lastRenderedPageBreak/>
        <w:t>Anexa nr. 2</w:t>
      </w:r>
    </w:p>
    <w:p w14:paraId="3B37AEB8" w14:textId="77777777" w:rsidR="0051760E" w:rsidRDefault="0051760E" w:rsidP="0051760E">
      <w:pPr>
        <w:jc w:val="right"/>
        <w:rPr>
          <w:noProof w:val="0"/>
          <w:lang w:val="it-IT"/>
        </w:rPr>
      </w:pPr>
      <w:r>
        <w:rPr>
          <w:noProof w:val="0"/>
          <w:lang w:val="it-IT"/>
        </w:rPr>
        <w:t>la Documentația standard nr._115_</w:t>
      </w:r>
    </w:p>
    <w:p w14:paraId="6236A78D" w14:textId="77777777" w:rsidR="0051760E" w:rsidRDefault="0051760E" w:rsidP="0051760E">
      <w:pPr>
        <w:jc w:val="right"/>
        <w:rPr>
          <w:noProof w:val="0"/>
          <w:lang w:val="it-IT"/>
        </w:rPr>
      </w:pPr>
      <w:r>
        <w:rPr>
          <w:noProof w:val="0"/>
          <w:lang w:val="it-IT"/>
        </w:rPr>
        <w:t>din “__15__” __09__ 2021__</w:t>
      </w:r>
    </w:p>
    <w:p w14:paraId="65C6BCD7" w14:textId="77777777" w:rsidR="0051760E" w:rsidRDefault="0051760E" w:rsidP="0051760E">
      <w:pPr>
        <w:spacing w:before="120"/>
        <w:rPr>
          <w:noProof w:val="0"/>
          <w:sz w:val="20"/>
          <w:szCs w:val="20"/>
          <w:lang w:eastAsia="ru-RU"/>
        </w:rPr>
      </w:pPr>
    </w:p>
    <w:p w14:paraId="14475E2C" w14:textId="77777777" w:rsidR="0051760E" w:rsidRDefault="0051760E" w:rsidP="0051760E">
      <w:pPr>
        <w:pStyle w:val="Style3"/>
        <w:tabs>
          <w:tab w:val="left" w:pos="567"/>
        </w:tabs>
        <w:spacing w:before="0" w:beforeAutospacing="0" w:after="0"/>
        <w:ind w:left="0" w:firstLine="0"/>
        <w:jc w:val="center"/>
        <w:rPr>
          <w:rFonts w:eastAsia="PMingLiU"/>
          <w:lang w:val="it-IT" w:eastAsia="zh-CN"/>
        </w:rPr>
      </w:pPr>
    </w:p>
    <w:p w14:paraId="10F47E33" w14:textId="77777777" w:rsidR="0051760E" w:rsidRDefault="0051760E" w:rsidP="0051760E">
      <w:pPr>
        <w:spacing w:before="120"/>
        <w:jc w:val="center"/>
        <w:outlineLvl w:val="0"/>
        <w:rPr>
          <w:b/>
          <w:noProof w:val="0"/>
          <w:sz w:val="28"/>
          <w:szCs w:val="28"/>
          <w:lang w:eastAsia="ru-RU"/>
        </w:rPr>
      </w:pPr>
      <w:bookmarkStart w:id="45" w:name="_Hlk77770922"/>
      <w:r>
        <w:rPr>
          <w:b/>
          <w:noProof w:val="0"/>
          <w:sz w:val="28"/>
          <w:szCs w:val="28"/>
          <w:lang w:eastAsia="ru-RU"/>
        </w:rPr>
        <w:t>ANUNȚ DE PARTICIPARE INCLUSIV PENTRU PROCEDURILE DE PRESELECȚIE/PROCEDURILE NEGOCIATE</w:t>
      </w:r>
      <w:bookmarkEnd w:id="45"/>
    </w:p>
    <w:p w14:paraId="0E9A378F" w14:textId="77777777" w:rsidR="0051760E" w:rsidRDefault="0051760E" w:rsidP="0051760E">
      <w:pPr>
        <w:rPr>
          <w:noProof w:val="0"/>
          <w:sz w:val="20"/>
          <w:szCs w:val="20"/>
          <w:lang w:val="it-IT" w:eastAsia="ru-RU"/>
        </w:rPr>
      </w:pPr>
    </w:p>
    <w:p w14:paraId="4D5211EF" w14:textId="77777777" w:rsidR="0051760E" w:rsidRDefault="0051760E" w:rsidP="0051760E">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 xml:space="preserve">   Ascensor exterior la Blocul “B” a IMSP Spitalul Raoinal Ocnița. Lucrări de construcție a puțului de ascensor</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 xml:space="preserve">prin procedura de achiziție                        </w:t>
      </w:r>
      <w:r>
        <w:rPr>
          <w:b/>
          <w:noProof w:val="0"/>
          <w:u w:val="single"/>
          <w:lang w:val="it-IT" w:eastAsia="ru-RU"/>
        </w:rPr>
        <w:t xml:space="preserve">Licitație deschisă </w:t>
      </w:r>
      <w:r>
        <w:rPr>
          <w:b/>
          <w:noProof w:val="0"/>
          <w:lang w:val="it-IT" w:eastAsia="ru-RU"/>
        </w:rPr>
        <w:br/>
      </w:r>
      <w:r>
        <w:rPr>
          <w:noProof w:val="0"/>
          <w:sz w:val="20"/>
          <w:lang w:val="it-IT" w:eastAsia="ru-RU"/>
        </w:rPr>
        <w:t xml:space="preserve">                                                                                (tipul procedurii de achiziție)</w:t>
      </w:r>
    </w:p>
    <w:p w14:paraId="6086E560" w14:textId="77777777" w:rsidR="0051760E" w:rsidRDefault="0051760E" w:rsidP="0051760E">
      <w:pPr>
        <w:shd w:val="clear" w:color="auto" w:fill="FFFFFF" w:themeFill="background1"/>
        <w:rPr>
          <w:noProof w:val="0"/>
          <w:sz w:val="20"/>
          <w:szCs w:val="20"/>
          <w:lang w:val="it-IT" w:eastAsia="ru-RU"/>
        </w:rPr>
      </w:pPr>
    </w:p>
    <w:p w14:paraId="321A6EC4" w14:textId="77777777" w:rsidR="0051760E" w:rsidRDefault="0051760E" w:rsidP="0051760E">
      <w:pPr>
        <w:numPr>
          <w:ilvl w:val="0"/>
          <w:numId w:val="37"/>
        </w:numPr>
        <w:shd w:val="clear" w:color="auto" w:fill="FFFFFF" w:themeFill="background1"/>
        <w:tabs>
          <w:tab w:val="left" w:pos="284"/>
          <w:tab w:val="right" w:pos="9531"/>
        </w:tabs>
        <w:spacing w:before="120"/>
        <w:ind w:left="284" w:hanging="284"/>
        <w:rPr>
          <w:b/>
          <w:noProof w:val="0"/>
          <w:lang w:val="en-US" w:eastAsia="ru-RU"/>
        </w:rPr>
      </w:pPr>
      <w:r>
        <w:rPr>
          <w:b/>
          <w:noProof w:val="0"/>
          <w:lang w:val="en-US" w:eastAsia="ru-RU"/>
        </w:rPr>
        <w:t>Denumirea</w:t>
      </w:r>
      <w:r>
        <w:rPr>
          <w:b/>
          <w:noProof w:val="0"/>
          <w:lang w:val="ro-MD" w:eastAsia="ru-RU"/>
        </w:rPr>
        <w:t xml:space="preserve"> </w:t>
      </w:r>
      <w:r>
        <w:rPr>
          <w:b/>
          <w:noProof w:val="0"/>
          <w:lang w:val="en-US" w:eastAsia="ru-RU"/>
        </w:rPr>
        <w:t>autorității</w:t>
      </w:r>
      <w:r>
        <w:rPr>
          <w:b/>
          <w:noProof w:val="0"/>
          <w:lang w:val="ro-MD" w:eastAsia="ru-RU"/>
        </w:rPr>
        <w:t xml:space="preserve"> </w:t>
      </w:r>
      <w:r>
        <w:rPr>
          <w:b/>
          <w:noProof w:val="0"/>
          <w:lang w:val="en-US" w:eastAsia="ru-RU"/>
        </w:rPr>
        <w:t xml:space="preserve">contractante: </w:t>
      </w:r>
      <w:r>
        <w:rPr>
          <w:u w:val="thick" w:color="000000"/>
        </w:rPr>
        <w:t>IMSP</w:t>
      </w:r>
      <w:r>
        <w:rPr>
          <w:spacing w:val="-3"/>
          <w:u w:val="thick" w:color="000000"/>
        </w:rPr>
        <w:t xml:space="preserve"> </w:t>
      </w:r>
      <w:r>
        <w:rPr>
          <w:u w:val="thick" w:color="000000"/>
        </w:rPr>
        <w:t>Spitalul Raional</w:t>
      </w:r>
      <w:r>
        <w:rPr>
          <w:spacing w:val="-2"/>
          <w:u w:val="thick" w:color="000000"/>
        </w:rPr>
        <w:t xml:space="preserve"> </w:t>
      </w:r>
      <w:r>
        <w:rPr>
          <w:u w:val="thick" w:color="000000"/>
        </w:rPr>
        <w:t>Ocnița</w:t>
      </w:r>
    </w:p>
    <w:p w14:paraId="3B181558" w14:textId="77777777" w:rsidR="0051760E" w:rsidRDefault="0051760E" w:rsidP="0051760E">
      <w:pPr>
        <w:numPr>
          <w:ilvl w:val="0"/>
          <w:numId w:val="37"/>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t xml:space="preserve"> 1003604150806</w:t>
      </w:r>
    </w:p>
    <w:p w14:paraId="25F79707" w14:textId="77777777" w:rsidR="0051760E" w:rsidRDefault="0051760E" w:rsidP="0051760E">
      <w:pPr>
        <w:numPr>
          <w:ilvl w:val="0"/>
          <w:numId w:val="37"/>
        </w:numPr>
        <w:shd w:val="clear" w:color="auto" w:fill="FFFFFF" w:themeFill="background1"/>
        <w:tabs>
          <w:tab w:val="left" w:pos="284"/>
          <w:tab w:val="right" w:pos="9531"/>
        </w:tabs>
        <w:spacing w:before="120"/>
        <w:ind w:left="284" w:hanging="284"/>
        <w:rPr>
          <w:b/>
          <w:noProof w:val="0"/>
          <w:lang w:val="en-US" w:eastAsia="ru-RU"/>
        </w:rPr>
      </w:pPr>
      <w:r>
        <w:rPr>
          <w:b/>
          <w:noProof w:val="0"/>
          <w:lang w:val="en-US" w:eastAsia="ru-RU"/>
        </w:rPr>
        <w:t>Adresa</w:t>
      </w:r>
      <w:r>
        <w:rPr>
          <w:b/>
          <w:noProof w:val="0"/>
          <w:shd w:val="clear" w:color="auto" w:fill="FFFFFF" w:themeFill="background1"/>
          <w:lang w:eastAsia="ru-RU"/>
        </w:rPr>
        <w:t xml:space="preserve">: </w:t>
      </w:r>
      <w:r>
        <w:rPr>
          <w:noProof w:val="0"/>
          <w:u w:val="single"/>
          <w:shd w:val="clear" w:color="auto" w:fill="FFFFFF" w:themeFill="background1"/>
          <w:lang w:eastAsia="ru-RU"/>
        </w:rPr>
        <w:t>or. Ocnița. Str. Sănătății 20</w:t>
      </w:r>
    </w:p>
    <w:p w14:paraId="2669BB04" w14:textId="77777777" w:rsidR="0051760E" w:rsidRDefault="0051760E" w:rsidP="0051760E">
      <w:pPr>
        <w:numPr>
          <w:ilvl w:val="0"/>
          <w:numId w:val="37"/>
        </w:numPr>
        <w:shd w:val="clear" w:color="auto" w:fill="FFFFFF" w:themeFill="background1"/>
        <w:tabs>
          <w:tab w:val="left" w:pos="284"/>
          <w:tab w:val="right" w:pos="9531"/>
        </w:tabs>
        <w:spacing w:before="120"/>
        <w:ind w:left="284" w:hanging="284"/>
        <w:rPr>
          <w:b/>
          <w:noProof w:val="0"/>
          <w:lang w:val="en-US" w:eastAsia="ru-RU"/>
        </w:rPr>
      </w:pPr>
      <w:r>
        <w:rPr>
          <w:b/>
          <w:noProof w:val="0"/>
          <w:lang w:val="en-US" w:eastAsia="ru-RU"/>
        </w:rPr>
        <w:t>Numărul</w:t>
      </w:r>
      <w:r>
        <w:rPr>
          <w:b/>
          <w:noProof w:val="0"/>
          <w:lang w:val="ro-MD" w:eastAsia="ru-RU"/>
        </w:rPr>
        <w:t xml:space="preserve"> </w:t>
      </w:r>
      <w:r>
        <w:rPr>
          <w:b/>
          <w:noProof w:val="0"/>
          <w:lang w:val="en-US" w:eastAsia="ru-RU"/>
        </w:rPr>
        <w:t>de</w:t>
      </w:r>
      <w:r>
        <w:rPr>
          <w:b/>
          <w:noProof w:val="0"/>
          <w:lang w:val="ro-MD" w:eastAsia="ru-RU"/>
        </w:rPr>
        <w:t xml:space="preserve"> </w:t>
      </w:r>
      <w:r>
        <w:rPr>
          <w:b/>
          <w:noProof w:val="0"/>
          <w:lang w:val="en-US" w:eastAsia="ru-RU"/>
        </w:rPr>
        <w:t xml:space="preserve">telefon/fax: </w:t>
      </w:r>
      <w:r>
        <w:t>0271/26043, 060317883</w:t>
      </w:r>
      <w:r>
        <w:rPr>
          <w:b/>
          <w:noProof w:val="0"/>
          <w:shd w:val="clear" w:color="auto" w:fill="FFFFFF" w:themeFill="background1"/>
          <w:lang w:val="en-US" w:eastAsia="ru-RU"/>
        </w:rPr>
        <w:softHyphen/>
      </w:r>
      <w:r>
        <w:rPr>
          <w:b/>
          <w:noProof w:val="0"/>
          <w:shd w:val="clear" w:color="auto" w:fill="FFFFFF" w:themeFill="background1"/>
          <w:lang w:val="en-US" w:eastAsia="ru-RU"/>
        </w:rPr>
        <w:softHyphen/>
      </w:r>
    </w:p>
    <w:p w14:paraId="41384944" w14:textId="77777777" w:rsidR="0051760E" w:rsidRDefault="0051760E" w:rsidP="0051760E">
      <w:pPr>
        <w:numPr>
          <w:ilvl w:val="0"/>
          <w:numId w:val="37"/>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hyperlink r:id="rId13" w:history="1">
        <w:r>
          <w:rPr>
            <w:rStyle w:val="af4"/>
            <w:b/>
            <w:noProof w:val="0"/>
            <w:shd w:val="clear" w:color="auto" w:fill="FFFFFF" w:themeFill="background1"/>
            <w:lang w:val="it-IT" w:eastAsia="ru-RU"/>
          </w:rPr>
          <w:t>srocnita@ms.md</w:t>
        </w:r>
      </w:hyperlink>
      <w:r>
        <w:rPr>
          <w:b/>
          <w:noProof w:val="0"/>
          <w:shd w:val="clear" w:color="auto" w:fill="FFFFFF" w:themeFill="background1"/>
          <w:lang w:val="it-IT" w:eastAsia="ru-RU"/>
        </w:rPr>
        <w:t xml:space="preserve"> </w:t>
      </w:r>
      <w:hyperlink r:id="rId14" w:history="1">
        <w:r>
          <w:rPr>
            <w:rStyle w:val="af4"/>
            <w:b/>
            <w:noProof w:val="0"/>
            <w:shd w:val="clear" w:color="auto" w:fill="FFFFFF" w:themeFill="background1"/>
            <w:lang w:val="it-IT" w:eastAsia="ru-RU"/>
          </w:rPr>
          <w:t>https://srocnita.md</w:t>
        </w:r>
      </w:hyperlink>
      <w:r>
        <w:rPr>
          <w:b/>
          <w:noProof w:val="0"/>
          <w:shd w:val="clear" w:color="auto" w:fill="FFFFFF" w:themeFill="background1"/>
          <w:lang w:val="it-IT" w:eastAsia="ru-RU"/>
        </w:rPr>
        <w:t xml:space="preserve"> </w:t>
      </w:r>
    </w:p>
    <w:p w14:paraId="275F941D" w14:textId="77777777" w:rsidR="0051760E" w:rsidRDefault="0051760E" w:rsidP="0051760E">
      <w:pPr>
        <w:numPr>
          <w:ilvl w:val="0"/>
          <w:numId w:val="37"/>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14:paraId="18C1F148" w14:textId="77777777" w:rsidR="0051760E" w:rsidRDefault="0051760E" w:rsidP="0051760E">
      <w:pPr>
        <w:pStyle w:val="a"/>
        <w:numPr>
          <w:ilvl w:val="0"/>
          <w:numId w:val="37"/>
        </w:numPr>
        <w:ind w:left="644"/>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val="it-IT" w:eastAsia="ru-RU"/>
        </w:rPr>
        <w:t>Instituţie  Medico-Sanitară  Publică</w:t>
      </w:r>
    </w:p>
    <w:p w14:paraId="63521B57" w14:textId="77777777" w:rsidR="0051760E" w:rsidRDefault="0051760E" w:rsidP="0051760E">
      <w:pPr>
        <w:numPr>
          <w:ilvl w:val="0"/>
          <w:numId w:val="37"/>
        </w:numPr>
        <w:shd w:val="clear" w:color="auto" w:fill="FFFFFF" w:themeFill="background1"/>
        <w:tabs>
          <w:tab w:val="left" w:pos="284"/>
          <w:tab w:val="right" w:pos="9531"/>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r>
        <w:rPr>
          <w:b/>
          <w:noProof w:val="0"/>
          <w:lang w:val="it-IT" w:eastAsia="ru-RU"/>
        </w:rPr>
        <w:br/>
      </w:r>
      <w:r>
        <w:rPr>
          <w:b/>
          <w:noProof w:val="0"/>
          <w:lang w:val="it-IT" w:eastAsia="ru-RU"/>
        </w:rPr>
        <w:br/>
      </w:r>
    </w:p>
    <w:tbl>
      <w:tblPr>
        <w:tblStyle w:val="af2"/>
        <w:tblW w:w="0" w:type="auto"/>
        <w:tblLook w:val="04A0" w:firstRow="1" w:lastRow="0" w:firstColumn="1" w:lastColumn="0" w:noHBand="0" w:noVBand="1"/>
      </w:tblPr>
      <w:tblGrid>
        <w:gridCol w:w="549"/>
        <w:gridCol w:w="1458"/>
        <w:gridCol w:w="2648"/>
        <w:gridCol w:w="841"/>
        <w:gridCol w:w="1286"/>
        <w:gridCol w:w="1346"/>
        <w:gridCol w:w="1358"/>
      </w:tblGrid>
      <w:tr w:rsidR="0051760E" w14:paraId="26DA513A" w14:textId="77777777" w:rsidTr="0051760E">
        <w:tc>
          <w:tcPr>
            <w:tcW w:w="562" w:type="dxa"/>
            <w:tcBorders>
              <w:top w:val="single" w:sz="4" w:space="0" w:color="auto"/>
              <w:left w:val="single" w:sz="4" w:space="0" w:color="auto"/>
              <w:bottom w:val="single" w:sz="4" w:space="0" w:color="auto"/>
              <w:right w:val="single" w:sz="4" w:space="0" w:color="auto"/>
            </w:tcBorders>
            <w:hideMark/>
          </w:tcPr>
          <w:p w14:paraId="5FEFBDAF" w14:textId="77777777" w:rsidR="0051760E" w:rsidRDefault="0051760E">
            <w:pPr>
              <w:jc w:val="center"/>
              <w:rPr>
                <w:b/>
                <w:sz w:val="20"/>
              </w:rPr>
            </w:pPr>
            <w:r>
              <w:rPr>
                <w:b/>
                <w:sz w:val="20"/>
              </w:rPr>
              <w:t>Nr. lot</w:t>
            </w:r>
          </w:p>
        </w:tc>
        <w:tc>
          <w:tcPr>
            <w:tcW w:w="1560" w:type="dxa"/>
            <w:tcBorders>
              <w:top w:val="single" w:sz="4" w:space="0" w:color="auto"/>
              <w:left w:val="single" w:sz="4" w:space="0" w:color="auto"/>
              <w:bottom w:val="single" w:sz="4" w:space="0" w:color="auto"/>
              <w:right w:val="single" w:sz="4" w:space="0" w:color="auto"/>
            </w:tcBorders>
            <w:hideMark/>
          </w:tcPr>
          <w:p w14:paraId="0B4CBDB1" w14:textId="77777777" w:rsidR="0051760E" w:rsidRDefault="0051760E">
            <w:pPr>
              <w:jc w:val="center"/>
              <w:rPr>
                <w:b/>
                <w:sz w:val="20"/>
              </w:rPr>
            </w:pPr>
            <w:r>
              <w:rPr>
                <w:b/>
                <w:sz w:val="20"/>
              </w:rPr>
              <w:t>Cod CPV</w:t>
            </w:r>
          </w:p>
        </w:tc>
        <w:tc>
          <w:tcPr>
            <w:tcW w:w="2835" w:type="dxa"/>
            <w:tcBorders>
              <w:top w:val="single" w:sz="4" w:space="0" w:color="auto"/>
              <w:left w:val="single" w:sz="4" w:space="0" w:color="auto"/>
              <w:bottom w:val="single" w:sz="4" w:space="0" w:color="auto"/>
              <w:right w:val="single" w:sz="4" w:space="0" w:color="auto"/>
            </w:tcBorders>
            <w:hideMark/>
          </w:tcPr>
          <w:p w14:paraId="1A15DDFC" w14:textId="77777777" w:rsidR="0051760E" w:rsidRDefault="0051760E">
            <w:pPr>
              <w:jc w:val="center"/>
              <w:rPr>
                <w:b/>
                <w:sz w:val="20"/>
              </w:rPr>
            </w:pPr>
            <w:r>
              <w:rPr>
                <w:b/>
                <w:sz w:val="20"/>
              </w:rPr>
              <w:t>Denumirea bunurilor/serviciilor</w:t>
            </w:r>
          </w:p>
        </w:tc>
        <w:tc>
          <w:tcPr>
            <w:tcW w:w="893" w:type="dxa"/>
            <w:tcBorders>
              <w:top w:val="single" w:sz="4" w:space="0" w:color="auto"/>
              <w:left w:val="single" w:sz="4" w:space="0" w:color="auto"/>
              <w:bottom w:val="single" w:sz="4" w:space="0" w:color="auto"/>
              <w:right w:val="single" w:sz="4" w:space="0" w:color="auto"/>
            </w:tcBorders>
            <w:hideMark/>
          </w:tcPr>
          <w:p w14:paraId="53F1C63E" w14:textId="77777777" w:rsidR="0051760E" w:rsidRDefault="0051760E">
            <w:pPr>
              <w:jc w:val="center"/>
              <w:rPr>
                <w:b/>
                <w:sz w:val="20"/>
              </w:rPr>
            </w:pPr>
            <w:r>
              <w:rPr>
                <w:b/>
                <w:sz w:val="20"/>
              </w:rPr>
              <w:t>U.M.</w:t>
            </w:r>
          </w:p>
        </w:tc>
        <w:tc>
          <w:tcPr>
            <w:tcW w:w="1360" w:type="dxa"/>
            <w:tcBorders>
              <w:top w:val="single" w:sz="4" w:space="0" w:color="auto"/>
              <w:left w:val="single" w:sz="4" w:space="0" w:color="auto"/>
              <w:bottom w:val="single" w:sz="4" w:space="0" w:color="auto"/>
              <w:right w:val="single" w:sz="4" w:space="0" w:color="auto"/>
            </w:tcBorders>
            <w:hideMark/>
          </w:tcPr>
          <w:p w14:paraId="7D4F0D1D" w14:textId="77777777" w:rsidR="0051760E" w:rsidRDefault="0051760E">
            <w:pPr>
              <w:jc w:val="center"/>
              <w:rPr>
                <w:b/>
                <w:sz w:val="20"/>
              </w:rPr>
            </w:pPr>
            <w:r>
              <w:rPr>
                <w:b/>
                <w:sz w:val="20"/>
              </w:rPr>
              <w:t>Cantitate</w:t>
            </w:r>
          </w:p>
        </w:tc>
        <w:tc>
          <w:tcPr>
            <w:tcW w:w="1387" w:type="dxa"/>
            <w:tcBorders>
              <w:top w:val="single" w:sz="4" w:space="0" w:color="auto"/>
              <w:left w:val="single" w:sz="4" w:space="0" w:color="auto"/>
              <w:bottom w:val="single" w:sz="4" w:space="0" w:color="auto"/>
              <w:right w:val="single" w:sz="4" w:space="0" w:color="auto"/>
            </w:tcBorders>
            <w:hideMark/>
          </w:tcPr>
          <w:p w14:paraId="5CB71482" w14:textId="77777777" w:rsidR="0051760E" w:rsidRDefault="0051760E">
            <w:pPr>
              <w:jc w:val="center"/>
              <w:rPr>
                <w:b/>
                <w:sz w:val="20"/>
              </w:rPr>
            </w:pPr>
            <w:r>
              <w:rPr>
                <w:b/>
                <w:sz w:val="20"/>
              </w:rPr>
              <w:t>Specificație tehnică</w:t>
            </w:r>
          </w:p>
        </w:tc>
        <w:tc>
          <w:tcPr>
            <w:tcW w:w="1358" w:type="dxa"/>
            <w:tcBorders>
              <w:top w:val="single" w:sz="4" w:space="0" w:color="auto"/>
              <w:left w:val="single" w:sz="4" w:space="0" w:color="auto"/>
              <w:bottom w:val="single" w:sz="4" w:space="0" w:color="auto"/>
              <w:right w:val="single" w:sz="4" w:space="0" w:color="auto"/>
            </w:tcBorders>
            <w:hideMark/>
          </w:tcPr>
          <w:p w14:paraId="769AAC8B" w14:textId="77777777" w:rsidR="0051760E" w:rsidRDefault="0051760E">
            <w:pPr>
              <w:jc w:val="center"/>
              <w:rPr>
                <w:b/>
                <w:sz w:val="20"/>
              </w:rPr>
            </w:pPr>
            <w:r>
              <w:rPr>
                <w:b/>
                <w:sz w:val="20"/>
              </w:rPr>
              <w:t>Valoarea estimată</w:t>
            </w:r>
          </w:p>
        </w:tc>
      </w:tr>
      <w:tr w:rsidR="0051760E" w14:paraId="4BC70BBC" w14:textId="77777777" w:rsidTr="0051760E">
        <w:tc>
          <w:tcPr>
            <w:tcW w:w="562" w:type="dxa"/>
            <w:tcBorders>
              <w:top w:val="single" w:sz="4" w:space="0" w:color="auto"/>
              <w:left w:val="single" w:sz="4" w:space="0" w:color="auto"/>
              <w:bottom w:val="single" w:sz="4" w:space="0" w:color="auto"/>
              <w:right w:val="single" w:sz="4" w:space="0" w:color="auto"/>
            </w:tcBorders>
            <w:hideMark/>
          </w:tcPr>
          <w:p w14:paraId="206AD3F2" w14:textId="77777777" w:rsidR="0051760E" w:rsidRDefault="0051760E">
            <w:pPr>
              <w:rPr>
                <w:sz w:val="20"/>
              </w:rPr>
            </w:pPr>
            <w:r>
              <w:rPr>
                <w:sz w:val="20"/>
              </w:rPr>
              <w:t>1</w:t>
            </w:r>
          </w:p>
        </w:tc>
        <w:tc>
          <w:tcPr>
            <w:tcW w:w="1560" w:type="dxa"/>
            <w:tcBorders>
              <w:top w:val="single" w:sz="4" w:space="0" w:color="auto"/>
              <w:left w:val="single" w:sz="4" w:space="0" w:color="auto"/>
              <w:bottom w:val="single" w:sz="4" w:space="0" w:color="auto"/>
              <w:right w:val="single" w:sz="4" w:space="0" w:color="auto"/>
            </w:tcBorders>
            <w:hideMark/>
          </w:tcPr>
          <w:p w14:paraId="3D51B565" w14:textId="77777777" w:rsidR="0051760E" w:rsidRDefault="0051760E">
            <w:pPr>
              <w:rPr>
                <w:sz w:val="20"/>
              </w:rPr>
            </w:pPr>
            <w:r>
              <w:rPr>
                <w:sz w:val="20"/>
              </w:rPr>
              <w:t>45200000-9</w:t>
            </w:r>
          </w:p>
        </w:tc>
        <w:tc>
          <w:tcPr>
            <w:tcW w:w="2835" w:type="dxa"/>
            <w:tcBorders>
              <w:top w:val="single" w:sz="4" w:space="0" w:color="auto"/>
              <w:left w:val="single" w:sz="4" w:space="0" w:color="auto"/>
              <w:bottom w:val="single" w:sz="4" w:space="0" w:color="auto"/>
              <w:right w:val="single" w:sz="4" w:space="0" w:color="auto"/>
            </w:tcBorders>
            <w:hideMark/>
          </w:tcPr>
          <w:p w14:paraId="02A8AC4D" w14:textId="77777777" w:rsidR="0051760E" w:rsidRDefault="0051760E">
            <w:pPr>
              <w:rPr>
                <w:sz w:val="20"/>
              </w:rPr>
            </w:pPr>
            <w:r>
              <w:t>Construcția puțului de ascensor, a pantei de acces și a structurii metalice</w:t>
            </w:r>
          </w:p>
        </w:tc>
        <w:tc>
          <w:tcPr>
            <w:tcW w:w="893" w:type="dxa"/>
            <w:tcBorders>
              <w:top w:val="single" w:sz="4" w:space="0" w:color="auto"/>
              <w:left w:val="single" w:sz="4" w:space="0" w:color="auto"/>
              <w:bottom w:val="single" w:sz="4" w:space="0" w:color="auto"/>
              <w:right w:val="single" w:sz="4" w:space="0" w:color="auto"/>
            </w:tcBorders>
            <w:hideMark/>
          </w:tcPr>
          <w:p w14:paraId="1BE6B9D3" w14:textId="77777777" w:rsidR="0051760E" w:rsidRDefault="0051760E">
            <w:pPr>
              <w:rPr>
                <w:sz w:val="20"/>
              </w:rPr>
            </w:pPr>
            <w:r>
              <w:rPr>
                <w:sz w:val="20"/>
              </w:rPr>
              <w:t>Buc.</w:t>
            </w:r>
          </w:p>
        </w:tc>
        <w:tc>
          <w:tcPr>
            <w:tcW w:w="1360" w:type="dxa"/>
            <w:tcBorders>
              <w:top w:val="single" w:sz="4" w:space="0" w:color="auto"/>
              <w:left w:val="single" w:sz="4" w:space="0" w:color="auto"/>
              <w:bottom w:val="single" w:sz="4" w:space="0" w:color="auto"/>
              <w:right w:val="single" w:sz="4" w:space="0" w:color="auto"/>
            </w:tcBorders>
            <w:hideMark/>
          </w:tcPr>
          <w:p w14:paraId="7D73A1CD" w14:textId="77777777" w:rsidR="0051760E" w:rsidRDefault="0051760E">
            <w:pPr>
              <w:rPr>
                <w:sz w:val="20"/>
              </w:rPr>
            </w:pPr>
            <w:r>
              <w:rPr>
                <w:sz w:val="20"/>
              </w:rPr>
              <w:t>1</w:t>
            </w:r>
          </w:p>
        </w:tc>
        <w:tc>
          <w:tcPr>
            <w:tcW w:w="1387" w:type="dxa"/>
            <w:tcBorders>
              <w:top w:val="single" w:sz="4" w:space="0" w:color="auto"/>
              <w:left w:val="single" w:sz="4" w:space="0" w:color="auto"/>
              <w:bottom w:val="single" w:sz="4" w:space="0" w:color="auto"/>
              <w:right w:val="single" w:sz="4" w:space="0" w:color="auto"/>
            </w:tcBorders>
            <w:hideMark/>
          </w:tcPr>
          <w:p w14:paraId="5813379F" w14:textId="77777777" w:rsidR="0051760E" w:rsidRDefault="0051760E">
            <w:pPr>
              <w:rPr>
                <w:sz w:val="20"/>
              </w:rPr>
            </w:pPr>
            <w:r>
              <w:rPr>
                <w:sz w:val="20"/>
              </w:rPr>
              <w:t>Conform caietului de sarcini</w:t>
            </w:r>
          </w:p>
        </w:tc>
        <w:tc>
          <w:tcPr>
            <w:tcW w:w="1358" w:type="dxa"/>
            <w:tcBorders>
              <w:top w:val="single" w:sz="4" w:space="0" w:color="auto"/>
              <w:left w:val="single" w:sz="4" w:space="0" w:color="auto"/>
              <w:bottom w:val="single" w:sz="4" w:space="0" w:color="auto"/>
              <w:right w:val="single" w:sz="4" w:space="0" w:color="auto"/>
            </w:tcBorders>
            <w:hideMark/>
          </w:tcPr>
          <w:p w14:paraId="7449BC3B" w14:textId="77777777" w:rsidR="0051760E" w:rsidRDefault="0051760E">
            <w:pPr>
              <w:rPr>
                <w:sz w:val="20"/>
              </w:rPr>
            </w:pPr>
            <w:r>
              <w:t>1060775,00 lei</w:t>
            </w:r>
          </w:p>
        </w:tc>
      </w:tr>
      <w:tr w:rsidR="0051760E" w14:paraId="61425C6D" w14:textId="77777777" w:rsidTr="0051760E">
        <w:tc>
          <w:tcPr>
            <w:tcW w:w="562" w:type="dxa"/>
            <w:tcBorders>
              <w:top w:val="single" w:sz="4" w:space="0" w:color="auto"/>
              <w:left w:val="single" w:sz="4" w:space="0" w:color="auto"/>
              <w:bottom w:val="single" w:sz="4" w:space="0" w:color="auto"/>
              <w:right w:val="single" w:sz="4" w:space="0" w:color="auto"/>
            </w:tcBorders>
          </w:tcPr>
          <w:p w14:paraId="2E19FF25" w14:textId="77777777" w:rsidR="0051760E" w:rsidRDefault="0051760E">
            <w:pPr>
              <w:rPr>
                <w:sz w:val="20"/>
              </w:rPr>
            </w:pPr>
          </w:p>
        </w:tc>
        <w:tc>
          <w:tcPr>
            <w:tcW w:w="1560" w:type="dxa"/>
            <w:tcBorders>
              <w:top w:val="single" w:sz="4" w:space="0" w:color="auto"/>
              <w:left w:val="single" w:sz="4" w:space="0" w:color="auto"/>
              <w:bottom w:val="single" w:sz="4" w:space="0" w:color="auto"/>
              <w:right w:val="single" w:sz="4" w:space="0" w:color="auto"/>
            </w:tcBorders>
          </w:tcPr>
          <w:p w14:paraId="365DEBBC" w14:textId="77777777" w:rsidR="0051760E" w:rsidRDefault="0051760E">
            <w:pPr>
              <w:rPr>
                <w:sz w:val="20"/>
              </w:rPr>
            </w:pPr>
          </w:p>
        </w:tc>
        <w:tc>
          <w:tcPr>
            <w:tcW w:w="2835" w:type="dxa"/>
            <w:tcBorders>
              <w:top w:val="single" w:sz="4" w:space="0" w:color="auto"/>
              <w:left w:val="single" w:sz="4" w:space="0" w:color="auto"/>
              <w:bottom w:val="single" w:sz="4" w:space="0" w:color="auto"/>
              <w:right w:val="single" w:sz="4" w:space="0" w:color="auto"/>
            </w:tcBorders>
          </w:tcPr>
          <w:p w14:paraId="4C29551A" w14:textId="77777777" w:rsidR="0051760E" w:rsidRDefault="0051760E">
            <w:pPr>
              <w:rPr>
                <w:sz w:val="20"/>
              </w:rPr>
            </w:pPr>
          </w:p>
        </w:tc>
        <w:tc>
          <w:tcPr>
            <w:tcW w:w="893" w:type="dxa"/>
            <w:tcBorders>
              <w:top w:val="single" w:sz="4" w:space="0" w:color="auto"/>
              <w:left w:val="single" w:sz="4" w:space="0" w:color="auto"/>
              <w:bottom w:val="single" w:sz="4" w:space="0" w:color="auto"/>
              <w:right w:val="single" w:sz="4" w:space="0" w:color="auto"/>
            </w:tcBorders>
          </w:tcPr>
          <w:p w14:paraId="68B29D0F" w14:textId="77777777" w:rsidR="0051760E" w:rsidRDefault="0051760E">
            <w:pPr>
              <w:rPr>
                <w:sz w:val="20"/>
              </w:rPr>
            </w:pPr>
          </w:p>
        </w:tc>
        <w:tc>
          <w:tcPr>
            <w:tcW w:w="1360" w:type="dxa"/>
            <w:tcBorders>
              <w:top w:val="single" w:sz="4" w:space="0" w:color="auto"/>
              <w:left w:val="single" w:sz="4" w:space="0" w:color="auto"/>
              <w:bottom w:val="single" w:sz="4" w:space="0" w:color="auto"/>
              <w:right w:val="single" w:sz="4" w:space="0" w:color="auto"/>
            </w:tcBorders>
          </w:tcPr>
          <w:p w14:paraId="274047C1" w14:textId="77777777" w:rsidR="0051760E" w:rsidRDefault="0051760E">
            <w:pPr>
              <w:rPr>
                <w:sz w:val="20"/>
              </w:rPr>
            </w:pPr>
          </w:p>
        </w:tc>
        <w:tc>
          <w:tcPr>
            <w:tcW w:w="1387" w:type="dxa"/>
            <w:tcBorders>
              <w:top w:val="single" w:sz="4" w:space="0" w:color="auto"/>
              <w:left w:val="single" w:sz="4" w:space="0" w:color="auto"/>
              <w:bottom w:val="single" w:sz="4" w:space="0" w:color="auto"/>
              <w:right w:val="single" w:sz="4" w:space="0" w:color="auto"/>
            </w:tcBorders>
          </w:tcPr>
          <w:p w14:paraId="680D81E4" w14:textId="77777777" w:rsidR="0051760E" w:rsidRDefault="0051760E">
            <w:pPr>
              <w:rPr>
                <w:sz w:val="20"/>
              </w:rPr>
            </w:pPr>
          </w:p>
        </w:tc>
        <w:tc>
          <w:tcPr>
            <w:tcW w:w="1358" w:type="dxa"/>
            <w:tcBorders>
              <w:top w:val="single" w:sz="4" w:space="0" w:color="auto"/>
              <w:left w:val="single" w:sz="4" w:space="0" w:color="auto"/>
              <w:bottom w:val="single" w:sz="4" w:space="0" w:color="auto"/>
              <w:right w:val="single" w:sz="4" w:space="0" w:color="auto"/>
            </w:tcBorders>
          </w:tcPr>
          <w:p w14:paraId="693CEC4E" w14:textId="77777777" w:rsidR="0051760E" w:rsidRDefault="0051760E">
            <w:pPr>
              <w:rPr>
                <w:sz w:val="20"/>
              </w:rPr>
            </w:pPr>
          </w:p>
        </w:tc>
      </w:tr>
    </w:tbl>
    <w:p w14:paraId="49E0B79C" w14:textId="77777777" w:rsidR="0051760E" w:rsidRDefault="0051760E" w:rsidP="0051760E">
      <w:pPr>
        <w:rPr>
          <w:sz w:val="20"/>
        </w:rPr>
      </w:pPr>
    </w:p>
    <w:p w14:paraId="4CF0B8BB" w14:textId="77777777" w:rsidR="0051760E" w:rsidRDefault="0051760E" w:rsidP="0051760E">
      <w:pPr>
        <w:shd w:val="clear" w:color="auto" w:fill="FFFFFF" w:themeFill="background1"/>
        <w:tabs>
          <w:tab w:val="left" w:pos="284"/>
          <w:tab w:val="right" w:pos="9531"/>
        </w:tabs>
        <w:spacing w:before="120"/>
        <w:ind w:left="284"/>
        <w:jc w:val="both"/>
        <w:rPr>
          <w:b/>
          <w:noProof w:val="0"/>
          <w:lang w:val="it-IT" w:eastAsia="ru-RU"/>
        </w:rPr>
      </w:pPr>
    </w:p>
    <w:p w14:paraId="49EBCEB3" w14:textId="77777777" w:rsidR="0051760E" w:rsidRDefault="0051760E" w:rsidP="0051760E">
      <w:pPr>
        <w:numPr>
          <w:ilvl w:val="0"/>
          <w:numId w:val="37"/>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 şi, dacă este cazul, numărul maxim al acestora: Nu se aplică.</w:t>
      </w:r>
    </w:p>
    <w:p w14:paraId="76659106" w14:textId="77777777" w:rsidR="0051760E" w:rsidRDefault="0051760E" w:rsidP="0051760E">
      <w:pPr>
        <w:numPr>
          <w:ilvl w:val="0"/>
          <w:numId w:val="37"/>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14:paraId="317997E1" w14:textId="77777777" w:rsidR="0051760E" w:rsidRDefault="0051760E" w:rsidP="0051760E">
      <w:pPr>
        <w:numPr>
          <w:ilvl w:val="0"/>
          <w:numId w:val="38"/>
        </w:numPr>
        <w:shd w:val="clear" w:color="auto" w:fill="FFFFFF" w:themeFill="background1"/>
        <w:tabs>
          <w:tab w:val="right" w:pos="426"/>
        </w:tabs>
        <w:rPr>
          <w:b/>
          <w:bCs/>
          <w:noProof w:val="0"/>
          <w:lang w:val="ru-RU" w:eastAsia="ru-RU"/>
        </w:rPr>
      </w:pPr>
      <w:r>
        <w:rPr>
          <w:b/>
          <w:bCs/>
          <w:noProof w:val="0"/>
          <w:lang w:val="it-IT" w:eastAsia="ru-RU"/>
        </w:rPr>
        <w:t xml:space="preserve">Pentru un singur </w:t>
      </w:r>
      <w:r>
        <w:rPr>
          <w:b/>
          <w:bCs/>
          <w:noProof w:val="0"/>
          <w:lang w:val="ru-RU" w:eastAsia="ru-RU"/>
        </w:rPr>
        <w:t>lot;</w:t>
      </w:r>
    </w:p>
    <w:p w14:paraId="20C46097" w14:textId="77777777" w:rsidR="0051760E" w:rsidRDefault="0051760E" w:rsidP="0051760E">
      <w:pPr>
        <w:numPr>
          <w:ilvl w:val="0"/>
          <w:numId w:val="38"/>
        </w:numPr>
        <w:shd w:val="clear" w:color="auto" w:fill="FFFFFF" w:themeFill="background1"/>
        <w:tabs>
          <w:tab w:val="right" w:pos="426"/>
        </w:tabs>
        <w:rPr>
          <w:bCs/>
          <w:noProof w:val="0"/>
          <w:lang w:val="ru-RU" w:eastAsia="ru-RU"/>
        </w:rPr>
      </w:pPr>
      <w:r>
        <w:rPr>
          <w:bCs/>
          <w:noProof w:val="0"/>
          <w:lang w:val="ru-RU" w:eastAsia="ru-RU"/>
        </w:rPr>
        <w:t>Pentru</w:t>
      </w:r>
      <w:r>
        <w:rPr>
          <w:bCs/>
          <w:noProof w:val="0"/>
          <w:lang w:val="ro-MD" w:eastAsia="ru-RU"/>
        </w:rPr>
        <w:t xml:space="preserve"> </w:t>
      </w:r>
      <w:r>
        <w:rPr>
          <w:bCs/>
          <w:noProof w:val="0"/>
          <w:lang w:val="ru-RU" w:eastAsia="ru-RU"/>
        </w:rPr>
        <w:t>mai</w:t>
      </w:r>
      <w:r>
        <w:rPr>
          <w:bCs/>
          <w:noProof w:val="0"/>
          <w:lang w:val="ro-MD" w:eastAsia="ru-RU"/>
        </w:rPr>
        <w:t xml:space="preserve"> </w:t>
      </w:r>
      <w:r>
        <w:rPr>
          <w:bCs/>
          <w:noProof w:val="0"/>
          <w:lang w:val="ru-RU" w:eastAsia="ru-RU"/>
        </w:rPr>
        <w:t>multe</w:t>
      </w:r>
      <w:r>
        <w:rPr>
          <w:bCs/>
          <w:noProof w:val="0"/>
          <w:lang w:val="ro-MD" w:eastAsia="ru-RU"/>
        </w:rPr>
        <w:t xml:space="preserve"> </w:t>
      </w:r>
      <w:r>
        <w:rPr>
          <w:bCs/>
          <w:noProof w:val="0"/>
          <w:lang w:val="ru-RU" w:eastAsia="ru-RU"/>
        </w:rPr>
        <w:t>loturi;</w:t>
      </w:r>
    </w:p>
    <w:p w14:paraId="28BA5022" w14:textId="77777777" w:rsidR="0051760E" w:rsidRDefault="0051760E" w:rsidP="0051760E">
      <w:pPr>
        <w:numPr>
          <w:ilvl w:val="0"/>
          <w:numId w:val="38"/>
        </w:numPr>
        <w:shd w:val="clear" w:color="auto" w:fill="FFFFFF" w:themeFill="background1"/>
        <w:tabs>
          <w:tab w:val="right" w:pos="426"/>
        </w:tabs>
        <w:rPr>
          <w:bCs/>
          <w:noProof w:val="0"/>
          <w:lang w:val="ru-RU" w:eastAsia="ru-RU"/>
        </w:rPr>
      </w:pPr>
      <w:r>
        <w:rPr>
          <w:bCs/>
          <w:noProof w:val="0"/>
          <w:lang w:val="ru-RU" w:eastAsia="ru-RU"/>
        </w:rPr>
        <w:t>Pentru</w:t>
      </w:r>
      <w:r>
        <w:rPr>
          <w:bCs/>
          <w:noProof w:val="0"/>
          <w:lang w:val="ro-MD" w:eastAsia="ru-RU"/>
        </w:rPr>
        <w:t xml:space="preserve"> </w:t>
      </w:r>
      <w:r>
        <w:rPr>
          <w:bCs/>
          <w:noProof w:val="0"/>
          <w:lang w:val="ru-RU" w:eastAsia="ru-RU"/>
        </w:rPr>
        <w:t>toate</w:t>
      </w:r>
      <w:r>
        <w:rPr>
          <w:bCs/>
          <w:noProof w:val="0"/>
          <w:lang w:val="ro-MD" w:eastAsia="ru-RU"/>
        </w:rPr>
        <w:t xml:space="preserve"> </w:t>
      </w:r>
      <w:r>
        <w:rPr>
          <w:bCs/>
          <w:noProof w:val="0"/>
          <w:lang w:val="ru-RU" w:eastAsia="ru-RU"/>
        </w:rPr>
        <w:t>loturile;</w:t>
      </w:r>
    </w:p>
    <w:p w14:paraId="0EA0E293" w14:textId="77777777" w:rsidR="0051760E" w:rsidRDefault="0051760E" w:rsidP="0051760E">
      <w:pPr>
        <w:numPr>
          <w:ilvl w:val="0"/>
          <w:numId w:val="38"/>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ofertant________________</w:t>
      </w:r>
    </w:p>
    <w:p w14:paraId="4D20DA0C" w14:textId="77777777" w:rsidR="0051760E" w:rsidRDefault="0051760E" w:rsidP="0051760E">
      <w:pPr>
        <w:shd w:val="clear" w:color="auto" w:fill="FFFFFF" w:themeFill="background1"/>
        <w:tabs>
          <w:tab w:val="right" w:pos="426"/>
        </w:tabs>
        <w:rPr>
          <w:noProof w:val="0"/>
          <w:lang w:val="it-IT" w:eastAsia="ru-RU"/>
        </w:rPr>
      </w:pPr>
    </w:p>
    <w:p w14:paraId="0059E47E" w14:textId="77777777" w:rsidR="0051760E" w:rsidRDefault="0051760E" w:rsidP="0051760E">
      <w:pPr>
        <w:numPr>
          <w:ilvl w:val="0"/>
          <w:numId w:val="37"/>
        </w:numPr>
        <w:shd w:val="clear" w:color="auto" w:fill="FFFFFF" w:themeFill="background1"/>
        <w:tabs>
          <w:tab w:val="right" w:pos="426"/>
        </w:tabs>
        <w:spacing w:before="120"/>
        <w:ind w:left="0" w:firstLine="0"/>
        <w:rPr>
          <w:b/>
          <w:noProof w:val="0"/>
          <w:lang w:val="en-US" w:eastAsia="ru-RU"/>
        </w:rPr>
      </w:pPr>
      <w:r>
        <w:rPr>
          <w:b/>
          <w:noProof w:val="0"/>
          <w:lang w:val="en-US" w:eastAsia="ru-RU"/>
        </w:rPr>
        <w:t xml:space="preserve">Admiterea sau interzicerea ofertelor alternative:                 </w:t>
      </w:r>
      <w:r>
        <w:rPr>
          <w:b/>
          <w:noProof w:val="0"/>
          <w:u w:val="single"/>
          <w:lang w:val="en-US" w:eastAsia="ru-RU"/>
        </w:rPr>
        <w:t>nu se admite</w:t>
      </w:r>
    </w:p>
    <w:p w14:paraId="139F58FE" w14:textId="77777777" w:rsidR="0051760E" w:rsidRDefault="0051760E" w:rsidP="0051760E">
      <w:pPr>
        <w:shd w:val="clear" w:color="auto" w:fill="FFFFFF" w:themeFill="background1"/>
        <w:tabs>
          <w:tab w:val="right" w:pos="426"/>
        </w:tabs>
        <w:rPr>
          <w:noProof w:val="0"/>
          <w:sz w:val="20"/>
          <w:lang w:val="en-US" w:eastAsia="ru-RU"/>
        </w:rPr>
      </w:pPr>
      <w:r>
        <w:rPr>
          <w:noProof w:val="0"/>
          <w:sz w:val="20"/>
          <w:lang w:val="en-US" w:eastAsia="ru-RU"/>
        </w:rPr>
        <w:t xml:space="preserve">                                                                                                               (indicați se admite sau nu se admite)</w:t>
      </w:r>
    </w:p>
    <w:p w14:paraId="6325C9FC" w14:textId="77777777" w:rsidR="0051760E" w:rsidRDefault="0051760E" w:rsidP="0051760E">
      <w:pPr>
        <w:numPr>
          <w:ilvl w:val="0"/>
          <w:numId w:val="37"/>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lastRenderedPageBreak/>
        <w:t xml:space="preserve">Termenii și condițiile de livrare/prestare solicitați:  </w:t>
      </w:r>
      <w:r>
        <w:t>Executarea lucrărilor și livrarea/montarea/reglarea bunurilor în termen de până la 90 de zile calendaristice de la data semnării contractului, dar nu mai târziu de 15 decembrie 2025.</w:t>
      </w:r>
    </w:p>
    <w:p w14:paraId="3BC2BC38" w14:textId="77777777" w:rsidR="0051760E" w:rsidRDefault="0051760E" w:rsidP="0051760E">
      <w:pPr>
        <w:numPr>
          <w:ilvl w:val="0"/>
          <w:numId w:val="37"/>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 31.12.2026</w:t>
      </w:r>
    </w:p>
    <w:p w14:paraId="38BB7D12" w14:textId="77777777" w:rsidR="0051760E" w:rsidRDefault="0051760E" w:rsidP="0051760E">
      <w:pPr>
        <w:numPr>
          <w:ilvl w:val="0"/>
          <w:numId w:val="37"/>
        </w:numPr>
        <w:tabs>
          <w:tab w:val="right" w:pos="426"/>
        </w:tabs>
        <w:spacing w:before="120"/>
        <w:ind w:left="360"/>
        <w:rPr>
          <w:b/>
          <w:noProof w:val="0"/>
          <w:u w:val="single"/>
          <w:lang w:val="it-IT" w:eastAsia="ru-RU"/>
        </w:rPr>
      </w:pPr>
      <w:r>
        <w:rPr>
          <w:b/>
          <w:noProof w:val="0"/>
          <w:lang w:val="it-IT" w:eastAsia="ru-RU"/>
        </w:rPr>
        <w:t xml:space="preserve">Contract de achiziție rezervat atelierelor protejate sau că acesta poate fi executat numai în cadrul unor programe de angajare protejată (după caz):                    </w:t>
      </w:r>
      <w:r>
        <w:rPr>
          <w:b/>
          <w:noProof w:val="0"/>
          <w:u w:val="single"/>
          <w:lang w:val="it-IT" w:eastAsia="ru-RU"/>
        </w:rPr>
        <w:t>nu se aplică</w:t>
      </w:r>
    </w:p>
    <w:p w14:paraId="0BB9F562" w14:textId="77777777" w:rsidR="0051760E" w:rsidRDefault="0051760E" w:rsidP="0051760E">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Pr>
          <w:noProof w:val="0"/>
          <w:sz w:val="20"/>
          <w:lang w:val="ru-RU" w:eastAsia="ru-RU"/>
        </w:rPr>
        <w:t>(indicați</w:t>
      </w:r>
      <w:r>
        <w:rPr>
          <w:noProof w:val="0"/>
          <w:sz w:val="20"/>
          <w:lang w:val="ro-MD" w:eastAsia="ru-RU"/>
        </w:rPr>
        <w:t xml:space="preserve"> </w:t>
      </w:r>
      <w:r>
        <w:rPr>
          <w:noProof w:val="0"/>
          <w:sz w:val="20"/>
          <w:lang w:val="ru-RU" w:eastAsia="ru-RU"/>
        </w:rPr>
        <w:t>da</w:t>
      </w:r>
      <w:r>
        <w:rPr>
          <w:noProof w:val="0"/>
          <w:sz w:val="20"/>
          <w:lang w:val="ro-MD" w:eastAsia="ru-RU"/>
        </w:rPr>
        <w:t xml:space="preserve"> </w:t>
      </w:r>
      <w:r>
        <w:rPr>
          <w:noProof w:val="0"/>
          <w:sz w:val="20"/>
          <w:lang w:val="ru-RU" w:eastAsia="ru-RU"/>
        </w:rPr>
        <w:t>sau</w:t>
      </w:r>
      <w:r>
        <w:rPr>
          <w:noProof w:val="0"/>
          <w:sz w:val="20"/>
          <w:lang w:val="ro-MD" w:eastAsia="ru-RU"/>
        </w:rPr>
        <w:t xml:space="preserve"> </w:t>
      </w:r>
      <w:r>
        <w:rPr>
          <w:noProof w:val="0"/>
          <w:sz w:val="20"/>
          <w:lang w:val="ru-RU" w:eastAsia="ru-RU"/>
        </w:rPr>
        <w:t>nu)</w:t>
      </w:r>
    </w:p>
    <w:p w14:paraId="78075BE8" w14:textId="77777777" w:rsidR="0051760E" w:rsidRDefault="0051760E" w:rsidP="0051760E">
      <w:pPr>
        <w:numPr>
          <w:ilvl w:val="0"/>
          <w:numId w:val="37"/>
        </w:numPr>
        <w:shd w:val="clear" w:color="auto" w:fill="FFFFFF" w:themeFill="background1"/>
        <w:tabs>
          <w:tab w:val="right" w:pos="426"/>
        </w:tabs>
        <w:spacing w:before="120"/>
        <w:ind w:left="360"/>
        <w:rPr>
          <w:b/>
          <w:noProof w:val="0"/>
          <w:lang w:val="it-IT" w:eastAsia="ru-RU"/>
        </w:rPr>
      </w:pPr>
      <w:r>
        <w:rPr>
          <w:b/>
          <w:noProof w:val="0"/>
          <w:lang w:val="it-IT" w:eastAsia="ru-RU"/>
        </w:rPr>
        <w:tab/>
        <w:t xml:space="preserve">Prestarea serviciului este rezervată unei anumite profesii în temeiul unor legi sau al unor acte administrative (după caz):  </w:t>
      </w:r>
      <w:r>
        <w:rPr>
          <w:b/>
          <w:noProof w:val="0"/>
          <w:u w:val="single"/>
          <w:lang w:val="it-IT" w:eastAsia="ru-RU"/>
        </w:rPr>
        <w:t>nu se aplică</w:t>
      </w:r>
    </w:p>
    <w:p w14:paraId="4D5DD309" w14:textId="77777777" w:rsidR="0051760E" w:rsidRDefault="0051760E" w:rsidP="0051760E">
      <w:pPr>
        <w:shd w:val="clear" w:color="auto" w:fill="FFFFFF" w:themeFill="background1"/>
        <w:tabs>
          <w:tab w:val="right" w:pos="426"/>
        </w:tabs>
        <w:jc w:val="center"/>
        <w:rPr>
          <w:noProof w:val="0"/>
          <w:sz w:val="20"/>
          <w:lang w:val="en-US" w:eastAsia="ru-RU"/>
        </w:rPr>
      </w:pPr>
      <w:r>
        <w:rPr>
          <w:noProof w:val="0"/>
          <w:sz w:val="20"/>
          <w:lang w:val="en-US" w:eastAsia="ru-RU"/>
        </w:rPr>
        <w:t>(se menționează respectivele acte cu putere de lege și acte administrative)</w:t>
      </w:r>
    </w:p>
    <w:p w14:paraId="2375CE92" w14:textId="77777777" w:rsidR="0051760E" w:rsidRDefault="0051760E" w:rsidP="0051760E">
      <w:pPr>
        <w:numPr>
          <w:ilvl w:val="0"/>
          <w:numId w:val="37"/>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40"/>
        <w:gridCol w:w="3476"/>
        <w:gridCol w:w="3976"/>
        <w:gridCol w:w="1494"/>
      </w:tblGrid>
      <w:tr w:rsidR="0051760E" w14:paraId="7CE8CD78" w14:textId="77777777" w:rsidTr="0051760E">
        <w:tc>
          <w:tcPr>
            <w:tcW w:w="0" w:type="auto"/>
            <w:tcBorders>
              <w:top w:val="single" w:sz="4" w:space="0" w:color="auto"/>
              <w:left w:val="single" w:sz="4" w:space="0" w:color="auto"/>
              <w:bottom w:val="single" w:sz="4" w:space="0" w:color="auto"/>
              <w:right w:val="single" w:sz="4" w:space="0" w:color="auto"/>
            </w:tcBorders>
            <w:hideMark/>
          </w:tcPr>
          <w:p w14:paraId="798289C2" w14:textId="77777777" w:rsidR="0051760E" w:rsidRDefault="0051760E">
            <w:pPr>
              <w:shd w:val="clear" w:color="auto" w:fill="FFFFFF" w:themeFill="background1"/>
              <w:tabs>
                <w:tab w:val="left" w:pos="612"/>
              </w:tabs>
              <w:rPr>
                <w:b/>
                <w:iCs/>
                <w:noProof w:val="0"/>
                <w:sz w:val="20"/>
                <w:szCs w:val="20"/>
                <w:lang w:val="ru-RU" w:eastAsia="ru-RU"/>
              </w:rPr>
            </w:pPr>
            <w:r>
              <w:rPr>
                <w:b/>
                <w:iCs/>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hideMark/>
          </w:tcPr>
          <w:p w14:paraId="1FEBC5B3" w14:textId="77777777" w:rsidR="0051760E" w:rsidRDefault="0051760E">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330C1EFF" w14:textId="77777777" w:rsidR="0051760E" w:rsidRDefault="0051760E">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(Descrierea</w:t>
            </w:r>
            <w:r>
              <w:rPr>
                <w:b/>
                <w:iCs/>
                <w:noProof w:val="0"/>
                <w:sz w:val="20"/>
                <w:szCs w:val="20"/>
                <w:lang w:val="ro-MD" w:eastAsia="ru-RU"/>
              </w:rPr>
              <w:t xml:space="preserve"> </w:t>
            </w:r>
            <w:r>
              <w:rPr>
                <w:b/>
                <w:iCs/>
                <w:noProof w:val="0"/>
                <w:sz w:val="20"/>
                <w:szCs w:val="20"/>
                <w:lang w:val="en-GB" w:eastAsia="ru-RU"/>
              </w:rPr>
              <w:t>criteriului/cerinței)</w:t>
            </w:r>
          </w:p>
        </w:tc>
        <w:tc>
          <w:tcPr>
            <w:tcW w:w="0" w:type="auto"/>
            <w:tcBorders>
              <w:top w:val="single" w:sz="4" w:space="0" w:color="auto"/>
              <w:left w:val="single" w:sz="4" w:space="0" w:color="auto"/>
              <w:bottom w:val="single" w:sz="4" w:space="0" w:color="auto"/>
              <w:right w:val="single" w:sz="4" w:space="0" w:color="auto"/>
            </w:tcBorders>
            <w:hideMark/>
          </w:tcPr>
          <w:p w14:paraId="730DF49A" w14:textId="77777777" w:rsidR="0051760E" w:rsidRDefault="0051760E">
            <w:pPr>
              <w:shd w:val="clear" w:color="auto" w:fill="FFFFFF" w:themeFill="background1"/>
              <w:tabs>
                <w:tab w:val="left" w:pos="612"/>
              </w:tabs>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hideMark/>
          </w:tcPr>
          <w:p w14:paraId="796D9B39" w14:textId="77777777" w:rsidR="0051760E" w:rsidRDefault="0051760E">
            <w:pPr>
              <w:shd w:val="clear" w:color="auto" w:fill="FFFFFF" w:themeFill="background1"/>
              <w:tabs>
                <w:tab w:val="left" w:pos="612"/>
              </w:tabs>
              <w:jc w:val="center"/>
              <w:rPr>
                <w:b/>
                <w:iCs/>
                <w:noProof w:val="0"/>
                <w:sz w:val="20"/>
                <w:szCs w:val="20"/>
                <w:lang w:val="ru-RU" w:eastAsia="ru-RU"/>
              </w:rPr>
            </w:pPr>
            <w:r>
              <w:rPr>
                <w:b/>
                <w:iCs/>
                <w:noProof w:val="0"/>
                <w:sz w:val="20"/>
                <w:szCs w:val="20"/>
                <w:lang w:val="ru-RU" w:eastAsia="ru-RU"/>
              </w:rPr>
              <w:t>Nivelul</w:t>
            </w:r>
            <w:r>
              <w:rPr>
                <w:b/>
                <w:iCs/>
                <w:noProof w:val="0"/>
                <w:sz w:val="20"/>
                <w:szCs w:val="20"/>
                <w:lang w:val="ro-MD" w:eastAsia="ru-RU"/>
              </w:rPr>
              <w:t xml:space="preserve"> </w:t>
            </w:r>
            <w:r>
              <w:rPr>
                <w:b/>
                <w:iCs/>
                <w:noProof w:val="0"/>
                <w:sz w:val="20"/>
                <w:szCs w:val="20"/>
                <w:lang w:val="ru-RU" w:eastAsia="ru-RU"/>
              </w:rPr>
              <w:t>minim/</w:t>
            </w:r>
            <w:r>
              <w:rPr>
                <w:b/>
                <w:iCs/>
                <w:noProof w:val="0"/>
                <w:sz w:val="20"/>
                <w:szCs w:val="20"/>
                <w:lang w:val="ru-RU" w:eastAsia="ru-RU"/>
              </w:rPr>
              <w:br/>
              <w:t>Obligativitatea</w:t>
            </w:r>
          </w:p>
        </w:tc>
      </w:tr>
      <w:tr w:rsidR="0051760E" w14:paraId="156C0C68" w14:textId="77777777" w:rsidTr="0051760E">
        <w:tc>
          <w:tcPr>
            <w:tcW w:w="0" w:type="auto"/>
            <w:tcBorders>
              <w:top w:val="single" w:sz="4" w:space="0" w:color="auto"/>
              <w:left w:val="single" w:sz="4" w:space="0" w:color="auto"/>
              <w:bottom w:val="single" w:sz="4" w:space="0" w:color="auto"/>
              <w:right w:val="single" w:sz="4" w:space="0" w:color="auto"/>
            </w:tcBorders>
            <w:hideMark/>
          </w:tcPr>
          <w:p w14:paraId="0A1F66DD"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tcBorders>
              <w:top w:val="single" w:sz="4" w:space="0" w:color="auto"/>
              <w:left w:val="single" w:sz="4" w:space="0" w:color="auto"/>
              <w:bottom w:val="single" w:sz="4" w:space="0" w:color="auto"/>
              <w:right w:val="single" w:sz="4" w:space="0" w:color="auto"/>
            </w:tcBorders>
            <w:hideMark/>
          </w:tcPr>
          <w:p w14:paraId="71B9DFE8" w14:textId="77777777" w:rsidR="0051760E" w:rsidRDefault="0051760E">
            <w:pPr>
              <w:shd w:val="clear" w:color="auto" w:fill="FFFFFF" w:themeFill="background1"/>
              <w:tabs>
                <w:tab w:val="left" w:pos="612"/>
              </w:tabs>
              <w:spacing w:before="120" w:after="120"/>
              <w:rPr>
                <w:iCs/>
                <w:noProof w:val="0"/>
                <w:lang w:val="en-US" w:eastAsia="ru-RU"/>
              </w:rPr>
            </w:pPr>
            <w:r>
              <w:rPr>
                <w:iCs/>
                <w:noProof w:val="0"/>
                <w:lang w:val="en-US" w:eastAsia="ru-RU"/>
              </w:rPr>
              <w:t>DUAE</w:t>
            </w:r>
          </w:p>
        </w:tc>
        <w:tc>
          <w:tcPr>
            <w:tcW w:w="0" w:type="auto"/>
            <w:tcBorders>
              <w:top w:val="single" w:sz="4" w:space="0" w:color="auto"/>
              <w:left w:val="single" w:sz="4" w:space="0" w:color="auto"/>
              <w:bottom w:val="single" w:sz="4" w:space="0" w:color="auto"/>
              <w:right w:val="single" w:sz="4" w:space="0" w:color="auto"/>
            </w:tcBorders>
            <w:hideMark/>
          </w:tcPr>
          <w:p w14:paraId="02CFCD42" w14:textId="77777777" w:rsidR="0051760E" w:rsidRDefault="0051760E">
            <w:pPr>
              <w:shd w:val="clear" w:color="auto" w:fill="FFFFFF" w:themeFill="background1"/>
              <w:tabs>
                <w:tab w:val="left" w:pos="612"/>
              </w:tabs>
              <w:spacing w:before="120" w:after="120"/>
              <w:ind w:left="360"/>
              <w:rPr>
                <w:iCs/>
                <w:noProof w:val="0"/>
                <w:lang w:val="en-US" w:eastAsia="ru-RU"/>
              </w:rPr>
            </w:pPr>
            <w:r>
              <w:rPr>
                <w:iCs/>
                <w:noProof w:val="0"/>
                <w:lang w:val="en-US" w:eastAsia="ru-RU"/>
              </w:rPr>
              <w:t>- original - confirmat prin aplicarea</w:t>
            </w:r>
          </w:p>
          <w:p w14:paraId="790207C2" w14:textId="77777777" w:rsidR="0051760E" w:rsidRDefault="0051760E">
            <w:pPr>
              <w:shd w:val="clear" w:color="auto" w:fill="FFFFFF" w:themeFill="background1"/>
              <w:tabs>
                <w:tab w:val="left" w:pos="612"/>
              </w:tabs>
              <w:spacing w:before="120" w:after="120"/>
              <w:ind w:left="360"/>
              <w:rPr>
                <w:iCs/>
                <w:noProof w:val="0"/>
                <w:lang w:val="en-US" w:eastAsia="ru-RU"/>
              </w:rPr>
            </w:pPr>
            <w:r>
              <w:rPr>
                <w:iCs/>
                <w:noProof w:val="0"/>
                <w:lang w:val="en-US" w:eastAsia="ru-RU"/>
              </w:rPr>
              <w:t>semnăturii</w:t>
            </w:r>
          </w:p>
          <w:p w14:paraId="5DF092D1" w14:textId="77777777" w:rsidR="0051760E" w:rsidRDefault="0051760E">
            <w:pPr>
              <w:shd w:val="clear" w:color="auto" w:fill="FFFFFF" w:themeFill="background1"/>
              <w:tabs>
                <w:tab w:val="left" w:pos="612"/>
              </w:tabs>
              <w:spacing w:before="120" w:after="120"/>
              <w:ind w:left="360"/>
              <w:rPr>
                <w:iCs/>
                <w:noProof w:val="0"/>
                <w:lang w:val="en-US" w:eastAsia="ru-RU"/>
              </w:rPr>
            </w:pPr>
            <w:r>
              <w:rPr>
                <w:iCs/>
                <w:noProof w:val="0"/>
                <w:lang w:val="en-US" w:eastAsia="ru-RU"/>
              </w:rPr>
              <w:t>administratorul companiei indicat în Extrasul</w:t>
            </w:r>
          </w:p>
          <w:p w14:paraId="713D37B6" w14:textId="77777777" w:rsidR="0051760E" w:rsidRDefault="0051760E">
            <w:pPr>
              <w:shd w:val="clear" w:color="auto" w:fill="FFFFFF" w:themeFill="background1"/>
              <w:tabs>
                <w:tab w:val="left" w:pos="612"/>
              </w:tabs>
              <w:spacing w:before="120" w:after="120"/>
              <w:ind w:left="360"/>
              <w:rPr>
                <w:iCs/>
                <w:noProof w:val="0"/>
                <w:lang w:val="en-US" w:eastAsia="ru-RU"/>
              </w:rPr>
            </w:pPr>
            <w:r>
              <w:rPr>
                <w:iCs/>
                <w:noProof w:val="0"/>
                <w:lang w:val="en-US" w:eastAsia="ru-RU"/>
              </w:rPr>
              <w:t>Registrului de Stat al persoanelor juridice sau</w:t>
            </w:r>
          </w:p>
          <w:p w14:paraId="548F2E83" w14:textId="77777777" w:rsidR="0051760E" w:rsidRDefault="0051760E">
            <w:pPr>
              <w:shd w:val="clear" w:color="auto" w:fill="FFFFFF" w:themeFill="background1"/>
              <w:tabs>
                <w:tab w:val="left" w:pos="612"/>
              </w:tabs>
              <w:spacing w:before="120" w:after="120"/>
              <w:ind w:left="360"/>
              <w:rPr>
                <w:iCs/>
                <w:noProof w:val="0"/>
                <w:lang w:val="en-US" w:eastAsia="ru-RU"/>
              </w:rPr>
            </w:pPr>
            <w:r>
              <w:rPr>
                <w:iCs/>
                <w:noProof w:val="0"/>
                <w:lang w:val="en-US" w:eastAsia="ru-RU"/>
              </w:rPr>
              <w:t>de către persoana împuternicită atât și în</w:t>
            </w:r>
          </w:p>
          <w:p w14:paraId="13F838ED" w14:textId="77777777" w:rsidR="0051760E" w:rsidRDefault="0051760E">
            <w:pPr>
              <w:shd w:val="clear" w:color="auto" w:fill="FFFFFF" w:themeFill="background1"/>
              <w:tabs>
                <w:tab w:val="left" w:pos="612"/>
              </w:tabs>
              <w:spacing w:before="120" w:after="120"/>
              <w:ind w:left="360"/>
              <w:rPr>
                <w:iCs/>
                <w:noProof w:val="0"/>
                <w:lang w:val="en-US" w:eastAsia="ru-RU"/>
              </w:rPr>
            </w:pPr>
            <w:r>
              <w:rPr>
                <w:iCs/>
                <w:noProof w:val="0"/>
                <w:lang w:val="en-US" w:eastAsia="ru-RU"/>
              </w:rPr>
              <w:t>cazul delegării sau împuternicirii persoanei,</w:t>
            </w:r>
          </w:p>
          <w:p w14:paraId="34AC8DB4" w14:textId="77777777" w:rsidR="0051760E" w:rsidRDefault="0051760E">
            <w:pPr>
              <w:shd w:val="clear" w:color="auto" w:fill="FFFFFF" w:themeFill="background1"/>
              <w:tabs>
                <w:tab w:val="left" w:pos="612"/>
              </w:tabs>
              <w:spacing w:before="120" w:after="120"/>
              <w:ind w:left="360"/>
              <w:rPr>
                <w:iCs/>
                <w:noProof w:val="0"/>
                <w:lang w:val="en-US" w:eastAsia="ru-RU"/>
              </w:rPr>
            </w:pPr>
            <w:r>
              <w:rPr>
                <w:iCs/>
                <w:noProof w:val="0"/>
                <w:lang w:val="en-US" w:eastAsia="ru-RU"/>
              </w:rPr>
              <w:t>la ofertă se anexează actul/documentul de</w:t>
            </w:r>
          </w:p>
          <w:p w14:paraId="5AC4EF4E" w14:textId="77777777" w:rsidR="0051760E" w:rsidRDefault="0051760E">
            <w:pPr>
              <w:shd w:val="clear" w:color="auto" w:fill="FFFFFF" w:themeFill="background1"/>
              <w:tabs>
                <w:tab w:val="left" w:pos="612"/>
              </w:tabs>
              <w:spacing w:before="120" w:after="120"/>
              <w:ind w:left="360"/>
              <w:rPr>
                <w:iCs/>
                <w:noProof w:val="0"/>
                <w:lang w:val="en-US" w:eastAsia="ru-RU"/>
              </w:rPr>
            </w:pPr>
            <w:r>
              <w:rPr>
                <w:iCs/>
                <w:noProof w:val="0"/>
                <w:lang w:val="en-US" w:eastAsia="ru-RU"/>
              </w:rPr>
              <w:t>împuternicire;</w:t>
            </w:r>
          </w:p>
        </w:tc>
        <w:tc>
          <w:tcPr>
            <w:tcW w:w="0" w:type="auto"/>
            <w:tcBorders>
              <w:top w:val="single" w:sz="4" w:space="0" w:color="auto"/>
              <w:left w:val="single" w:sz="4" w:space="0" w:color="auto"/>
              <w:bottom w:val="single" w:sz="4" w:space="0" w:color="auto"/>
              <w:right w:val="single" w:sz="4" w:space="0" w:color="auto"/>
            </w:tcBorders>
            <w:hideMark/>
          </w:tcPr>
          <w:p w14:paraId="501D7706"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51760E" w14:paraId="698C220E" w14:textId="77777777" w:rsidTr="0051760E">
        <w:tc>
          <w:tcPr>
            <w:tcW w:w="0" w:type="auto"/>
            <w:tcBorders>
              <w:top w:val="single" w:sz="4" w:space="0" w:color="auto"/>
              <w:left w:val="single" w:sz="4" w:space="0" w:color="auto"/>
              <w:bottom w:val="single" w:sz="4" w:space="0" w:color="auto"/>
              <w:right w:val="single" w:sz="4" w:space="0" w:color="auto"/>
            </w:tcBorders>
            <w:hideMark/>
          </w:tcPr>
          <w:p w14:paraId="6D24A27B"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tcBorders>
              <w:top w:val="single" w:sz="4" w:space="0" w:color="auto"/>
              <w:left w:val="single" w:sz="4" w:space="0" w:color="auto"/>
              <w:bottom w:val="single" w:sz="4" w:space="0" w:color="auto"/>
              <w:right w:val="single" w:sz="4" w:space="0" w:color="auto"/>
            </w:tcBorders>
            <w:hideMark/>
          </w:tcPr>
          <w:p w14:paraId="317A4B6F"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Specificația de preț-anexa nr. 23 din Documentația Standard aprobată prin Ordinul Ministerului Finanțelor nr. 115 din 15.09.2021</w:t>
            </w:r>
          </w:p>
        </w:tc>
        <w:tc>
          <w:tcPr>
            <w:tcW w:w="0" w:type="auto"/>
            <w:tcBorders>
              <w:top w:val="single" w:sz="4" w:space="0" w:color="auto"/>
              <w:left w:val="single" w:sz="4" w:space="0" w:color="auto"/>
              <w:bottom w:val="single" w:sz="4" w:space="0" w:color="auto"/>
              <w:right w:val="single" w:sz="4" w:space="0" w:color="auto"/>
            </w:tcBorders>
            <w:hideMark/>
          </w:tcPr>
          <w:p w14:paraId="3BACB9D1" w14:textId="77777777" w:rsidR="0051760E" w:rsidRDefault="0051760E">
            <w:pPr>
              <w:shd w:val="clear" w:color="auto" w:fill="FFFFFF" w:themeFill="background1"/>
              <w:tabs>
                <w:tab w:val="left" w:pos="612"/>
              </w:tabs>
              <w:spacing w:before="120" w:after="120"/>
              <w:ind w:left="360"/>
              <w:rPr>
                <w:iCs/>
                <w:noProof w:val="0"/>
                <w:lang w:eastAsia="ru-RU"/>
              </w:rPr>
            </w:pPr>
            <w:r>
              <w:rPr>
                <w:iCs/>
                <w:noProof w:val="0"/>
                <w:lang w:eastAsia="ru-RU"/>
              </w:rPr>
              <w:t>- confirmată prin aplicarea semnăturii</w:t>
            </w:r>
          </w:p>
          <w:p w14:paraId="6C614E41" w14:textId="77777777" w:rsidR="0051760E" w:rsidRDefault="0051760E">
            <w:pPr>
              <w:shd w:val="clear" w:color="auto" w:fill="FFFFFF" w:themeFill="background1"/>
              <w:tabs>
                <w:tab w:val="left" w:pos="612"/>
              </w:tabs>
              <w:spacing w:before="120" w:after="120"/>
              <w:ind w:left="360"/>
              <w:rPr>
                <w:iCs/>
                <w:noProof w:val="0"/>
                <w:lang w:eastAsia="ru-RU"/>
              </w:rPr>
            </w:pPr>
            <w:r>
              <w:rPr>
                <w:iCs/>
                <w:noProof w:val="0"/>
                <w:lang w:eastAsia="ru-RU"/>
              </w:rPr>
              <w:t>electronice de către administratorul</w:t>
            </w:r>
          </w:p>
          <w:p w14:paraId="6C0410D1" w14:textId="77777777" w:rsidR="0051760E" w:rsidRDefault="0051760E">
            <w:pPr>
              <w:shd w:val="clear" w:color="auto" w:fill="FFFFFF" w:themeFill="background1"/>
              <w:tabs>
                <w:tab w:val="left" w:pos="612"/>
              </w:tabs>
              <w:spacing w:before="120" w:after="120"/>
              <w:ind w:left="360"/>
              <w:rPr>
                <w:iCs/>
                <w:noProof w:val="0"/>
                <w:lang w:eastAsia="ru-RU"/>
              </w:rPr>
            </w:pPr>
            <w:r>
              <w:rPr>
                <w:iCs/>
                <w:noProof w:val="0"/>
                <w:lang w:eastAsia="ru-RU"/>
              </w:rPr>
              <w:t>companiei indicat în Extrasul Registrului de</w:t>
            </w:r>
          </w:p>
          <w:p w14:paraId="73060FD8" w14:textId="77777777" w:rsidR="0051760E" w:rsidRDefault="0051760E">
            <w:pPr>
              <w:shd w:val="clear" w:color="auto" w:fill="FFFFFF" w:themeFill="background1"/>
              <w:tabs>
                <w:tab w:val="left" w:pos="612"/>
              </w:tabs>
              <w:spacing w:before="120" w:after="120"/>
              <w:ind w:left="360"/>
              <w:rPr>
                <w:iCs/>
                <w:noProof w:val="0"/>
                <w:lang w:eastAsia="ru-RU"/>
              </w:rPr>
            </w:pPr>
            <w:r>
              <w:rPr>
                <w:iCs/>
                <w:noProof w:val="0"/>
                <w:lang w:eastAsia="ru-RU"/>
              </w:rPr>
              <w:t>Stat al persoanelor juridice sau de către</w:t>
            </w:r>
          </w:p>
          <w:p w14:paraId="4A9ABD4A" w14:textId="77777777" w:rsidR="0051760E" w:rsidRDefault="0051760E">
            <w:pPr>
              <w:shd w:val="clear" w:color="auto" w:fill="FFFFFF" w:themeFill="background1"/>
              <w:tabs>
                <w:tab w:val="left" w:pos="612"/>
              </w:tabs>
              <w:spacing w:before="120" w:after="120"/>
              <w:ind w:left="360"/>
              <w:rPr>
                <w:iCs/>
                <w:noProof w:val="0"/>
                <w:lang w:eastAsia="ru-RU"/>
              </w:rPr>
            </w:pPr>
            <w:r>
              <w:rPr>
                <w:iCs/>
                <w:noProof w:val="0"/>
                <w:lang w:eastAsia="ru-RU"/>
              </w:rPr>
              <w:t>persoana împuternicită atât și în cazul</w:t>
            </w:r>
          </w:p>
          <w:p w14:paraId="2D5CA869" w14:textId="77777777" w:rsidR="0051760E" w:rsidRDefault="0051760E">
            <w:pPr>
              <w:shd w:val="clear" w:color="auto" w:fill="FFFFFF" w:themeFill="background1"/>
              <w:tabs>
                <w:tab w:val="left" w:pos="612"/>
              </w:tabs>
              <w:spacing w:before="120" w:after="120"/>
              <w:ind w:left="360"/>
              <w:rPr>
                <w:iCs/>
                <w:noProof w:val="0"/>
                <w:lang w:eastAsia="ru-RU"/>
              </w:rPr>
            </w:pPr>
            <w:r>
              <w:rPr>
                <w:iCs/>
                <w:noProof w:val="0"/>
                <w:lang w:eastAsia="ru-RU"/>
              </w:rPr>
              <w:t>delegării sau împuternicirii persoanei, la</w:t>
            </w:r>
          </w:p>
          <w:p w14:paraId="56B58688" w14:textId="77777777" w:rsidR="0051760E" w:rsidRDefault="0051760E">
            <w:pPr>
              <w:shd w:val="clear" w:color="auto" w:fill="FFFFFF" w:themeFill="background1"/>
              <w:tabs>
                <w:tab w:val="left" w:pos="612"/>
              </w:tabs>
              <w:spacing w:before="120" w:after="120"/>
              <w:ind w:left="360"/>
              <w:rPr>
                <w:iCs/>
                <w:noProof w:val="0"/>
                <w:lang w:eastAsia="ru-RU"/>
              </w:rPr>
            </w:pPr>
            <w:r>
              <w:rPr>
                <w:iCs/>
                <w:noProof w:val="0"/>
                <w:lang w:eastAsia="ru-RU"/>
              </w:rPr>
              <w:t>ofertă se anexează actul/documentul de</w:t>
            </w:r>
          </w:p>
          <w:p w14:paraId="0CF6E6B3" w14:textId="77777777" w:rsidR="0051760E" w:rsidRDefault="0051760E">
            <w:pPr>
              <w:shd w:val="clear" w:color="auto" w:fill="FFFFFF" w:themeFill="background1"/>
              <w:tabs>
                <w:tab w:val="left" w:pos="612"/>
              </w:tabs>
              <w:spacing w:before="120" w:after="120"/>
              <w:ind w:left="360"/>
              <w:rPr>
                <w:iCs/>
                <w:noProof w:val="0"/>
                <w:lang w:eastAsia="ru-RU"/>
              </w:rPr>
            </w:pPr>
            <w:r>
              <w:rPr>
                <w:iCs/>
                <w:noProof w:val="0"/>
                <w:lang w:eastAsia="ru-RU"/>
              </w:rPr>
              <w:t>împuternicire;</w:t>
            </w:r>
          </w:p>
        </w:tc>
        <w:tc>
          <w:tcPr>
            <w:tcW w:w="0" w:type="auto"/>
            <w:tcBorders>
              <w:top w:val="single" w:sz="4" w:space="0" w:color="auto"/>
              <w:left w:val="single" w:sz="4" w:space="0" w:color="auto"/>
              <w:bottom w:val="single" w:sz="4" w:space="0" w:color="auto"/>
              <w:right w:val="single" w:sz="4" w:space="0" w:color="auto"/>
            </w:tcBorders>
            <w:hideMark/>
          </w:tcPr>
          <w:p w14:paraId="76FD2BF4"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51760E" w14:paraId="604E0B26" w14:textId="77777777" w:rsidTr="0051760E">
        <w:tc>
          <w:tcPr>
            <w:tcW w:w="0" w:type="auto"/>
            <w:tcBorders>
              <w:top w:val="single" w:sz="4" w:space="0" w:color="auto"/>
              <w:left w:val="single" w:sz="4" w:space="0" w:color="auto"/>
              <w:bottom w:val="single" w:sz="4" w:space="0" w:color="auto"/>
              <w:right w:val="single" w:sz="4" w:space="0" w:color="auto"/>
            </w:tcBorders>
            <w:hideMark/>
          </w:tcPr>
          <w:p w14:paraId="40035B03"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 xml:space="preserve">3. </w:t>
            </w:r>
          </w:p>
        </w:tc>
        <w:tc>
          <w:tcPr>
            <w:tcW w:w="0" w:type="auto"/>
            <w:tcBorders>
              <w:top w:val="single" w:sz="4" w:space="0" w:color="auto"/>
              <w:left w:val="single" w:sz="4" w:space="0" w:color="auto"/>
              <w:bottom w:val="single" w:sz="4" w:space="0" w:color="auto"/>
              <w:right w:val="single" w:sz="4" w:space="0" w:color="auto"/>
            </w:tcBorders>
            <w:hideMark/>
          </w:tcPr>
          <w:p w14:paraId="5BC75974"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Specificația tehnică anexa nr. 22</w:t>
            </w:r>
          </w:p>
          <w:p w14:paraId="09BFAF67"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 xml:space="preserve">din Documentația Standard aprobată prin Ordinul </w:t>
            </w:r>
            <w:r>
              <w:rPr>
                <w:iCs/>
                <w:noProof w:val="0"/>
                <w:lang w:eastAsia="ru-RU"/>
              </w:rPr>
              <w:lastRenderedPageBreak/>
              <w:t>Ministerului persoanelor juridice sau de către persoana Finanțelor nr. 115 din 15.09.2021</w:t>
            </w:r>
          </w:p>
        </w:tc>
        <w:tc>
          <w:tcPr>
            <w:tcW w:w="0" w:type="auto"/>
            <w:tcBorders>
              <w:top w:val="single" w:sz="4" w:space="0" w:color="auto"/>
              <w:left w:val="single" w:sz="4" w:space="0" w:color="auto"/>
              <w:bottom w:val="single" w:sz="4" w:space="0" w:color="auto"/>
              <w:right w:val="single" w:sz="4" w:space="0" w:color="auto"/>
            </w:tcBorders>
            <w:hideMark/>
          </w:tcPr>
          <w:p w14:paraId="19B8CA5A" w14:textId="77777777" w:rsidR="0051760E" w:rsidRDefault="0051760E">
            <w:pPr>
              <w:shd w:val="clear" w:color="auto" w:fill="FFFFFF" w:themeFill="background1"/>
              <w:tabs>
                <w:tab w:val="left" w:pos="612"/>
              </w:tabs>
              <w:spacing w:before="120" w:after="120"/>
              <w:ind w:left="360"/>
              <w:rPr>
                <w:iCs/>
                <w:noProof w:val="0"/>
                <w:lang w:eastAsia="ru-RU"/>
              </w:rPr>
            </w:pPr>
            <w:r>
              <w:rPr>
                <w:iCs/>
                <w:noProof w:val="0"/>
                <w:lang w:eastAsia="ru-RU"/>
              </w:rPr>
              <w:lastRenderedPageBreak/>
              <w:t>- confirmată prin aplicarea semnăturii</w:t>
            </w:r>
          </w:p>
          <w:p w14:paraId="6137A08E" w14:textId="77777777" w:rsidR="0051760E" w:rsidRDefault="0051760E">
            <w:pPr>
              <w:shd w:val="clear" w:color="auto" w:fill="FFFFFF" w:themeFill="background1"/>
              <w:tabs>
                <w:tab w:val="left" w:pos="612"/>
              </w:tabs>
              <w:spacing w:before="120" w:after="120"/>
              <w:ind w:left="360"/>
              <w:rPr>
                <w:iCs/>
                <w:noProof w:val="0"/>
                <w:lang w:eastAsia="ru-RU"/>
              </w:rPr>
            </w:pPr>
            <w:r>
              <w:rPr>
                <w:iCs/>
                <w:noProof w:val="0"/>
                <w:lang w:eastAsia="ru-RU"/>
              </w:rPr>
              <w:t>electronice de către administratorul</w:t>
            </w:r>
          </w:p>
          <w:p w14:paraId="2E175AD4" w14:textId="77777777" w:rsidR="0051760E" w:rsidRDefault="0051760E">
            <w:pPr>
              <w:shd w:val="clear" w:color="auto" w:fill="FFFFFF" w:themeFill="background1"/>
              <w:tabs>
                <w:tab w:val="left" w:pos="612"/>
              </w:tabs>
              <w:spacing w:before="120" w:after="120"/>
              <w:ind w:left="360"/>
              <w:rPr>
                <w:iCs/>
                <w:noProof w:val="0"/>
                <w:lang w:eastAsia="ru-RU"/>
              </w:rPr>
            </w:pPr>
            <w:r>
              <w:rPr>
                <w:iCs/>
                <w:noProof w:val="0"/>
                <w:lang w:eastAsia="ru-RU"/>
              </w:rPr>
              <w:lastRenderedPageBreak/>
              <w:t>companiei indicat în Extrasul Registrului de</w:t>
            </w:r>
          </w:p>
          <w:p w14:paraId="5104386D" w14:textId="77777777" w:rsidR="0051760E" w:rsidRDefault="0051760E">
            <w:pPr>
              <w:shd w:val="clear" w:color="auto" w:fill="FFFFFF" w:themeFill="background1"/>
              <w:tabs>
                <w:tab w:val="left" w:pos="612"/>
              </w:tabs>
              <w:spacing w:before="120" w:after="120"/>
              <w:ind w:left="360"/>
              <w:rPr>
                <w:iCs/>
                <w:noProof w:val="0"/>
                <w:lang w:eastAsia="ru-RU"/>
              </w:rPr>
            </w:pPr>
            <w:r>
              <w:rPr>
                <w:iCs/>
                <w:noProof w:val="0"/>
                <w:lang w:eastAsia="ru-RU"/>
              </w:rPr>
              <w:t>Stat al persoanelor juridice sau de către</w:t>
            </w:r>
          </w:p>
          <w:p w14:paraId="29F59D64" w14:textId="77777777" w:rsidR="0051760E" w:rsidRDefault="0051760E">
            <w:pPr>
              <w:shd w:val="clear" w:color="auto" w:fill="FFFFFF" w:themeFill="background1"/>
              <w:tabs>
                <w:tab w:val="left" w:pos="612"/>
              </w:tabs>
              <w:spacing w:before="120" w:after="120"/>
              <w:ind w:left="360"/>
              <w:rPr>
                <w:iCs/>
                <w:noProof w:val="0"/>
                <w:lang w:eastAsia="ru-RU"/>
              </w:rPr>
            </w:pPr>
            <w:r>
              <w:rPr>
                <w:iCs/>
                <w:noProof w:val="0"/>
                <w:lang w:eastAsia="ru-RU"/>
              </w:rPr>
              <w:t>persoana împuternicită atât și în cazul</w:t>
            </w:r>
          </w:p>
          <w:p w14:paraId="4EA3DF77" w14:textId="77777777" w:rsidR="0051760E" w:rsidRDefault="0051760E">
            <w:pPr>
              <w:shd w:val="clear" w:color="auto" w:fill="FFFFFF" w:themeFill="background1"/>
              <w:tabs>
                <w:tab w:val="left" w:pos="612"/>
              </w:tabs>
              <w:spacing w:before="120" w:after="120"/>
              <w:ind w:left="360"/>
              <w:rPr>
                <w:iCs/>
                <w:noProof w:val="0"/>
                <w:lang w:eastAsia="ru-RU"/>
              </w:rPr>
            </w:pPr>
            <w:r>
              <w:rPr>
                <w:iCs/>
                <w:noProof w:val="0"/>
                <w:lang w:eastAsia="ru-RU"/>
              </w:rPr>
              <w:t>delegării sau împuternicirii persoanei, la</w:t>
            </w:r>
          </w:p>
          <w:p w14:paraId="7FC0C5C6" w14:textId="77777777" w:rsidR="0051760E" w:rsidRDefault="0051760E">
            <w:pPr>
              <w:shd w:val="clear" w:color="auto" w:fill="FFFFFF" w:themeFill="background1"/>
              <w:tabs>
                <w:tab w:val="left" w:pos="612"/>
              </w:tabs>
              <w:spacing w:before="120" w:after="120"/>
              <w:ind w:left="360"/>
              <w:rPr>
                <w:iCs/>
                <w:noProof w:val="0"/>
                <w:lang w:eastAsia="ru-RU"/>
              </w:rPr>
            </w:pPr>
            <w:r>
              <w:rPr>
                <w:iCs/>
                <w:noProof w:val="0"/>
                <w:lang w:eastAsia="ru-RU"/>
              </w:rPr>
              <w:t>ofertă se anexează actul/documentul de</w:t>
            </w:r>
          </w:p>
          <w:p w14:paraId="21702C33" w14:textId="77777777" w:rsidR="0051760E" w:rsidRDefault="0051760E">
            <w:pPr>
              <w:shd w:val="clear" w:color="auto" w:fill="FFFFFF" w:themeFill="background1"/>
              <w:tabs>
                <w:tab w:val="left" w:pos="612"/>
              </w:tabs>
              <w:spacing w:before="120" w:after="120"/>
              <w:ind w:left="360"/>
              <w:rPr>
                <w:iCs/>
                <w:noProof w:val="0"/>
                <w:lang w:eastAsia="ru-RU"/>
              </w:rPr>
            </w:pPr>
            <w:r>
              <w:rPr>
                <w:iCs/>
                <w:noProof w:val="0"/>
                <w:lang w:eastAsia="ru-RU"/>
              </w:rPr>
              <w:t>împuternicire;</w:t>
            </w:r>
          </w:p>
        </w:tc>
        <w:tc>
          <w:tcPr>
            <w:tcW w:w="0" w:type="auto"/>
            <w:tcBorders>
              <w:top w:val="single" w:sz="4" w:space="0" w:color="auto"/>
              <w:left w:val="single" w:sz="4" w:space="0" w:color="auto"/>
              <w:bottom w:val="single" w:sz="4" w:space="0" w:color="auto"/>
              <w:right w:val="single" w:sz="4" w:space="0" w:color="auto"/>
            </w:tcBorders>
            <w:hideMark/>
          </w:tcPr>
          <w:p w14:paraId="675C7053"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lastRenderedPageBreak/>
              <w:t>Obligatoriu</w:t>
            </w:r>
          </w:p>
        </w:tc>
      </w:tr>
      <w:tr w:rsidR="0051760E" w14:paraId="2280C0C9" w14:textId="77777777" w:rsidTr="0051760E">
        <w:tc>
          <w:tcPr>
            <w:tcW w:w="0" w:type="auto"/>
            <w:tcBorders>
              <w:top w:val="single" w:sz="4" w:space="0" w:color="auto"/>
              <w:left w:val="single" w:sz="4" w:space="0" w:color="auto"/>
              <w:bottom w:val="single" w:sz="4" w:space="0" w:color="auto"/>
              <w:right w:val="single" w:sz="4" w:space="0" w:color="auto"/>
            </w:tcBorders>
            <w:hideMark/>
          </w:tcPr>
          <w:p w14:paraId="2D0E9955"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tcBorders>
              <w:top w:val="single" w:sz="4" w:space="0" w:color="auto"/>
              <w:left w:val="single" w:sz="4" w:space="0" w:color="auto"/>
              <w:bottom w:val="single" w:sz="4" w:space="0" w:color="auto"/>
              <w:right w:val="single" w:sz="4" w:space="0" w:color="auto"/>
            </w:tcBorders>
          </w:tcPr>
          <w:p w14:paraId="241D1444" w14:textId="77777777" w:rsidR="0051760E" w:rsidRDefault="0051760E">
            <w:pPr>
              <w:spacing w:before="100" w:beforeAutospacing="1" w:after="100" w:afterAutospacing="1"/>
              <w:rPr>
                <w:noProof w:val="0"/>
                <w:lang w:val="en-US" w:eastAsia="ru-RU"/>
              </w:rPr>
            </w:pPr>
            <w:r>
              <w:rPr>
                <w:noProof w:val="0"/>
                <w:lang w:val="en-US" w:eastAsia="ru-RU"/>
              </w:rPr>
              <w:t>Declarație privind valabilitatea ofertei – anexa nr. 8 din Documentația Standard aprobată prin Ordinul Ministerului Finanțelor nr. 115 din 15.09.2021</w:t>
            </w:r>
          </w:p>
          <w:p w14:paraId="0A9F4C00" w14:textId="77777777" w:rsidR="0051760E" w:rsidRDefault="0051760E">
            <w:pPr>
              <w:shd w:val="clear" w:color="auto" w:fill="FFFFFF" w:themeFill="background1"/>
              <w:tabs>
                <w:tab w:val="left" w:pos="612"/>
              </w:tabs>
              <w:spacing w:before="120" w:after="120"/>
              <w:rPr>
                <w:iCs/>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tcPr>
          <w:p w14:paraId="1C334091" w14:textId="77777777" w:rsidR="0051760E" w:rsidRDefault="0051760E">
            <w:pPr>
              <w:spacing w:before="100" w:beforeAutospacing="1" w:after="100" w:afterAutospacing="1"/>
              <w:rPr>
                <w:noProof w:val="0"/>
                <w:lang w:val="en-US" w:eastAsia="ru-RU"/>
              </w:rPr>
            </w:pPr>
            <w:r>
              <w:rPr>
                <w:noProof w:val="0"/>
                <w:lang w:val="en-US" w:eastAsia="ru-RU"/>
              </w:rPr>
              <w:t>confirmat prin aplicarea semnăturii electronice a administratorului companiei indicat în Registrul de stat al persoanelor juridice</w:t>
            </w:r>
          </w:p>
          <w:p w14:paraId="7540C6BA" w14:textId="77777777" w:rsidR="0051760E" w:rsidRDefault="0051760E">
            <w:pPr>
              <w:shd w:val="clear" w:color="auto" w:fill="FFFFFF" w:themeFill="background1"/>
              <w:tabs>
                <w:tab w:val="left" w:pos="612"/>
              </w:tabs>
              <w:spacing w:before="120" w:after="120"/>
              <w:rPr>
                <w:iCs/>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hideMark/>
          </w:tcPr>
          <w:p w14:paraId="5114B56C"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51760E" w14:paraId="140E2557" w14:textId="77777777" w:rsidTr="0051760E">
        <w:tc>
          <w:tcPr>
            <w:tcW w:w="0" w:type="auto"/>
            <w:tcBorders>
              <w:top w:val="single" w:sz="4" w:space="0" w:color="auto"/>
              <w:left w:val="single" w:sz="4" w:space="0" w:color="auto"/>
              <w:bottom w:val="single" w:sz="4" w:space="0" w:color="auto"/>
              <w:right w:val="single" w:sz="4" w:space="0" w:color="auto"/>
            </w:tcBorders>
            <w:hideMark/>
          </w:tcPr>
          <w:p w14:paraId="40709C9C"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tcBorders>
              <w:top w:val="single" w:sz="4" w:space="0" w:color="auto"/>
              <w:left w:val="single" w:sz="4" w:space="0" w:color="auto"/>
              <w:bottom w:val="single" w:sz="4" w:space="0" w:color="auto"/>
              <w:right w:val="single" w:sz="4" w:space="0" w:color="auto"/>
            </w:tcBorders>
          </w:tcPr>
          <w:p w14:paraId="3B34F25A" w14:textId="77777777" w:rsidR="0051760E" w:rsidRDefault="0051760E">
            <w:pPr>
              <w:spacing w:before="100" w:beforeAutospacing="1" w:after="100" w:afterAutospacing="1"/>
              <w:rPr>
                <w:noProof w:val="0"/>
                <w:lang w:val="ru-RU" w:eastAsia="ru-RU"/>
              </w:rPr>
            </w:pPr>
            <w:r>
              <w:rPr>
                <w:noProof w:val="0"/>
                <w:lang w:val="ru-RU" w:eastAsia="ru-RU"/>
              </w:rPr>
              <w:t>Dovada înregistrării persoanei juridice</w:t>
            </w:r>
          </w:p>
          <w:p w14:paraId="79422CD3" w14:textId="77777777" w:rsidR="0051760E" w:rsidRDefault="0051760E">
            <w:pPr>
              <w:shd w:val="clear" w:color="auto" w:fill="FFFFFF" w:themeFill="background1"/>
              <w:tabs>
                <w:tab w:val="left" w:pos="612"/>
              </w:tabs>
              <w:spacing w:before="120" w:after="120"/>
              <w:rPr>
                <w:iCs/>
                <w:noProof w:val="0"/>
                <w:lang w:eastAsia="ru-RU"/>
              </w:rPr>
            </w:pPr>
          </w:p>
        </w:tc>
        <w:tc>
          <w:tcPr>
            <w:tcW w:w="0" w:type="auto"/>
            <w:tcBorders>
              <w:top w:val="single" w:sz="4" w:space="0" w:color="auto"/>
              <w:left w:val="single" w:sz="4" w:space="0" w:color="auto"/>
              <w:bottom w:val="single" w:sz="4" w:space="0" w:color="auto"/>
              <w:right w:val="single" w:sz="4" w:space="0" w:color="auto"/>
            </w:tcBorders>
          </w:tcPr>
          <w:p w14:paraId="7ABE9B73" w14:textId="77777777" w:rsidR="0051760E" w:rsidRDefault="0051760E">
            <w:pPr>
              <w:spacing w:before="100" w:beforeAutospacing="1" w:after="100" w:afterAutospacing="1"/>
              <w:rPr>
                <w:noProof w:val="0"/>
                <w:lang w:val="en-US" w:eastAsia="ru-RU"/>
              </w:rPr>
            </w:pPr>
            <w:r>
              <w:rPr>
                <w:noProof w:val="0"/>
                <w:lang w:val="en-US" w:eastAsia="ru-RU"/>
              </w:rPr>
              <w:t>Certificat/decizie de înregistrare a întreprinderii/extras din Registrul de stat al persoanelor juridice</w:t>
            </w:r>
          </w:p>
          <w:p w14:paraId="7D5E9444" w14:textId="77777777" w:rsidR="0051760E" w:rsidRDefault="0051760E">
            <w:pPr>
              <w:shd w:val="clear" w:color="auto" w:fill="FFFFFF" w:themeFill="background1"/>
              <w:tabs>
                <w:tab w:val="left" w:pos="612"/>
              </w:tabs>
              <w:spacing w:before="120" w:after="120"/>
              <w:ind w:left="360"/>
              <w:rPr>
                <w:iCs/>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hideMark/>
          </w:tcPr>
          <w:p w14:paraId="306B00E5"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51760E" w14:paraId="685AAE46" w14:textId="77777777" w:rsidTr="0051760E">
        <w:tc>
          <w:tcPr>
            <w:tcW w:w="0" w:type="auto"/>
            <w:tcBorders>
              <w:top w:val="single" w:sz="4" w:space="0" w:color="auto"/>
              <w:left w:val="single" w:sz="4" w:space="0" w:color="auto"/>
              <w:bottom w:val="single" w:sz="4" w:space="0" w:color="auto"/>
              <w:right w:val="single" w:sz="4" w:space="0" w:color="auto"/>
            </w:tcBorders>
            <w:hideMark/>
          </w:tcPr>
          <w:p w14:paraId="7DBB2D67"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tcBorders>
              <w:top w:val="single" w:sz="4" w:space="0" w:color="auto"/>
              <w:left w:val="single" w:sz="4" w:space="0" w:color="auto"/>
              <w:bottom w:val="single" w:sz="4" w:space="0" w:color="auto"/>
              <w:right w:val="single" w:sz="4" w:space="0" w:color="auto"/>
            </w:tcBorders>
          </w:tcPr>
          <w:p w14:paraId="10C9CE78" w14:textId="77777777" w:rsidR="0051760E" w:rsidRDefault="0051760E">
            <w:pPr>
              <w:spacing w:before="100" w:beforeAutospacing="1" w:after="100" w:afterAutospacing="1"/>
              <w:rPr>
                <w:noProof w:val="0"/>
                <w:lang w:val="en-US" w:eastAsia="ru-RU"/>
              </w:rPr>
            </w:pPr>
            <w:r>
              <w:rPr>
                <w:noProof w:val="0"/>
                <w:lang w:val="en-US" w:eastAsia="ru-RU"/>
              </w:rPr>
              <w:t>Certificatul de efectuare sistematică a plății impozitelor, contribuțiilor și a altor plăți obligatorii către bugetul public național, eliberat de Serviciul Fiscal de Stat</w:t>
            </w:r>
          </w:p>
          <w:p w14:paraId="2902836C" w14:textId="77777777" w:rsidR="0051760E" w:rsidRDefault="0051760E">
            <w:pPr>
              <w:shd w:val="clear" w:color="auto" w:fill="FFFFFF" w:themeFill="background1"/>
              <w:tabs>
                <w:tab w:val="left" w:pos="612"/>
              </w:tabs>
              <w:spacing w:before="120" w:after="120"/>
              <w:ind w:left="360"/>
              <w:rPr>
                <w:lang w:val="en-US"/>
              </w:rPr>
            </w:pPr>
          </w:p>
        </w:tc>
        <w:tc>
          <w:tcPr>
            <w:tcW w:w="0" w:type="auto"/>
            <w:tcBorders>
              <w:top w:val="single" w:sz="4" w:space="0" w:color="auto"/>
              <w:left w:val="single" w:sz="4" w:space="0" w:color="auto"/>
              <w:bottom w:val="single" w:sz="4" w:space="0" w:color="auto"/>
              <w:right w:val="single" w:sz="4" w:space="0" w:color="auto"/>
            </w:tcBorders>
          </w:tcPr>
          <w:p w14:paraId="6078980E" w14:textId="77777777" w:rsidR="0051760E" w:rsidRDefault="0051760E">
            <w:pPr>
              <w:spacing w:before="100" w:beforeAutospacing="1" w:after="100" w:afterAutospacing="1"/>
              <w:rPr>
                <w:noProof w:val="0"/>
                <w:lang w:val="en-US" w:eastAsia="ru-RU"/>
              </w:rPr>
            </w:pPr>
            <w:r>
              <w:rPr>
                <w:noProof w:val="0"/>
                <w:lang w:val="en-US" w:eastAsia="ru-RU"/>
              </w:rPr>
              <w:t>operatorul economic ofertant va prezenta certificatul că a efectuat plata impozitelor, taxelor și contribuțiilor de asigurări sociale în conformitate cu prevederile legale în vigoare cu privire la Republica Moldova sau ultimul bilanț financiar este stabilit</w:t>
            </w:r>
          </w:p>
          <w:p w14:paraId="0D6E386A" w14:textId="77777777" w:rsidR="0051760E" w:rsidRDefault="0051760E">
            <w:pPr>
              <w:shd w:val="clear" w:color="auto" w:fill="FFFFFF" w:themeFill="background1"/>
              <w:tabs>
                <w:tab w:val="left" w:pos="612"/>
              </w:tabs>
              <w:spacing w:before="120" w:after="120"/>
              <w:ind w:left="360"/>
              <w:rPr>
                <w:iCs/>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hideMark/>
          </w:tcPr>
          <w:p w14:paraId="5877007D"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51760E" w14:paraId="0F0E7320" w14:textId="77777777" w:rsidTr="0051760E">
        <w:tc>
          <w:tcPr>
            <w:tcW w:w="0" w:type="auto"/>
            <w:tcBorders>
              <w:top w:val="single" w:sz="4" w:space="0" w:color="auto"/>
              <w:left w:val="single" w:sz="4" w:space="0" w:color="auto"/>
              <w:bottom w:val="single" w:sz="4" w:space="0" w:color="auto"/>
              <w:right w:val="single" w:sz="4" w:space="0" w:color="auto"/>
            </w:tcBorders>
            <w:hideMark/>
          </w:tcPr>
          <w:p w14:paraId="79DC9EB9"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tcBorders>
              <w:top w:val="single" w:sz="4" w:space="0" w:color="auto"/>
              <w:left w:val="single" w:sz="4" w:space="0" w:color="auto"/>
              <w:bottom w:val="single" w:sz="4" w:space="0" w:color="auto"/>
              <w:right w:val="single" w:sz="4" w:space="0" w:color="auto"/>
            </w:tcBorders>
          </w:tcPr>
          <w:p w14:paraId="1FC2239C" w14:textId="77777777" w:rsidR="0051760E" w:rsidRDefault="0051760E">
            <w:pPr>
              <w:spacing w:before="100" w:beforeAutospacing="1" w:after="100" w:afterAutospacing="1"/>
              <w:rPr>
                <w:noProof w:val="0"/>
                <w:lang w:val="ru-RU" w:eastAsia="ru-RU"/>
              </w:rPr>
            </w:pPr>
            <w:r>
              <w:rPr>
                <w:noProof w:val="0"/>
                <w:lang w:val="ru-RU" w:eastAsia="ru-RU"/>
              </w:rPr>
              <w:t>Ultimul raport financiar</w:t>
            </w:r>
          </w:p>
          <w:p w14:paraId="75DCC9A5" w14:textId="77777777" w:rsidR="0051760E" w:rsidRDefault="0051760E">
            <w:pPr>
              <w:shd w:val="clear" w:color="auto" w:fill="FFFFFF" w:themeFill="background1"/>
              <w:tabs>
                <w:tab w:val="left" w:pos="612"/>
              </w:tabs>
              <w:spacing w:before="120" w:after="120"/>
              <w:ind w:left="360"/>
            </w:pPr>
          </w:p>
        </w:tc>
        <w:tc>
          <w:tcPr>
            <w:tcW w:w="0" w:type="auto"/>
            <w:tcBorders>
              <w:top w:val="single" w:sz="4" w:space="0" w:color="auto"/>
              <w:left w:val="single" w:sz="4" w:space="0" w:color="auto"/>
              <w:bottom w:val="single" w:sz="4" w:space="0" w:color="auto"/>
              <w:right w:val="single" w:sz="4" w:space="0" w:color="auto"/>
            </w:tcBorders>
          </w:tcPr>
          <w:p w14:paraId="3230C510" w14:textId="77777777" w:rsidR="0051760E" w:rsidRDefault="0051760E">
            <w:pPr>
              <w:spacing w:before="100" w:beforeAutospacing="1" w:after="100" w:afterAutospacing="1"/>
              <w:rPr>
                <w:noProof w:val="0"/>
                <w:lang w:val="en-US" w:eastAsia="ru-RU"/>
              </w:rPr>
            </w:pPr>
            <w:r>
              <w:rPr>
                <w:noProof w:val="0"/>
                <w:lang w:val="en-US" w:eastAsia="ru-RU"/>
              </w:rPr>
              <w:t>copie confirmată prin aplicarea semnăturii electronice a administratorului companiei indicat în Registrul de stat al persoanelor juridice</w:t>
            </w:r>
          </w:p>
          <w:p w14:paraId="1404D60D" w14:textId="77777777" w:rsidR="0051760E" w:rsidRDefault="0051760E">
            <w:pPr>
              <w:shd w:val="clear" w:color="auto" w:fill="FFFFFF" w:themeFill="background1"/>
              <w:tabs>
                <w:tab w:val="left" w:pos="612"/>
              </w:tabs>
              <w:spacing w:before="120" w:after="120"/>
              <w:ind w:left="360"/>
              <w:rPr>
                <w:iCs/>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hideMark/>
          </w:tcPr>
          <w:p w14:paraId="18945F08"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51760E" w14:paraId="324E86E5" w14:textId="77777777" w:rsidTr="0051760E">
        <w:tc>
          <w:tcPr>
            <w:tcW w:w="0" w:type="auto"/>
            <w:tcBorders>
              <w:top w:val="single" w:sz="4" w:space="0" w:color="auto"/>
              <w:left w:val="single" w:sz="4" w:space="0" w:color="auto"/>
              <w:bottom w:val="single" w:sz="4" w:space="0" w:color="auto"/>
              <w:right w:val="single" w:sz="4" w:space="0" w:color="auto"/>
            </w:tcBorders>
            <w:hideMark/>
          </w:tcPr>
          <w:p w14:paraId="38635576"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tcBorders>
              <w:top w:val="single" w:sz="4" w:space="0" w:color="auto"/>
              <w:left w:val="single" w:sz="4" w:space="0" w:color="auto"/>
              <w:bottom w:val="single" w:sz="4" w:space="0" w:color="auto"/>
              <w:right w:val="single" w:sz="4" w:space="0" w:color="auto"/>
            </w:tcBorders>
            <w:hideMark/>
          </w:tcPr>
          <w:p w14:paraId="55D26A9B" w14:textId="77777777" w:rsidR="0051760E" w:rsidRPr="0051760E" w:rsidRDefault="0051760E">
            <w:pPr>
              <w:pStyle w:val="af3"/>
              <w:rPr>
                <w:lang w:val="en-US" w:eastAsia="en-GB"/>
              </w:rPr>
            </w:pPr>
            <w:r w:rsidRPr="0051760E">
              <w:rPr>
                <w:lang w:val="en-US"/>
              </w:rPr>
              <w:t>Certificatul de atribuire a contului bancar</w:t>
            </w:r>
          </w:p>
        </w:tc>
        <w:tc>
          <w:tcPr>
            <w:tcW w:w="0" w:type="auto"/>
            <w:tcBorders>
              <w:top w:val="single" w:sz="4" w:space="0" w:color="auto"/>
              <w:left w:val="single" w:sz="4" w:space="0" w:color="auto"/>
              <w:bottom w:val="single" w:sz="4" w:space="0" w:color="auto"/>
              <w:right w:val="single" w:sz="4" w:space="0" w:color="auto"/>
            </w:tcBorders>
          </w:tcPr>
          <w:p w14:paraId="045094E1" w14:textId="77777777" w:rsidR="0051760E" w:rsidRDefault="0051760E">
            <w:pPr>
              <w:spacing w:before="100" w:beforeAutospacing="1" w:after="100" w:afterAutospacing="1"/>
              <w:rPr>
                <w:noProof w:val="0"/>
                <w:lang w:val="en-US" w:eastAsia="ru-RU"/>
              </w:rPr>
            </w:pPr>
            <w:r>
              <w:rPr>
                <w:noProof w:val="0"/>
                <w:lang w:val="en-US" w:eastAsia="ru-RU"/>
              </w:rPr>
              <w:t>eliberat de banca deținătoare a contului – confirmat prin aplicarea semnăturii electronice a administratorului companiei indicat în Registrul de stat al persoanelor juridice</w:t>
            </w:r>
          </w:p>
          <w:p w14:paraId="226C23AD" w14:textId="77777777" w:rsidR="0051760E" w:rsidRDefault="0051760E">
            <w:pPr>
              <w:shd w:val="clear" w:color="auto" w:fill="FFFFFF" w:themeFill="background1"/>
              <w:tabs>
                <w:tab w:val="left" w:pos="612"/>
              </w:tabs>
              <w:spacing w:before="120" w:after="120"/>
              <w:ind w:left="360"/>
              <w:rPr>
                <w:iCs/>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hideMark/>
          </w:tcPr>
          <w:p w14:paraId="29A17692" w14:textId="77777777" w:rsidR="0051760E" w:rsidRDefault="0051760E">
            <w:pPr>
              <w:shd w:val="clear" w:color="auto" w:fill="FFFFFF" w:themeFill="background1"/>
              <w:tabs>
                <w:tab w:val="left" w:pos="612"/>
              </w:tabs>
              <w:spacing w:before="120" w:after="120"/>
              <w:rPr>
                <w:iCs/>
                <w:noProof w:val="0"/>
                <w:lang w:val="en-US" w:eastAsia="ru-RU"/>
              </w:rPr>
            </w:pPr>
            <w:r>
              <w:rPr>
                <w:iCs/>
                <w:noProof w:val="0"/>
                <w:lang w:val="en-US" w:eastAsia="ru-RU"/>
              </w:rPr>
              <w:t>Obligatoriu</w:t>
            </w:r>
          </w:p>
        </w:tc>
      </w:tr>
      <w:tr w:rsidR="0051760E" w14:paraId="565E0951" w14:textId="77777777" w:rsidTr="0051760E">
        <w:tc>
          <w:tcPr>
            <w:tcW w:w="0" w:type="auto"/>
            <w:tcBorders>
              <w:top w:val="single" w:sz="4" w:space="0" w:color="auto"/>
              <w:left w:val="single" w:sz="4" w:space="0" w:color="auto"/>
              <w:bottom w:val="single" w:sz="4" w:space="0" w:color="auto"/>
              <w:right w:val="single" w:sz="4" w:space="0" w:color="auto"/>
            </w:tcBorders>
            <w:hideMark/>
          </w:tcPr>
          <w:p w14:paraId="0999E074"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tcBorders>
              <w:top w:val="single" w:sz="4" w:space="0" w:color="auto"/>
              <w:left w:val="single" w:sz="4" w:space="0" w:color="auto"/>
              <w:bottom w:val="single" w:sz="4" w:space="0" w:color="auto"/>
              <w:right w:val="single" w:sz="4" w:space="0" w:color="auto"/>
            </w:tcBorders>
          </w:tcPr>
          <w:p w14:paraId="6F446CC6" w14:textId="77777777" w:rsidR="0051760E" w:rsidRDefault="0051760E">
            <w:pPr>
              <w:spacing w:before="100" w:beforeAutospacing="1" w:after="100" w:afterAutospacing="1"/>
              <w:rPr>
                <w:noProof w:val="0"/>
                <w:lang w:val="en-US" w:eastAsia="ru-RU"/>
              </w:rPr>
            </w:pPr>
            <w:r>
              <w:rPr>
                <w:noProof w:val="0"/>
                <w:lang w:val="en-US" w:eastAsia="ru-RU"/>
              </w:rPr>
              <w:t xml:space="preserve">Declarație privind dotările specifice, utilajul și echipamentul necesar pentru îndeplinirea corespunzătoare a contractului - </w:t>
            </w:r>
            <w:r>
              <w:rPr>
                <w:noProof w:val="0"/>
                <w:lang w:val="en-US" w:eastAsia="ru-RU"/>
              </w:rPr>
              <w:lastRenderedPageBreak/>
              <w:t>anexa nr. 13 din Documentația Standard aprobată prin Ordinul Ministerului Finanțelor nr. 115 din 15.09.2021</w:t>
            </w:r>
          </w:p>
          <w:p w14:paraId="2F0DCF55" w14:textId="77777777" w:rsidR="0051760E" w:rsidRDefault="0051760E">
            <w:pPr>
              <w:shd w:val="clear" w:color="auto" w:fill="FFFFFF" w:themeFill="background1"/>
              <w:tabs>
                <w:tab w:val="left" w:pos="612"/>
              </w:tabs>
              <w:spacing w:before="120" w:after="120"/>
              <w:ind w:left="360"/>
              <w:rPr>
                <w:lang w:val="en-US"/>
              </w:rPr>
            </w:pPr>
          </w:p>
        </w:tc>
        <w:tc>
          <w:tcPr>
            <w:tcW w:w="0" w:type="auto"/>
            <w:tcBorders>
              <w:top w:val="single" w:sz="4" w:space="0" w:color="auto"/>
              <w:left w:val="single" w:sz="4" w:space="0" w:color="auto"/>
              <w:bottom w:val="single" w:sz="4" w:space="0" w:color="auto"/>
              <w:right w:val="single" w:sz="4" w:space="0" w:color="auto"/>
            </w:tcBorders>
          </w:tcPr>
          <w:p w14:paraId="3FD7BCD5" w14:textId="77777777" w:rsidR="0051760E" w:rsidRDefault="0051760E">
            <w:pPr>
              <w:spacing w:before="100" w:beforeAutospacing="1" w:after="100" w:afterAutospacing="1"/>
              <w:rPr>
                <w:noProof w:val="0"/>
                <w:lang w:val="en-US" w:eastAsia="ru-RU"/>
              </w:rPr>
            </w:pPr>
            <w:r>
              <w:rPr>
                <w:noProof w:val="0"/>
                <w:lang w:val="en-US" w:eastAsia="ru-RU"/>
              </w:rPr>
              <w:lastRenderedPageBreak/>
              <w:t xml:space="preserve">confirmată prin aplicarea semnăturii electronice a administratorului </w:t>
            </w:r>
            <w:r>
              <w:rPr>
                <w:noProof w:val="0"/>
                <w:lang w:val="en-US" w:eastAsia="ru-RU"/>
              </w:rPr>
              <w:lastRenderedPageBreak/>
              <w:t>companiei indicat în Registrul de stat al persoanelor juridice</w:t>
            </w:r>
          </w:p>
          <w:p w14:paraId="5273FFC2" w14:textId="77777777" w:rsidR="0051760E" w:rsidRDefault="0051760E">
            <w:pPr>
              <w:shd w:val="clear" w:color="auto" w:fill="FFFFFF" w:themeFill="background1"/>
              <w:tabs>
                <w:tab w:val="left" w:pos="612"/>
              </w:tabs>
              <w:spacing w:before="120" w:after="120"/>
              <w:ind w:left="360"/>
              <w:rPr>
                <w:iCs/>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hideMark/>
          </w:tcPr>
          <w:p w14:paraId="4727A126"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lastRenderedPageBreak/>
              <w:t>Obligatoriu</w:t>
            </w:r>
          </w:p>
        </w:tc>
      </w:tr>
      <w:tr w:rsidR="0051760E" w14:paraId="412D64C5" w14:textId="77777777" w:rsidTr="0051760E">
        <w:tc>
          <w:tcPr>
            <w:tcW w:w="0" w:type="auto"/>
            <w:tcBorders>
              <w:top w:val="single" w:sz="4" w:space="0" w:color="auto"/>
              <w:left w:val="single" w:sz="4" w:space="0" w:color="auto"/>
              <w:bottom w:val="single" w:sz="4" w:space="0" w:color="auto"/>
              <w:right w:val="single" w:sz="4" w:space="0" w:color="auto"/>
            </w:tcBorders>
            <w:hideMark/>
          </w:tcPr>
          <w:p w14:paraId="70985272"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tcBorders>
              <w:top w:val="single" w:sz="4" w:space="0" w:color="auto"/>
              <w:left w:val="single" w:sz="4" w:space="0" w:color="auto"/>
              <w:bottom w:val="single" w:sz="4" w:space="0" w:color="auto"/>
              <w:right w:val="single" w:sz="4" w:space="0" w:color="auto"/>
            </w:tcBorders>
          </w:tcPr>
          <w:p w14:paraId="1E9FE071" w14:textId="77777777" w:rsidR="0051760E" w:rsidRDefault="0051760E">
            <w:pPr>
              <w:spacing w:before="100" w:beforeAutospacing="1" w:after="100" w:afterAutospacing="1"/>
              <w:rPr>
                <w:noProof w:val="0"/>
                <w:lang w:val="en-US" w:eastAsia="ru-RU"/>
              </w:rPr>
            </w:pPr>
            <w:r>
              <w:rPr>
                <w:noProof w:val="0"/>
                <w:lang w:val="en-US" w:eastAsia="ru-RU"/>
              </w:rPr>
              <w:t>Declarație privind personalul de specialitate propus pentru implementarea contractului</w:t>
            </w:r>
          </w:p>
          <w:p w14:paraId="767220CB" w14:textId="77777777" w:rsidR="0051760E" w:rsidRDefault="0051760E">
            <w:pPr>
              <w:shd w:val="clear" w:color="auto" w:fill="FFFFFF" w:themeFill="background1"/>
              <w:tabs>
                <w:tab w:val="left" w:pos="612"/>
              </w:tabs>
              <w:spacing w:before="120" w:after="120"/>
              <w:ind w:left="360"/>
              <w:rPr>
                <w:lang w:val="en-US"/>
              </w:rPr>
            </w:pPr>
          </w:p>
        </w:tc>
        <w:tc>
          <w:tcPr>
            <w:tcW w:w="0" w:type="auto"/>
            <w:tcBorders>
              <w:top w:val="single" w:sz="4" w:space="0" w:color="auto"/>
              <w:left w:val="single" w:sz="4" w:space="0" w:color="auto"/>
              <w:bottom w:val="single" w:sz="4" w:space="0" w:color="auto"/>
              <w:right w:val="single" w:sz="4" w:space="0" w:color="auto"/>
            </w:tcBorders>
          </w:tcPr>
          <w:p w14:paraId="13611278" w14:textId="77777777" w:rsidR="0051760E" w:rsidRDefault="0051760E">
            <w:pPr>
              <w:pStyle w:val="af3"/>
              <w:rPr>
                <w:lang w:val="ro-RO"/>
              </w:rPr>
            </w:pPr>
            <w:r w:rsidRPr="0051760E">
              <w:rPr>
                <w:lang w:val="en-US"/>
              </w:rPr>
              <w:t>confirmată prin aplicarea semnăturii electronice a administratorului companiei indicat în Extrus Registrul de Stat al persoanelor juridice; anexa nr. 14 din Documentația Standard aprobată prin Ordinul Ministerului Finanțelor nr. 115 din 15.09.2021</w:t>
            </w:r>
          </w:p>
          <w:p w14:paraId="0E0E4FDA" w14:textId="77777777" w:rsidR="0051760E" w:rsidRDefault="0051760E">
            <w:pPr>
              <w:shd w:val="clear" w:color="auto" w:fill="FFFFFF" w:themeFill="background1"/>
              <w:tabs>
                <w:tab w:val="left" w:pos="612"/>
              </w:tabs>
              <w:spacing w:before="120" w:after="120"/>
              <w:ind w:left="360"/>
              <w:rPr>
                <w:iCs/>
                <w:noProof w:val="0"/>
                <w:lang w:eastAsia="ru-RU"/>
              </w:rPr>
            </w:pPr>
          </w:p>
        </w:tc>
        <w:tc>
          <w:tcPr>
            <w:tcW w:w="0" w:type="auto"/>
            <w:tcBorders>
              <w:top w:val="single" w:sz="4" w:space="0" w:color="auto"/>
              <w:left w:val="single" w:sz="4" w:space="0" w:color="auto"/>
              <w:bottom w:val="single" w:sz="4" w:space="0" w:color="auto"/>
              <w:right w:val="single" w:sz="4" w:space="0" w:color="auto"/>
            </w:tcBorders>
            <w:hideMark/>
          </w:tcPr>
          <w:p w14:paraId="561A11E5"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51760E" w14:paraId="38B6BB49" w14:textId="77777777" w:rsidTr="0051760E">
        <w:tc>
          <w:tcPr>
            <w:tcW w:w="0" w:type="auto"/>
            <w:tcBorders>
              <w:top w:val="single" w:sz="4" w:space="0" w:color="auto"/>
              <w:left w:val="single" w:sz="4" w:space="0" w:color="auto"/>
              <w:bottom w:val="single" w:sz="4" w:space="0" w:color="auto"/>
              <w:right w:val="single" w:sz="4" w:space="0" w:color="auto"/>
            </w:tcBorders>
            <w:hideMark/>
          </w:tcPr>
          <w:p w14:paraId="057FA699"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12.</w:t>
            </w:r>
          </w:p>
        </w:tc>
        <w:tc>
          <w:tcPr>
            <w:tcW w:w="0" w:type="auto"/>
            <w:tcBorders>
              <w:top w:val="single" w:sz="4" w:space="0" w:color="auto"/>
              <w:left w:val="single" w:sz="4" w:space="0" w:color="auto"/>
              <w:bottom w:val="single" w:sz="4" w:space="0" w:color="auto"/>
              <w:right w:val="single" w:sz="4" w:space="0" w:color="auto"/>
            </w:tcBorders>
            <w:hideMark/>
          </w:tcPr>
          <w:p w14:paraId="0D26E492" w14:textId="77777777" w:rsidR="0051760E" w:rsidRDefault="0051760E">
            <w:pPr>
              <w:spacing w:before="100" w:beforeAutospacing="1" w:after="100" w:afterAutospacing="1"/>
            </w:pPr>
            <w:r>
              <w:rPr>
                <w:noProof w:val="0"/>
                <w:lang w:val="en-US" w:eastAsia="ru-RU"/>
              </w:rPr>
              <w:t>Termenul de garanție pentru lucrările de instalare va constitui 5 ani.</w:t>
            </w:r>
          </w:p>
        </w:tc>
        <w:tc>
          <w:tcPr>
            <w:tcW w:w="0" w:type="auto"/>
            <w:tcBorders>
              <w:top w:val="single" w:sz="4" w:space="0" w:color="auto"/>
              <w:left w:val="single" w:sz="4" w:space="0" w:color="auto"/>
              <w:bottom w:val="single" w:sz="4" w:space="0" w:color="auto"/>
              <w:right w:val="single" w:sz="4" w:space="0" w:color="auto"/>
            </w:tcBorders>
          </w:tcPr>
          <w:p w14:paraId="281B763A" w14:textId="77777777" w:rsidR="0051760E" w:rsidRDefault="0051760E">
            <w:pPr>
              <w:spacing w:before="100" w:beforeAutospacing="1" w:after="100" w:afterAutospacing="1"/>
              <w:rPr>
                <w:noProof w:val="0"/>
                <w:lang w:val="en-US" w:eastAsia="ru-RU"/>
              </w:rPr>
            </w:pPr>
            <w:r>
              <w:rPr>
                <w:noProof w:val="0"/>
                <w:lang w:val="en-US" w:eastAsia="ru-RU"/>
              </w:rPr>
              <w:t>Declarație pe propria răspundere confirmată prin aplicarea semnăturii electronice a administratorului companiei indicat în Extras Registrul de Stat al persoanelor juridice</w:t>
            </w:r>
          </w:p>
          <w:p w14:paraId="409369F5" w14:textId="77777777" w:rsidR="0051760E" w:rsidRDefault="0051760E">
            <w:pPr>
              <w:shd w:val="clear" w:color="auto" w:fill="FFFFFF" w:themeFill="background1"/>
              <w:tabs>
                <w:tab w:val="left" w:pos="612"/>
              </w:tabs>
              <w:spacing w:before="120" w:after="120"/>
              <w:ind w:left="360"/>
              <w:rPr>
                <w:iCs/>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hideMark/>
          </w:tcPr>
          <w:p w14:paraId="7254C281"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51760E" w14:paraId="0A66DBB0" w14:textId="77777777" w:rsidTr="0051760E">
        <w:tc>
          <w:tcPr>
            <w:tcW w:w="0" w:type="auto"/>
            <w:tcBorders>
              <w:top w:val="single" w:sz="4" w:space="0" w:color="auto"/>
              <w:left w:val="single" w:sz="4" w:space="0" w:color="auto"/>
              <w:bottom w:val="single" w:sz="4" w:space="0" w:color="auto"/>
              <w:right w:val="single" w:sz="4" w:space="0" w:color="auto"/>
            </w:tcBorders>
            <w:hideMark/>
          </w:tcPr>
          <w:p w14:paraId="553BB310"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14.</w:t>
            </w:r>
          </w:p>
        </w:tc>
        <w:tc>
          <w:tcPr>
            <w:tcW w:w="0" w:type="auto"/>
            <w:tcBorders>
              <w:top w:val="single" w:sz="4" w:space="0" w:color="auto"/>
              <w:left w:val="single" w:sz="4" w:space="0" w:color="auto"/>
              <w:bottom w:val="single" w:sz="4" w:space="0" w:color="auto"/>
              <w:right w:val="single" w:sz="4" w:space="0" w:color="auto"/>
            </w:tcBorders>
            <w:hideMark/>
          </w:tcPr>
          <w:p w14:paraId="6E515AF4" w14:textId="77777777" w:rsidR="0051760E" w:rsidRDefault="0051760E">
            <w:pPr>
              <w:shd w:val="clear" w:color="auto" w:fill="FFFFFF" w:themeFill="background1"/>
              <w:tabs>
                <w:tab w:val="left" w:pos="612"/>
              </w:tabs>
              <w:spacing w:before="120" w:after="120"/>
            </w:pPr>
            <w:r>
              <w:t>Experiență similară</w:t>
            </w:r>
          </w:p>
        </w:tc>
        <w:tc>
          <w:tcPr>
            <w:tcW w:w="0" w:type="auto"/>
            <w:tcBorders>
              <w:top w:val="single" w:sz="4" w:space="0" w:color="auto"/>
              <w:left w:val="single" w:sz="4" w:space="0" w:color="auto"/>
              <w:bottom w:val="single" w:sz="4" w:space="0" w:color="auto"/>
              <w:right w:val="single" w:sz="4" w:space="0" w:color="auto"/>
            </w:tcBorders>
            <w:hideMark/>
          </w:tcPr>
          <w:p w14:paraId="421B434B" w14:textId="77777777" w:rsidR="0051760E" w:rsidRDefault="0051760E">
            <w:pPr>
              <w:shd w:val="clear" w:color="auto" w:fill="FFFFFF" w:themeFill="background1"/>
              <w:tabs>
                <w:tab w:val="left" w:pos="612"/>
              </w:tabs>
              <w:spacing w:before="120" w:after="120"/>
              <w:rPr>
                <w:iCs/>
                <w:noProof w:val="0"/>
                <w:lang w:eastAsia="ru-RU"/>
              </w:rPr>
            </w:pPr>
            <w:r>
              <w:t xml:space="preserve">Prezentarea a cel puțin unui contract de valoare și complexitate similară în ultimii 3 ani. </w:t>
            </w:r>
          </w:p>
        </w:tc>
        <w:tc>
          <w:tcPr>
            <w:tcW w:w="0" w:type="auto"/>
            <w:tcBorders>
              <w:top w:val="single" w:sz="4" w:space="0" w:color="auto"/>
              <w:left w:val="single" w:sz="4" w:space="0" w:color="auto"/>
              <w:bottom w:val="single" w:sz="4" w:space="0" w:color="auto"/>
              <w:right w:val="single" w:sz="4" w:space="0" w:color="auto"/>
            </w:tcBorders>
            <w:hideMark/>
          </w:tcPr>
          <w:p w14:paraId="2AF16971" w14:textId="77777777" w:rsidR="0051760E" w:rsidRDefault="0051760E">
            <w:pPr>
              <w:shd w:val="clear" w:color="auto" w:fill="FFFFFF" w:themeFill="background1"/>
              <w:tabs>
                <w:tab w:val="left" w:pos="612"/>
              </w:tabs>
              <w:spacing w:before="120" w:after="120"/>
              <w:rPr>
                <w:iCs/>
                <w:noProof w:val="0"/>
                <w:lang w:eastAsia="ru-RU"/>
              </w:rPr>
            </w:pPr>
            <w:r>
              <w:rPr>
                <w:iCs/>
                <w:noProof w:val="0"/>
                <w:lang w:eastAsia="ru-RU"/>
              </w:rPr>
              <w:t>Obligatoriu</w:t>
            </w:r>
          </w:p>
        </w:tc>
      </w:tr>
    </w:tbl>
    <w:p w14:paraId="270694EE" w14:textId="77777777" w:rsidR="0051760E" w:rsidRDefault="0051760E" w:rsidP="0051760E">
      <w:pPr>
        <w:pStyle w:val="af3"/>
        <w:numPr>
          <w:ilvl w:val="0"/>
          <w:numId w:val="37"/>
        </w:numPr>
        <w:shd w:val="clear" w:color="auto" w:fill="FFFFFF" w:themeFill="background1"/>
        <w:tabs>
          <w:tab w:val="right" w:pos="426"/>
        </w:tabs>
        <w:spacing w:before="100" w:beforeAutospacing="1" w:after="100" w:afterAutospacing="1"/>
        <w:ind w:left="644"/>
        <w:rPr>
          <w:b/>
          <w:lang w:val="it-IT"/>
        </w:rPr>
      </w:pPr>
      <w:r>
        <w:rPr>
          <w:b/>
          <w:lang w:val="it-IT"/>
        </w:rPr>
        <w:t>Garanția pentru ofertă: nu se aplică</w:t>
      </w:r>
    </w:p>
    <w:p w14:paraId="428C2575" w14:textId="77777777" w:rsidR="0051760E" w:rsidRDefault="0051760E" w:rsidP="0051760E">
      <w:pPr>
        <w:pStyle w:val="af3"/>
        <w:ind w:left="426"/>
        <w:rPr>
          <w:b/>
          <w:lang w:val="it-IT"/>
        </w:rPr>
      </w:pPr>
      <w:r>
        <w:rPr>
          <w:b/>
          <w:lang w:val="it-IT"/>
        </w:rPr>
        <w:t>Garanția de bună execuție a contractului: Nu se aplică</w:t>
      </w:r>
    </w:p>
    <w:p w14:paraId="1585DFC9" w14:textId="77777777" w:rsidR="0051760E" w:rsidRDefault="0051760E" w:rsidP="0051760E">
      <w:pPr>
        <w:numPr>
          <w:ilvl w:val="0"/>
          <w:numId w:val="37"/>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după caz : nu se aplică</w:t>
      </w:r>
    </w:p>
    <w:p w14:paraId="4BE6D32C" w14:textId="77777777" w:rsidR="0051760E" w:rsidRDefault="0051760E" w:rsidP="0051760E">
      <w:pPr>
        <w:numPr>
          <w:ilvl w:val="0"/>
          <w:numId w:val="37"/>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 nu se aplică</w:t>
      </w:r>
    </w:p>
    <w:p w14:paraId="71401ED1" w14:textId="77777777" w:rsidR="0051760E" w:rsidRDefault="0051760E" w:rsidP="0051760E">
      <w:pPr>
        <w:numPr>
          <w:ilvl w:val="0"/>
          <w:numId w:val="37"/>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nu se aplică</w:t>
      </w:r>
    </w:p>
    <w:p w14:paraId="43EB1DFA" w14:textId="77777777" w:rsidR="0051760E" w:rsidRDefault="0051760E" w:rsidP="0051760E">
      <w:pPr>
        <w:numPr>
          <w:ilvl w:val="0"/>
          <w:numId w:val="37"/>
        </w:numPr>
        <w:tabs>
          <w:tab w:val="right" w:pos="426"/>
        </w:tabs>
        <w:spacing w:before="120"/>
        <w:ind w:left="0" w:firstLine="0"/>
        <w:rPr>
          <w:b/>
          <w:noProof w:val="0"/>
          <w:lang w:val="it-IT" w:eastAsia="ru-RU"/>
        </w:rPr>
      </w:pPr>
      <w:bookmarkStart w:id="46" w:name="_Hlk71621175"/>
      <w:r>
        <w:rPr>
          <w:b/>
          <w:noProof w:val="0"/>
          <w:lang w:val="it-IT" w:eastAsia="ru-RU"/>
        </w:rPr>
        <w:t>Ofertele se prezintă în valuta</w:t>
      </w:r>
      <w:bookmarkEnd w:id="46"/>
      <w:r>
        <w:rPr>
          <w:b/>
          <w:noProof w:val="0"/>
          <w:lang w:val="it-IT" w:eastAsia="ru-RU"/>
        </w:rPr>
        <w:t>: lei moldovenești.</w:t>
      </w:r>
    </w:p>
    <w:p w14:paraId="2DE9E8F2" w14:textId="77777777" w:rsidR="0051760E" w:rsidRDefault="0051760E" w:rsidP="0051760E">
      <w:pPr>
        <w:numPr>
          <w:ilvl w:val="0"/>
          <w:numId w:val="37"/>
        </w:numPr>
        <w:tabs>
          <w:tab w:val="right" w:pos="426"/>
        </w:tabs>
        <w:spacing w:before="120"/>
        <w:ind w:left="0" w:firstLine="0"/>
        <w:rPr>
          <w:b/>
          <w:noProof w:val="0"/>
          <w:lang w:val="it-IT" w:eastAsia="ru-RU"/>
        </w:rPr>
      </w:pPr>
      <w:r>
        <w:rPr>
          <w:b/>
          <w:noProof w:val="0"/>
          <w:lang w:val="it-IT" w:eastAsia="ru-RU"/>
        </w:rPr>
        <w:t>Criteriul de evaluare aplicat pentru atribuirea contractului: prețul cel mai scăzut.</w:t>
      </w:r>
    </w:p>
    <w:p w14:paraId="019A5FB0" w14:textId="77777777" w:rsidR="0051760E" w:rsidRDefault="0051760E" w:rsidP="0051760E">
      <w:pPr>
        <w:numPr>
          <w:ilvl w:val="0"/>
          <w:numId w:val="37"/>
        </w:numPr>
        <w:tabs>
          <w:tab w:val="right" w:pos="426"/>
        </w:tabs>
        <w:spacing w:before="120"/>
        <w:ind w:left="0" w:firstLine="0"/>
        <w:jc w:val="both"/>
        <w:rPr>
          <w:b/>
          <w:noProof w:val="0"/>
          <w:u w:val="single"/>
          <w:lang w:val="it-IT" w:eastAsia="ru-RU"/>
        </w:rPr>
      </w:pPr>
      <w:r>
        <w:rPr>
          <w:b/>
          <w:noProof w:val="0"/>
          <w:lang w:val="it-IT" w:eastAsia="ru-RU"/>
        </w:rPr>
        <w:t xml:space="preserve">Factorii de evaluare a ofertei celei mai avantajoase din punct de vedere economic, precum și ponderile lor: </w:t>
      </w:r>
      <w:r>
        <w:rPr>
          <w:b/>
          <w:noProof w:val="0"/>
          <w:u w:val="single"/>
          <w:lang w:val="it-IT" w:eastAsia="ru-RU"/>
        </w:rPr>
        <w:t>nu se aplică</w:t>
      </w:r>
    </w:p>
    <w:p w14:paraId="1A559943" w14:textId="77777777" w:rsidR="0051760E" w:rsidRDefault="0051760E" w:rsidP="0051760E">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51760E" w14:paraId="1D12A76A" w14:textId="77777777" w:rsidTr="0051760E">
        <w:tc>
          <w:tcPr>
            <w:tcW w:w="577" w:type="dxa"/>
            <w:tcBorders>
              <w:top w:val="single" w:sz="4" w:space="0" w:color="auto"/>
              <w:left w:val="single" w:sz="4" w:space="0" w:color="auto"/>
              <w:bottom w:val="single" w:sz="4" w:space="0" w:color="auto"/>
              <w:right w:val="single" w:sz="4" w:space="0" w:color="auto"/>
            </w:tcBorders>
            <w:hideMark/>
          </w:tcPr>
          <w:p w14:paraId="60E56D44" w14:textId="77777777" w:rsidR="0051760E" w:rsidRDefault="0051760E">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5C9DAB72" w14:textId="77777777" w:rsidR="0051760E" w:rsidRDefault="0051760E">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Denumirea</w:t>
            </w:r>
            <w:r>
              <w:rPr>
                <w:b/>
                <w:iCs/>
                <w:noProof w:val="0"/>
                <w:sz w:val="20"/>
                <w:szCs w:val="20"/>
                <w:lang w:val="ro-MD" w:eastAsia="ru-RU"/>
              </w:rPr>
              <w:t xml:space="preserve"> </w:t>
            </w:r>
            <w:r>
              <w:rPr>
                <w:b/>
                <w:iCs/>
                <w:noProof w:val="0"/>
                <w:sz w:val="20"/>
                <w:szCs w:val="20"/>
                <w:lang w:val="ru-RU" w:eastAsia="ru-RU"/>
              </w:rPr>
              <w:t>factorului</w:t>
            </w:r>
            <w:r>
              <w:rPr>
                <w:b/>
                <w:iCs/>
                <w:noProof w:val="0"/>
                <w:sz w:val="20"/>
                <w:szCs w:val="20"/>
                <w:lang w:val="ro-MD" w:eastAsia="ru-RU"/>
              </w:rPr>
              <w:t xml:space="preserve"> </w:t>
            </w:r>
            <w:r>
              <w:rPr>
                <w:b/>
                <w:iCs/>
                <w:noProof w:val="0"/>
                <w:sz w:val="20"/>
                <w:szCs w:val="20"/>
                <w:lang w:val="ru-RU" w:eastAsia="ru-RU"/>
              </w:rPr>
              <w:t>de</w:t>
            </w:r>
            <w:r>
              <w:rPr>
                <w:b/>
                <w:iCs/>
                <w:noProof w:val="0"/>
                <w:sz w:val="20"/>
                <w:szCs w:val="20"/>
                <w:lang w:val="ro-MD" w:eastAsia="ru-RU"/>
              </w:rPr>
              <w:t xml:space="preserve"> </w:t>
            </w:r>
            <w:r>
              <w:rPr>
                <w:b/>
                <w:iCs/>
                <w:noProof w:val="0"/>
                <w:sz w:val="20"/>
                <w:szCs w:val="20"/>
                <w:lang w:val="ru-RU" w:eastAsia="ru-RU"/>
              </w:rPr>
              <w:t>evaluare</w:t>
            </w:r>
          </w:p>
        </w:tc>
        <w:tc>
          <w:tcPr>
            <w:tcW w:w="2160" w:type="dxa"/>
            <w:tcBorders>
              <w:top w:val="single" w:sz="4" w:space="0" w:color="auto"/>
              <w:left w:val="single" w:sz="4" w:space="0" w:color="auto"/>
              <w:bottom w:val="single" w:sz="4" w:space="0" w:color="auto"/>
              <w:right w:val="single" w:sz="4" w:space="0" w:color="auto"/>
            </w:tcBorders>
            <w:hideMark/>
          </w:tcPr>
          <w:p w14:paraId="27C71F90" w14:textId="77777777" w:rsidR="0051760E" w:rsidRDefault="0051760E">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Ponderea%</w:t>
            </w:r>
          </w:p>
        </w:tc>
      </w:tr>
      <w:tr w:rsidR="0051760E" w14:paraId="64932270" w14:textId="77777777" w:rsidTr="0051760E">
        <w:tc>
          <w:tcPr>
            <w:tcW w:w="577" w:type="dxa"/>
            <w:tcBorders>
              <w:top w:val="single" w:sz="4" w:space="0" w:color="auto"/>
              <w:left w:val="single" w:sz="4" w:space="0" w:color="auto"/>
              <w:bottom w:val="single" w:sz="4" w:space="0" w:color="auto"/>
              <w:right w:val="single" w:sz="4" w:space="0" w:color="auto"/>
            </w:tcBorders>
          </w:tcPr>
          <w:p w14:paraId="6FAD47A6" w14:textId="77777777" w:rsidR="0051760E" w:rsidRDefault="0051760E">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65A2A9B5" w14:textId="77777777" w:rsidR="0051760E" w:rsidRDefault="0051760E">
            <w:pPr>
              <w:shd w:val="clear" w:color="auto" w:fill="FFFFFF" w:themeFill="background1"/>
              <w:tabs>
                <w:tab w:val="left" w:pos="612"/>
              </w:tabs>
              <w:spacing w:before="120" w:after="120"/>
              <w:rPr>
                <w:iCs/>
                <w:noProof w:val="0"/>
                <w:lang w:val="ru-RU" w:eastAsia="ru-RU"/>
              </w:rPr>
            </w:pPr>
          </w:p>
        </w:tc>
        <w:tc>
          <w:tcPr>
            <w:tcW w:w="2160" w:type="dxa"/>
            <w:tcBorders>
              <w:top w:val="single" w:sz="4" w:space="0" w:color="auto"/>
              <w:left w:val="single" w:sz="4" w:space="0" w:color="auto"/>
              <w:bottom w:val="single" w:sz="4" w:space="0" w:color="auto"/>
              <w:right w:val="single" w:sz="4" w:space="0" w:color="auto"/>
            </w:tcBorders>
          </w:tcPr>
          <w:p w14:paraId="2C556F14" w14:textId="77777777" w:rsidR="0051760E" w:rsidRDefault="0051760E">
            <w:pPr>
              <w:shd w:val="clear" w:color="auto" w:fill="FFFFFF" w:themeFill="background1"/>
              <w:tabs>
                <w:tab w:val="left" w:pos="612"/>
              </w:tabs>
              <w:spacing w:before="120" w:after="120"/>
              <w:rPr>
                <w:iCs/>
                <w:noProof w:val="0"/>
                <w:lang w:val="ru-RU" w:eastAsia="ru-RU"/>
              </w:rPr>
            </w:pPr>
          </w:p>
        </w:tc>
      </w:tr>
      <w:tr w:rsidR="0051760E" w14:paraId="350DA724" w14:textId="77777777" w:rsidTr="0051760E">
        <w:tc>
          <w:tcPr>
            <w:tcW w:w="577" w:type="dxa"/>
            <w:tcBorders>
              <w:top w:val="single" w:sz="4" w:space="0" w:color="auto"/>
              <w:left w:val="single" w:sz="4" w:space="0" w:color="auto"/>
              <w:bottom w:val="single" w:sz="4" w:space="0" w:color="auto"/>
              <w:right w:val="single" w:sz="4" w:space="0" w:color="auto"/>
            </w:tcBorders>
          </w:tcPr>
          <w:p w14:paraId="7B9D0A29" w14:textId="77777777" w:rsidR="0051760E" w:rsidRDefault="0051760E">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529BC12D" w14:textId="77777777" w:rsidR="0051760E" w:rsidRDefault="0051760E">
            <w:pPr>
              <w:shd w:val="clear" w:color="auto" w:fill="FFFFFF" w:themeFill="background1"/>
              <w:tabs>
                <w:tab w:val="left" w:pos="612"/>
              </w:tabs>
              <w:spacing w:before="120" w:after="120"/>
              <w:rPr>
                <w:iCs/>
                <w:noProof w:val="0"/>
                <w:lang w:val="ru-RU" w:eastAsia="ru-RU"/>
              </w:rPr>
            </w:pPr>
          </w:p>
        </w:tc>
        <w:tc>
          <w:tcPr>
            <w:tcW w:w="2160" w:type="dxa"/>
            <w:tcBorders>
              <w:top w:val="single" w:sz="4" w:space="0" w:color="auto"/>
              <w:left w:val="single" w:sz="4" w:space="0" w:color="auto"/>
              <w:bottom w:val="single" w:sz="4" w:space="0" w:color="auto"/>
              <w:right w:val="single" w:sz="4" w:space="0" w:color="auto"/>
            </w:tcBorders>
          </w:tcPr>
          <w:p w14:paraId="3C4EC5F9" w14:textId="77777777" w:rsidR="0051760E" w:rsidRDefault="0051760E">
            <w:pPr>
              <w:shd w:val="clear" w:color="auto" w:fill="FFFFFF" w:themeFill="background1"/>
              <w:tabs>
                <w:tab w:val="left" w:pos="612"/>
              </w:tabs>
              <w:spacing w:before="120" w:after="120"/>
              <w:rPr>
                <w:iCs/>
                <w:noProof w:val="0"/>
                <w:lang w:val="ru-RU" w:eastAsia="ru-RU"/>
              </w:rPr>
            </w:pPr>
          </w:p>
        </w:tc>
      </w:tr>
    </w:tbl>
    <w:p w14:paraId="67D1E711" w14:textId="77777777" w:rsidR="0051760E" w:rsidRDefault="0051760E" w:rsidP="0051760E">
      <w:pPr>
        <w:numPr>
          <w:ilvl w:val="0"/>
          <w:numId w:val="37"/>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7A9A72F4" w14:textId="77777777" w:rsidR="0051760E" w:rsidRDefault="0051760E" w:rsidP="0051760E">
      <w:pPr>
        <w:widowControl w:val="0"/>
        <w:tabs>
          <w:tab w:val="left" w:pos="822"/>
        </w:tabs>
        <w:spacing w:before="120"/>
        <w:ind w:left="1440"/>
      </w:pPr>
      <w:r>
        <w:rPr>
          <w:b/>
        </w:rPr>
        <w:t xml:space="preserve">până la:  </w:t>
      </w:r>
      <w:r>
        <w:rPr>
          <w:b/>
          <w:i/>
          <w:spacing w:val="-1"/>
        </w:rPr>
        <w:t>Conform</w:t>
      </w:r>
      <w:r>
        <w:rPr>
          <w:b/>
          <w:i/>
        </w:rPr>
        <w:t xml:space="preserve">  </w:t>
      </w:r>
      <w:r>
        <w:rPr>
          <w:b/>
          <w:i/>
          <w:spacing w:val="-1"/>
        </w:rPr>
        <w:t>informaţiei</w:t>
      </w:r>
      <w:r>
        <w:rPr>
          <w:b/>
          <w:i/>
        </w:rPr>
        <w:t xml:space="preserve">  SIA</w:t>
      </w:r>
      <w:r>
        <w:rPr>
          <w:b/>
          <w:i/>
          <w:spacing w:val="58"/>
        </w:rPr>
        <w:t xml:space="preserve"> </w:t>
      </w:r>
      <w:r>
        <w:rPr>
          <w:b/>
          <w:i/>
        </w:rPr>
        <w:t>RSAP</w:t>
      </w:r>
    </w:p>
    <w:p w14:paraId="1238FD8B" w14:textId="77777777" w:rsidR="0051760E" w:rsidRDefault="0051760E" w:rsidP="0051760E">
      <w:pPr>
        <w:widowControl w:val="0"/>
        <w:tabs>
          <w:tab w:val="left" w:pos="822"/>
        </w:tabs>
        <w:spacing w:before="120"/>
        <w:ind w:left="1440"/>
      </w:pPr>
      <w:r>
        <w:rPr>
          <w:b/>
          <w:spacing w:val="-1"/>
        </w:rPr>
        <w:lastRenderedPageBreak/>
        <w:t>pe:</w:t>
      </w:r>
      <w:r>
        <w:rPr>
          <w:b/>
          <w:spacing w:val="59"/>
        </w:rPr>
        <w:t xml:space="preserve"> </w:t>
      </w:r>
      <w:r>
        <w:rPr>
          <w:b/>
          <w:i/>
        </w:rPr>
        <w:t>Conform</w:t>
      </w:r>
      <w:r>
        <w:rPr>
          <w:b/>
          <w:i/>
          <w:spacing w:val="59"/>
        </w:rPr>
        <w:t xml:space="preserve"> </w:t>
      </w:r>
      <w:r>
        <w:rPr>
          <w:b/>
          <w:i/>
          <w:spacing w:val="-1"/>
        </w:rPr>
        <w:t>informaţiei</w:t>
      </w:r>
      <w:r>
        <w:rPr>
          <w:b/>
          <w:i/>
        </w:rPr>
        <w:t xml:space="preserve">  SIA  </w:t>
      </w:r>
      <w:r>
        <w:rPr>
          <w:b/>
          <w:i/>
          <w:spacing w:val="-1"/>
        </w:rPr>
        <w:t>RSAP</w:t>
      </w:r>
    </w:p>
    <w:p w14:paraId="2F637D90" w14:textId="77777777" w:rsidR="0051760E" w:rsidRDefault="0051760E" w:rsidP="0051760E">
      <w:pPr>
        <w:numPr>
          <w:ilvl w:val="0"/>
          <w:numId w:val="37"/>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14:paraId="16D4BC68" w14:textId="77777777" w:rsidR="0051760E" w:rsidRDefault="0051760E" w:rsidP="0051760E">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14:paraId="7A4C9302" w14:textId="77777777" w:rsidR="0051760E" w:rsidRDefault="0051760E" w:rsidP="0051760E">
      <w:pPr>
        <w:numPr>
          <w:ilvl w:val="0"/>
          <w:numId w:val="37"/>
        </w:numPr>
        <w:tabs>
          <w:tab w:val="right" w:pos="426"/>
        </w:tabs>
        <w:spacing w:before="120"/>
        <w:ind w:left="0" w:firstLine="0"/>
        <w:rPr>
          <w:b/>
          <w:noProof w:val="0"/>
          <w:lang w:val="it-IT" w:eastAsia="ru-RU"/>
        </w:rPr>
      </w:pPr>
      <w:r>
        <w:rPr>
          <w:b/>
          <w:noProof w:val="0"/>
          <w:lang w:val="it-IT" w:eastAsia="ru-RU"/>
        </w:rPr>
        <w:t>Termenul de valabilitate a ofertelor: 60 zile.</w:t>
      </w:r>
    </w:p>
    <w:p w14:paraId="66B09A87" w14:textId="77777777" w:rsidR="0051760E" w:rsidRDefault="0051760E" w:rsidP="0051760E">
      <w:pPr>
        <w:numPr>
          <w:ilvl w:val="0"/>
          <w:numId w:val="37"/>
        </w:numPr>
        <w:tabs>
          <w:tab w:val="right" w:pos="426"/>
        </w:tabs>
        <w:spacing w:before="120"/>
        <w:ind w:left="0" w:firstLine="0"/>
        <w:rPr>
          <w:b/>
          <w:noProof w:val="0"/>
          <w:lang w:val="ru-RU" w:eastAsia="ru-RU"/>
        </w:rPr>
      </w:pPr>
      <w:r>
        <w:rPr>
          <w:b/>
          <w:noProof w:val="0"/>
          <w:lang w:val="ru-RU" w:eastAsia="ru-RU"/>
        </w:rPr>
        <w:t>Locul</w:t>
      </w:r>
      <w:r>
        <w:rPr>
          <w:b/>
          <w:noProof w:val="0"/>
          <w:lang w:val="ro-MD" w:eastAsia="ru-RU"/>
        </w:rPr>
        <w:t xml:space="preserve"> </w:t>
      </w:r>
      <w:r>
        <w:rPr>
          <w:b/>
          <w:noProof w:val="0"/>
          <w:lang w:val="ru-RU" w:eastAsia="ru-RU"/>
        </w:rPr>
        <w:t>deschiderii</w:t>
      </w:r>
      <w:r>
        <w:rPr>
          <w:b/>
          <w:noProof w:val="0"/>
          <w:lang w:val="ro-MD" w:eastAsia="ru-RU"/>
        </w:rPr>
        <w:t xml:space="preserve"> </w:t>
      </w:r>
      <w:r>
        <w:rPr>
          <w:b/>
          <w:noProof w:val="0"/>
          <w:lang w:val="ru-RU" w:eastAsia="ru-RU"/>
        </w:rPr>
        <w:t>ofertelor:</w:t>
      </w:r>
      <w:r>
        <w:rPr>
          <w:b/>
          <w:noProof w:val="0"/>
          <w:lang w:eastAsia="ru-RU"/>
        </w:rPr>
        <w:t xml:space="preserve">                                   </w:t>
      </w:r>
      <w:r>
        <w:rPr>
          <w:b/>
          <w:noProof w:val="0"/>
          <w:lang w:val="ru-RU" w:eastAsia="ru-RU"/>
        </w:rPr>
        <w:t xml:space="preserve"> </w:t>
      </w:r>
      <w:r>
        <w:rPr>
          <w:b/>
          <w:noProof w:val="0"/>
          <w:u w:val="single"/>
          <w:lang w:eastAsia="ru-RU"/>
        </w:rPr>
        <w:t>SIA RSAP</w:t>
      </w:r>
    </w:p>
    <w:p w14:paraId="20250EFA" w14:textId="77777777" w:rsidR="0051760E" w:rsidRDefault="0051760E" w:rsidP="0051760E">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14:paraId="48BC4FCE" w14:textId="77777777" w:rsidR="0051760E" w:rsidRDefault="0051760E" w:rsidP="0051760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14:paraId="7B4E7A82" w14:textId="77777777" w:rsidR="0051760E" w:rsidRDefault="0051760E" w:rsidP="0051760E">
      <w:pPr>
        <w:numPr>
          <w:ilvl w:val="0"/>
          <w:numId w:val="37"/>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0CBEC3EB" w14:textId="77777777" w:rsidR="0051760E" w:rsidRDefault="0051760E" w:rsidP="0051760E">
      <w:pPr>
        <w:numPr>
          <w:ilvl w:val="0"/>
          <w:numId w:val="37"/>
        </w:numPr>
        <w:shd w:val="clear" w:color="auto" w:fill="FFFFFF" w:themeFill="background1"/>
        <w:tabs>
          <w:tab w:val="right" w:pos="426"/>
        </w:tabs>
        <w:spacing w:before="120"/>
        <w:ind w:left="450" w:hanging="450"/>
        <w:rPr>
          <w:b/>
          <w:noProof w:val="0"/>
          <w:lang w:val="it-IT" w:eastAsia="ru-RU"/>
        </w:rPr>
      </w:pPr>
      <w:r>
        <w:rPr>
          <w:b/>
          <w:noProof w:val="0"/>
          <w:lang w:val="it-IT" w:eastAsia="ru-RU"/>
        </w:rPr>
        <w:t xml:space="preserve">Limba sau limbile în care trebuie redactate ofertele sau cererile de participare: </w:t>
      </w:r>
      <w:r>
        <w:rPr>
          <w:b/>
          <w:noProof w:val="0"/>
          <w:u w:val="single"/>
          <w:lang w:val="it-IT" w:eastAsia="ru-RU"/>
        </w:rPr>
        <w:t>limba de stat</w:t>
      </w:r>
      <w:r>
        <w:rPr>
          <w:b/>
          <w:noProof w:val="0"/>
          <w:lang w:val="it-IT" w:eastAsia="ru-RU"/>
        </w:rPr>
        <w:t>.</w:t>
      </w:r>
    </w:p>
    <w:p w14:paraId="0D6EB710" w14:textId="77777777" w:rsidR="0051760E" w:rsidRDefault="0051760E" w:rsidP="0051760E">
      <w:pPr>
        <w:numPr>
          <w:ilvl w:val="0"/>
          <w:numId w:val="37"/>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nu se referă</w:t>
      </w:r>
    </w:p>
    <w:p w14:paraId="6B718620" w14:textId="77777777" w:rsidR="0051760E" w:rsidRDefault="0051760E" w:rsidP="0051760E">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7D3364FE" w14:textId="77777777" w:rsidR="0051760E" w:rsidRDefault="0051760E" w:rsidP="0051760E">
      <w:pPr>
        <w:numPr>
          <w:ilvl w:val="0"/>
          <w:numId w:val="37"/>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14:paraId="37B66FB7" w14:textId="77777777" w:rsidR="0051760E" w:rsidRDefault="0051760E" w:rsidP="0051760E">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14:paraId="6CE89AAA" w14:textId="77777777" w:rsidR="0051760E" w:rsidRDefault="0051760E" w:rsidP="0051760E">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14:paraId="32826E22" w14:textId="77777777" w:rsidR="0051760E" w:rsidRDefault="0051760E" w:rsidP="0051760E">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14:paraId="50C7EA4A" w14:textId="77777777" w:rsidR="0051760E" w:rsidRDefault="0051760E" w:rsidP="0051760E">
      <w:pPr>
        <w:numPr>
          <w:ilvl w:val="0"/>
          <w:numId w:val="37"/>
        </w:numPr>
        <w:shd w:val="clear" w:color="auto" w:fill="FFFFFF" w:themeFill="background1"/>
        <w:tabs>
          <w:tab w:val="right" w:pos="426"/>
        </w:tabs>
        <w:spacing w:before="120"/>
        <w:ind w:left="360"/>
        <w:rPr>
          <w:b/>
          <w:noProof w:val="0"/>
          <w:color w:val="000000" w:themeColor="text1"/>
          <w:lang w:val="it-IT" w:eastAsia="ru-RU"/>
        </w:rPr>
      </w:pPr>
      <w:r>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Pr>
          <w:b/>
          <w:noProof w:val="0"/>
          <w:color w:val="000000" w:themeColor="text1"/>
          <w:lang w:val="it-IT" w:eastAsia="ru-RU"/>
        </w:rPr>
        <w:t>nu se aplică</w:t>
      </w:r>
    </w:p>
    <w:p w14:paraId="2073EDDB" w14:textId="77777777" w:rsidR="0051760E" w:rsidRDefault="0051760E" w:rsidP="0051760E">
      <w:pPr>
        <w:numPr>
          <w:ilvl w:val="0"/>
          <w:numId w:val="37"/>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:________________________________________________________________________</w:t>
      </w:r>
    </w:p>
    <w:p w14:paraId="1A789D4A" w14:textId="77777777" w:rsidR="0051760E" w:rsidRDefault="0051760E" w:rsidP="0051760E">
      <w:pPr>
        <w:numPr>
          <w:ilvl w:val="0"/>
          <w:numId w:val="37"/>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anunţ:_______________________________________________________________________</w:t>
      </w:r>
    </w:p>
    <w:p w14:paraId="2036D23D" w14:textId="77777777" w:rsidR="0051760E" w:rsidRDefault="0051760E" w:rsidP="0051760E">
      <w:pPr>
        <w:numPr>
          <w:ilvl w:val="0"/>
          <w:numId w:val="37"/>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 01.04.2026</w:t>
      </w:r>
    </w:p>
    <w:p w14:paraId="722C2408" w14:textId="77777777" w:rsidR="0051760E" w:rsidRDefault="0051760E" w:rsidP="0051760E">
      <w:pPr>
        <w:numPr>
          <w:ilvl w:val="0"/>
          <w:numId w:val="37"/>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57"/>
        <w:gridCol w:w="2984"/>
      </w:tblGrid>
      <w:tr w:rsidR="0051760E" w:rsidRPr="0051760E" w14:paraId="523A0203" w14:textId="77777777" w:rsidTr="0051760E">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226F37C0" w14:textId="77777777" w:rsidR="0051760E" w:rsidRDefault="0051760E">
            <w:pPr>
              <w:shd w:val="clear" w:color="auto" w:fill="FFFFFF" w:themeFill="background1"/>
              <w:tabs>
                <w:tab w:val="right" w:pos="426"/>
              </w:tabs>
              <w:rPr>
                <w:b/>
                <w:noProof w:val="0"/>
                <w:lang w:val="ru-RU" w:eastAsia="ru-RU"/>
              </w:rPr>
            </w:pPr>
            <w:r>
              <w:rPr>
                <w:b/>
                <w:noProof w:val="0"/>
                <w:lang w:val="ru-RU" w:eastAsia="ru-RU"/>
              </w:rPr>
              <w:t>Denumirea</w:t>
            </w:r>
            <w:r>
              <w:rPr>
                <w:b/>
                <w:noProof w:val="0"/>
                <w:lang w:val="ro-MD" w:eastAsia="ru-RU"/>
              </w:rPr>
              <w:t xml:space="preserve"> </w:t>
            </w:r>
            <w:r>
              <w:rPr>
                <w:b/>
                <w:noProof w:val="0"/>
                <w:lang w:val="ru-RU" w:eastAsia="ru-RU"/>
              </w:rPr>
              <w:t>instrumentului</w:t>
            </w:r>
            <w:r>
              <w:rPr>
                <w:b/>
                <w:noProof w:val="0"/>
                <w:lang w:val="ro-MD" w:eastAsia="ru-RU"/>
              </w:rPr>
              <w:t xml:space="preserve"> </w:t>
            </w:r>
            <w:r>
              <w:rPr>
                <w:b/>
                <w:noProof w:val="0"/>
                <w:lang w:val="ru-RU" w:eastAsia="ru-RU"/>
              </w:rPr>
              <w:t>electronic</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FBA8982" w14:textId="77777777" w:rsidR="0051760E" w:rsidRDefault="0051760E">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51760E" w14:paraId="7AFF74D7" w14:textId="77777777" w:rsidTr="0051760E">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66C195D" w14:textId="77777777" w:rsidR="0051760E" w:rsidRDefault="0051760E">
            <w:pPr>
              <w:shd w:val="clear" w:color="auto" w:fill="FFFFFF" w:themeFill="background1"/>
              <w:tabs>
                <w:tab w:val="right" w:pos="426"/>
              </w:tabs>
              <w:rPr>
                <w:noProof w:val="0"/>
                <w:lang w:val="en-US" w:eastAsia="ru-RU"/>
              </w:rPr>
            </w:pPr>
            <w:r>
              <w:rPr>
                <w:noProof w:val="0"/>
                <w:lang w:val="en-US" w:eastAsia="ru-RU"/>
              </w:rPr>
              <w:t>Depunerea electronică a ofertelor 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C15CA51" w14:textId="77777777" w:rsidR="0051760E" w:rsidRDefault="0051760E">
            <w:pPr>
              <w:shd w:val="clear" w:color="auto" w:fill="FFFFFF" w:themeFill="background1"/>
              <w:tabs>
                <w:tab w:val="right" w:pos="426"/>
              </w:tabs>
              <w:rPr>
                <w:noProof w:val="0"/>
                <w:lang w:val="en-US" w:eastAsia="ru-RU"/>
              </w:rPr>
            </w:pPr>
            <w:r>
              <w:rPr>
                <w:noProof w:val="0"/>
                <w:lang w:val="en-US" w:eastAsia="ru-RU"/>
              </w:rPr>
              <w:t>Se acceptă</w:t>
            </w:r>
          </w:p>
        </w:tc>
      </w:tr>
      <w:tr w:rsidR="0051760E" w14:paraId="2A833211" w14:textId="77777777" w:rsidTr="0051760E">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5326021" w14:textId="77777777" w:rsidR="0051760E" w:rsidRDefault="0051760E">
            <w:pPr>
              <w:shd w:val="clear" w:color="auto" w:fill="FFFFFF" w:themeFill="background1"/>
              <w:tabs>
                <w:tab w:val="right" w:pos="426"/>
              </w:tabs>
              <w:rPr>
                <w:noProof w:val="0"/>
                <w:lang w:val="ru-RU" w:eastAsia="ru-RU"/>
              </w:rPr>
            </w:pPr>
            <w:r>
              <w:rPr>
                <w:noProof w:val="0"/>
                <w:lang w:val="ru-RU" w:eastAsia="ru-RU"/>
              </w:rPr>
              <w:t>Sistemul</w:t>
            </w:r>
            <w:r>
              <w:rPr>
                <w:noProof w:val="0"/>
                <w:lang w:val="ro-MD" w:eastAsia="ru-RU"/>
              </w:rPr>
              <w:t xml:space="preserve"> </w:t>
            </w:r>
            <w:r>
              <w:rPr>
                <w:noProof w:val="0"/>
                <w:lang w:val="ru-RU" w:eastAsia="ru-RU"/>
              </w:rPr>
              <w:t>de</w:t>
            </w:r>
            <w:r>
              <w:rPr>
                <w:noProof w:val="0"/>
                <w:lang w:val="ro-MD" w:eastAsia="ru-RU"/>
              </w:rPr>
              <w:t xml:space="preserve"> </w:t>
            </w:r>
            <w:r>
              <w:rPr>
                <w:noProof w:val="0"/>
                <w:lang w:val="ru-RU" w:eastAsia="ru-RU"/>
              </w:rPr>
              <w:t>comenzi</w:t>
            </w:r>
            <w:r>
              <w:rPr>
                <w:noProof w:val="0"/>
                <w:lang w:val="ro-MD" w:eastAsia="ru-RU"/>
              </w:rPr>
              <w:t xml:space="preserve"> </w:t>
            </w:r>
            <w:r>
              <w:rPr>
                <w:noProof w:val="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689EADEC" w14:textId="77777777" w:rsidR="0051760E" w:rsidRDefault="0051760E">
            <w:pPr>
              <w:shd w:val="clear" w:color="auto" w:fill="FFFFFF" w:themeFill="background1"/>
              <w:tabs>
                <w:tab w:val="right" w:pos="426"/>
              </w:tabs>
              <w:rPr>
                <w:noProof w:val="0"/>
                <w:lang w:val="ru-RU" w:eastAsia="ru-RU"/>
              </w:rPr>
            </w:pPr>
            <w:r>
              <w:rPr>
                <w:noProof w:val="0"/>
                <w:lang w:val="en-US" w:eastAsia="ru-RU"/>
              </w:rPr>
              <w:t>Se acceptă</w:t>
            </w:r>
          </w:p>
        </w:tc>
      </w:tr>
      <w:tr w:rsidR="0051760E" w14:paraId="5F18711B" w14:textId="77777777" w:rsidTr="0051760E">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6248F45" w14:textId="77777777" w:rsidR="0051760E" w:rsidRDefault="0051760E">
            <w:pPr>
              <w:shd w:val="clear" w:color="auto" w:fill="FFFFFF" w:themeFill="background1"/>
              <w:tabs>
                <w:tab w:val="right" w:pos="426"/>
              </w:tabs>
              <w:rPr>
                <w:noProof w:val="0"/>
                <w:lang w:val="ru-RU" w:eastAsia="ru-RU"/>
              </w:rPr>
            </w:pPr>
            <w:r>
              <w:rPr>
                <w:noProof w:val="0"/>
                <w:lang w:val="ru-RU" w:eastAsia="ru-RU"/>
              </w:rPr>
              <w:t>Facturarea</w:t>
            </w:r>
            <w:r>
              <w:rPr>
                <w:noProof w:val="0"/>
                <w:lang w:val="ro-MD" w:eastAsia="ru-RU"/>
              </w:rPr>
              <w:t xml:space="preserve"> </w:t>
            </w:r>
            <w:r>
              <w:rPr>
                <w:noProof w:val="0"/>
                <w:lang w:val="ru-RU" w:eastAsia="ru-RU"/>
              </w:rPr>
              <w:t>electronică</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398FC6B" w14:textId="77777777" w:rsidR="0051760E" w:rsidRDefault="0051760E">
            <w:pPr>
              <w:shd w:val="clear" w:color="auto" w:fill="FFFFFF" w:themeFill="background1"/>
              <w:tabs>
                <w:tab w:val="right" w:pos="426"/>
              </w:tabs>
              <w:rPr>
                <w:noProof w:val="0"/>
                <w:lang w:val="ru-RU" w:eastAsia="ru-RU"/>
              </w:rPr>
            </w:pPr>
            <w:r>
              <w:rPr>
                <w:noProof w:val="0"/>
                <w:lang w:val="en-US" w:eastAsia="ru-RU"/>
              </w:rPr>
              <w:t>Se acceptă</w:t>
            </w:r>
          </w:p>
        </w:tc>
      </w:tr>
      <w:tr w:rsidR="0051760E" w14:paraId="79B19BA4" w14:textId="77777777" w:rsidTr="0051760E">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7B809A7" w14:textId="77777777" w:rsidR="0051760E" w:rsidRDefault="0051760E">
            <w:pPr>
              <w:shd w:val="clear" w:color="auto" w:fill="FFFFFF" w:themeFill="background1"/>
              <w:tabs>
                <w:tab w:val="right" w:pos="426"/>
              </w:tabs>
              <w:rPr>
                <w:noProof w:val="0"/>
                <w:lang w:val="ru-RU" w:eastAsia="ru-RU"/>
              </w:rPr>
            </w:pPr>
            <w:r>
              <w:rPr>
                <w:noProof w:val="0"/>
                <w:lang w:val="ru-RU" w:eastAsia="ru-RU"/>
              </w:rPr>
              <w:t>Plățile</w:t>
            </w:r>
            <w:r>
              <w:rPr>
                <w:noProof w:val="0"/>
                <w:lang w:val="ro-MD" w:eastAsia="ru-RU"/>
              </w:rPr>
              <w:t xml:space="preserve"> </w:t>
            </w:r>
            <w:r>
              <w:rPr>
                <w:noProof w:val="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7A571445" w14:textId="77777777" w:rsidR="0051760E" w:rsidRDefault="0051760E">
            <w:pPr>
              <w:shd w:val="clear" w:color="auto" w:fill="FFFFFF" w:themeFill="background1"/>
              <w:tabs>
                <w:tab w:val="right" w:pos="426"/>
              </w:tabs>
              <w:rPr>
                <w:noProof w:val="0"/>
                <w:lang w:val="ru-RU" w:eastAsia="ru-RU"/>
              </w:rPr>
            </w:pPr>
            <w:r>
              <w:rPr>
                <w:noProof w:val="0"/>
                <w:lang w:val="en-US" w:eastAsia="ru-RU"/>
              </w:rPr>
              <w:t>Se acceptă</w:t>
            </w:r>
          </w:p>
        </w:tc>
      </w:tr>
    </w:tbl>
    <w:p w14:paraId="2DACD718" w14:textId="77777777" w:rsidR="0051760E" w:rsidRDefault="0051760E" w:rsidP="0051760E">
      <w:pPr>
        <w:numPr>
          <w:ilvl w:val="0"/>
          <w:numId w:val="37"/>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nu (</w:t>
      </w:r>
      <w:r>
        <w:rPr>
          <w:noProof w:val="0"/>
          <w:sz w:val="20"/>
          <w:lang w:val="it-IT" w:eastAsia="ru-RU"/>
        </w:rPr>
        <w:t>se specifică da sau nu)</w:t>
      </w:r>
    </w:p>
    <w:p w14:paraId="5AC47894" w14:textId="77777777" w:rsidR="0051760E" w:rsidRDefault="0051760E" w:rsidP="0051760E">
      <w:pPr>
        <w:numPr>
          <w:ilvl w:val="0"/>
          <w:numId w:val="37"/>
        </w:numPr>
        <w:shd w:val="clear" w:color="auto" w:fill="FFFFFF" w:themeFill="background1"/>
        <w:tabs>
          <w:tab w:val="right" w:pos="426"/>
        </w:tabs>
        <w:spacing w:before="120"/>
        <w:ind w:left="0" w:firstLine="0"/>
        <w:rPr>
          <w:b/>
          <w:noProof w:val="0"/>
          <w:lang w:val="ru-RU" w:eastAsia="ru-RU"/>
        </w:rPr>
      </w:pPr>
      <w:r>
        <w:rPr>
          <w:b/>
          <w:noProof w:val="0"/>
          <w:lang w:val="ru-RU" w:eastAsia="ru-RU"/>
        </w:rPr>
        <w:t>Alte</w:t>
      </w:r>
      <w:r>
        <w:rPr>
          <w:b/>
          <w:noProof w:val="0"/>
          <w:lang w:val="ro-MD" w:eastAsia="ru-RU"/>
        </w:rPr>
        <w:t xml:space="preserve"> </w:t>
      </w:r>
      <w:r>
        <w:rPr>
          <w:b/>
          <w:noProof w:val="0"/>
          <w:lang w:val="ru-RU" w:eastAsia="ru-RU"/>
        </w:rPr>
        <w:t>informații</w:t>
      </w:r>
      <w:r>
        <w:rPr>
          <w:b/>
          <w:noProof w:val="0"/>
          <w:lang w:val="ro-MD" w:eastAsia="ru-RU"/>
        </w:rPr>
        <w:t xml:space="preserve"> </w:t>
      </w:r>
      <w:r>
        <w:rPr>
          <w:b/>
          <w:noProof w:val="0"/>
          <w:lang w:val="ru-RU" w:eastAsia="ru-RU"/>
        </w:rPr>
        <w:t xml:space="preserve">relevante: </w:t>
      </w:r>
      <w:r>
        <w:rPr>
          <w:b/>
          <w:noProof w:val="0"/>
          <w:shd w:val="clear" w:color="auto" w:fill="FFFFFF" w:themeFill="background1"/>
          <w:lang w:val="ru-RU" w:eastAsia="ru-RU"/>
        </w:rPr>
        <w:t>_______________________________________________</w:t>
      </w:r>
      <w:r>
        <w:rPr>
          <w:b/>
          <w:noProof w:val="0"/>
          <w:shd w:val="clear" w:color="auto" w:fill="FFFFFF" w:themeFill="background1"/>
          <w:lang w:eastAsia="ru-RU"/>
        </w:rPr>
        <w:t>_________</w:t>
      </w:r>
    </w:p>
    <w:p w14:paraId="3E529CD5" w14:textId="77777777" w:rsidR="0051760E" w:rsidRDefault="0051760E" w:rsidP="0051760E">
      <w:pPr>
        <w:shd w:val="clear" w:color="auto" w:fill="FFFFFF" w:themeFill="background1"/>
        <w:spacing w:before="120" w:after="120"/>
        <w:rPr>
          <w:b/>
          <w:noProof w:val="0"/>
          <w:lang w:val="ru-RU" w:eastAsia="ru-RU"/>
        </w:rPr>
      </w:pPr>
    </w:p>
    <w:p w14:paraId="025773C5" w14:textId="77777777" w:rsidR="0051760E" w:rsidRDefault="0051760E" w:rsidP="0051760E">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Punga Dumitru </w:t>
      </w:r>
    </w:p>
    <w:p w14:paraId="48FB1091" w14:textId="77777777" w:rsidR="00B65C93" w:rsidRPr="0051760E" w:rsidRDefault="00B65C93" w:rsidP="002A6E99">
      <w:pPr>
        <w:pStyle w:val="Style3"/>
        <w:tabs>
          <w:tab w:val="left" w:pos="567"/>
        </w:tabs>
        <w:spacing w:before="0" w:beforeAutospacing="0" w:after="0"/>
        <w:ind w:left="0" w:firstLine="0"/>
        <w:jc w:val="center"/>
        <w:rPr>
          <w:rFonts w:eastAsia="PMingLiU"/>
          <w:lang w:val="ro-RO" w:eastAsia="zh-CN"/>
        </w:rPr>
      </w:pPr>
      <w:bookmarkStart w:id="47" w:name="_GoBack"/>
      <w:bookmarkEnd w:id="47"/>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3F39CB">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3F39C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3F39C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3F39C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3F39C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3F39C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3F39C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3F39C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3F39C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3F39CB">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3F39CB">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3F39CB">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3F39CB">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3F39C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3F39CB">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3F39CB">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3F39C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3F39C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3F39CB">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3F39C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3F39C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3F39C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3F39C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3F39C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3F39CB">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3F39CB">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3F39CB">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3F39CB">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3F39CB">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3F39CB">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3F39CB">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3F39CB">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3F39CB">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F39CB">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F39CB">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3F39CB">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3F39CB">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3F39CB">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3F39CB">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3F39CB">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3F39CB">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3F39CB">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3F39CB">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3F39CB">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3F39CB">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3F39C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3F39CB">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3F39CB">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3F39CB">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3F39CB">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3F39CB">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3F39CB">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3F39CB">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3F39CB">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3F39CB">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3F39CB">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3F39C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3F39CB">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3F39C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3F39CB">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3F39CB">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3F39C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3F39CB">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3F39CB">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3F39C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3F39CB">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3F39CB">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3F39CB">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3F39CB">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3F39CB">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3F39CB">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3F39CB">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3F39CB">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3F39CB">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3F39C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3F39C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3F39C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3F39C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3F39CB">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3F39CB">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3F39C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3F39C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3F39C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3F39C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3F39C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3F39CB">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3F39CB">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3F39C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F39CB">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F39CB">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F39CB">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3F39CB">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F39CB">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CBF17F" w14:textId="77777777" w:rsidR="003B68E1" w:rsidRDefault="003B68E1" w:rsidP="00A20ACF">
      <w:r>
        <w:separator/>
      </w:r>
    </w:p>
  </w:endnote>
  <w:endnote w:type="continuationSeparator" w:id="0">
    <w:p w14:paraId="5DC027EB" w14:textId="77777777" w:rsidR="003B68E1" w:rsidRDefault="003B68E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51760E">
          <w:t>72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FDBF21" w14:textId="77777777" w:rsidR="003B68E1" w:rsidRDefault="003B68E1" w:rsidP="00A20ACF">
      <w:r>
        <w:separator/>
      </w:r>
    </w:p>
  </w:footnote>
  <w:footnote w:type="continuationSeparator" w:id="0">
    <w:p w14:paraId="5EAA052F" w14:textId="77777777" w:rsidR="003B68E1" w:rsidRDefault="003B68E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 w:numId="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1"/>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8E1"/>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39CB"/>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60E"/>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0C5"/>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D900C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786891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srocnita@ms.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srocnit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ABB8A-C136-43D5-8822-9F7BD52DD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72</Pages>
  <Words>28555</Words>
  <Characters>162767</Characters>
  <Application>Microsoft Office Word</Application>
  <DocSecurity>0</DocSecurity>
  <Lines>1356</Lines>
  <Paragraphs>381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190941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Учетная запись Майкрософт</cp:lastModifiedBy>
  <cp:revision>11</cp:revision>
  <cp:lastPrinted>2021-06-01T11:52:00Z</cp:lastPrinted>
  <dcterms:created xsi:type="dcterms:W3CDTF">2026-02-19T08:09:00Z</dcterms:created>
  <dcterms:modified xsi:type="dcterms:W3CDTF">2026-04-01T10:49:00Z</dcterms:modified>
</cp:coreProperties>
</file>