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18691C" w:rsidRDefault="00892FAB" w:rsidP="00892FAB">
            <w:pPr>
              <w:tabs>
                <w:tab w:val="left" w:pos="360"/>
              </w:tabs>
              <w:jc w:val="both"/>
              <w:rPr>
                <w:noProof w:val="0"/>
                <w:lang w:val="it-IT" w:eastAsia="ru-RU"/>
              </w:rPr>
            </w:pPr>
            <w:r w:rsidRPr="0018691C">
              <w:rPr>
                <w:b/>
                <w:noProof w:val="0"/>
                <w:lang w:val="it-IT" w:eastAsia="ru-RU"/>
              </w:rPr>
              <w:t>_________________________</w:t>
            </w:r>
            <w:r w:rsidRPr="0018691C">
              <w:rPr>
                <w:noProof w:val="0"/>
                <w:lang w:val="it-IT" w:eastAsia="ru-RU"/>
              </w:rPr>
              <w:t>reprezentat legal prin</w:t>
            </w:r>
            <w:r w:rsidRPr="0018691C">
              <w:rPr>
                <w:b/>
                <w:noProof w:val="0"/>
                <w:lang w:val="it-IT" w:eastAsia="ru-RU"/>
              </w:rPr>
              <w:t>___________________</w:t>
            </w:r>
            <w:r w:rsidRPr="0018691C">
              <w:rPr>
                <w:noProof w:val="0"/>
                <w:lang w:val="it-IT" w:eastAsia="ru-RU"/>
              </w:rPr>
              <w:t xml:space="preserve">, </w:t>
            </w:r>
            <w:r w:rsidRPr="00892FAB">
              <w:rPr>
                <w:noProof w:val="0"/>
                <w:lang w:eastAsia="ru-RU"/>
              </w:rPr>
              <w:t>în calitate</w:t>
            </w:r>
            <w:r w:rsidRPr="0018691C">
              <w:rPr>
                <w:noProof w:val="0"/>
                <w:lang w:val="it-IT" w:eastAsia="ru-RU"/>
              </w:rPr>
              <w:t xml:space="preserve"> de </w:t>
            </w:r>
            <w:r w:rsidRPr="0018691C">
              <w:rPr>
                <w:i/>
                <w:noProof w:val="0"/>
                <w:lang w:val="it-IT" w:eastAsia="ru-RU"/>
              </w:rPr>
              <w:t>Beneficiar</w:t>
            </w:r>
            <w:r w:rsidRPr="0018691C">
              <w:rPr>
                <w:noProof w:val="0"/>
                <w:lang w:val="it-IT" w:eastAsia="ru-RU"/>
              </w:rPr>
              <w:t>, IDNO,</w:t>
            </w:r>
            <w:r w:rsidRPr="0018691C">
              <w:rPr>
                <w:i/>
                <w:noProof w:val="0"/>
                <w:lang w:val="it-IT" w:eastAsia="ru-RU"/>
              </w:rPr>
              <w:t xml:space="preserve"> </w:t>
            </w:r>
            <w:r w:rsidRPr="0018691C">
              <w:rPr>
                <w:noProof w:val="0"/>
                <w:lang w:val="it-IT" w:eastAsia="ru-RU"/>
              </w:rPr>
              <w:t xml:space="preserve"> pe de o parte,</w:t>
            </w:r>
          </w:p>
        </w:tc>
        <w:tc>
          <w:tcPr>
            <w:tcW w:w="2447" w:type="pct"/>
          </w:tcPr>
          <w:p w14:paraId="521E2758" w14:textId="77777777" w:rsidR="00892FAB" w:rsidRPr="0018691C" w:rsidRDefault="00892FAB" w:rsidP="00892FAB">
            <w:pPr>
              <w:tabs>
                <w:tab w:val="left" w:pos="360"/>
              </w:tabs>
              <w:jc w:val="both"/>
              <w:rPr>
                <w:noProof w:val="0"/>
                <w:lang w:val="it-IT" w:eastAsia="ru-RU"/>
              </w:rPr>
            </w:pPr>
            <w:r w:rsidRPr="0018691C">
              <w:rPr>
                <w:b/>
                <w:noProof w:val="0"/>
                <w:lang w:val="it-IT" w:eastAsia="ru-RU"/>
              </w:rPr>
              <w:t>_______________________</w:t>
            </w:r>
            <w:r w:rsidRPr="0018691C">
              <w:rPr>
                <w:noProof w:val="0"/>
                <w:lang w:val="it-IT" w:eastAsia="ru-RU"/>
              </w:rPr>
              <w:t>reprezentat legal prin</w:t>
            </w:r>
            <w:r w:rsidRPr="0018691C">
              <w:rPr>
                <w:b/>
                <w:noProof w:val="0"/>
                <w:lang w:val="it-IT" w:eastAsia="ru-RU"/>
              </w:rPr>
              <w:t>___________________</w:t>
            </w:r>
            <w:r w:rsidRPr="0018691C">
              <w:rPr>
                <w:noProof w:val="0"/>
                <w:lang w:val="it-IT" w:eastAsia="ru-RU"/>
              </w:rPr>
              <w:t xml:space="preserve">, în calitate de </w:t>
            </w:r>
            <w:r w:rsidRPr="0018691C">
              <w:rPr>
                <w:i/>
                <w:noProof w:val="0"/>
                <w:lang w:val="it-IT" w:eastAsia="ru-RU"/>
              </w:rPr>
              <w:t xml:space="preserve">Antreprenor, </w:t>
            </w:r>
            <w:r w:rsidRPr="0018691C">
              <w:rPr>
                <w:noProof w:val="0"/>
                <w:lang w:val="it-IT" w:eastAsia="ru-RU"/>
              </w:rPr>
              <w:t>IDNO</w:t>
            </w:r>
            <w:r w:rsidRPr="0018691C">
              <w:rPr>
                <w:i/>
                <w:noProof w:val="0"/>
                <w:lang w:val="it-IT" w:eastAsia="ru-RU"/>
              </w:rPr>
              <w:t xml:space="preserve">, </w:t>
            </w:r>
            <w:r w:rsidRPr="0018691C">
              <w:rPr>
                <w:noProof w:val="0"/>
                <w:lang w:val="it-IT"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18691C" w:rsidRDefault="00892FAB" w:rsidP="00892FAB">
            <w:pPr>
              <w:jc w:val="both"/>
              <w:rPr>
                <w:noProof w:val="0"/>
                <w:lang w:val="it-IT" w:eastAsia="ru-RU"/>
              </w:rPr>
            </w:pPr>
            <w:r w:rsidRPr="0018691C">
              <w:rPr>
                <w:noProof w:val="0"/>
                <w:lang w:val="it-IT"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18691C" w:rsidRDefault="00892FAB" w:rsidP="00892FAB">
            <w:pPr>
              <w:jc w:val="both"/>
              <w:rPr>
                <w:noProof w:val="0"/>
                <w:lang w:val="it-IT"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18691C" w:rsidRDefault="00892FAB" w:rsidP="00892FAB">
            <w:pPr>
              <w:tabs>
                <w:tab w:val="left" w:pos="567"/>
              </w:tabs>
              <w:ind w:firstLine="29"/>
              <w:jc w:val="both"/>
              <w:rPr>
                <w:noProof w:val="0"/>
                <w:lang w:val="it-IT" w:eastAsia="ru-RU"/>
              </w:rPr>
            </w:pPr>
            <w:r w:rsidRPr="0018691C">
              <w:rPr>
                <w:noProof w:val="0"/>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18691C" w:rsidRDefault="00892FAB" w:rsidP="00892FAB">
            <w:pPr>
              <w:tabs>
                <w:tab w:val="left" w:pos="567"/>
              </w:tabs>
              <w:ind w:right="-110"/>
              <w:jc w:val="both"/>
              <w:rPr>
                <w:noProof w:val="0"/>
                <w:lang w:val="it-IT" w:eastAsia="ru-RU"/>
              </w:rPr>
            </w:pPr>
            <w:r w:rsidRPr="0018691C">
              <w:rPr>
                <w:noProof w:val="0"/>
                <w:lang w:val="it-IT" w:eastAsia="ru-RU"/>
              </w:rPr>
              <w:t>4.4. Antreprenorul are dreptul la modificarea duratei de execuţie doar dacă aceasta nu se datorează din culpa sa.</w:t>
            </w:r>
          </w:p>
          <w:p w14:paraId="4E955007" w14:textId="77777777" w:rsidR="00892FAB" w:rsidRPr="0018691C" w:rsidRDefault="00892FAB" w:rsidP="00892FAB">
            <w:pPr>
              <w:tabs>
                <w:tab w:val="left" w:pos="567"/>
              </w:tabs>
              <w:jc w:val="both"/>
              <w:rPr>
                <w:noProof w:val="0"/>
                <w:lang w:val="it-IT" w:eastAsia="ru-RU"/>
              </w:rPr>
            </w:pPr>
            <w:r w:rsidRPr="0018691C">
              <w:rPr>
                <w:noProof w:val="0"/>
                <w:lang w:val="it-IT"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18691C" w:rsidRDefault="00892FAB" w:rsidP="00892FAB">
            <w:pPr>
              <w:tabs>
                <w:tab w:val="left" w:pos="567"/>
              </w:tabs>
              <w:jc w:val="both"/>
              <w:rPr>
                <w:noProof w:val="0"/>
                <w:lang w:val="it-IT" w:eastAsia="ru-RU"/>
              </w:rPr>
            </w:pPr>
            <w:r w:rsidRPr="0018691C">
              <w:rPr>
                <w:noProof w:val="0"/>
                <w:lang w:val="it-IT"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18691C">
              <w:rPr>
                <w:noProof w:val="0"/>
                <w:color w:val="333333"/>
                <w:shd w:val="clear" w:color="auto" w:fill="FFFFFF"/>
                <w:lang w:val="it-IT"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18691C" w:rsidRDefault="00892FAB" w:rsidP="00892FAB">
            <w:pPr>
              <w:tabs>
                <w:tab w:val="left" w:pos="567"/>
              </w:tabs>
              <w:jc w:val="both"/>
              <w:rPr>
                <w:noProof w:val="0"/>
                <w:lang w:val="it-IT" w:eastAsia="ru-RU"/>
              </w:rPr>
            </w:pPr>
            <w:r w:rsidRPr="0018691C">
              <w:rPr>
                <w:noProof w:val="0"/>
                <w:lang w:val="it-IT"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18691C" w:rsidRDefault="00892FAB" w:rsidP="00892FAB">
            <w:pPr>
              <w:jc w:val="both"/>
              <w:rPr>
                <w:noProof w:val="0"/>
                <w:lang w:val="it-IT" w:eastAsia="ru-RU"/>
              </w:rPr>
            </w:pPr>
            <w:r w:rsidRPr="0018691C">
              <w:rPr>
                <w:noProof w:val="0"/>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18691C">
              <w:rPr>
                <w:noProof w:val="0"/>
                <w:lang w:val="it-IT" w:eastAsia="ru-RU"/>
              </w:rPr>
              <w:t xml:space="preserve"> civil al </w:t>
            </w:r>
            <w:r w:rsidRPr="00892FAB">
              <w:rPr>
                <w:noProof w:val="0"/>
                <w:lang w:eastAsia="ru-RU"/>
              </w:rPr>
              <w:t>Republicii Moldova nr</w:t>
            </w:r>
            <w:r w:rsidRPr="0018691C">
              <w:rPr>
                <w:noProof w:val="0"/>
                <w:lang w:val="it-IT" w:eastAsia="ru-RU"/>
              </w:rPr>
              <w:t>. 1107/2002</w:t>
            </w:r>
            <w:r w:rsidRPr="0018691C">
              <w:rPr>
                <w:noProof w:val="0"/>
                <w:color w:val="000000"/>
                <w:lang w:val="it-IT" w:eastAsia="ru-RU"/>
              </w:rPr>
              <w:t>,</w:t>
            </w:r>
            <w:r w:rsidRPr="0018691C">
              <w:rPr>
                <w:noProof w:val="0"/>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18691C">
              <w:rPr>
                <w:noProof w:val="0"/>
                <w:lang w:val="it-IT"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18691C" w:rsidRDefault="00892FAB" w:rsidP="00892FAB">
            <w:pPr>
              <w:tabs>
                <w:tab w:val="left" w:pos="360"/>
              </w:tabs>
              <w:jc w:val="both"/>
              <w:rPr>
                <w:noProof w:val="0"/>
                <w:lang w:eastAsia="ru-RU"/>
              </w:rPr>
            </w:pPr>
            <w:r w:rsidRPr="0018691C">
              <w:rPr>
                <w:noProof w:val="0"/>
                <w:lang w:eastAsia="ru-RU"/>
              </w:rPr>
              <w:lastRenderedPageBreak/>
              <w:t xml:space="preserve">15.7. Beneficiarul nu va fi responsabil pentru nici un fel de daune-interese, </w:t>
            </w:r>
            <w:proofErr w:type="spellStart"/>
            <w:r w:rsidRPr="0018691C">
              <w:rPr>
                <w:noProof w:val="0"/>
                <w:lang w:eastAsia="ru-RU"/>
              </w:rPr>
              <w:t>compensaţii</w:t>
            </w:r>
            <w:proofErr w:type="spellEnd"/>
            <w:r w:rsidRPr="0018691C">
              <w:rPr>
                <w:noProof w:val="0"/>
                <w:lang w:eastAsia="ru-RU"/>
              </w:rPr>
              <w:t xml:space="preserve"> plătibile conform prevederilor legale, în </w:t>
            </w:r>
            <w:proofErr w:type="spellStart"/>
            <w:r w:rsidRPr="0018691C">
              <w:rPr>
                <w:noProof w:val="0"/>
                <w:lang w:eastAsia="ru-RU"/>
              </w:rPr>
              <w:t>privinţa</w:t>
            </w:r>
            <w:proofErr w:type="spellEnd"/>
            <w:r w:rsidRPr="0018691C">
              <w:rPr>
                <w:noProof w:val="0"/>
                <w:lang w:eastAsia="ru-RU"/>
              </w:rPr>
              <w:t xml:space="preserve"> sau ca urmare a unui accident sau prejudiciu adus unui muncitor sau altei persoane angajate de Antreprenor, cu </w:t>
            </w:r>
            <w:proofErr w:type="spellStart"/>
            <w:r w:rsidRPr="0018691C">
              <w:rPr>
                <w:noProof w:val="0"/>
                <w:lang w:eastAsia="ru-RU"/>
              </w:rPr>
              <w:t>excepţia</w:t>
            </w:r>
            <w:proofErr w:type="spellEnd"/>
            <w:r w:rsidRPr="0018691C">
              <w:rPr>
                <w:noProof w:val="0"/>
                <w:lang w:eastAsia="ru-RU"/>
              </w:rPr>
              <w:t xml:space="preserve"> unui accident sau prejudiciu rezultând din vina Beneficiarului, a </w:t>
            </w:r>
            <w:proofErr w:type="spellStart"/>
            <w:r w:rsidRPr="0018691C">
              <w:rPr>
                <w:noProof w:val="0"/>
                <w:lang w:eastAsia="ru-RU"/>
              </w:rPr>
              <w:t>agenţilor</w:t>
            </w:r>
            <w:proofErr w:type="spellEnd"/>
            <w:r w:rsidRPr="0018691C">
              <w:rPr>
                <w:noProof w:val="0"/>
                <w:lang w:eastAsia="ru-RU"/>
              </w:rPr>
              <w:t xml:space="preserve"> sau a </w:t>
            </w:r>
            <w:proofErr w:type="spellStart"/>
            <w:r w:rsidRPr="0018691C">
              <w:rPr>
                <w:noProof w:val="0"/>
                <w:lang w:eastAsia="ru-RU"/>
              </w:rPr>
              <w:t>angajaţilor</w:t>
            </w:r>
            <w:proofErr w:type="spellEnd"/>
            <w:r w:rsidRPr="0018691C">
              <w:rPr>
                <w:noProof w:val="0"/>
                <w:lang w:eastAsia="ru-RU"/>
              </w:rPr>
              <w:t xml:space="preserve"> acestora.</w:t>
            </w:r>
          </w:p>
          <w:p w14:paraId="75353DC0" w14:textId="77777777" w:rsidR="00892FAB" w:rsidRPr="0018691C" w:rsidRDefault="00892FAB" w:rsidP="00892FAB">
            <w:pPr>
              <w:tabs>
                <w:tab w:val="left" w:pos="360"/>
              </w:tabs>
              <w:jc w:val="both"/>
              <w:rPr>
                <w:noProof w:val="0"/>
                <w:lang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18691C" w:rsidRDefault="00892FAB" w:rsidP="00892FAB">
            <w:pPr>
              <w:tabs>
                <w:tab w:val="left" w:pos="567"/>
              </w:tabs>
              <w:contextualSpacing/>
              <w:jc w:val="both"/>
              <w:rPr>
                <w:noProof w:val="0"/>
                <w:lang w:val="it-IT" w:eastAsia="ru-RU"/>
              </w:rPr>
            </w:pPr>
            <w:r w:rsidRPr="0018691C">
              <w:rPr>
                <w:noProof w:val="0"/>
                <w:lang w:val="it-IT"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noProof w:val="0"/>
                <w:lang w:eastAsia="ru-RU"/>
              </w:rPr>
              <w:t>ăsurarea</w:t>
            </w:r>
            <w:proofErr w:type="spellEnd"/>
            <w:r w:rsidRPr="00892FAB">
              <w:rPr>
                <w:noProof w:val="0"/>
                <w:lang w:eastAsia="ru-RU"/>
              </w:rPr>
              <w:t xml:space="preserve"> și testarea, conform normativelor. </w:t>
            </w:r>
            <w:r w:rsidRPr="0018691C">
              <w:rPr>
                <w:noProof w:val="0"/>
                <w:lang w:val="it-IT" w:eastAsia="ru-RU"/>
              </w:rPr>
              <w:t>Costurile cercetărilor efectuate le suportă  partea a cărei culpă a fost dovedită.</w:t>
            </w:r>
          </w:p>
          <w:p w14:paraId="3963F5B3" w14:textId="77777777" w:rsidR="00892FAB" w:rsidRPr="0018691C" w:rsidRDefault="00892FAB" w:rsidP="00892FAB">
            <w:pPr>
              <w:tabs>
                <w:tab w:val="left" w:pos="567"/>
              </w:tabs>
              <w:jc w:val="both"/>
              <w:rPr>
                <w:b/>
                <w:noProof w:val="0"/>
                <w:lang w:val="it-IT"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892FAB">
            <w:pPr>
              <w:numPr>
                <w:ilvl w:val="0"/>
                <w:numId w:val="1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18691C" w:rsidRDefault="00892FAB" w:rsidP="00892FAB">
            <w:pPr>
              <w:numPr>
                <w:ilvl w:val="0"/>
                <w:numId w:val="14"/>
              </w:numPr>
              <w:tabs>
                <w:tab w:val="left" w:pos="1276"/>
              </w:tabs>
              <w:ind w:left="0"/>
              <w:contextualSpacing/>
              <w:jc w:val="both"/>
              <w:rPr>
                <w:noProof w:val="0"/>
                <w:lang w:val="it-IT" w:eastAsia="ru-RU"/>
              </w:rPr>
            </w:pPr>
            <w:r w:rsidRPr="0018691C">
              <w:rPr>
                <w:noProof w:val="0"/>
                <w:lang w:val="it-IT"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18691C" w:rsidRDefault="00892FAB" w:rsidP="00892FAB">
            <w:pPr>
              <w:numPr>
                <w:ilvl w:val="0"/>
                <w:numId w:val="14"/>
              </w:numPr>
              <w:tabs>
                <w:tab w:val="left" w:pos="1276"/>
              </w:tabs>
              <w:ind w:left="0"/>
              <w:contextualSpacing/>
              <w:jc w:val="both"/>
              <w:rPr>
                <w:noProof w:val="0"/>
                <w:lang w:val="it-IT" w:eastAsia="ru-RU"/>
              </w:rPr>
            </w:pPr>
            <w:r w:rsidRPr="0018691C">
              <w:rPr>
                <w:noProof w:val="0"/>
                <w:lang w:val="it-IT"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18691C" w:rsidRDefault="00892FAB" w:rsidP="00892FAB">
            <w:pPr>
              <w:jc w:val="both"/>
              <w:rPr>
                <w:noProof w:val="0"/>
                <w:lang w:val="it-IT" w:eastAsia="ru-RU"/>
              </w:rPr>
            </w:pPr>
            <w:r w:rsidRPr="0018691C">
              <w:rPr>
                <w:b/>
                <w:noProof w:val="0"/>
                <w:lang w:val="it-IT" w:eastAsia="ru-RU"/>
              </w:rPr>
              <w:t>_________________________</w:t>
            </w:r>
            <w:r w:rsidRPr="0018691C">
              <w:rPr>
                <w:noProof w:val="0"/>
                <w:lang w:val="it-IT" w:eastAsia="ru-RU"/>
              </w:rPr>
              <w:t>reprezentat legal prin</w:t>
            </w:r>
            <w:r w:rsidRPr="0018691C">
              <w:rPr>
                <w:b/>
                <w:noProof w:val="0"/>
                <w:lang w:val="it-IT" w:eastAsia="ru-RU"/>
              </w:rPr>
              <w:t>___________________</w:t>
            </w:r>
            <w:r w:rsidRPr="0018691C">
              <w:rPr>
                <w:noProof w:val="0"/>
                <w:lang w:val="it-IT" w:eastAsia="ru-RU"/>
              </w:rPr>
              <w:t xml:space="preserve">, </w:t>
            </w:r>
            <w:r w:rsidRPr="00892FAB">
              <w:rPr>
                <w:noProof w:val="0"/>
                <w:lang w:eastAsia="ru-RU"/>
              </w:rPr>
              <w:t>în calitate</w:t>
            </w:r>
            <w:r w:rsidRPr="0018691C">
              <w:rPr>
                <w:noProof w:val="0"/>
                <w:lang w:val="it-IT" w:eastAsia="ru-RU"/>
              </w:rPr>
              <w:t xml:space="preserve"> de </w:t>
            </w:r>
            <w:r w:rsidRPr="0018691C">
              <w:rPr>
                <w:i/>
                <w:noProof w:val="0"/>
                <w:lang w:val="it-IT" w:eastAsia="ru-RU"/>
              </w:rPr>
              <w:t>Beneficiar</w:t>
            </w:r>
            <w:r w:rsidRPr="0018691C">
              <w:rPr>
                <w:noProof w:val="0"/>
                <w:lang w:val="it-IT" w:eastAsia="ru-RU"/>
              </w:rPr>
              <w:t>, IDNO,</w:t>
            </w:r>
            <w:r w:rsidRPr="0018691C">
              <w:rPr>
                <w:i/>
                <w:noProof w:val="0"/>
                <w:lang w:val="it-IT" w:eastAsia="ru-RU"/>
              </w:rPr>
              <w:t xml:space="preserve"> </w:t>
            </w:r>
            <w:r w:rsidRPr="0018691C">
              <w:rPr>
                <w:noProof w:val="0"/>
                <w:lang w:val="it-IT" w:eastAsia="ru-RU"/>
              </w:rPr>
              <w:t xml:space="preserve"> pe de o parte,</w:t>
            </w:r>
          </w:p>
        </w:tc>
        <w:tc>
          <w:tcPr>
            <w:tcW w:w="2524" w:type="pct"/>
          </w:tcPr>
          <w:p w14:paraId="7F841612" w14:textId="77777777" w:rsidR="00892FAB" w:rsidRPr="0018691C" w:rsidRDefault="00892FAB" w:rsidP="00892FAB">
            <w:pPr>
              <w:jc w:val="both"/>
              <w:rPr>
                <w:noProof w:val="0"/>
                <w:lang w:val="it-IT" w:eastAsia="ru-RU"/>
              </w:rPr>
            </w:pPr>
            <w:r w:rsidRPr="0018691C">
              <w:rPr>
                <w:b/>
                <w:noProof w:val="0"/>
                <w:lang w:val="it-IT" w:eastAsia="ru-RU"/>
              </w:rPr>
              <w:t>_______________________</w:t>
            </w:r>
            <w:r w:rsidRPr="0018691C">
              <w:rPr>
                <w:noProof w:val="0"/>
                <w:lang w:val="it-IT" w:eastAsia="ru-RU"/>
              </w:rPr>
              <w:t>reprezentat legal prin</w:t>
            </w:r>
            <w:r w:rsidRPr="0018691C">
              <w:rPr>
                <w:b/>
                <w:noProof w:val="0"/>
                <w:lang w:val="it-IT" w:eastAsia="ru-RU"/>
              </w:rPr>
              <w:t>___________________</w:t>
            </w:r>
            <w:r w:rsidRPr="0018691C">
              <w:rPr>
                <w:noProof w:val="0"/>
                <w:lang w:val="it-IT" w:eastAsia="ru-RU"/>
              </w:rPr>
              <w:t xml:space="preserve">, în calitate de </w:t>
            </w:r>
            <w:r w:rsidRPr="0018691C">
              <w:rPr>
                <w:i/>
                <w:noProof w:val="0"/>
                <w:lang w:val="it-IT" w:eastAsia="ru-RU"/>
              </w:rPr>
              <w:t xml:space="preserve">Prestator, </w:t>
            </w:r>
            <w:r w:rsidRPr="0018691C">
              <w:rPr>
                <w:noProof w:val="0"/>
                <w:lang w:val="it-IT" w:eastAsia="ru-RU"/>
              </w:rPr>
              <w:t>IDNO</w:t>
            </w:r>
            <w:r w:rsidRPr="0018691C">
              <w:rPr>
                <w:i/>
                <w:noProof w:val="0"/>
                <w:lang w:val="it-IT" w:eastAsia="ru-RU"/>
              </w:rPr>
              <w:t xml:space="preserve">, </w:t>
            </w:r>
            <w:r w:rsidRPr="0018691C">
              <w:rPr>
                <w:noProof w:val="0"/>
                <w:lang w:val="it-IT" w:eastAsia="ru-RU"/>
              </w:rPr>
              <w:t xml:space="preserve"> pe de altă parte,</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18691C" w:rsidRDefault="00892FAB" w:rsidP="00892FAB">
      <w:pPr>
        <w:jc w:val="both"/>
        <w:rPr>
          <w:noProof w:val="0"/>
          <w:lang w:val="it-IT" w:eastAsia="ru-RU"/>
        </w:rPr>
      </w:pPr>
      <w:r w:rsidRPr="0018691C">
        <w:rPr>
          <w:noProof w:val="0"/>
          <w:lang w:val="it-IT" w:eastAsia="ru-RU"/>
        </w:rPr>
        <w:t xml:space="preserve">3.1. Prestatorul se obligă să presteze serviciile de  elaborare a documentaţiei de proiect şi deviz, în termen de </w:t>
      </w:r>
      <w:r w:rsidRPr="00892FAB">
        <w:rPr>
          <w:noProof w:val="0"/>
          <w:lang w:eastAsia="ru-RU"/>
        </w:rPr>
        <w:t>până la ______ luni,</w:t>
      </w:r>
      <w:r w:rsidRPr="0018691C">
        <w:rPr>
          <w:noProof w:val="0"/>
          <w:lang w:val="it-IT" w:eastAsia="ru-RU"/>
        </w:rPr>
        <w:t xml:space="preserve"> de la data notificării de către Beneficiar cu privire la începerea serviciilor de proiectare și în conformitate cu graficul de prestare anexat.</w:t>
      </w:r>
    </w:p>
    <w:p w14:paraId="61FB63E1" w14:textId="77777777" w:rsidR="00892FAB" w:rsidRPr="0018691C" w:rsidRDefault="00892FAB" w:rsidP="00892FAB">
      <w:pPr>
        <w:jc w:val="both"/>
        <w:rPr>
          <w:i/>
          <w:noProof w:val="0"/>
          <w:sz w:val="20"/>
          <w:szCs w:val="20"/>
          <w:lang w:val="it-IT" w:eastAsia="ru-RU"/>
        </w:rPr>
      </w:pPr>
      <w:r w:rsidRPr="0018691C">
        <w:rPr>
          <w:i/>
          <w:noProof w:val="0"/>
          <w:sz w:val="20"/>
          <w:szCs w:val="20"/>
          <w:lang w:val="it-IT" w:eastAsia="ru-RU"/>
        </w:rPr>
        <w:lastRenderedPageBreak/>
        <w:t>* La această secțiune fiecare autoritate contractantă va completa fazele și termenele aferente realizării acestora conform documentației de atribuire.</w:t>
      </w:r>
    </w:p>
    <w:p w14:paraId="04339372" w14:textId="77777777" w:rsidR="00892FAB" w:rsidRPr="0018691C" w:rsidRDefault="00892FAB" w:rsidP="00892FAB">
      <w:pPr>
        <w:jc w:val="both"/>
        <w:rPr>
          <w:noProof w:val="0"/>
          <w:lang w:val="it-IT" w:eastAsia="ru-RU"/>
        </w:rPr>
      </w:pPr>
      <w:r w:rsidRPr="0018691C">
        <w:rPr>
          <w:noProof w:val="0"/>
          <w:lang w:val="it-I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18691C" w:rsidRDefault="00892FAB" w:rsidP="00892FAB">
      <w:pPr>
        <w:jc w:val="both"/>
        <w:rPr>
          <w:noProof w:val="0"/>
          <w:lang w:val="it-IT" w:eastAsia="ru-RU"/>
        </w:rPr>
      </w:pPr>
      <w:r w:rsidRPr="0018691C">
        <w:rPr>
          <w:noProof w:val="0"/>
          <w:lang w:val="it-IT"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18691C" w:rsidRDefault="00892FAB" w:rsidP="00892FAB">
      <w:pPr>
        <w:jc w:val="both"/>
        <w:rPr>
          <w:noProof w:val="0"/>
          <w:lang w:val="it-IT" w:eastAsia="ru-RU"/>
        </w:rPr>
      </w:pPr>
      <w:r w:rsidRPr="0018691C">
        <w:rPr>
          <w:noProof w:val="0"/>
          <w:lang w:val="it-IT"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18691C" w:rsidRDefault="00892FAB" w:rsidP="00892FAB">
      <w:pPr>
        <w:jc w:val="both"/>
        <w:rPr>
          <w:noProof w:val="0"/>
          <w:lang w:val="it-IT"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18691C" w:rsidRDefault="00892FAB" w:rsidP="00892FAB">
      <w:pPr>
        <w:jc w:val="both"/>
        <w:rPr>
          <w:noProof w:val="0"/>
          <w:lang w:val="it-IT" w:eastAsia="ru-RU"/>
        </w:rPr>
      </w:pPr>
      <w:r w:rsidRPr="0018691C">
        <w:rPr>
          <w:noProof w:val="0"/>
          <w:lang w:val="it-IT" w:eastAsia="ru-RU"/>
        </w:rPr>
        <w:t>4.1. Preţul serviciilor de proiectare  conform prezentului contract este stabilit în lei MDL.</w:t>
      </w:r>
    </w:p>
    <w:p w14:paraId="7DBEDEFB" w14:textId="77777777" w:rsidR="00892FAB" w:rsidRPr="0018691C" w:rsidRDefault="00892FAB" w:rsidP="00892FAB">
      <w:pPr>
        <w:rPr>
          <w:noProof w:val="0"/>
          <w:lang w:val="it-IT" w:eastAsia="ru-RU"/>
        </w:rPr>
      </w:pPr>
      <w:r w:rsidRPr="0018691C">
        <w:rPr>
          <w:noProof w:val="0"/>
          <w:lang w:val="it-IT"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18691C" w:rsidRDefault="00892FAB" w:rsidP="00892FAB">
      <w:pPr>
        <w:jc w:val="both"/>
        <w:rPr>
          <w:noProof w:val="0"/>
          <w:lang w:val="it-IT" w:eastAsia="ru-RU"/>
        </w:rPr>
      </w:pPr>
      <w:r w:rsidRPr="0018691C">
        <w:rPr>
          <w:noProof w:val="0"/>
          <w:lang w:val="it-IT"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18691C" w:rsidRDefault="00892FAB" w:rsidP="00892FAB">
      <w:pPr>
        <w:jc w:val="both"/>
        <w:rPr>
          <w:noProof w:val="0"/>
          <w:lang w:val="it-IT" w:eastAsia="ru-RU"/>
        </w:rPr>
      </w:pPr>
      <w:r w:rsidRPr="0018691C">
        <w:rPr>
          <w:noProof w:val="0"/>
          <w:lang w:val="it-IT"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18691C" w:rsidRDefault="00892FAB" w:rsidP="00892FAB">
      <w:pPr>
        <w:rPr>
          <w:b/>
          <w:noProof w:val="0"/>
          <w:lang w:val="it-IT"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18691C" w:rsidRDefault="00892FAB" w:rsidP="00892FAB">
      <w:pPr>
        <w:tabs>
          <w:tab w:val="left" w:pos="1276"/>
        </w:tabs>
        <w:contextualSpacing/>
        <w:jc w:val="both"/>
        <w:rPr>
          <w:noProof w:val="0"/>
          <w:lang w:val="it-IT" w:eastAsia="ru-RU"/>
        </w:rPr>
      </w:pPr>
      <w:r w:rsidRPr="0018691C">
        <w:rPr>
          <w:noProof w:val="0"/>
          <w:lang w:val="it-IT"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18691C" w:rsidRDefault="00892FAB" w:rsidP="00892FAB">
      <w:pPr>
        <w:tabs>
          <w:tab w:val="left" w:pos="1276"/>
        </w:tabs>
        <w:contextualSpacing/>
        <w:jc w:val="both"/>
        <w:rPr>
          <w:noProof w:val="0"/>
          <w:lang w:val="it-IT" w:eastAsia="ru-RU"/>
        </w:rPr>
      </w:pPr>
      <w:r w:rsidRPr="0018691C">
        <w:rPr>
          <w:noProof w:val="0"/>
          <w:lang w:val="it-IT"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18691C" w:rsidRDefault="00892FAB" w:rsidP="00892FAB">
      <w:pPr>
        <w:jc w:val="both"/>
        <w:rPr>
          <w:noProof w:val="0"/>
          <w:lang w:val="it-IT" w:eastAsia="ru-RU"/>
        </w:rPr>
      </w:pPr>
      <w:r w:rsidRPr="0018691C">
        <w:rPr>
          <w:noProof w:val="0"/>
          <w:lang w:val="it-IT"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325E16">
            <w:pPr>
              <w:pStyle w:val="Listparagraf"/>
              <w:numPr>
                <w:ilvl w:val="0"/>
                <w:numId w:val="50"/>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691C"/>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180"/>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27669</Words>
  <Characters>160482</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Alexei Mateevici</cp:lastModifiedBy>
  <cp:revision>2</cp:revision>
  <cp:lastPrinted>2021-06-01T11:52:00Z</cp:lastPrinted>
  <dcterms:created xsi:type="dcterms:W3CDTF">2026-03-26T03:51:00Z</dcterms:created>
  <dcterms:modified xsi:type="dcterms:W3CDTF">2026-03-26T03:51:00Z</dcterms:modified>
</cp:coreProperties>
</file>