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10207" w:type="dxa"/>
        <w:tblInd w:w="-426" w:type="dxa"/>
        <w:tblLayout w:type="fixed"/>
        <w:tblLook w:val="04A0" w:firstRow="1" w:lastRow="0" w:firstColumn="1" w:lastColumn="0" w:noHBand="0" w:noVBand="1"/>
      </w:tblPr>
      <w:tblGrid>
        <w:gridCol w:w="10207"/>
      </w:tblGrid>
      <w:tr w:rsidR="00A20ACF" w:rsidRPr="00EC30C2" w14:paraId="4EE84C8A" w14:textId="77777777" w:rsidTr="002426C9">
        <w:trPr>
          <w:trHeight w:val="697"/>
        </w:trPr>
        <w:tc>
          <w:tcPr>
            <w:tcW w:w="10207" w:type="dxa"/>
            <w:vAlign w:val="center"/>
          </w:tcPr>
          <w:p w14:paraId="6346D57A" w14:textId="77777777" w:rsidR="004D7C86" w:rsidRPr="00FF430B" w:rsidRDefault="004D7C86" w:rsidP="00196AB4">
            <w:pPr>
              <w:tabs>
                <w:tab w:val="left" w:pos="567"/>
                <w:tab w:val="left" w:pos="4005"/>
              </w:tabs>
              <w:jc w:val="both"/>
              <w:rPr>
                <w:lang w:val="ro-MD"/>
              </w:rPr>
            </w:pPr>
          </w:p>
          <w:p w14:paraId="5ED1DB81" w14:textId="17232684"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39343F2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r w:rsidR="00980382">
              <w:rPr>
                <w:b/>
                <w:lang w:val="ro-MD"/>
              </w:rPr>
              <w:t>de valoare mică</w:t>
            </w:r>
          </w:p>
          <w:p w14:paraId="74E73267" w14:textId="77777777" w:rsidR="00EB080B" w:rsidRPr="00FF430B" w:rsidRDefault="00EB080B" w:rsidP="00196AB4">
            <w:pPr>
              <w:tabs>
                <w:tab w:val="left" w:pos="2295"/>
              </w:tabs>
              <w:jc w:val="both"/>
              <w:rPr>
                <w:lang w:val="ro-MD"/>
              </w:rPr>
            </w:pPr>
          </w:p>
          <w:p w14:paraId="64859F03" w14:textId="799EDD8B" w:rsidR="00394DC7" w:rsidRPr="00FF430B" w:rsidRDefault="00980382" w:rsidP="00F23E62">
            <w:pPr>
              <w:rPr>
                <w:i/>
                <w:lang w:val="ro-MD"/>
              </w:rPr>
            </w:pPr>
            <w:r w:rsidRPr="00980382">
              <w:rPr>
                <w:b/>
                <w:lang w:val="ro-MD"/>
              </w:rPr>
              <w:t>Data aplicării ultimei semnături</w:t>
            </w:r>
            <w:r w:rsidRPr="00980382">
              <w:rPr>
                <w:b/>
                <w:lang w:val="ro-MD"/>
              </w:rPr>
              <w:t xml:space="preserve"> </w:t>
            </w:r>
            <w:r>
              <w:rPr>
                <w:b/>
                <w:lang w:val="ro-MD"/>
              </w:rPr>
              <w:t xml:space="preserve">                                                                   </w:t>
            </w:r>
            <w:r w:rsidR="00F23E62" w:rsidRPr="00FF430B">
              <w:rPr>
                <w:lang w:val="ro-MD"/>
              </w:rPr>
              <w:t>oraș/municipiu</w:t>
            </w:r>
            <w:r>
              <w:rPr>
                <w:b/>
                <w:lang w:val="ro-MD"/>
              </w:rPr>
              <w:t xml:space="preserve"> Chișinău</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f"/>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74"/>
              <w:gridCol w:w="4677"/>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174333D4" w:rsidR="00394DC7" w:rsidRPr="00FF430B" w:rsidRDefault="00980382" w:rsidP="0060188C">
                  <w:pPr>
                    <w:jc w:val="both"/>
                    <w:rPr>
                      <w:lang w:val="ro-MD"/>
                    </w:rPr>
                  </w:pPr>
                  <w:r>
                    <w:rPr>
                      <w:b/>
                      <w:lang w:val="ro-MD"/>
                    </w:rPr>
                    <w:t xml:space="preserve">IMSPD ”Serviciul medical al MAI” </w:t>
                  </w:r>
                  <w:r w:rsidR="00394DC7" w:rsidRPr="00FF430B">
                    <w:rPr>
                      <w:lang w:val="ro-MD"/>
                    </w:rPr>
                    <w:t xml:space="preserve">reprezentat prin director …………, care acţionează în baza statutului întreprinderii, denumit în continuare </w:t>
                  </w:r>
                  <w:r w:rsidR="00394DC7" w:rsidRPr="00FF430B">
                    <w:rPr>
                      <w:i/>
                      <w:lang w:val="ro-MD"/>
                    </w:rPr>
                    <w:t>Beneficiar</w:t>
                  </w:r>
                  <w:r w:rsidR="00394DC7" w:rsidRPr="00FF430B">
                    <w:rPr>
                      <w:lang w:val="ro-MD"/>
                    </w:rPr>
                    <w:t>,</w:t>
                  </w:r>
                  <w:r w:rsidR="00922F8A" w:rsidRPr="00FF430B">
                    <w:rPr>
                      <w:lang w:val="ro-MD"/>
                    </w:rPr>
                    <w:t xml:space="preserve"> </w:t>
                  </w:r>
                  <w:r w:rsidR="0060188C" w:rsidRPr="00FF430B">
                    <w:rPr>
                      <w:i/>
                      <w:lang w:val="ro-MD"/>
                    </w:rPr>
                    <w:t>IDNO</w:t>
                  </w:r>
                  <w:r w:rsidRPr="00980382">
                    <w:rPr>
                      <w:i/>
                      <w:lang w:val="ro-MD"/>
                    </w:rPr>
                    <w:t>1006601000783</w:t>
                  </w:r>
                  <w:r w:rsidR="00922F8A" w:rsidRPr="00FF430B">
                    <w:rPr>
                      <w:i/>
                      <w:lang w:val="ro-MD"/>
                    </w:rPr>
                    <w:t>,</w:t>
                  </w:r>
                  <w:r w:rsidR="0060188C" w:rsidRPr="00FF430B">
                    <w:rPr>
                      <w:i/>
                      <w:lang w:val="ro-MD"/>
                    </w:rPr>
                    <w:t xml:space="preserve"> </w:t>
                  </w:r>
                  <w:r w:rsidR="00394DC7"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0C7F6859"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00980382" w:rsidRPr="00980382">
              <w:rPr>
                <w:b/>
                <w:lang w:val="ro-MD"/>
              </w:rPr>
              <w:t>Servicii de proiectare a rețelelor de energie electrică din clădirea Blocul alimentar, cu numărul cadastral 0100213.497.02, a DAMS (Spital) IMSPD SM al MAI din str. Gh. Asachi 25b mun. Chișinău</w:t>
            </w:r>
            <w:r w:rsidR="00980382">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69D96297" w:rsidR="007C193B" w:rsidRPr="006E6952" w:rsidRDefault="004C7DFB" w:rsidP="00980382">
            <w:pPr>
              <w:jc w:val="both"/>
              <w:rPr>
                <w:b/>
                <w:lang w:val="ro-MD"/>
              </w:rPr>
            </w:pPr>
            <w:r w:rsidRPr="00FF430B">
              <w:rPr>
                <w:lang w:val="ro-MD"/>
              </w:rPr>
              <w:t xml:space="preserve">2.2. Termenul limită de predare a documentaţiei de proiect şi deviz – </w:t>
            </w:r>
            <w:r w:rsidR="00980382" w:rsidRPr="00980382">
              <w:rPr>
                <w:b/>
                <w:lang w:val="ro-MD"/>
              </w:rPr>
              <w:t>90 de zile calendaristice din data semnării Contractului, inclusiv perioada de timp necesară pentru</w:t>
            </w:r>
            <w:r w:rsidR="006E6952">
              <w:rPr>
                <w:b/>
                <w:lang w:val="ro-MD"/>
              </w:rPr>
              <w:t xml:space="preserve"> </w:t>
            </w:r>
            <w:r w:rsidR="00980382" w:rsidRPr="00980382">
              <w:rPr>
                <w:b/>
                <w:lang w:val="ro-MD"/>
              </w:rPr>
              <w:t>verificarea devizului și proiectului de execuție pe fiecare compartiment, cu prezentarea avizelor deverificare și în conformitate cu graficul de prestare (după caz).</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4CCFA63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w:t>
            </w:r>
            <w:r w:rsidR="006E6952">
              <w:rPr>
                <w:lang w:val="ro-MD"/>
              </w:rPr>
              <w:t xml:space="preserve">3 </w:t>
            </w:r>
            <w:r w:rsidRPr="00FF430B">
              <w:rPr>
                <w:lang w:val="ro-MD"/>
              </w:rPr>
              <w:t xml:space="preserve">exemplare + varianta electronică. </w:t>
            </w:r>
          </w:p>
          <w:p w14:paraId="48CC6BEF" w14:textId="430A36D7" w:rsidR="004C7DFB" w:rsidRPr="00FF430B" w:rsidRDefault="004C7DFB" w:rsidP="0031562F">
            <w:pPr>
              <w:jc w:val="both"/>
              <w:rPr>
                <w:lang w:val="ro-MD"/>
              </w:rPr>
            </w:pPr>
            <w:r w:rsidRPr="00FF430B">
              <w:rPr>
                <w:lang w:val="ro-MD"/>
              </w:rPr>
              <w:t>2.</w:t>
            </w:r>
            <w:r w:rsidR="00DF4A99" w:rsidRPr="00FF430B">
              <w:rPr>
                <w:lang w:val="ro-MD"/>
              </w:rPr>
              <w:t>5</w:t>
            </w:r>
            <w:r w:rsidRPr="00FF430B">
              <w:rPr>
                <w:lang w:val="ro-MD"/>
              </w:rPr>
              <w:t xml:space="preserve">. Lucrarea se consideră predată Beneficiarului odată cu prezentarea </w:t>
            </w:r>
            <w:r w:rsidR="0031562F" w:rsidRPr="0031562F">
              <w:rPr>
                <w:lang w:val="ro-MD"/>
              </w:rPr>
              <w:t>documentație</w:t>
            </w:r>
            <w:r w:rsidR="0031562F" w:rsidRPr="0031562F">
              <w:rPr>
                <w:b/>
                <w:bCs/>
                <w:lang w:val="ro-MD"/>
              </w:rPr>
              <w:t>i de proiect și deviz, verificată (expertizată tehnic după caz) în conformitate cu</w:t>
            </w:r>
            <w:r w:rsidR="0031562F" w:rsidRPr="0031562F">
              <w:rPr>
                <w:b/>
                <w:bCs/>
                <w:lang w:val="ro-MD"/>
              </w:rPr>
              <w:t xml:space="preserve"> </w:t>
            </w:r>
            <w:r w:rsidR="0031562F" w:rsidRPr="0031562F">
              <w:rPr>
                <w:b/>
                <w:bCs/>
                <w:lang w:val="ro-MD"/>
              </w:rPr>
              <w:t>actele normative, Actului de predare-primire, facturii fiscale emisă prin SIA „e-Factura” și acceptarea</w:t>
            </w:r>
            <w:r w:rsidR="0031562F" w:rsidRPr="0031562F">
              <w:rPr>
                <w:b/>
                <w:bCs/>
                <w:lang w:val="ro-MD"/>
              </w:rPr>
              <w:t xml:space="preserve"> </w:t>
            </w:r>
            <w:r w:rsidR="0031562F" w:rsidRPr="0031562F">
              <w:rPr>
                <w:b/>
                <w:bCs/>
                <w:lang w:val="ro-MD"/>
              </w:rPr>
              <w:t>acestora fără obiecții de către Beneficiar.</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5746377A" w14:textId="071639FA" w:rsidR="005212EA" w:rsidRPr="00FF430B" w:rsidRDefault="005212EA" w:rsidP="0031562F">
            <w:pPr>
              <w:jc w:val="both"/>
              <w:rPr>
                <w:lang w:val="ro-MD"/>
              </w:rPr>
            </w:pPr>
            <w:r w:rsidRPr="00FF430B">
              <w:rPr>
                <w:lang w:val="ro-MD"/>
              </w:rPr>
              <w:t xml:space="preserve">3.3. </w:t>
            </w:r>
            <w:r w:rsidR="0031562F" w:rsidRPr="0031562F">
              <w:rPr>
                <w:b/>
                <w:bCs/>
              </w:rPr>
              <w:t xml:space="preserve">Metoda și condițiile de plată de către Beneficiar: în termen de până la </w:t>
            </w:r>
            <w:r w:rsidR="0031562F">
              <w:rPr>
                <w:b/>
                <w:bCs/>
              </w:rPr>
              <w:t>15</w:t>
            </w:r>
            <w:r w:rsidR="0031562F" w:rsidRPr="0031562F">
              <w:rPr>
                <w:b/>
                <w:bCs/>
              </w:rPr>
              <w:t xml:space="preserve"> de zile lucrătoare după prestarea Serviciilor, prezentarea documentelor indicate în pct. 3.4. al prezentului Contract și acceptarea acestora fără obiecții de către Beneficiar.</w:t>
            </w:r>
          </w:p>
          <w:p w14:paraId="6E122469" w14:textId="77777777" w:rsidR="00521268" w:rsidRPr="00521268" w:rsidRDefault="005212EA" w:rsidP="00521268">
            <w:pPr>
              <w:jc w:val="both"/>
              <w:rPr>
                <w:lang w:val="ro-MD"/>
              </w:rPr>
            </w:pPr>
            <w:r w:rsidRPr="00FF430B">
              <w:rPr>
                <w:lang w:val="ro-MD"/>
              </w:rPr>
              <w:t xml:space="preserve">3.4. </w:t>
            </w:r>
            <w:r w:rsidR="00521268" w:rsidRPr="00521268">
              <w:rPr>
                <w:lang w:val="ro-MD"/>
              </w:rPr>
              <w:t>Plățile se vor efectua prin transfer bancar pe contul de decontare al Prestatorului indicat în prezentul</w:t>
            </w:r>
          </w:p>
          <w:p w14:paraId="7C72054F" w14:textId="490BCB2D" w:rsidR="005212EA" w:rsidRPr="00FF430B" w:rsidRDefault="00521268" w:rsidP="00521268">
            <w:pPr>
              <w:jc w:val="both"/>
              <w:rPr>
                <w:lang w:val="ro-MD"/>
              </w:rPr>
            </w:pPr>
            <w:r w:rsidRPr="00521268">
              <w:rPr>
                <w:lang w:val="ro-MD"/>
              </w:rPr>
              <w:t>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5C840B21"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depună garanţia de bună execuţie a contractului,în cuantum de .</w:t>
            </w:r>
            <w:r w:rsidR="00521268">
              <w:rPr>
                <w:lang w:val="ro-MD"/>
              </w:rPr>
              <w:t>5%</w:t>
            </w:r>
            <w:r w:rsidRPr="00FF430B">
              <w:rPr>
                <w:lang w:val="ro-MD"/>
              </w:rPr>
              <w:t xml:space="preserve">.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697CD99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521268">
              <w:rPr>
                <w:lang w:val="ro-MD"/>
              </w:rPr>
              <w:t>10</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5B46C1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rziu de …</w:t>
            </w:r>
            <w:r w:rsidR="00521268">
              <w:rPr>
                <w:lang w:val="ro-MD"/>
              </w:rPr>
              <w:t>5</w:t>
            </w:r>
            <w:r w:rsidRPr="00FF430B">
              <w:rPr>
                <w:lang w:val="ro-MD"/>
              </w:rPr>
              <w:t xml:space="preserve">..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25A3A053" w:rsidR="00A93011" w:rsidRPr="00FF430B" w:rsidRDefault="00A93011" w:rsidP="007C193B">
            <w:pPr>
              <w:jc w:val="both"/>
              <w:rPr>
                <w:lang w:val="ro-MD"/>
              </w:rPr>
            </w:pPr>
            <w:r w:rsidRPr="00FF430B">
              <w:rPr>
                <w:lang w:val="ro-MD"/>
              </w:rPr>
              <w:t>8.3. Partea iniţiatoare a rezoluțiunii Contractului este obligată să comunice în termen de …</w:t>
            </w:r>
            <w:r w:rsidR="00521268">
              <w:rPr>
                <w:lang w:val="ro-MD"/>
              </w:rPr>
              <w:t>5</w:t>
            </w:r>
            <w:r w:rsidRPr="00FF430B">
              <w:rPr>
                <w:lang w:val="ro-MD"/>
              </w:rPr>
              <w:t>… zile lucrătoare celeilalte Părţi despre intenţiile ei printr-o scrisoare motivată.</w:t>
            </w:r>
          </w:p>
          <w:p w14:paraId="77781969" w14:textId="114A4E45" w:rsidR="00A93011" w:rsidRPr="00FF430B" w:rsidRDefault="00A93011" w:rsidP="007C193B">
            <w:pPr>
              <w:jc w:val="both"/>
              <w:rPr>
                <w:lang w:val="ro-MD"/>
              </w:rPr>
            </w:pPr>
            <w:r w:rsidRPr="00FF430B">
              <w:rPr>
                <w:lang w:val="ro-MD"/>
              </w:rPr>
              <w:t xml:space="preserve">8.4. Partea înştiinţată este obligată să răspundă în decurs de </w:t>
            </w:r>
            <w:r w:rsidR="00521268">
              <w:rPr>
                <w:lang w:val="ro-MD"/>
              </w:rPr>
              <w:t>5</w:t>
            </w:r>
            <w:r w:rsidRPr="00FF430B">
              <w:rPr>
                <w:lang w:val="ro-MD"/>
              </w:rPr>
              <w:t>….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2902C28A"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w:t>
            </w:r>
            <w:r w:rsidR="00521268">
              <w:rPr>
                <w:lang w:val="ro-MD"/>
              </w:rPr>
              <w:t>20</w:t>
            </w:r>
            <w:r w:rsidRPr="00FF430B">
              <w:rPr>
                <w:lang w:val="ro-MD"/>
              </w:rPr>
              <w:t xml:space="preserve"> zile </w:t>
            </w:r>
            <w:r w:rsidR="00EC5E5C" w:rsidRPr="00FF430B">
              <w:rPr>
                <w:lang w:val="ro-MD"/>
              </w:rPr>
              <w:t>de la data recepționării</w:t>
            </w:r>
            <w:r w:rsidRPr="00FF430B">
              <w:rPr>
                <w:lang w:val="ro-MD"/>
              </w:rPr>
              <w:t>,  fiind confirmate printr-un act întocmit în comun cu reprezentantul Antreprenorului.</w:t>
            </w:r>
          </w:p>
          <w:p w14:paraId="701AB0CC" w14:textId="2A895021" w:rsidR="008A2F19" w:rsidRPr="00FF430B" w:rsidRDefault="008A2F19" w:rsidP="007C193B">
            <w:pPr>
              <w:jc w:val="both"/>
              <w:rPr>
                <w:lang w:val="ro-MD"/>
              </w:rPr>
            </w:pPr>
            <w:r w:rsidRPr="00FF430B">
              <w:rPr>
                <w:lang w:val="ro-MD"/>
              </w:rPr>
              <w:t xml:space="preserve">9.2. Pretenţiile privind calitatea Lucrărilor livrate sunt înaintate Antreprenorului în termen de </w:t>
            </w:r>
            <w:r w:rsidR="00521268">
              <w:rPr>
                <w:lang w:val="ro-MD"/>
              </w:rPr>
              <w:t>20</w:t>
            </w:r>
            <w:r w:rsidRPr="00FF430B">
              <w:rPr>
                <w:lang w:val="ro-MD"/>
              </w:rPr>
              <w:t>..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0D3CA37" w:rsidR="008A2F19" w:rsidRPr="00FF430B" w:rsidRDefault="008A2F19" w:rsidP="007C193B">
            <w:pPr>
              <w:jc w:val="both"/>
              <w:rPr>
                <w:lang w:val="ro-MD"/>
              </w:rPr>
            </w:pPr>
            <w:r w:rsidRPr="00FF430B">
              <w:rPr>
                <w:lang w:val="ro-MD"/>
              </w:rPr>
              <w:lastRenderedPageBreak/>
              <w:t>9.3. Antreprenorul este obligat să examineze pretenţiile înaintate în termen de …</w:t>
            </w:r>
            <w:r w:rsidR="00521268">
              <w:rPr>
                <w:lang w:val="ro-MD"/>
              </w:rPr>
              <w:t>5</w:t>
            </w:r>
            <w:r w:rsidRPr="00FF430B">
              <w:rPr>
                <w:lang w:val="ro-MD"/>
              </w:rPr>
              <w:t>..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6EBF5A70" w:rsidR="008A2F19" w:rsidRPr="00FF430B" w:rsidRDefault="008A2F19" w:rsidP="007C193B">
            <w:pPr>
              <w:jc w:val="both"/>
              <w:rPr>
                <w:lang w:val="ro-MD"/>
              </w:rPr>
            </w:pPr>
            <w:r w:rsidRPr="00FF430B">
              <w:rPr>
                <w:lang w:val="ro-MD"/>
              </w:rPr>
              <w:t xml:space="preserve">9.6. Pentru refuzul de a presta Lucrările prevăzute în prezentul Contract, Antreprenorul suportă o penalitate în valoare de  </w:t>
            </w:r>
            <w:r w:rsidR="00521268">
              <w:rPr>
                <w:lang w:val="ro-MD"/>
              </w:rPr>
              <w:t>15</w:t>
            </w:r>
            <w:r w:rsidRPr="00FF430B">
              <w:rPr>
                <w:lang w:val="ro-MD"/>
              </w:rPr>
              <w:t>.</w:t>
            </w:r>
            <w:r w:rsidR="00F15AC8" w:rsidRPr="00FF430B">
              <w:rPr>
                <w:lang w:val="ro-MD"/>
              </w:rPr>
              <w:t>%</w:t>
            </w:r>
            <w:r w:rsidRPr="00FF430B">
              <w:rPr>
                <w:lang w:val="ro-MD"/>
              </w:rPr>
              <w:t xml:space="preserve"> din suma totală a contractului. </w:t>
            </w:r>
          </w:p>
          <w:p w14:paraId="2BA339EF" w14:textId="12CB2575"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521268">
              <w:rPr>
                <w:lang w:val="ro-MD"/>
              </w:rPr>
              <w:t>0,5</w:t>
            </w:r>
            <w:r w:rsidRPr="00FF430B">
              <w:rPr>
                <w:lang w:val="ro-MD"/>
              </w:rPr>
              <w:t>.</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 xml:space="preserve">rziere, dar nu mai mult de </w:t>
            </w:r>
            <w:r w:rsidR="00521268">
              <w:rPr>
                <w:lang w:val="ro-MD"/>
              </w:rPr>
              <w:t>15</w:t>
            </w:r>
            <w:r w:rsidRPr="00FF430B">
              <w:rPr>
                <w:lang w:val="ro-MD"/>
              </w:rPr>
              <w:t>.</w:t>
            </w:r>
            <w:r w:rsidR="00F15AC8" w:rsidRPr="00FF430B">
              <w:rPr>
                <w:lang w:val="ro-MD"/>
              </w:rPr>
              <w:t>%</w:t>
            </w:r>
            <w:r w:rsidRPr="00FF430B">
              <w:rPr>
                <w:lang w:val="ro-MD"/>
              </w:rPr>
              <w:t xml:space="preserve"> din suma totală a prezentului Contract.</w:t>
            </w:r>
          </w:p>
          <w:p w14:paraId="2FF252ED" w14:textId="0D383D2F"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 xml:space="preserve">în valoare de </w:t>
            </w:r>
            <w:r w:rsidR="00521268">
              <w:rPr>
                <w:lang w:val="ro-MD"/>
              </w:rPr>
              <w:t>0,1</w:t>
            </w:r>
            <w:r w:rsidRPr="00FF430B">
              <w:rPr>
                <w:lang w:val="ro-MD"/>
              </w:rPr>
              <w:t>.</w:t>
            </w:r>
            <w:r w:rsidR="00F15AC8" w:rsidRPr="00FF430B">
              <w:rPr>
                <w:lang w:val="ro-MD"/>
              </w:rPr>
              <w:t>%</w:t>
            </w:r>
            <w:r w:rsidRPr="00FF430B">
              <w:rPr>
                <w:lang w:val="ro-MD"/>
              </w:rPr>
              <w:t xml:space="preserve"> din suma Lucrărilor neachitate pentru fiecare zi de în</w:t>
            </w:r>
            <w:r w:rsidR="00F15AC8" w:rsidRPr="00FF430B">
              <w:rPr>
                <w:lang w:val="ro-MD"/>
              </w:rPr>
              <w:t xml:space="preserve">târziere, dar nu mai mult de  </w:t>
            </w:r>
            <w:r w:rsidR="00521268">
              <w:rPr>
                <w:lang w:val="ro-MD"/>
              </w:rPr>
              <w:t>2,0</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43F2C174" w:rsidR="00DF4A99" w:rsidRPr="00FF430B" w:rsidRDefault="00DF4A99" w:rsidP="00DF4A99">
            <w:pPr>
              <w:tabs>
                <w:tab w:val="left" w:pos="2295"/>
              </w:tabs>
              <w:jc w:val="both"/>
              <w:rPr>
                <w:lang w:val="ro-MD"/>
              </w:rPr>
            </w:pPr>
            <w:r w:rsidRPr="00FF430B">
              <w:rPr>
                <w:lang w:val="ro-MD"/>
              </w:rPr>
              <w:t xml:space="preserve">11.6. Prezentul Contract se consideră încheiat şi intră în vigoare la data semnării, fiind valabil până la </w:t>
            </w:r>
            <w:r w:rsidR="00521268">
              <w:rPr>
                <w:lang w:val="ro-MD"/>
              </w:rPr>
              <w:t>31.12.2026</w:t>
            </w:r>
          </w:p>
          <w:p w14:paraId="27E60187" w14:textId="52F464F8" w:rsidR="002D6E71" w:rsidRPr="00FF430B" w:rsidRDefault="002D6E71" w:rsidP="00DF4A99">
            <w:pPr>
              <w:tabs>
                <w:tab w:val="left" w:pos="2295"/>
              </w:tabs>
              <w:jc w:val="both"/>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f"/>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f"/>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2B0B1CB4" w:rsidR="00F94BAD" w:rsidRPr="00FF430B" w:rsidRDefault="00F94BAD" w:rsidP="00F94BAD">
                  <w:pPr>
                    <w:jc w:val="center"/>
                    <w:rPr>
                      <w:b/>
                      <w:lang w:val="ro-MD"/>
                    </w:rPr>
                  </w:pPr>
                </w:p>
              </w:tc>
              <w:tc>
                <w:tcPr>
                  <w:tcW w:w="4461" w:type="dxa"/>
                  <w:vAlign w:val="center"/>
                </w:tcPr>
                <w:p w14:paraId="5EA627FA" w14:textId="7E2D4DB5" w:rsidR="00F94BAD" w:rsidRPr="00FF430B" w:rsidRDefault="00F94BAD" w:rsidP="0067769C">
                  <w:pPr>
                    <w:jc w:val="center"/>
                    <w:rPr>
                      <w:noProof w:val="0"/>
                      <w:lang w:val="ro-MD"/>
                    </w:rPr>
                  </w:pP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56AAA4" w14:textId="77777777" w:rsidR="00173159" w:rsidRDefault="00173159" w:rsidP="00A20ACF">
      <w:r>
        <w:separator/>
      </w:r>
    </w:p>
  </w:endnote>
  <w:endnote w:type="continuationSeparator" w:id="0">
    <w:p w14:paraId="3698E02D" w14:textId="77777777" w:rsidR="00173159" w:rsidRDefault="0017315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393DF3" w14:textId="77777777" w:rsidR="00173159" w:rsidRDefault="00173159" w:rsidP="00A20ACF">
      <w:r>
        <w:separator/>
      </w:r>
    </w:p>
  </w:footnote>
  <w:footnote w:type="continuationSeparator" w:id="0">
    <w:p w14:paraId="44C980E8" w14:textId="77777777" w:rsidR="00173159" w:rsidRDefault="0017315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52559881">
    <w:abstractNumId w:val="35"/>
  </w:num>
  <w:num w:numId="2" w16cid:durableId="1895119100">
    <w:abstractNumId w:val="43"/>
  </w:num>
  <w:num w:numId="3" w16cid:durableId="370156341">
    <w:abstractNumId w:val="32"/>
  </w:num>
  <w:num w:numId="4" w16cid:durableId="1456607114">
    <w:abstractNumId w:val="31"/>
  </w:num>
  <w:num w:numId="5" w16cid:durableId="1240556948">
    <w:abstractNumId w:val="15"/>
  </w:num>
  <w:num w:numId="6" w16cid:durableId="683282405">
    <w:abstractNumId w:val="18"/>
  </w:num>
  <w:num w:numId="7" w16cid:durableId="1681590171">
    <w:abstractNumId w:val="16"/>
  </w:num>
  <w:num w:numId="8" w16cid:durableId="84961831">
    <w:abstractNumId w:val="9"/>
  </w:num>
  <w:num w:numId="9" w16cid:durableId="816385535">
    <w:abstractNumId w:val="30"/>
  </w:num>
  <w:num w:numId="10" w16cid:durableId="279382242">
    <w:abstractNumId w:val="13"/>
  </w:num>
  <w:num w:numId="11" w16cid:durableId="744300716">
    <w:abstractNumId w:val="22"/>
  </w:num>
  <w:num w:numId="12" w16cid:durableId="872113387">
    <w:abstractNumId w:val="23"/>
  </w:num>
  <w:num w:numId="13" w16cid:durableId="2077781552">
    <w:abstractNumId w:val="38"/>
  </w:num>
  <w:num w:numId="14" w16cid:durableId="1309896898">
    <w:abstractNumId w:val="29"/>
  </w:num>
  <w:num w:numId="15" w16cid:durableId="834953559">
    <w:abstractNumId w:val="8"/>
  </w:num>
  <w:num w:numId="16" w16cid:durableId="375468787">
    <w:abstractNumId w:val="24"/>
  </w:num>
  <w:num w:numId="17" w16cid:durableId="1057555338">
    <w:abstractNumId w:val="25"/>
  </w:num>
  <w:num w:numId="18" w16cid:durableId="407118943">
    <w:abstractNumId w:val="36"/>
  </w:num>
  <w:num w:numId="19" w16cid:durableId="1313872103">
    <w:abstractNumId w:val="11"/>
  </w:num>
  <w:num w:numId="20" w16cid:durableId="1642886095">
    <w:abstractNumId w:val="40"/>
  </w:num>
  <w:num w:numId="21" w16cid:durableId="1424643550">
    <w:abstractNumId w:val="34"/>
  </w:num>
  <w:num w:numId="22" w16cid:durableId="583144703">
    <w:abstractNumId w:val="12"/>
  </w:num>
  <w:num w:numId="23" w16cid:durableId="647636170">
    <w:abstractNumId w:val="33"/>
  </w:num>
  <w:num w:numId="24" w16cid:durableId="1421096321">
    <w:abstractNumId w:val="19"/>
  </w:num>
  <w:num w:numId="25" w16cid:durableId="1522627677">
    <w:abstractNumId w:val="27"/>
  </w:num>
  <w:num w:numId="26" w16cid:durableId="1783845393">
    <w:abstractNumId w:val="21"/>
  </w:num>
  <w:num w:numId="27" w16cid:durableId="1455638932">
    <w:abstractNumId w:val="39"/>
  </w:num>
  <w:num w:numId="28" w16cid:durableId="849683505">
    <w:abstractNumId w:val="14"/>
  </w:num>
  <w:num w:numId="29" w16cid:durableId="1840657111">
    <w:abstractNumId w:val="10"/>
  </w:num>
  <w:num w:numId="30" w16cid:durableId="1288587891">
    <w:abstractNumId w:val="20"/>
  </w:num>
  <w:num w:numId="31" w16cid:durableId="890456756">
    <w:abstractNumId w:val="7"/>
  </w:num>
  <w:num w:numId="32" w16cid:durableId="236206999">
    <w:abstractNumId w:val="5"/>
  </w:num>
  <w:num w:numId="33" w16cid:durableId="1659773267">
    <w:abstractNumId w:val="3"/>
  </w:num>
  <w:num w:numId="34" w16cid:durableId="712385899">
    <w:abstractNumId w:val="0"/>
  </w:num>
  <w:num w:numId="35" w16cid:durableId="523324215">
    <w:abstractNumId w:val="2"/>
  </w:num>
  <w:num w:numId="36" w16cid:durableId="1490361065">
    <w:abstractNumId w:val="4"/>
  </w:num>
  <w:num w:numId="37" w16cid:durableId="1744181596">
    <w:abstractNumId w:val="1"/>
  </w:num>
  <w:num w:numId="38" w16cid:durableId="1542864136">
    <w:abstractNumId w:val="28"/>
  </w:num>
  <w:num w:numId="39" w16cid:durableId="93120254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5115947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532309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9201200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55867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43101241">
    <w:abstractNumId w:val="43"/>
  </w:num>
  <w:num w:numId="45" w16cid:durableId="525948395">
    <w:abstractNumId w:val="37"/>
  </w:num>
  <w:num w:numId="46" w16cid:durableId="23211082">
    <w:abstractNumId w:val="6"/>
  </w:num>
  <w:num w:numId="47" w16cid:durableId="1443569532">
    <w:abstractNumId w:val="42"/>
  </w:num>
  <w:num w:numId="48" w16cid:durableId="2140998427">
    <w:abstractNumId w:val="26"/>
  </w:num>
  <w:num w:numId="49" w16cid:durableId="1063676734">
    <w:abstractNumId w:val="17"/>
  </w:num>
  <w:num w:numId="50" w16cid:durableId="1225339391">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4F66"/>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3159"/>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0DC5"/>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26C9"/>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562F"/>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68"/>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3C6"/>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E6952"/>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3B83"/>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28"/>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382"/>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631"/>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895"/>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6826"/>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5777"/>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8</Pages>
  <Words>2136</Words>
  <Characters>12390</Characters>
  <Application>Microsoft Office Word</Application>
  <DocSecurity>0</DocSecurity>
  <Lines>103</Lines>
  <Paragraphs>28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Acer</cp:lastModifiedBy>
  <cp:revision>3</cp:revision>
  <cp:lastPrinted>2021-06-01T11:52:00Z</cp:lastPrinted>
  <dcterms:created xsi:type="dcterms:W3CDTF">2026-03-03T12:07:00Z</dcterms:created>
  <dcterms:modified xsi:type="dcterms:W3CDTF">2026-06-02T11:31:00Z</dcterms:modified>
</cp:coreProperties>
</file>