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145B2" w:rsidRDefault="0072565E" w:rsidP="00D8130E">
      <w:pPr>
        <w:pStyle w:val="a"/>
        <w:numPr>
          <w:ilvl w:val="0"/>
          <w:numId w:val="49"/>
        </w:numPr>
        <w:tabs>
          <w:tab w:val="left" w:pos="-284"/>
          <w:tab w:val="left" w:pos="426"/>
        </w:tabs>
        <w:ind w:left="-284" w:firstLine="284"/>
        <w:rPr>
          <w:highlight w:val="yellow"/>
        </w:rPr>
      </w:pPr>
      <w:r w:rsidRPr="00F145B2">
        <w:rPr>
          <w:highlight w:val="yellow"/>
        </w:rPr>
        <w:t>Cerere de participare (anexa nr.</w:t>
      </w:r>
      <w:r w:rsidR="00E322C9" w:rsidRPr="00F145B2">
        <w:rPr>
          <w:highlight w:val="yellow"/>
        </w:rPr>
        <w:t xml:space="preserve"> </w:t>
      </w:r>
      <w:r w:rsidRPr="00F145B2">
        <w:rPr>
          <w:highlight w:val="yellow"/>
        </w:rPr>
        <w:t>7);</w:t>
      </w:r>
    </w:p>
    <w:p w:rsidR="00922F8A" w:rsidRPr="00F145B2" w:rsidRDefault="00922F8A" w:rsidP="00D8130E">
      <w:pPr>
        <w:pStyle w:val="a"/>
        <w:numPr>
          <w:ilvl w:val="0"/>
          <w:numId w:val="49"/>
        </w:numPr>
        <w:tabs>
          <w:tab w:val="left" w:pos="-284"/>
          <w:tab w:val="left" w:pos="426"/>
        </w:tabs>
        <w:ind w:left="-284" w:firstLine="284"/>
        <w:rPr>
          <w:highlight w:val="yellow"/>
        </w:rPr>
      </w:pPr>
      <w:r w:rsidRPr="00F145B2">
        <w:rPr>
          <w:highlight w:val="yellow"/>
        </w:rPr>
        <w:t>Declaraţi</w:t>
      </w:r>
      <w:r w:rsidR="0072565E" w:rsidRPr="00F145B2">
        <w:rPr>
          <w:highlight w:val="yellow"/>
        </w:rPr>
        <w:t>e privind valabilitatea ofertei (anexa nr.</w:t>
      </w:r>
      <w:r w:rsidR="00E322C9" w:rsidRPr="00F145B2">
        <w:rPr>
          <w:highlight w:val="yellow"/>
        </w:rPr>
        <w:t xml:space="preserve"> </w:t>
      </w:r>
      <w:r w:rsidR="0072565E" w:rsidRPr="00F145B2">
        <w:rPr>
          <w:highlight w:val="yellow"/>
        </w:rPr>
        <w:t>8);</w:t>
      </w:r>
    </w:p>
    <w:p w:rsidR="00922F8A" w:rsidRPr="00F145B2" w:rsidRDefault="00922F8A" w:rsidP="00D8130E">
      <w:pPr>
        <w:pStyle w:val="a"/>
        <w:numPr>
          <w:ilvl w:val="0"/>
          <w:numId w:val="49"/>
        </w:numPr>
        <w:tabs>
          <w:tab w:val="left" w:pos="-284"/>
          <w:tab w:val="left" w:pos="426"/>
        </w:tabs>
        <w:ind w:left="-284" w:firstLine="284"/>
        <w:rPr>
          <w:highlight w:val="yellow"/>
        </w:rPr>
      </w:pPr>
      <w:r w:rsidRPr="00F145B2">
        <w:rPr>
          <w:highlight w:val="yellow"/>
        </w:rPr>
        <w:t>S</w:t>
      </w:r>
      <w:r w:rsidR="0072565E" w:rsidRPr="00F145B2">
        <w:rPr>
          <w:highlight w:val="yellow"/>
        </w:rPr>
        <w:t>crisoare  de  garanţie  bancară (anexa nr.</w:t>
      </w:r>
      <w:r w:rsidR="00E322C9" w:rsidRPr="00F145B2">
        <w:rPr>
          <w:highlight w:val="yellow"/>
        </w:rPr>
        <w:t xml:space="preserve"> </w:t>
      </w:r>
      <w:r w:rsidR="0072565E" w:rsidRPr="00F145B2">
        <w:rPr>
          <w:highlight w:val="yellow"/>
        </w:rPr>
        <w:t>9);</w:t>
      </w:r>
    </w:p>
    <w:p w:rsidR="00922F8A" w:rsidRPr="00F145B2" w:rsidRDefault="00922F8A" w:rsidP="00D8130E">
      <w:pPr>
        <w:pStyle w:val="a"/>
        <w:numPr>
          <w:ilvl w:val="0"/>
          <w:numId w:val="49"/>
        </w:numPr>
        <w:tabs>
          <w:tab w:val="clear" w:pos="1134"/>
          <w:tab w:val="left" w:pos="-284"/>
          <w:tab w:val="left" w:pos="426"/>
        </w:tabs>
        <w:ind w:left="-284" w:firstLine="284"/>
        <w:rPr>
          <w:highlight w:val="yellow"/>
        </w:rPr>
      </w:pPr>
      <w:r w:rsidRPr="00F145B2">
        <w:rPr>
          <w:highlight w:val="yellow"/>
        </w:rPr>
        <w:t>Grafic d</w:t>
      </w:r>
      <w:r w:rsidR="0072565E" w:rsidRPr="00F145B2">
        <w:rPr>
          <w:highlight w:val="yellow"/>
        </w:rPr>
        <w:t>e executare a lucrărilor (anexa nr.</w:t>
      </w:r>
      <w:r w:rsidR="00FF430B" w:rsidRPr="00F145B2">
        <w:rPr>
          <w:highlight w:val="yellow"/>
        </w:rPr>
        <w:t xml:space="preserve"> </w:t>
      </w:r>
      <w:r w:rsidR="0072565E" w:rsidRPr="00F145B2">
        <w:rPr>
          <w:highlight w:val="yellow"/>
        </w:rPr>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145B2" w:rsidRDefault="00922F8A" w:rsidP="00D8130E">
      <w:pPr>
        <w:pStyle w:val="a"/>
        <w:numPr>
          <w:ilvl w:val="0"/>
          <w:numId w:val="49"/>
        </w:numPr>
        <w:tabs>
          <w:tab w:val="clear" w:pos="1134"/>
          <w:tab w:val="left" w:pos="-284"/>
          <w:tab w:val="left" w:pos="426"/>
        </w:tabs>
        <w:ind w:left="-284" w:firstLine="284"/>
        <w:rPr>
          <w:highlight w:val="yellow"/>
        </w:rPr>
      </w:pPr>
      <w:r w:rsidRPr="00F145B2">
        <w:rPr>
          <w:highlight w:val="yellow"/>
        </w:rPr>
        <w:t>Declara</w:t>
      </w:r>
      <w:r w:rsidR="0072565E" w:rsidRPr="00F145B2">
        <w:rPr>
          <w:highlight w:val="yellow"/>
        </w:rPr>
        <w:t>ție privind experienţa similară (anexa nr.</w:t>
      </w:r>
      <w:r w:rsidR="00E322C9" w:rsidRPr="00F145B2">
        <w:rPr>
          <w:highlight w:val="yellow"/>
        </w:rPr>
        <w:t xml:space="preserve"> </w:t>
      </w:r>
      <w:r w:rsidR="0072565E" w:rsidRPr="00F145B2">
        <w:rPr>
          <w:highlight w:val="yellow"/>
        </w:rPr>
        <w:t>12);</w:t>
      </w:r>
    </w:p>
    <w:p w:rsidR="00922F8A" w:rsidRPr="00F145B2" w:rsidRDefault="00922F8A" w:rsidP="00D8130E">
      <w:pPr>
        <w:pStyle w:val="a"/>
        <w:numPr>
          <w:ilvl w:val="0"/>
          <w:numId w:val="49"/>
        </w:numPr>
        <w:tabs>
          <w:tab w:val="clear" w:pos="1134"/>
          <w:tab w:val="left" w:pos="-284"/>
          <w:tab w:val="left" w:pos="426"/>
        </w:tabs>
        <w:ind w:left="-284" w:firstLine="284"/>
        <w:rPr>
          <w:highlight w:val="yellow"/>
        </w:rPr>
      </w:pPr>
      <w:r w:rsidRPr="00F145B2">
        <w:rPr>
          <w:highlight w:val="yellow"/>
        </w:rPr>
        <w:t>Declarație privind lista principalelor lucrări execut</w:t>
      </w:r>
      <w:r w:rsidR="0072565E" w:rsidRPr="00F145B2">
        <w:rPr>
          <w:highlight w:val="yellow"/>
        </w:rPr>
        <w:t>ate în ultimul an de activitate (anexa nr.</w:t>
      </w:r>
      <w:r w:rsidR="00E322C9" w:rsidRPr="00F145B2">
        <w:rPr>
          <w:highlight w:val="yellow"/>
        </w:rPr>
        <w:t xml:space="preserve"> </w:t>
      </w:r>
      <w:r w:rsidR="0072565E" w:rsidRPr="00F145B2">
        <w:rPr>
          <w:highlight w:val="yellow"/>
        </w:rPr>
        <w:t>13);</w:t>
      </w:r>
    </w:p>
    <w:p w:rsidR="00922F8A" w:rsidRPr="00F145B2" w:rsidRDefault="00922F8A" w:rsidP="00D8130E">
      <w:pPr>
        <w:pStyle w:val="a"/>
        <w:numPr>
          <w:ilvl w:val="0"/>
          <w:numId w:val="49"/>
        </w:numPr>
        <w:tabs>
          <w:tab w:val="clear" w:pos="1134"/>
          <w:tab w:val="left" w:pos="-284"/>
          <w:tab w:val="left" w:pos="426"/>
        </w:tabs>
        <w:ind w:left="-284" w:firstLine="284"/>
        <w:rPr>
          <w:highlight w:val="yellow"/>
        </w:rPr>
      </w:pPr>
      <w:r w:rsidRPr="00F145B2">
        <w:rPr>
          <w:highlight w:val="yellow"/>
        </w:rPr>
        <w:t>Declaraţie privind dotările specifice, utilajul şi echipamentul necesar pentru îndeplinirea</w:t>
      </w:r>
      <w:r w:rsidR="0072565E" w:rsidRPr="00F145B2">
        <w:rPr>
          <w:highlight w:val="yellow"/>
        </w:rPr>
        <w:t xml:space="preserve"> corespunzătoare a contractului (anexa nr.</w:t>
      </w:r>
      <w:r w:rsidR="00E322C9" w:rsidRPr="00F145B2">
        <w:rPr>
          <w:highlight w:val="yellow"/>
        </w:rPr>
        <w:t xml:space="preserve"> </w:t>
      </w:r>
      <w:r w:rsidR="0072565E" w:rsidRPr="00F145B2">
        <w:rPr>
          <w:highlight w:val="yellow"/>
        </w:rPr>
        <w:t>14);</w:t>
      </w:r>
    </w:p>
    <w:p w:rsidR="00922F8A" w:rsidRPr="00F145B2" w:rsidRDefault="00922F8A" w:rsidP="00D8130E">
      <w:pPr>
        <w:pStyle w:val="a"/>
        <w:numPr>
          <w:ilvl w:val="0"/>
          <w:numId w:val="49"/>
        </w:numPr>
        <w:tabs>
          <w:tab w:val="clear" w:pos="1134"/>
          <w:tab w:val="left" w:pos="-284"/>
          <w:tab w:val="left" w:pos="426"/>
        </w:tabs>
        <w:ind w:left="-284" w:firstLine="284"/>
        <w:rPr>
          <w:sz w:val="22"/>
          <w:szCs w:val="22"/>
          <w:highlight w:val="yellow"/>
        </w:rPr>
      </w:pPr>
      <w:r w:rsidRPr="00F145B2">
        <w:rPr>
          <w:highlight w:val="yellow"/>
        </w:rPr>
        <w:t>Declaraţie privind personalul de specialitate propus pe</w:t>
      </w:r>
      <w:r w:rsidR="0072565E" w:rsidRPr="00F145B2">
        <w:rPr>
          <w:highlight w:val="yellow"/>
        </w:rPr>
        <w:t>ntru implementarea contractului (anexa nr.</w:t>
      </w:r>
      <w:r w:rsidR="00E322C9" w:rsidRPr="00F145B2">
        <w:rPr>
          <w:highlight w:val="yellow"/>
        </w:rPr>
        <w:t xml:space="preserve"> </w:t>
      </w:r>
      <w:r w:rsidR="0072565E" w:rsidRPr="00F145B2">
        <w:rPr>
          <w:highlight w:val="yellow"/>
        </w:rPr>
        <w:t>15);</w:t>
      </w:r>
    </w:p>
    <w:p w:rsidR="00922F8A" w:rsidRPr="00F145B2" w:rsidRDefault="00922F8A" w:rsidP="00D8130E">
      <w:pPr>
        <w:pStyle w:val="a"/>
        <w:numPr>
          <w:ilvl w:val="0"/>
          <w:numId w:val="49"/>
        </w:numPr>
        <w:tabs>
          <w:tab w:val="clear" w:pos="1134"/>
          <w:tab w:val="left" w:pos="-284"/>
          <w:tab w:val="left" w:pos="426"/>
        </w:tabs>
        <w:ind w:left="-284" w:firstLine="284"/>
        <w:rPr>
          <w:sz w:val="22"/>
          <w:szCs w:val="22"/>
          <w:highlight w:val="yellow"/>
        </w:rPr>
      </w:pPr>
      <w:r w:rsidRPr="00F145B2">
        <w:rPr>
          <w:highlight w:val="yellow"/>
        </w:rPr>
        <w:t>Lista subcontractanților şi partea/părţile din contract c</w:t>
      </w:r>
      <w:r w:rsidR="0072565E" w:rsidRPr="00F145B2">
        <w:rPr>
          <w:highlight w:val="yellow"/>
        </w:rPr>
        <w:t>are sunt îndeplinite de aceştia (anexa nr.</w:t>
      </w:r>
      <w:r w:rsidR="00FF430B" w:rsidRPr="00F145B2">
        <w:rPr>
          <w:highlight w:val="yellow"/>
        </w:rPr>
        <w:t xml:space="preserve"> </w:t>
      </w:r>
      <w:r w:rsidR="0072565E" w:rsidRPr="00F145B2">
        <w:rPr>
          <w:highlight w:val="yellow"/>
        </w:rPr>
        <w:t>16);</w:t>
      </w:r>
    </w:p>
    <w:p w:rsidR="00922F8A" w:rsidRPr="00F145B2" w:rsidRDefault="0072565E" w:rsidP="00D8130E">
      <w:pPr>
        <w:pStyle w:val="a"/>
        <w:numPr>
          <w:ilvl w:val="0"/>
          <w:numId w:val="49"/>
        </w:numPr>
        <w:tabs>
          <w:tab w:val="clear" w:pos="1134"/>
          <w:tab w:val="left" w:pos="-284"/>
          <w:tab w:val="left" w:pos="426"/>
        </w:tabs>
        <w:ind w:left="-284" w:firstLine="284"/>
        <w:rPr>
          <w:highlight w:val="yellow"/>
        </w:rPr>
      </w:pPr>
      <w:r w:rsidRPr="00F145B2">
        <w:rPr>
          <w:highlight w:val="yellow"/>
        </w:rPr>
        <w:t>Informaţii privind asocierea (anexa nr.</w:t>
      </w:r>
      <w:r w:rsidR="00E322C9" w:rsidRPr="00F145B2">
        <w:rPr>
          <w:highlight w:val="yellow"/>
        </w:rPr>
        <w:t xml:space="preserve"> </w:t>
      </w:r>
      <w:r w:rsidRPr="00F145B2">
        <w:rPr>
          <w:highlight w:val="yellow"/>
        </w:rPr>
        <w:t>17);</w:t>
      </w:r>
    </w:p>
    <w:p w:rsidR="00922F8A" w:rsidRPr="00F145B2" w:rsidRDefault="00922F8A" w:rsidP="00D8130E">
      <w:pPr>
        <w:pStyle w:val="a"/>
        <w:numPr>
          <w:ilvl w:val="0"/>
          <w:numId w:val="49"/>
        </w:numPr>
        <w:tabs>
          <w:tab w:val="clear" w:pos="1134"/>
          <w:tab w:val="left" w:pos="-284"/>
          <w:tab w:val="left" w:pos="426"/>
        </w:tabs>
        <w:ind w:left="-284" w:firstLine="284"/>
        <w:rPr>
          <w:highlight w:val="yellow"/>
        </w:rPr>
      </w:pPr>
      <w:r w:rsidRPr="00F145B2">
        <w:rPr>
          <w:highlight w:val="yellow"/>
        </w:rPr>
        <w:t>Angajament terţ susţinător financiar</w:t>
      </w:r>
      <w:r w:rsidR="0072565E" w:rsidRPr="00F145B2">
        <w:rPr>
          <w:highlight w:val="yellow"/>
        </w:rPr>
        <w:t xml:space="preserve"> (anexa nr.</w:t>
      </w:r>
      <w:r w:rsidR="00FF430B" w:rsidRPr="00F145B2">
        <w:rPr>
          <w:highlight w:val="yellow"/>
        </w:rPr>
        <w:t xml:space="preserve"> </w:t>
      </w:r>
      <w:r w:rsidR="0072565E" w:rsidRPr="00F145B2">
        <w:rPr>
          <w:highlight w:val="yellow"/>
        </w:rPr>
        <w:t>18);</w:t>
      </w:r>
    </w:p>
    <w:p w:rsidR="00922F8A" w:rsidRPr="00F145B2" w:rsidRDefault="00922F8A" w:rsidP="00D8130E">
      <w:pPr>
        <w:pStyle w:val="a"/>
        <w:numPr>
          <w:ilvl w:val="0"/>
          <w:numId w:val="49"/>
        </w:numPr>
        <w:tabs>
          <w:tab w:val="clear" w:pos="1134"/>
          <w:tab w:val="left" w:pos="-284"/>
          <w:tab w:val="left" w:pos="426"/>
        </w:tabs>
        <w:ind w:left="-284" w:firstLine="284"/>
        <w:rPr>
          <w:highlight w:val="yellow"/>
        </w:rPr>
      </w:pPr>
      <w:r w:rsidRPr="00F145B2">
        <w:rPr>
          <w:highlight w:val="yellow"/>
        </w:rPr>
        <w:t>Angajament privind susţinerea tehnică și profesională a ofertantului/grupului d</w:t>
      </w:r>
      <w:r w:rsidR="0072565E" w:rsidRPr="00F145B2">
        <w:rPr>
          <w:highlight w:val="yellow"/>
        </w:rPr>
        <w:t>e operatori economici (anexa nr.</w:t>
      </w:r>
      <w:r w:rsidR="00FF430B" w:rsidRPr="00F145B2">
        <w:rPr>
          <w:highlight w:val="yellow"/>
        </w:rPr>
        <w:t xml:space="preserve"> </w:t>
      </w:r>
      <w:r w:rsidR="0072565E" w:rsidRPr="00F145B2">
        <w:rPr>
          <w:highlight w:val="yellow"/>
        </w:rPr>
        <w:t>19);</w:t>
      </w:r>
    </w:p>
    <w:p w:rsidR="00922F8A" w:rsidRPr="00F145B2" w:rsidRDefault="00922F8A" w:rsidP="00D8130E">
      <w:pPr>
        <w:pStyle w:val="a"/>
        <w:numPr>
          <w:ilvl w:val="0"/>
          <w:numId w:val="49"/>
        </w:numPr>
        <w:tabs>
          <w:tab w:val="clear" w:pos="1134"/>
          <w:tab w:val="left" w:pos="-284"/>
          <w:tab w:val="left" w:pos="426"/>
        </w:tabs>
        <w:ind w:left="-284" w:firstLine="284"/>
        <w:rPr>
          <w:highlight w:val="yellow"/>
        </w:rPr>
      </w:pPr>
      <w:r w:rsidRPr="00F145B2">
        <w:rPr>
          <w:highlight w:val="yellow"/>
        </w:rPr>
        <w:t>De</w:t>
      </w:r>
      <w:r w:rsidR="0072565E" w:rsidRPr="00F145B2">
        <w:rPr>
          <w:highlight w:val="yellow"/>
        </w:rPr>
        <w:t>claraţie terţ susţinător tehnic (anexa nr.</w:t>
      </w:r>
      <w:r w:rsidR="00FF430B" w:rsidRPr="00F145B2">
        <w:rPr>
          <w:highlight w:val="yellow"/>
        </w:rPr>
        <w:t xml:space="preserve"> </w:t>
      </w:r>
      <w:r w:rsidR="0072565E" w:rsidRPr="00F145B2">
        <w:rPr>
          <w:highlight w:val="yellow"/>
        </w:rPr>
        <w:t>20);</w:t>
      </w:r>
    </w:p>
    <w:p w:rsidR="00922F8A" w:rsidRPr="00F145B2" w:rsidRDefault="00922F8A" w:rsidP="00D8130E">
      <w:pPr>
        <w:pStyle w:val="a"/>
        <w:numPr>
          <w:ilvl w:val="0"/>
          <w:numId w:val="49"/>
        </w:numPr>
        <w:tabs>
          <w:tab w:val="clear" w:pos="1134"/>
          <w:tab w:val="left" w:pos="-284"/>
          <w:tab w:val="left" w:pos="426"/>
        </w:tabs>
        <w:ind w:left="-284" w:firstLine="284"/>
        <w:rPr>
          <w:highlight w:val="yellow"/>
        </w:rPr>
      </w:pPr>
      <w:r w:rsidRPr="00F145B2">
        <w:rPr>
          <w:highlight w:val="yellow"/>
        </w:rPr>
        <w:t>Declaraţie terţ susţinător profesional</w:t>
      </w:r>
      <w:r w:rsidR="0072565E" w:rsidRPr="00F145B2">
        <w:rPr>
          <w:highlight w:val="yellow"/>
        </w:rPr>
        <w:t xml:space="preserve"> (anexa nr.</w:t>
      </w:r>
      <w:r w:rsidR="00FF430B" w:rsidRPr="00F145B2">
        <w:rPr>
          <w:highlight w:val="yellow"/>
        </w:rPr>
        <w:t xml:space="preserve"> </w:t>
      </w:r>
      <w:r w:rsidR="0072565E" w:rsidRPr="00F145B2">
        <w:rPr>
          <w:highlight w:val="yellow"/>
        </w:rPr>
        <w:t>21);</w:t>
      </w:r>
    </w:p>
    <w:p w:rsidR="00922F8A" w:rsidRPr="00F145B2" w:rsidRDefault="00922F8A" w:rsidP="00D8130E">
      <w:pPr>
        <w:pStyle w:val="a"/>
        <w:numPr>
          <w:ilvl w:val="0"/>
          <w:numId w:val="49"/>
        </w:numPr>
        <w:tabs>
          <w:tab w:val="clear" w:pos="1134"/>
          <w:tab w:val="left" w:pos="-284"/>
          <w:tab w:val="left" w:pos="426"/>
        </w:tabs>
        <w:ind w:left="-284" w:firstLine="284"/>
        <w:rPr>
          <w:highlight w:val="yellow"/>
        </w:rPr>
      </w:pPr>
      <w:r w:rsidRPr="00F145B2">
        <w:rPr>
          <w:highlight w:val="yellow"/>
        </w:rPr>
        <w:t xml:space="preserve">Aviz pentru participare la licitațiile publice de lucrări din domeniul </w:t>
      </w:r>
      <w:r w:rsidR="0072565E" w:rsidRPr="00F145B2">
        <w:rPr>
          <w:highlight w:val="yellow"/>
        </w:rPr>
        <w:t>construcțiilor și instalațiilor (anexa nr.</w:t>
      </w:r>
      <w:r w:rsidR="00E322C9" w:rsidRPr="00F145B2">
        <w:rPr>
          <w:highlight w:val="yellow"/>
        </w:rPr>
        <w:t xml:space="preserve"> </w:t>
      </w:r>
      <w:r w:rsidR="0072565E" w:rsidRPr="00F145B2">
        <w:rPr>
          <w:highlight w:val="yellow"/>
        </w:rPr>
        <w:t>22);</w:t>
      </w:r>
    </w:p>
    <w:p w:rsidR="00922F8A" w:rsidRPr="00F145B2" w:rsidRDefault="00922F8A" w:rsidP="00D8130E">
      <w:pPr>
        <w:pStyle w:val="a"/>
        <w:numPr>
          <w:ilvl w:val="0"/>
          <w:numId w:val="49"/>
        </w:numPr>
        <w:tabs>
          <w:tab w:val="clear" w:pos="1134"/>
          <w:tab w:val="left" w:pos="-284"/>
          <w:tab w:val="left" w:pos="426"/>
        </w:tabs>
        <w:ind w:left="-284" w:firstLine="284"/>
        <w:rPr>
          <w:highlight w:val="yellow"/>
        </w:rPr>
      </w:pPr>
      <w:r w:rsidRPr="00F145B2">
        <w:rPr>
          <w:highlight w:val="yellow"/>
        </w:rPr>
        <w:t xml:space="preserve">Caiet de sarcini. Formularul de deviz nr.1 – </w:t>
      </w:r>
      <w:r w:rsidR="0072565E" w:rsidRPr="00F145B2">
        <w:rPr>
          <w:highlight w:val="yellow"/>
        </w:rPr>
        <w:t>lista cu cantitățile de lucrări (anexa nr.</w:t>
      </w:r>
      <w:r w:rsidR="00E322C9" w:rsidRPr="00F145B2">
        <w:rPr>
          <w:highlight w:val="yellow"/>
        </w:rPr>
        <w:t xml:space="preserve"> </w:t>
      </w:r>
      <w:r w:rsidR="0072565E" w:rsidRPr="00F145B2">
        <w:rPr>
          <w:highlight w:val="yellow"/>
        </w:rPr>
        <w:t>23);</w:t>
      </w:r>
    </w:p>
    <w:p w:rsidR="00922F8A" w:rsidRPr="00F145B2" w:rsidRDefault="00922F8A" w:rsidP="00D8130E">
      <w:pPr>
        <w:pStyle w:val="a"/>
        <w:numPr>
          <w:ilvl w:val="0"/>
          <w:numId w:val="49"/>
        </w:numPr>
        <w:tabs>
          <w:tab w:val="clear" w:pos="1134"/>
          <w:tab w:val="left" w:pos="-284"/>
          <w:tab w:val="left" w:pos="426"/>
        </w:tabs>
        <w:ind w:left="-284" w:firstLine="284"/>
        <w:rPr>
          <w:highlight w:val="yellow"/>
        </w:rPr>
      </w:pPr>
      <w:r w:rsidRPr="00F145B2">
        <w:rPr>
          <w:highlight w:val="yellow"/>
        </w:rPr>
        <w:t xml:space="preserve">Caiet de </w:t>
      </w:r>
      <w:r w:rsidR="0072565E" w:rsidRPr="00F145B2">
        <w:rPr>
          <w:highlight w:val="yellow"/>
        </w:rPr>
        <w:t>sarcini. Servicii de proiectare (anexa nr.</w:t>
      </w:r>
      <w:r w:rsidR="00E322C9" w:rsidRPr="00F145B2">
        <w:rPr>
          <w:highlight w:val="yellow"/>
        </w:rPr>
        <w:t xml:space="preserve"> </w:t>
      </w:r>
      <w:r w:rsidR="0072565E" w:rsidRPr="00F145B2">
        <w:rPr>
          <w:highlight w:val="yellow"/>
        </w:rPr>
        <w:t>24);</w:t>
      </w:r>
    </w:p>
    <w:p w:rsidR="00922F8A" w:rsidRPr="00F145B2" w:rsidRDefault="0072565E" w:rsidP="00D8130E">
      <w:pPr>
        <w:pStyle w:val="a"/>
        <w:numPr>
          <w:ilvl w:val="0"/>
          <w:numId w:val="49"/>
        </w:numPr>
        <w:tabs>
          <w:tab w:val="clear" w:pos="1134"/>
          <w:tab w:val="left" w:pos="-284"/>
          <w:tab w:val="left" w:pos="426"/>
        </w:tabs>
        <w:ind w:left="-284" w:firstLine="284"/>
        <w:rPr>
          <w:highlight w:val="yellow"/>
        </w:rPr>
      </w:pPr>
      <w:r w:rsidRPr="00F145B2">
        <w:rPr>
          <w:highlight w:val="yellow"/>
        </w:rPr>
        <w:lastRenderedPageBreak/>
        <w:t>Contract de antrepriză (anexa nr.</w:t>
      </w:r>
      <w:r w:rsidR="00E322C9" w:rsidRPr="00F145B2">
        <w:rPr>
          <w:highlight w:val="yellow"/>
        </w:rPr>
        <w:t xml:space="preserve"> </w:t>
      </w:r>
      <w:r w:rsidRPr="00F145B2">
        <w:rPr>
          <w:highlight w:val="yellow"/>
        </w:rPr>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145B2" w:rsidRDefault="00922F8A" w:rsidP="00D8130E">
      <w:pPr>
        <w:pStyle w:val="a"/>
        <w:numPr>
          <w:ilvl w:val="0"/>
          <w:numId w:val="49"/>
        </w:numPr>
        <w:tabs>
          <w:tab w:val="clear" w:pos="1134"/>
          <w:tab w:val="left" w:pos="-284"/>
          <w:tab w:val="left" w:pos="426"/>
        </w:tabs>
        <w:ind w:left="-284" w:firstLine="284"/>
        <w:rPr>
          <w:highlight w:val="yellow"/>
        </w:rPr>
      </w:pPr>
      <w:r w:rsidRPr="00F145B2">
        <w:rPr>
          <w:highlight w:val="yellow"/>
        </w:rPr>
        <w:t>Acord a</w:t>
      </w:r>
      <w:r w:rsidR="0072565E" w:rsidRPr="00F145B2">
        <w:rPr>
          <w:highlight w:val="yellow"/>
        </w:rPr>
        <w:t>dițional (anexa nr.</w:t>
      </w:r>
      <w:r w:rsidR="00E322C9" w:rsidRPr="00F145B2">
        <w:rPr>
          <w:highlight w:val="yellow"/>
        </w:rPr>
        <w:t xml:space="preserve"> </w:t>
      </w:r>
      <w:r w:rsidR="0072565E" w:rsidRPr="00F145B2">
        <w:rPr>
          <w:highlight w:val="yellow"/>
        </w:rPr>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56584A"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w:t>
      </w:r>
      <w:r w:rsidR="006F3B8E" w:rsidRPr="00FF430B">
        <w:lastRenderedPageBreak/>
        <w:t>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w:t>
      </w:r>
      <w:r w:rsidR="007167E4" w:rsidRPr="00FF430B">
        <w:lastRenderedPageBreak/>
        <w:t>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w:t>
      </w:r>
      <w:r w:rsidRPr="00FF430B">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w:t>
      </w:r>
      <w:r w:rsidR="007167E4" w:rsidRPr="00FF430B">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4A4CB4" w:rsidRPr="00FF430B" w:rsidRDefault="002B206B" w:rsidP="0045653D">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310381" w:rsidRDefault="000E4D7D" w:rsidP="009F1E2C">
      <w:pPr>
        <w:pStyle w:val="af2"/>
        <w:shd w:val="clear" w:color="auto" w:fill="FFFFFF"/>
        <w:tabs>
          <w:tab w:val="left" w:pos="-284"/>
        </w:tabs>
        <w:ind w:left="-284" w:firstLine="284"/>
        <w:rPr>
          <w:color w:val="000000" w:themeColor="text1"/>
          <w:lang w:val="en-US" w:eastAsia="it-IT"/>
        </w:rPr>
      </w:pPr>
      <w:r w:rsidRPr="00310381">
        <w:rPr>
          <w:b/>
          <w:color w:val="000000" w:themeColor="text1"/>
          <w:lang w:val="en-US"/>
        </w:rPr>
        <w:t>9</w:t>
      </w:r>
      <w:r w:rsidR="0024699C" w:rsidRPr="00310381">
        <w:rPr>
          <w:b/>
          <w:color w:val="000000" w:themeColor="text1"/>
          <w:lang w:val="en-US"/>
        </w:rPr>
        <w:t>8</w:t>
      </w:r>
      <w:r w:rsidR="00B00190" w:rsidRPr="00310381">
        <w:rPr>
          <w:b/>
          <w:color w:val="000000" w:themeColor="text1"/>
          <w:lang w:val="en-US"/>
        </w:rPr>
        <w:t xml:space="preserve">. </w:t>
      </w:r>
      <w:r w:rsidR="009C11B3" w:rsidRPr="00310381">
        <w:rPr>
          <w:b/>
          <w:color w:val="000000" w:themeColor="text1"/>
          <w:lang w:val="en-US"/>
        </w:rPr>
        <w:t xml:space="preserve"> </w:t>
      </w:r>
      <w:r w:rsidR="00B00190" w:rsidRPr="00310381">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lastRenderedPageBreak/>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45653D" w:rsidRDefault="0045653D" w:rsidP="00964783">
      <w:pPr>
        <w:jc w:val="right"/>
        <w:rPr>
          <w:noProof w:val="0"/>
        </w:rPr>
      </w:pP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lastRenderedPageBreak/>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lastRenderedPageBreak/>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45653D" w:rsidRDefault="0045653D" w:rsidP="00615E49">
      <w:pPr>
        <w:spacing w:after="160" w:line="276" w:lineRule="auto"/>
        <w:rPr>
          <w:rFonts w:ascii="Calibri" w:eastAsia="Calibri" w:hAnsi="Calibri"/>
          <w:noProof w:val="0"/>
          <w:sz w:val="22"/>
          <w:szCs w:val="22"/>
        </w:rPr>
      </w:pPr>
    </w:p>
    <w:p w:rsidR="0045653D" w:rsidRDefault="0045653D" w:rsidP="00615E49">
      <w:pPr>
        <w:spacing w:after="160" w:line="276" w:lineRule="auto"/>
        <w:rPr>
          <w:rFonts w:ascii="Calibri" w:eastAsia="Calibri" w:hAnsi="Calibri"/>
          <w:noProof w:val="0"/>
          <w:sz w:val="22"/>
          <w:szCs w:val="22"/>
        </w:rPr>
      </w:pPr>
    </w:p>
    <w:p w:rsidR="0045653D" w:rsidRPr="00FF430B" w:rsidRDefault="0045653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lastRenderedPageBreak/>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lastRenderedPageBreak/>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B65C93" w:rsidRDefault="00B65C93" w:rsidP="00310381">
      <w:pPr>
        <w:pStyle w:val="Style3"/>
        <w:tabs>
          <w:tab w:val="left" w:pos="567"/>
        </w:tabs>
        <w:spacing w:before="0" w:beforeAutospacing="0" w:after="0"/>
        <w:ind w:left="0" w:firstLine="0"/>
        <w:rPr>
          <w:bCs/>
          <w:noProof/>
          <w:color w:val="000000"/>
          <w:lang w:val="ro-RO" w:eastAsia="en-US"/>
        </w:rPr>
      </w:pPr>
    </w:p>
    <w:p w:rsidR="00310381" w:rsidRDefault="00310381" w:rsidP="00310381">
      <w:pPr>
        <w:pStyle w:val="Style3"/>
        <w:tabs>
          <w:tab w:val="left" w:pos="567"/>
        </w:tabs>
        <w:spacing w:before="0" w:beforeAutospacing="0" w:after="0"/>
        <w:ind w:left="0" w:firstLine="0"/>
        <w:rPr>
          <w:rFonts w:eastAsia="PMingLiU"/>
          <w:lang w:eastAsia="zh-CN"/>
        </w:rPr>
      </w:pPr>
    </w:p>
    <w:p w:rsidR="0045653D" w:rsidRDefault="0045653D" w:rsidP="00310381">
      <w:pPr>
        <w:pStyle w:val="Style3"/>
        <w:tabs>
          <w:tab w:val="left" w:pos="567"/>
        </w:tabs>
        <w:spacing w:before="0" w:beforeAutospacing="0" w:after="0"/>
        <w:ind w:left="0" w:firstLine="0"/>
        <w:rPr>
          <w:rFonts w:eastAsia="PMingLiU"/>
          <w:lang w:eastAsia="zh-CN"/>
        </w:rPr>
      </w:pPr>
    </w:p>
    <w:p w:rsidR="0045653D" w:rsidRDefault="0045653D" w:rsidP="00310381">
      <w:pPr>
        <w:pStyle w:val="Style3"/>
        <w:tabs>
          <w:tab w:val="left" w:pos="567"/>
        </w:tabs>
        <w:spacing w:before="0" w:beforeAutospacing="0" w:after="0"/>
        <w:ind w:left="0" w:firstLine="0"/>
        <w:rPr>
          <w:rFonts w:eastAsia="PMingLiU"/>
          <w:lang w:eastAsia="zh-CN"/>
        </w:rPr>
      </w:pPr>
    </w:p>
    <w:p w:rsidR="0045653D" w:rsidRDefault="0045653D" w:rsidP="00310381">
      <w:pPr>
        <w:pStyle w:val="Style3"/>
        <w:tabs>
          <w:tab w:val="left" w:pos="567"/>
        </w:tabs>
        <w:spacing w:before="0" w:beforeAutospacing="0" w:after="0"/>
        <w:ind w:left="0" w:firstLine="0"/>
        <w:rPr>
          <w:rFonts w:eastAsia="PMingLiU"/>
          <w:lang w:eastAsia="zh-CN"/>
        </w:rPr>
      </w:pPr>
    </w:p>
    <w:p w:rsidR="0045653D" w:rsidRDefault="0045653D" w:rsidP="00310381">
      <w:pPr>
        <w:pStyle w:val="Style3"/>
        <w:tabs>
          <w:tab w:val="left" w:pos="567"/>
        </w:tabs>
        <w:spacing w:before="0" w:beforeAutospacing="0" w:after="0"/>
        <w:ind w:left="0" w:firstLine="0"/>
        <w:rPr>
          <w:rFonts w:eastAsia="PMingLiU"/>
          <w:lang w:eastAsia="zh-CN"/>
        </w:rPr>
      </w:pPr>
    </w:p>
    <w:p w:rsidR="0045653D" w:rsidRDefault="0045653D" w:rsidP="00310381">
      <w:pPr>
        <w:pStyle w:val="Style3"/>
        <w:tabs>
          <w:tab w:val="left" w:pos="567"/>
        </w:tabs>
        <w:spacing w:before="0" w:beforeAutospacing="0" w:after="0"/>
        <w:ind w:left="0" w:firstLine="0"/>
        <w:rPr>
          <w:rFonts w:eastAsia="PMingLiU"/>
          <w:lang w:eastAsia="zh-CN"/>
        </w:rPr>
      </w:pPr>
    </w:p>
    <w:p w:rsidR="0045653D" w:rsidRDefault="0045653D" w:rsidP="00310381">
      <w:pPr>
        <w:pStyle w:val="Style3"/>
        <w:tabs>
          <w:tab w:val="left" w:pos="567"/>
        </w:tabs>
        <w:spacing w:before="0" w:beforeAutospacing="0" w:after="0"/>
        <w:ind w:left="0" w:firstLine="0"/>
        <w:rPr>
          <w:rFonts w:eastAsia="PMingLiU"/>
          <w:lang w:eastAsia="zh-CN"/>
        </w:rPr>
      </w:pPr>
    </w:p>
    <w:p w:rsidR="0045653D" w:rsidRDefault="0045653D" w:rsidP="00310381">
      <w:pPr>
        <w:pStyle w:val="Style3"/>
        <w:tabs>
          <w:tab w:val="left" w:pos="567"/>
        </w:tabs>
        <w:spacing w:before="0" w:beforeAutospacing="0" w:after="0"/>
        <w:ind w:left="0" w:firstLine="0"/>
        <w:rPr>
          <w:rFonts w:eastAsia="PMingLiU"/>
          <w:lang w:eastAsia="zh-CN"/>
        </w:rPr>
      </w:pPr>
    </w:p>
    <w:p w:rsidR="0045653D" w:rsidRPr="00FF430B" w:rsidRDefault="0045653D" w:rsidP="00310381">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310381" w:rsidRDefault="00310381" w:rsidP="00A26B23">
      <w:pPr>
        <w:pStyle w:val="Style3"/>
        <w:tabs>
          <w:tab w:val="left" w:pos="567"/>
        </w:tabs>
        <w:spacing w:before="0" w:beforeAutospacing="0" w:after="0"/>
        <w:ind w:left="0" w:firstLine="0"/>
        <w:rPr>
          <w:rFonts w:eastAsia="PMingLiU"/>
          <w:lang w:eastAsia="zh-CN"/>
        </w:rPr>
      </w:pPr>
    </w:p>
    <w:p w:rsidR="00310381" w:rsidRDefault="00310381" w:rsidP="00A26B23">
      <w:pPr>
        <w:pStyle w:val="Style3"/>
        <w:tabs>
          <w:tab w:val="left" w:pos="567"/>
        </w:tabs>
        <w:spacing w:before="0" w:beforeAutospacing="0" w:after="0"/>
        <w:ind w:left="0" w:firstLine="0"/>
        <w:rPr>
          <w:rFonts w:eastAsia="PMingLiU"/>
          <w:lang w:eastAsia="zh-CN"/>
        </w:rPr>
      </w:pPr>
    </w:p>
    <w:p w:rsidR="00310381" w:rsidRDefault="00310381"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2C1DF0" w:rsidRDefault="002C1DF0" w:rsidP="00502EFF">
      <w:pPr>
        <w:jc w:val="right"/>
        <w:rPr>
          <w:noProof w:val="0"/>
        </w:rPr>
      </w:pPr>
    </w:p>
    <w:p w:rsidR="002C1DF0" w:rsidRDefault="002C1DF0" w:rsidP="00502EFF">
      <w:pPr>
        <w:jc w:val="right"/>
        <w:rPr>
          <w:noProof w:val="0"/>
        </w:rPr>
      </w:pPr>
    </w:p>
    <w:p w:rsidR="002C1DF0" w:rsidRDefault="002C1DF0" w:rsidP="00502EFF">
      <w:pPr>
        <w:jc w:val="right"/>
        <w:rPr>
          <w:noProof w:val="0"/>
        </w:rPr>
      </w:pPr>
    </w:p>
    <w:p w:rsidR="002C1DF0" w:rsidRDefault="002C1DF0" w:rsidP="00502EFF">
      <w:pPr>
        <w:jc w:val="right"/>
        <w:rPr>
          <w:noProof w:val="0"/>
        </w:rPr>
      </w:pPr>
    </w:p>
    <w:p w:rsidR="002C1DF0" w:rsidRDefault="002C1DF0" w:rsidP="00502EFF">
      <w:pPr>
        <w:jc w:val="right"/>
        <w:rPr>
          <w:noProof w:val="0"/>
        </w:rPr>
      </w:pPr>
    </w:p>
    <w:p w:rsidR="002C1DF0" w:rsidRDefault="002C1DF0" w:rsidP="00502EFF">
      <w:pPr>
        <w:jc w:val="right"/>
        <w:rPr>
          <w:noProof w:val="0"/>
        </w:rPr>
      </w:pPr>
    </w:p>
    <w:p w:rsidR="002C1DF0" w:rsidRDefault="002C1DF0" w:rsidP="00502EFF">
      <w:pPr>
        <w:jc w:val="right"/>
        <w:rPr>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Default="00130A49" w:rsidP="00130A49">
      <w:pPr>
        <w:rPr>
          <w:noProof w:val="0"/>
          <w:lang w:eastAsia="zh-CN"/>
        </w:rPr>
      </w:pPr>
    </w:p>
    <w:p w:rsidR="0045653D" w:rsidRDefault="0045653D" w:rsidP="00130A49">
      <w:pPr>
        <w:rPr>
          <w:noProof w:val="0"/>
          <w:lang w:eastAsia="zh-CN"/>
        </w:rPr>
      </w:pPr>
    </w:p>
    <w:p w:rsidR="0045653D" w:rsidRDefault="0045653D" w:rsidP="00130A49">
      <w:pPr>
        <w:rPr>
          <w:noProof w:val="0"/>
          <w:lang w:eastAsia="zh-CN"/>
        </w:rPr>
      </w:pPr>
    </w:p>
    <w:p w:rsidR="0045653D" w:rsidRDefault="0045653D" w:rsidP="00130A49">
      <w:pPr>
        <w:rPr>
          <w:noProof w:val="0"/>
          <w:lang w:eastAsia="zh-CN"/>
        </w:rPr>
      </w:pPr>
    </w:p>
    <w:p w:rsidR="0045653D" w:rsidRDefault="0045653D" w:rsidP="00130A49">
      <w:pPr>
        <w:rPr>
          <w:noProof w:val="0"/>
          <w:lang w:eastAsia="zh-CN"/>
        </w:rPr>
      </w:pPr>
    </w:p>
    <w:p w:rsidR="0045653D" w:rsidRDefault="0045653D" w:rsidP="00130A49">
      <w:pPr>
        <w:rPr>
          <w:noProof w:val="0"/>
          <w:lang w:eastAsia="zh-CN"/>
        </w:rPr>
      </w:pPr>
    </w:p>
    <w:p w:rsidR="0045653D" w:rsidRDefault="0045653D" w:rsidP="00130A49">
      <w:pPr>
        <w:rPr>
          <w:noProof w:val="0"/>
          <w:lang w:eastAsia="zh-CN"/>
        </w:rPr>
      </w:pPr>
    </w:p>
    <w:p w:rsidR="0045653D" w:rsidRPr="00FF430B" w:rsidRDefault="0045653D"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lastRenderedPageBreak/>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lastRenderedPageBreak/>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lastRenderedPageBreak/>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lastRenderedPageBreak/>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lastRenderedPageBreak/>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Default="002D6E71" w:rsidP="006C4C0E">
      <w:pPr>
        <w:tabs>
          <w:tab w:val="left" w:leader="underscore" w:pos="6465"/>
          <w:tab w:val="right" w:leader="underscore" w:pos="9777"/>
        </w:tabs>
        <w:spacing w:line="302" w:lineRule="auto"/>
        <w:rPr>
          <w:rFonts w:eastAsia="PMingLiU"/>
          <w:lang w:eastAsia="zh-CN"/>
        </w:rPr>
      </w:pPr>
    </w:p>
    <w:p w:rsidR="00310381" w:rsidRDefault="00310381" w:rsidP="006C4C0E">
      <w:pPr>
        <w:tabs>
          <w:tab w:val="left" w:leader="underscore" w:pos="6465"/>
          <w:tab w:val="right" w:leader="underscore" w:pos="9777"/>
        </w:tabs>
        <w:spacing w:line="302" w:lineRule="auto"/>
        <w:rPr>
          <w:rFonts w:eastAsia="PMingLiU"/>
          <w:lang w:eastAsia="zh-CN"/>
        </w:rPr>
      </w:pPr>
    </w:p>
    <w:p w:rsidR="00310381" w:rsidRDefault="00310381" w:rsidP="006C4C0E">
      <w:pPr>
        <w:tabs>
          <w:tab w:val="left" w:leader="underscore" w:pos="6465"/>
          <w:tab w:val="right" w:leader="underscore" w:pos="9777"/>
        </w:tabs>
        <w:spacing w:line="302" w:lineRule="auto"/>
        <w:rPr>
          <w:rFonts w:eastAsia="PMingLiU"/>
          <w:lang w:eastAsia="zh-CN"/>
        </w:rPr>
      </w:pPr>
    </w:p>
    <w:p w:rsidR="00310381" w:rsidRDefault="00310381" w:rsidP="006C4C0E">
      <w:pPr>
        <w:tabs>
          <w:tab w:val="left" w:leader="underscore" w:pos="6465"/>
          <w:tab w:val="right" w:leader="underscore" w:pos="9777"/>
        </w:tabs>
        <w:spacing w:line="302" w:lineRule="auto"/>
        <w:rPr>
          <w:rFonts w:eastAsia="PMingLiU"/>
          <w:lang w:eastAsia="zh-CN"/>
        </w:rPr>
      </w:pPr>
    </w:p>
    <w:p w:rsidR="00310381" w:rsidRPr="00FF430B" w:rsidRDefault="0031038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85AC6" w:rsidRDefault="00E71F7B" w:rsidP="00196AB4">
      <w:pPr>
        <w:pStyle w:val="a"/>
        <w:numPr>
          <w:ilvl w:val="0"/>
          <w:numId w:val="0"/>
        </w:numPr>
        <w:rPr>
          <w:lang w:val="ro-RO"/>
        </w:rPr>
      </w:pPr>
    </w:p>
    <w:p w:rsidR="00233538" w:rsidRPr="0045653D" w:rsidRDefault="0003591A" w:rsidP="00F145B2">
      <w:pPr>
        <w:ind w:firstLine="709"/>
        <w:jc w:val="both"/>
        <w:rPr>
          <w:b/>
          <w:color w:val="0070C0"/>
          <w:u w:val="single"/>
        </w:rPr>
      </w:pPr>
      <w:r w:rsidRPr="00FF430B">
        <w:t>Obiectul</w:t>
      </w:r>
      <w:r w:rsidR="00F145B2">
        <w:t xml:space="preserve"> </w:t>
      </w:r>
      <w:r w:rsidR="0045653D" w:rsidRPr="0045653D">
        <w:rPr>
          <w:b/>
          <w:color w:val="0070C0"/>
          <w:u w:val="single"/>
          <w:lang w:eastAsia="ru-RU"/>
        </w:rPr>
        <w:t>„Lucrări de înlocuire a tâmplăriei (ferestre și uși) în cadrul Gimnaziului nr. 31”</w:t>
      </w:r>
    </w:p>
    <w:p w:rsidR="00233538" w:rsidRPr="00FF430B" w:rsidRDefault="0003591A" w:rsidP="00196AB4">
      <w:pPr>
        <w:ind w:firstLine="709"/>
        <w:jc w:val="center"/>
      </w:pPr>
      <w:r w:rsidRPr="00FF430B">
        <w:rPr>
          <w:i/>
        </w:rPr>
        <w:t>(denumirea, adresa)</w:t>
      </w:r>
    </w:p>
    <w:p w:rsidR="00233538" w:rsidRPr="0045653D" w:rsidRDefault="0003591A" w:rsidP="0045653D">
      <w:pPr>
        <w:ind w:firstLine="709"/>
        <w:jc w:val="both"/>
        <w:rPr>
          <w:b/>
          <w:color w:val="4472C4" w:themeColor="accent5"/>
          <w:u w:val="single"/>
        </w:rPr>
      </w:pPr>
      <w:r w:rsidRPr="00FF430B">
        <w:t>Autoritatea contractantă</w:t>
      </w:r>
      <w:r w:rsidR="00F145B2" w:rsidRPr="00F145B2">
        <w:rPr>
          <w:b/>
          <w:color w:val="0070C0"/>
          <w:u w:val="single"/>
          <w:lang w:eastAsia="ru-RU"/>
        </w:rPr>
        <w:t xml:space="preserve"> </w:t>
      </w:r>
      <w:r w:rsidR="0045653D" w:rsidRPr="002A5B30">
        <w:rPr>
          <w:b/>
          <w:u w:val="single"/>
          <w:lang w:eastAsia="ru-RU"/>
        </w:rPr>
        <w:t>Gimnaziului nr. 31</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145B2" w:rsidRDefault="0003591A" w:rsidP="00196AB4">
      <w:pPr>
        <w:ind w:firstLine="709"/>
        <w:jc w:val="both"/>
        <w:rPr>
          <w:lang w:val="en-US"/>
        </w:rPr>
      </w:pPr>
      <w:r w:rsidRPr="00FF430B">
        <w:t>Se precizează adresa (şantierul) lucrărilor, descrierea generală a obiectelor lucrării, detalii specifice de amplasare etc.</w:t>
      </w:r>
      <w:r w:rsidR="00F145B2">
        <w:t xml:space="preserve"> </w:t>
      </w:r>
      <w:r w:rsidR="00F145B2" w:rsidRPr="00F145B2">
        <w:rPr>
          <w:b/>
          <w:color w:val="4472C4" w:themeColor="accent5"/>
          <w:u w:val="single"/>
        </w:rPr>
        <w:t xml:space="preserve">Mun. Chișinău, str. </w:t>
      </w:r>
      <w:r w:rsidR="0045653D">
        <w:rPr>
          <w:b/>
          <w:color w:val="4472C4" w:themeColor="accent5"/>
          <w:u w:val="single"/>
        </w:rPr>
        <w:t>Șoseaua Muncești 400</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r w:rsidR="00F145B2">
        <w:t xml:space="preserve"> </w:t>
      </w:r>
      <w:r w:rsidR="00F145B2" w:rsidRPr="00F145B2">
        <w:rPr>
          <w:b/>
          <w:color w:val="4472C4" w:themeColor="accent5"/>
          <w:u w:val="single"/>
        </w:rPr>
        <w:t>Conform listei cu cantitățile de lucrări anexat în SIA RSAP.</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145B2" w:rsidRDefault="0003591A" w:rsidP="00196AB4">
      <w:pPr>
        <w:ind w:firstLine="709"/>
        <w:jc w:val="both"/>
        <w:rPr>
          <w:b/>
          <w:color w:val="4472C4" w:themeColor="accent5"/>
          <w:u w:val="single"/>
        </w:rPr>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r w:rsidR="00F145B2">
        <w:t xml:space="preserve"> </w:t>
      </w:r>
      <w:r w:rsidR="00F145B2" w:rsidRPr="00F145B2">
        <w:rPr>
          <w:b/>
          <w:color w:val="4472C4" w:themeColor="accent5"/>
          <w:u w:val="single"/>
        </w:rPr>
        <w:t>Potrivit cadrului legal de resort.</w:t>
      </w:r>
    </w:p>
    <w:p w:rsidR="00233538" w:rsidRPr="00FF430B" w:rsidRDefault="0003591A" w:rsidP="00196AB4">
      <w:pPr>
        <w:ind w:firstLine="709"/>
        <w:jc w:val="both"/>
        <w:rPr>
          <w:b/>
        </w:rPr>
      </w:pPr>
      <w:r w:rsidRPr="00FF430B">
        <w:rPr>
          <w:b/>
        </w:rPr>
        <w:t>4. Mostre</w:t>
      </w:r>
    </w:p>
    <w:p w:rsidR="00233538" w:rsidRPr="00FF430B" w:rsidRDefault="0045653D" w:rsidP="00196AB4">
      <w:pPr>
        <w:ind w:firstLine="709"/>
        <w:jc w:val="both"/>
      </w:pPr>
      <w:r>
        <w:t>NU se aplică.</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F145B2" w:rsidRPr="00F145B2" w:rsidRDefault="00F145B2" w:rsidP="00196AB4">
      <w:pPr>
        <w:ind w:firstLine="709"/>
        <w:jc w:val="both"/>
        <w:rPr>
          <w:b/>
          <w:color w:val="4472C4" w:themeColor="accent5"/>
          <w:u w:val="single"/>
        </w:rPr>
      </w:pPr>
      <w:r w:rsidRPr="00F145B2">
        <w:rPr>
          <w:b/>
          <w:color w:val="4472C4" w:themeColor="accent5"/>
          <w:u w:val="single"/>
        </w:rPr>
        <w:t>Transportarea, manipularea şi depozitarea produselor şi materialelor utilizate se efectuiază de către executorul lucrărilor; executorul duce răspundere de protecţia lucrărilor în funcţie de condiţiile atmosferice; executorul duce răspundere de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 xml:space="preserve">Se precizează încercările necesare ale tuturor elementelor clădirilor şi instalaţiilor; instrucţiunile privind exploatarea, îndeosebi a instalaţiilor şi sistemelor de asigurare; modul de </w:t>
      </w:r>
      <w:r w:rsidRPr="00FF430B">
        <w:lastRenderedPageBreak/>
        <w:t>prezentare a desenelor, schemelor, documentelor de execuţie; completarea şi păstrarea cărţii tehnice a construcţiilor.</w:t>
      </w:r>
      <w:r w:rsidR="00F145B2" w:rsidRPr="001F3CF1">
        <w:t xml:space="preserve"> </w:t>
      </w:r>
    </w:p>
    <w:p w:rsidR="00233538" w:rsidRPr="00FF430B" w:rsidRDefault="0003591A" w:rsidP="00196AB4">
      <w:pPr>
        <w:ind w:firstLine="709"/>
        <w:jc w:val="both"/>
        <w:rPr>
          <w:b/>
        </w:rPr>
      </w:pPr>
      <w:r w:rsidRPr="00FF430B">
        <w:rPr>
          <w:b/>
        </w:rPr>
        <w:t>7. Remedierea viciilor ascunse şi a defectelor</w:t>
      </w:r>
    </w:p>
    <w:p w:rsidR="00F145B2" w:rsidRPr="00F145B2" w:rsidRDefault="00F145B2" w:rsidP="00196AB4">
      <w:pPr>
        <w:ind w:firstLine="709"/>
        <w:jc w:val="both"/>
        <w:rPr>
          <w:b/>
          <w:color w:val="4472C4" w:themeColor="accent5"/>
          <w:u w:val="single"/>
        </w:rPr>
      </w:pPr>
      <w:r w:rsidRPr="00F145B2">
        <w:rPr>
          <w:b/>
          <w:color w:val="4472C4" w:themeColor="accent5"/>
          <w:u w:val="single"/>
        </w:rPr>
        <w:t xml:space="preserve">La momentul semnării Procesului verbal al recepției finale se vor constata (după caz) existența viciilor ascunse şi a defectelor, se va solicita remedierea </w:t>
      </w:r>
      <w:r w:rsidR="00310381">
        <w:rPr>
          <w:b/>
          <w:color w:val="4472C4" w:themeColor="accent5"/>
          <w:u w:val="single"/>
        </w:rPr>
        <w:t>lor</w:t>
      </w:r>
      <w:r w:rsidRPr="00F145B2">
        <w:rPr>
          <w:b/>
          <w:color w:val="4472C4" w:themeColor="accent5"/>
          <w:u w:val="single"/>
        </w:rPr>
        <w:t xml:space="preserve"> de către executor. </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CC2A2B">
      <w:pPr>
        <w:ind w:firstLine="709"/>
        <w:jc w:val="both"/>
      </w:pPr>
      <w:r w:rsidRPr="00FF430B">
        <w:t>Se precizează termenii şi definiţiile utilizate în caietul de sarcini şi unele caracteristici.</w:t>
      </w:r>
      <w:r w:rsidR="00CC2A2B">
        <w:t xml:space="preserve"> </w:t>
      </w:r>
      <w:r w:rsidR="00CC2A2B" w:rsidRPr="00F145B2">
        <w:rPr>
          <w:b/>
          <w:color w:val="4472C4" w:themeColor="accent5"/>
          <w:u w:val="single"/>
        </w:rPr>
        <w:t>Conform anunțului de</w:t>
      </w:r>
      <w:r w:rsidR="00CC2A2B">
        <w:rPr>
          <w:b/>
          <w:color w:val="4472C4" w:themeColor="accent5"/>
          <w:u w:val="single"/>
        </w:rPr>
        <w:t xml:space="preserve"> participare anex</w:t>
      </w:r>
      <w:r w:rsidR="00310381">
        <w:rPr>
          <w:b/>
          <w:color w:val="4472C4" w:themeColor="accent5"/>
          <w:u w:val="single"/>
        </w:rPr>
        <w:t>at în SIA RSAP și listei cantităț</w:t>
      </w:r>
      <w:r w:rsidR="00CC2A2B">
        <w:rPr>
          <w:b/>
          <w:color w:val="4472C4" w:themeColor="accent5"/>
          <w:u w:val="single"/>
        </w:rPr>
        <w:t>ilor de lucrări.</w:t>
      </w:r>
    </w:p>
    <w:p w:rsidR="00233538" w:rsidRPr="00FF430B" w:rsidRDefault="0003591A" w:rsidP="00196AB4">
      <w:pPr>
        <w:ind w:firstLine="709"/>
        <w:jc w:val="both"/>
        <w:rPr>
          <w:b/>
        </w:rPr>
      </w:pPr>
      <w:r w:rsidRPr="00FF430B">
        <w:rPr>
          <w:b/>
        </w:rPr>
        <w:t>17. Cerinţe privind calculul costului</w:t>
      </w:r>
    </w:p>
    <w:p w:rsidR="00F145B2" w:rsidRPr="00F145B2" w:rsidRDefault="00F145B2" w:rsidP="00196AB4">
      <w:pPr>
        <w:ind w:firstLine="709"/>
        <w:jc w:val="both"/>
        <w:rPr>
          <w:b/>
          <w:color w:val="4472C4" w:themeColor="accent5"/>
          <w:u w:val="single"/>
        </w:rPr>
      </w:pPr>
      <w:r w:rsidRPr="00F145B2">
        <w:rPr>
          <w:b/>
          <w:color w:val="4472C4" w:themeColor="accent5"/>
          <w:u w:val="single"/>
        </w:rPr>
        <w:t>Prețul ofertei va cuprinde prețul lucrărilor, în lei. Nu se acceptă actualizarea prețurilor pe parcursul derulării contractului. Nu se admit oferte alternative.</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1F3CF1">
        <w:t xml:space="preserve"> </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r w:rsidR="00F145B2">
        <w:t xml:space="preserve"> </w:t>
      </w:r>
      <w:r w:rsidR="00F145B2" w:rsidRPr="00F145B2">
        <w:rPr>
          <w:b/>
          <w:color w:val="4472C4" w:themeColor="accent5"/>
          <w:u w:val="single"/>
        </w:rPr>
        <w:t>Conform anunțului de participare anexat în SIA RSAP.</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r w:rsidR="00F145B2">
        <w:t xml:space="preserve"> </w:t>
      </w:r>
      <w:r w:rsidR="00F145B2" w:rsidRPr="00F145B2">
        <w:rPr>
          <w:b/>
          <w:color w:val="4472C4" w:themeColor="accent5"/>
          <w:u w:val="single"/>
        </w:rPr>
        <w:t>Conform anunțului de participare anexat în SIA RSAP.</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lastRenderedPageBreak/>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CC2A2B" w:rsidRDefault="0003591A" w:rsidP="00196AB4">
      <w:pPr>
        <w:ind w:firstLine="709"/>
        <w:jc w:val="both"/>
      </w:pPr>
      <w:r w:rsidRPr="00FF430B">
        <w:rPr>
          <w:bCs/>
        </w:rPr>
        <w:t xml:space="preserve">Autoritatea contractantă </w:t>
      </w:r>
      <w:r w:rsidRPr="00FF430B">
        <w:t> </w:t>
      </w:r>
      <w:r w:rsidR="0045653D">
        <w:rPr>
          <w:b/>
          <w:color w:val="4472C4" w:themeColor="accent5"/>
          <w:u w:val="single"/>
        </w:rPr>
        <w:t>Gimnaziul nr. 31</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E5185E" w:rsidRDefault="0003591A" w:rsidP="00E5185E">
      <w:pPr>
        <w:jc w:val="both"/>
        <w:rPr>
          <w:b/>
          <w:color w:val="0070C0"/>
          <w:u w:val="single"/>
        </w:rPr>
      </w:pPr>
      <w:r w:rsidRPr="00FF430B">
        <w:t>Obiectul</w:t>
      </w:r>
      <w:r w:rsidR="00CC2A2B">
        <w:t xml:space="preserve"> </w:t>
      </w:r>
      <w:r w:rsidR="002C1DF0" w:rsidRPr="002C1DF0">
        <w:rPr>
          <w:b/>
          <w:color w:val="4472C4" w:themeColor="accent5"/>
          <w:u w:val="single"/>
          <w:lang w:eastAsia="ru-RU"/>
        </w:rPr>
        <w:t>„</w:t>
      </w:r>
      <w:r w:rsidR="00E5185E" w:rsidRPr="0045653D">
        <w:rPr>
          <w:b/>
          <w:color w:val="0070C0"/>
          <w:u w:val="single"/>
          <w:lang w:eastAsia="ru-RU"/>
        </w:rPr>
        <w:t>Lucrări de înlocuire a tâmplăriei (ferestre și uși) în cadrul Gimnaziului nr. 31”</w:t>
      </w:r>
    </w:p>
    <w:p w:rsidR="00CC2A2B" w:rsidRDefault="00CC2A2B" w:rsidP="009E2657">
      <w:pPr>
        <w:tabs>
          <w:tab w:val="left" w:pos="567"/>
        </w:tabs>
        <w:jc w:val="both"/>
      </w:pPr>
    </w:p>
    <w:p w:rsidR="00E71F7B" w:rsidRPr="00FF430B" w:rsidRDefault="0003591A" w:rsidP="00CC2A2B">
      <w:pPr>
        <w:jc w:val="both"/>
      </w:pPr>
      <w:r w:rsidRPr="00FF430B">
        <w:t>Autoritatea contractantă</w:t>
      </w:r>
      <w:r w:rsidR="00CC2A2B" w:rsidRPr="00CC2A2B">
        <w:rPr>
          <w:b/>
          <w:color w:val="4472C4" w:themeColor="accent5"/>
          <w:u w:val="single"/>
          <w:lang w:eastAsia="ru-RU"/>
        </w:rPr>
        <w:t xml:space="preserve"> </w:t>
      </w:r>
      <w:r w:rsidR="00E5185E">
        <w:rPr>
          <w:b/>
          <w:color w:val="4472C4" w:themeColor="accent5"/>
          <w:u w:val="single"/>
          <w:lang w:eastAsia="ru-RU"/>
        </w:rPr>
        <w:t xml:space="preserve">Gimnaziul nr. 31, </w:t>
      </w:r>
      <w:r w:rsidR="00CC2A2B">
        <w:rPr>
          <w:b/>
          <w:color w:val="4472C4" w:themeColor="accent5"/>
          <w:u w:val="single"/>
          <w:lang w:eastAsia="ru-RU"/>
        </w:rPr>
        <w:t xml:space="preserve">mun. Chișinău, str. </w:t>
      </w:r>
      <w:r w:rsidR="00E5185E">
        <w:rPr>
          <w:b/>
          <w:color w:val="4472C4" w:themeColor="accent5"/>
          <w:u w:val="single"/>
          <w:lang w:eastAsia="ru-RU"/>
        </w:rPr>
        <w:t>Șoseaua Muncești 400</w:t>
      </w:r>
    </w:p>
    <w:p w:rsidR="00E71F7B" w:rsidRDefault="0003591A" w:rsidP="009E2657">
      <w:pPr>
        <w:tabs>
          <w:tab w:val="left" w:pos="567"/>
        </w:tabs>
        <w:jc w:val="center"/>
        <w:rPr>
          <w:i/>
        </w:rPr>
      </w:pPr>
      <w:r w:rsidRPr="00FF430B">
        <w:rPr>
          <w:i/>
        </w:rPr>
        <w:t>(denumirea, adresa)</w:t>
      </w:r>
    </w:p>
    <w:p w:rsidR="00CC2A2B" w:rsidRPr="00CC2A2B" w:rsidRDefault="00CC2A2B" w:rsidP="009E2657">
      <w:pPr>
        <w:tabs>
          <w:tab w:val="left" w:pos="567"/>
        </w:tabs>
        <w:jc w:val="center"/>
        <w:rPr>
          <w:b/>
          <w:i/>
          <w:color w:val="4472C4" w:themeColor="accent5"/>
          <w:u w:val="single"/>
        </w:rPr>
      </w:pPr>
    </w:p>
    <w:p w:rsidR="00CC2A2B" w:rsidRPr="00CC2A2B" w:rsidRDefault="00CC2A2B" w:rsidP="00CC2A2B">
      <w:pPr>
        <w:tabs>
          <w:tab w:val="left" w:pos="567"/>
        </w:tabs>
        <w:rPr>
          <w:b/>
          <w:i/>
          <w:color w:val="4472C4" w:themeColor="accent5"/>
          <w:u w:val="single"/>
        </w:rPr>
      </w:pPr>
      <w:r w:rsidRPr="00CC2A2B">
        <w:rPr>
          <w:b/>
          <w:color w:val="4472C4" w:themeColor="accent5"/>
          <w:u w:val="single"/>
        </w:rPr>
        <w:t>Lista cu cantitățile de lucrări</w:t>
      </w:r>
      <w:r w:rsidRPr="00CC2A2B">
        <w:rPr>
          <w:b/>
          <w:i/>
          <w:color w:val="4472C4" w:themeColor="accent5"/>
          <w:u w:val="single"/>
        </w:rPr>
        <w:t xml:space="preserve"> se va anexa în SIA RSAP</w:t>
      </w:r>
    </w:p>
    <w:p w:rsidR="00CC2A2B" w:rsidRPr="00FF430B" w:rsidRDefault="00CC2A2B" w:rsidP="009E2657">
      <w:pPr>
        <w:tabs>
          <w:tab w:val="left" w:pos="567"/>
        </w:tabs>
        <w:jc w:val="center"/>
        <w:rPr>
          <w:i/>
        </w:rPr>
      </w:pPr>
    </w:p>
    <w:p w:rsidR="00E71F7B" w:rsidRPr="00FF430B" w:rsidRDefault="00E71F7B" w:rsidP="009E2657">
      <w:pPr>
        <w:tabs>
          <w:tab w:val="left" w:pos="567"/>
        </w:tabs>
        <w:jc w:val="both"/>
      </w:pPr>
      <w:bookmarkStart w:id="63" w:name="_GoBack"/>
      <w:bookmarkEnd w:id="63"/>
    </w:p>
    <w:p w:rsidR="00CC2A2B" w:rsidRDefault="00CC2A2B" w:rsidP="00CC2A2B">
      <w:pPr>
        <w:jc w:val="both"/>
        <w:rPr>
          <w:bCs/>
        </w:rPr>
      </w:pPr>
    </w:p>
    <w:p w:rsidR="00310381" w:rsidRDefault="00310381" w:rsidP="00CC2A2B">
      <w:pPr>
        <w:jc w:val="both"/>
        <w:rPr>
          <w:bCs/>
        </w:rPr>
      </w:pPr>
    </w:p>
    <w:p w:rsidR="00310381" w:rsidRDefault="00310381" w:rsidP="00CC2A2B">
      <w:pPr>
        <w:jc w:val="both"/>
        <w:rPr>
          <w:bCs/>
        </w:rPr>
      </w:pPr>
    </w:p>
    <w:p w:rsidR="00CC2A2B" w:rsidRDefault="00CC2A2B" w:rsidP="00CC2A2B">
      <w:pPr>
        <w:jc w:val="both"/>
        <w:rPr>
          <w:b/>
          <w:color w:val="4472C4" w:themeColor="accent5"/>
          <w:u w:val="single"/>
        </w:rPr>
      </w:pPr>
      <w:r w:rsidRPr="00FF430B">
        <w:rPr>
          <w:bCs/>
        </w:rPr>
        <w:t xml:space="preserve">Autoritatea contractantă </w:t>
      </w:r>
      <w:r w:rsidRPr="00FF430B">
        <w:t> </w:t>
      </w:r>
      <w:r w:rsidR="00E5185E">
        <w:rPr>
          <w:b/>
          <w:color w:val="4472C4" w:themeColor="accent5"/>
          <w:u w:val="single"/>
        </w:rPr>
        <w:t>Gimnaziul nr. 31</w:t>
      </w:r>
    </w:p>
    <w:p w:rsidR="00CC2A2B" w:rsidRDefault="00CC2A2B" w:rsidP="00CC2A2B">
      <w:pPr>
        <w:jc w:val="both"/>
      </w:pP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rsidTr="00283820">
        <w:trPr>
          <w:trHeight w:val="697"/>
        </w:trPr>
        <w:tc>
          <w:tcPr>
            <w:tcW w:w="9748" w:type="dxa"/>
            <w:vAlign w:val="center"/>
          </w:tcPr>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CC2A2B">
              <w:rPr>
                <w:b/>
              </w:rPr>
              <w:t xml:space="preserve"> </w:t>
            </w:r>
            <w:r w:rsidR="00CC2A2B" w:rsidRPr="00CC2A2B">
              <w:rPr>
                <w:b/>
                <w:color w:val="4472C4" w:themeColor="accent5"/>
              </w:rPr>
              <w:t>concurs prin cererea ofertei de preț</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45653D" w:rsidRDefault="00460653" w:rsidP="00CC2A2B">
            <w:pPr>
              <w:pStyle w:val="af2"/>
              <w:tabs>
                <w:tab w:val="left" w:pos="567"/>
                <w:tab w:val="right" w:pos="9531"/>
              </w:tabs>
              <w:ind w:firstLine="0"/>
              <w:rPr>
                <w:lang w:val="en-US"/>
              </w:rPr>
            </w:pPr>
            <w:r w:rsidRPr="00310381">
              <w:rPr>
                <w:lang w:val="en-US"/>
              </w:rPr>
              <w:t xml:space="preserve">Prezentul contract este încheiat în urma procedurii de achiziție nr. </w:t>
            </w:r>
            <w:r w:rsidR="00CC2A2B" w:rsidRPr="00310381">
              <w:rPr>
                <w:lang w:val="en-US"/>
              </w:rPr>
              <w:t>(</w:t>
            </w:r>
            <w:r w:rsidR="00CC2A2B" w:rsidRPr="00310381">
              <w:rPr>
                <w:color w:val="4472C4" w:themeColor="accent5"/>
                <w:lang w:val="en-US"/>
              </w:rPr>
              <w:t>conform SIA RSAP)</w:t>
            </w:r>
            <w:r w:rsidRPr="00310381">
              <w:rPr>
                <w:color w:val="4472C4" w:themeColor="accent5"/>
                <w:lang w:val="en-US"/>
              </w:rPr>
              <w:t xml:space="preserve"> </w:t>
            </w:r>
            <w:r w:rsidR="00E010AA">
              <w:rPr>
                <w:lang w:val="en-US"/>
              </w:rPr>
              <w:t>din data____</w:t>
            </w:r>
            <w:r w:rsidRPr="00310381">
              <w:rPr>
                <w:lang w:val="en-US"/>
              </w:rPr>
              <w:t>_, între</w:t>
            </w:r>
            <w:r w:rsidR="00CC2A2B" w:rsidRPr="00310381">
              <w:rPr>
                <w:lang w:val="en-US"/>
              </w:rPr>
              <w:t xml:space="preserve"> </w:t>
            </w:r>
            <w:r w:rsidR="00E5185E">
              <w:rPr>
                <w:color w:val="4472C4" w:themeColor="accent5"/>
                <w:lang w:val="en-US"/>
              </w:rPr>
              <w:t>Gimnaziul nr. 31</w:t>
            </w:r>
            <w:r w:rsidRPr="00310381">
              <w:rPr>
                <w:color w:val="4472C4" w:themeColor="accent5"/>
                <w:lang w:val="en-US"/>
              </w:rPr>
              <w:t xml:space="preserve">, </w:t>
            </w:r>
            <w:r w:rsidRPr="00310381">
              <w:rPr>
                <w:lang w:val="en-US"/>
              </w:rPr>
              <w:t>cu sediul în</w:t>
            </w:r>
            <w:r w:rsidR="00310381" w:rsidRPr="00310381">
              <w:rPr>
                <w:color w:val="4472C4" w:themeColor="accent5"/>
                <w:lang w:val="en-US"/>
              </w:rPr>
              <w:t xml:space="preserve"> </w:t>
            </w:r>
            <w:r w:rsidR="00310381">
              <w:rPr>
                <w:color w:val="4472C4" w:themeColor="accent5"/>
                <w:lang w:val="en-US"/>
              </w:rPr>
              <w:t>m</w:t>
            </w:r>
            <w:r w:rsidR="00310381" w:rsidRPr="00310381">
              <w:rPr>
                <w:color w:val="4472C4" w:themeColor="accent5"/>
                <w:lang w:val="en-US"/>
              </w:rPr>
              <w:t xml:space="preserve">un. </w:t>
            </w:r>
            <w:r w:rsidR="00310381" w:rsidRPr="00E010AA">
              <w:rPr>
                <w:color w:val="4472C4" w:themeColor="accent5"/>
                <w:lang w:val="en-US"/>
              </w:rPr>
              <w:t>Chișinău</w:t>
            </w:r>
            <w:r w:rsidR="00310381" w:rsidRPr="0045653D">
              <w:rPr>
                <w:color w:val="4472C4" w:themeColor="accent5"/>
                <w:lang w:val="en-US"/>
              </w:rPr>
              <w:t>,</w:t>
            </w:r>
            <w:r w:rsidR="00E010AA" w:rsidRPr="00E010AA">
              <w:rPr>
                <w:color w:val="4472C4" w:themeColor="accent5"/>
                <w:lang w:val="en-US"/>
              </w:rPr>
              <w:t xml:space="preserve"> str. </w:t>
            </w:r>
            <w:r w:rsidR="00E5185E">
              <w:rPr>
                <w:color w:val="4472C4" w:themeColor="accent5"/>
                <w:lang w:val="en-US"/>
              </w:rPr>
              <w:t>Șoseaua Muncești 400</w:t>
            </w:r>
            <w:r w:rsidR="00E010AA" w:rsidRPr="001F3CF1">
              <w:rPr>
                <w:lang w:val="en-US"/>
              </w:rPr>
              <w:t>,</w:t>
            </w:r>
          </w:p>
          <w:p w:rsidR="00310381" w:rsidRDefault="00460653" w:rsidP="00310381">
            <w:pPr>
              <w:tabs>
                <w:tab w:val="left" w:pos="567"/>
                <w:tab w:val="right" w:pos="10205"/>
              </w:tabs>
              <w:jc w:val="both"/>
              <w:rPr>
                <w:sz w:val="20"/>
                <w:szCs w:val="20"/>
              </w:rPr>
            </w:pPr>
            <w:r w:rsidRPr="00FF430B">
              <w:rPr>
                <w:sz w:val="20"/>
                <w:szCs w:val="20"/>
              </w:rPr>
              <w:t xml:space="preserve">                                                          (denumirea autorităţii contractante) </w:t>
            </w:r>
          </w:p>
          <w:p w:rsidR="00460653" w:rsidRPr="00310381" w:rsidRDefault="00CC2A2B" w:rsidP="00310381">
            <w:pPr>
              <w:tabs>
                <w:tab w:val="left" w:pos="567"/>
                <w:tab w:val="right" w:pos="10205"/>
              </w:tabs>
              <w:jc w:val="both"/>
              <w:rPr>
                <w:sz w:val="20"/>
                <w:szCs w:val="20"/>
              </w:rPr>
            </w:pPr>
            <w:r w:rsidRPr="00FF430B">
              <w:t xml:space="preserve">telefon: </w:t>
            </w:r>
            <w:r w:rsidR="00E5185E" w:rsidRPr="003F3B61">
              <w:rPr>
                <w:color w:val="000000"/>
              </w:rPr>
              <w:t>022553093</w:t>
            </w:r>
            <w:r w:rsidRPr="00CC2A2B">
              <w:t>,</w:t>
            </w:r>
            <w:r w:rsidRPr="00FF430B">
              <w:t xml:space="preserve"> IDNO</w:t>
            </w:r>
            <w:r w:rsidRPr="00CC2A2B">
              <w:t xml:space="preserve"> </w:t>
            </w:r>
            <w:r w:rsidR="00E5185E" w:rsidRPr="003F3B61">
              <w:rPr>
                <w:color w:val="000000"/>
              </w:rPr>
              <w:t>1021620003535</w:t>
            </w:r>
            <w:r>
              <w:rPr>
                <w:color w:val="4472C4" w:themeColor="accent5"/>
                <w:shd w:val="clear" w:color="auto" w:fill="FFFFFF" w:themeFill="background1"/>
                <w:lang w:eastAsia="ru-RU"/>
              </w:rPr>
              <w:t>,</w:t>
            </w:r>
            <w:r w:rsidRPr="00FF430B">
              <w:t xml:space="preserve"> reprezentat prin</w:t>
            </w:r>
          </w:p>
          <w:p w:rsidR="00460653" w:rsidRPr="00310381" w:rsidRDefault="00460653" w:rsidP="00385C85">
            <w:pPr>
              <w:pStyle w:val="cn"/>
              <w:tabs>
                <w:tab w:val="left" w:pos="567"/>
              </w:tabs>
              <w:jc w:val="both"/>
              <w:rPr>
                <w:sz w:val="20"/>
                <w:szCs w:val="20"/>
                <w:lang w:val="en-US"/>
              </w:rPr>
            </w:pPr>
            <w:r w:rsidRPr="00310381">
              <w:rPr>
                <w:sz w:val="20"/>
                <w:szCs w:val="20"/>
                <w:lang w:val="en-US"/>
              </w:rPr>
              <w:t xml:space="preserve">                                                                   (localitatea) </w:t>
            </w:r>
          </w:p>
          <w:p w:rsidR="00460653" w:rsidRPr="00310381" w:rsidRDefault="00CC2A2B" w:rsidP="00385C85">
            <w:pPr>
              <w:pStyle w:val="af2"/>
              <w:tabs>
                <w:tab w:val="left" w:pos="567"/>
                <w:tab w:val="right" w:pos="9531"/>
              </w:tabs>
              <w:ind w:firstLine="0"/>
              <w:rPr>
                <w:lang w:val="en-US"/>
              </w:rPr>
            </w:pPr>
            <w:r w:rsidRPr="00310381">
              <w:rPr>
                <w:color w:val="4472C4" w:themeColor="accent5"/>
                <w:lang w:val="en-US"/>
              </w:rPr>
              <w:t>An</w:t>
            </w:r>
            <w:r w:rsidR="00E5185E">
              <w:rPr>
                <w:color w:val="4472C4" w:themeColor="accent5"/>
                <w:lang w:val="en-US"/>
              </w:rPr>
              <w:t>n</w:t>
            </w:r>
            <w:r w:rsidRPr="00310381">
              <w:rPr>
                <w:color w:val="4472C4" w:themeColor="accent5"/>
                <w:lang w:val="en-US"/>
              </w:rPr>
              <w:t xml:space="preserve">a </w:t>
            </w:r>
            <w:r w:rsidR="00E5185E">
              <w:rPr>
                <w:color w:val="4472C4" w:themeColor="accent5"/>
                <w:lang w:val="en-US"/>
              </w:rPr>
              <w:t>Gurulea</w:t>
            </w:r>
            <w:r w:rsidRPr="00310381">
              <w:rPr>
                <w:color w:val="4472C4" w:themeColor="accent5"/>
                <w:lang w:val="en-US"/>
              </w:rPr>
              <w:t>, în calitate de director al instituției,</w:t>
            </w:r>
            <w:r w:rsidRPr="00310381">
              <w:rPr>
                <w:lang w:val="en-US"/>
              </w:rPr>
              <w:t xml:space="preserve"> în calitate de Beneficiar, pe de </w:t>
            </w:r>
          </w:p>
          <w:p w:rsidR="00460653" w:rsidRPr="00310381" w:rsidRDefault="005D4B79" w:rsidP="00385C85">
            <w:pPr>
              <w:pStyle w:val="af2"/>
              <w:tabs>
                <w:tab w:val="left" w:pos="567"/>
              </w:tabs>
              <w:ind w:firstLine="0"/>
              <w:rPr>
                <w:sz w:val="20"/>
                <w:szCs w:val="20"/>
                <w:lang w:val="en-US"/>
              </w:rPr>
            </w:pPr>
            <w:r w:rsidRPr="00310381">
              <w:rPr>
                <w:sz w:val="20"/>
                <w:szCs w:val="20"/>
                <w:lang w:val="en-US"/>
              </w:rPr>
              <w:t xml:space="preserve">                                                   </w:t>
            </w:r>
            <w:r w:rsidR="00460653" w:rsidRPr="00310381">
              <w:rPr>
                <w:sz w:val="20"/>
                <w:szCs w:val="20"/>
                <w:lang w:val="en-US"/>
              </w:rPr>
              <w:t xml:space="preserve"> (numele, prenumele şi</w:t>
            </w:r>
            <w:r w:rsidR="00DF4DCF" w:rsidRPr="00310381">
              <w:rPr>
                <w:sz w:val="20"/>
                <w:szCs w:val="20"/>
                <w:lang w:val="en-US"/>
              </w:rPr>
              <w:t xml:space="preserve"> </w:t>
            </w:r>
            <w:r w:rsidR="00460653" w:rsidRPr="00310381">
              <w:rPr>
                <w:sz w:val="20"/>
                <w:szCs w:val="20"/>
                <w:lang w:val="en-US"/>
              </w:rPr>
              <w:t xml:space="preserve">funcţia conducătorului) </w:t>
            </w:r>
          </w:p>
          <w:p w:rsidR="00460653" w:rsidRPr="00FF430B" w:rsidRDefault="00CC2A2B" w:rsidP="00385C85">
            <w:pPr>
              <w:tabs>
                <w:tab w:val="left" w:pos="567"/>
                <w:tab w:val="right" w:pos="9531"/>
              </w:tabs>
              <w:jc w:val="both"/>
            </w:pPr>
            <w:r w:rsidRPr="00FF430B">
              <w:t>o parte</w:t>
            </w:r>
            <w:r w:rsidR="00B51B6E" w:rsidRPr="00FF430B">
              <w:t>, şi</w:t>
            </w:r>
            <w:r w:rsidR="00460653"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310381" w:rsidRDefault="00460653" w:rsidP="00385C85">
            <w:pPr>
              <w:pStyle w:val="af2"/>
              <w:tabs>
                <w:tab w:val="left" w:pos="567"/>
              </w:tabs>
              <w:ind w:firstLine="0"/>
              <w:rPr>
                <w:sz w:val="20"/>
                <w:szCs w:val="20"/>
                <w:lang w:val="en-US"/>
              </w:rPr>
            </w:pPr>
            <w:r w:rsidRPr="00310381">
              <w:rPr>
                <w:lang w:val="en-US"/>
              </w:rPr>
              <w:t>telefon: ______________, fax: _____________,</w:t>
            </w:r>
            <w:r w:rsidR="00DF4DCF" w:rsidRPr="00310381">
              <w:rPr>
                <w:lang w:val="en-US"/>
              </w:rPr>
              <w:t xml:space="preserve"> </w:t>
            </w:r>
            <w:r w:rsidR="009157BF" w:rsidRPr="00310381">
              <w:rPr>
                <w:lang w:val="en-US"/>
              </w:rPr>
              <w:t>IDNO</w:t>
            </w:r>
            <w:r w:rsidRPr="00310381">
              <w:rPr>
                <w:lang w:val="en-US"/>
              </w:rPr>
              <w:t xml:space="preserve">________________ autorizat pentru activitatea în construcţii: autorizaţia nr. _______ </w:t>
            </w:r>
            <w:r w:rsidR="0016369C" w:rsidRPr="00310381">
              <w:rPr>
                <w:lang w:val="en-US"/>
              </w:rPr>
              <w:t>din „</w:t>
            </w:r>
            <w:r w:rsidRPr="00310381">
              <w:rPr>
                <w:lang w:val="en-US"/>
              </w:rPr>
              <w:t>__”______________20__, eliberată de __________________,pe un termen de ____</w:t>
            </w:r>
            <w:r w:rsidR="0016369C" w:rsidRPr="00310381">
              <w:rPr>
                <w:lang w:val="en-US"/>
              </w:rPr>
              <w:t xml:space="preserve"> ani, pentru genurile de </w:t>
            </w:r>
            <w:r w:rsidRPr="00310381">
              <w:rPr>
                <w:lang w:val="en-US"/>
              </w:rPr>
              <w:t>activitate___________________________________,</w:t>
            </w:r>
            <w:r w:rsidR="00CD0EA7" w:rsidRPr="00310381">
              <w:rPr>
                <w:lang w:val="en-US"/>
              </w:rPr>
              <w:t xml:space="preserve"> reprezentat prin </w:t>
            </w:r>
            <w:r w:rsidRPr="00310381">
              <w:rPr>
                <w:lang w:val="en-US"/>
              </w:rPr>
              <w:t>__________________</w:t>
            </w:r>
            <w:r w:rsidR="00CD0EA7" w:rsidRPr="00310381">
              <w:rPr>
                <w:lang w:val="en-US"/>
              </w:rPr>
              <w:t>__________________</w:t>
            </w:r>
            <w:r w:rsidRPr="00310381">
              <w:rPr>
                <w:lang w:val="en-US"/>
              </w:rPr>
              <w:t>_, în calitate</w:t>
            </w:r>
            <w:r w:rsidR="00CD0EA7" w:rsidRPr="00310381">
              <w:rPr>
                <w:lang w:val="en-US"/>
              </w:rPr>
              <w:t xml:space="preserve"> de Antreprenor, pe de altă parte.</w:t>
            </w:r>
          </w:p>
          <w:p w:rsidR="001A5517" w:rsidRPr="00310381" w:rsidRDefault="00460653" w:rsidP="0021354D">
            <w:pPr>
              <w:pStyle w:val="af2"/>
              <w:tabs>
                <w:tab w:val="left" w:pos="567"/>
              </w:tabs>
              <w:ind w:firstLine="0"/>
              <w:rPr>
                <w:sz w:val="20"/>
                <w:szCs w:val="20"/>
                <w:lang w:val="en-US"/>
              </w:rPr>
            </w:pPr>
            <w:r w:rsidRPr="00310381">
              <w:rPr>
                <w:sz w:val="20"/>
                <w:szCs w:val="20"/>
                <w:lang w:val="en-US"/>
              </w:rPr>
              <w:t xml:space="preserve"> (numele şi</w:t>
            </w:r>
            <w:r w:rsidR="005D4B79" w:rsidRPr="00310381">
              <w:rPr>
                <w:sz w:val="20"/>
                <w:szCs w:val="20"/>
                <w:lang w:val="en-US"/>
              </w:rPr>
              <w:t xml:space="preserve"> </w:t>
            </w:r>
            <w:r w:rsidRPr="00310381">
              <w:rPr>
                <w:sz w:val="20"/>
                <w:szCs w:val="20"/>
                <w:lang w:val="en-US"/>
              </w:rPr>
              <w:t>funcţia conducătorului)</w:t>
            </w:r>
          </w:p>
          <w:p w:rsidR="0021354D" w:rsidRPr="00310381" w:rsidRDefault="0021354D" w:rsidP="0021354D">
            <w:pPr>
              <w:pStyle w:val="af2"/>
              <w:tabs>
                <w:tab w:val="left" w:pos="567"/>
              </w:tabs>
              <w:ind w:firstLine="0"/>
              <w:rPr>
                <w:sz w:val="20"/>
                <w:szCs w:val="20"/>
                <w:lang w:val="en-US"/>
              </w:rPr>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2C1DF0" w:rsidRPr="00E5185E">
              <w:rPr>
                <w:b/>
                <w:color w:val="0070C0"/>
                <w:u w:val="single"/>
                <w:lang w:eastAsia="ru-RU"/>
              </w:rPr>
              <w:t>„</w:t>
            </w:r>
            <w:r w:rsidR="002C1DF0" w:rsidRPr="00E5185E">
              <w:rPr>
                <w:b/>
                <w:bCs/>
                <w:color w:val="0070C0"/>
                <w:u w:val="single"/>
              </w:rPr>
              <w:t>Lucrările de</w:t>
            </w:r>
            <w:r w:rsidR="00E5185E" w:rsidRPr="00E5185E">
              <w:rPr>
                <w:b/>
                <w:color w:val="0070C0"/>
                <w:u w:val="single"/>
                <w:lang w:eastAsia="ru-RU"/>
              </w:rPr>
              <w:t xml:space="preserve"> înlocuire a tâmplăriei (ferestre și uși) în cadrul Gimnaziului nr. 31</w:t>
            </w:r>
            <w:r w:rsidR="002C1DF0" w:rsidRPr="00E5185E">
              <w:rPr>
                <w:b/>
                <w:color w:val="0070C0"/>
                <w:u w:val="single"/>
                <w:lang w:eastAsia="ru-RU"/>
              </w:rPr>
              <w:t>”</w:t>
            </w:r>
            <w:r w:rsidR="00CC2A2B" w:rsidRPr="00E5185E">
              <w:rPr>
                <w:b/>
                <w:color w:val="0070C0"/>
                <w:shd w:val="clear" w:color="auto" w:fill="FFFFFF" w:themeFill="background1"/>
                <w:lang w:eastAsia="ru-RU"/>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CC2A2B" w:rsidRDefault="00A156C0" w:rsidP="00CC2A2B">
            <w:pPr>
              <w:numPr>
                <w:ilvl w:val="0"/>
                <w:numId w:val="25"/>
              </w:numPr>
              <w:shd w:val="clear" w:color="auto" w:fill="FFFFFF" w:themeFill="background1"/>
              <w:tabs>
                <w:tab w:val="left" w:pos="0"/>
                <w:tab w:val="left" w:pos="284"/>
                <w:tab w:val="left" w:pos="426"/>
              </w:tabs>
              <w:spacing w:before="120"/>
              <w:ind w:left="284" w:hanging="284"/>
              <w:jc w:val="both"/>
              <w:rPr>
                <w:color w:val="4472C4" w:themeColor="accent5"/>
                <w:lang w:eastAsia="ru-RU"/>
              </w:rPr>
            </w:pPr>
            <w:r w:rsidRPr="00FF430B">
              <w:t xml:space="preserve">2.1. </w:t>
            </w:r>
            <w:r w:rsidR="00460653" w:rsidRPr="00FF430B">
              <w:t>Durata de execuţie a lucrărilor contractate este de</w:t>
            </w:r>
            <w:r w:rsidR="00460653" w:rsidRPr="00CC2A2B">
              <w:t xml:space="preserve"> </w:t>
            </w:r>
            <w:r w:rsidR="001F3CF1">
              <w:rPr>
                <w:color w:val="4472C4" w:themeColor="accent5"/>
                <w:lang w:eastAsia="ru-RU"/>
              </w:rPr>
              <w:t>3</w:t>
            </w:r>
            <w:r w:rsidR="00CC2A2B" w:rsidRPr="00CC2A2B">
              <w:rPr>
                <w:color w:val="4472C4" w:themeColor="accent5"/>
                <w:lang w:eastAsia="ru-RU"/>
              </w:rPr>
              <w:t>0 de zile calendaristice din</w:t>
            </w:r>
            <w:r w:rsidR="00CC2A2B">
              <w:rPr>
                <w:color w:val="4472C4" w:themeColor="accent5"/>
                <w:lang w:eastAsia="ru-RU"/>
              </w:rPr>
              <w:t xml:space="preserve"> momentul semnării contractului și </w:t>
            </w:r>
            <w:r w:rsidR="00460653" w:rsidRPr="00CC2A2B">
              <w:t>după primirea ordinului de începere a execuţiei</w:t>
            </w:r>
            <w:r w:rsidR="005D4B79" w:rsidRPr="00CC2A2B">
              <w:t xml:space="preserve"> </w:t>
            </w:r>
            <w:r w:rsidR="00460653" w:rsidRPr="00CC2A2B">
              <w:t>şi asigurării lucrului ritmic de către beneficiar</w:t>
            </w:r>
            <w:r w:rsidR="005D4B79" w:rsidRPr="00CC2A2B">
              <w:t>-</w:t>
            </w:r>
            <w:r w:rsidR="00460653" w:rsidRPr="00CC2A2B">
              <w:t>ordonatorul de credite.</w:t>
            </w:r>
          </w:p>
          <w:p w:rsidR="00460653" w:rsidRPr="00310381" w:rsidRDefault="00A156C0" w:rsidP="00196AB4">
            <w:pPr>
              <w:pStyle w:val="af2"/>
              <w:tabs>
                <w:tab w:val="left" w:pos="567"/>
              </w:tabs>
              <w:spacing w:line="276" w:lineRule="auto"/>
              <w:ind w:firstLine="0"/>
              <w:rPr>
                <w:lang w:val="en-US"/>
              </w:rPr>
            </w:pPr>
            <w:r w:rsidRPr="00310381">
              <w:rPr>
                <w:lang w:val="en-US"/>
              </w:rPr>
              <w:t xml:space="preserve">2.2. </w:t>
            </w:r>
            <w:r w:rsidR="00460653" w:rsidRPr="00310381">
              <w:rPr>
                <w:lang w:val="en-US"/>
              </w:rPr>
              <w:t xml:space="preserve">Graficul de execuţie a lucrărilor se va efectua conform specificaţiei din anexa </w:t>
            </w:r>
            <w:r w:rsidR="009157BF" w:rsidRPr="00310381">
              <w:rPr>
                <w:lang w:val="en-US"/>
              </w:rPr>
              <w:t xml:space="preserve">la </w:t>
            </w:r>
            <w:r w:rsidR="00460653" w:rsidRPr="00310381">
              <w:rPr>
                <w:lang w:val="en-US"/>
              </w:rPr>
              <w:t xml:space="preserve">prezentul contract. </w:t>
            </w:r>
          </w:p>
          <w:p w:rsidR="00460653" w:rsidRPr="00310381" w:rsidRDefault="00A156C0" w:rsidP="00196AB4">
            <w:pPr>
              <w:pStyle w:val="af2"/>
              <w:tabs>
                <w:tab w:val="left" w:pos="567"/>
              </w:tabs>
              <w:spacing w:line="276" w:lineRule="auto"/>
              <w:ind w:firstLine="0"/>
              <w:rPr>
                <w:lang w:val="en-US"/>
              </w:rPr>
            </w:pPr>
            <w:r w:rsidRPr="00310381">
              <w:rPr>
                <w:lang w:val="en-US"/>
              </w:rPr>
              <w:t xml:space="preserve">2.3. </w:t>
            </w:r>
            <w:r w:rsidR="00460653" w:rsidRPr="00310381">
              <w:rPr>
                <w:lang w:val="en-US"/>
              </w:rPr>
              <w:t xml:space="preserve">Perioada de execuţie poate fi prelungită </w:t>
            </w:r>
            <w:r w:rsidR="00EB65F6" w:rsidRPr="00310381">
              <w:rPr>
                <w:lang w:val="en-US"/>
              </w:rPr>
              <w:t xml:space="preserve">sau suspendată </w:t>
            </w:r>
            <w:r w:rsidR="00460653" w:rsidRPr="00310381">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lastRenderedPageBreak/>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310381" w:rsidRDefault="00A156C0" w:rsidP="00196AB4">
            <w:pPr>
              <w:pStyle w:val="af2"/>
              <w:tabs>
                <w:tab w:val="left" w:pos="567"/>
              </w:tabs>
              <w:spacing w:line="276" w:lineRule="auto"/>
              <w:ind w:firstLine="0"/>
              <w:rPr>
                <w:lang w:val="en-US"/>
              </w:rPr>
            </w:pPr>
            <w:r w:rsidRPr="00310381">
              <w:rPr>
                <w:lang w:val="en-US"/>
              </w:rPr>
              <w:t xml:space="preserve">2.4. </w:t>
            </w:r>
            <w:r w:rsidR="00460653" w:rsidRPr="00310381">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310381" w:rsidRDefault="00A156C0" w:rsidP="00196AB4">
            <w:pPr>
              <w:pStyle w:val="af2"/>
              <w:tabs>
                <w:tab w:val="left" w:pos="567"/>
              </w:tabs>
              <w:spacing w:line="276" w:lineRule="auto"/>
              <w:ind w:firstLine="0"/>
              <w:rPr>
                <w:lang w:val="en-US"/>
              </w:rPr>
            </w:pPr>
            <w:r w:rsidRPr="00310381">
              <w:rPr>
                <w:lang w:val="en-US"/>
              </w:rPr>
              <w:t xml:space="preserve">2.5. </w:t>
            </w:r>
            <w:r w:rsidR="00460653" w:rsidRPr="00310381">
              <w:rPr>
                <w:lang w:val="en-US"/>
              </w:rPr>
              <w:t xml:space="preserve">La terminarea lucrărilor, Antreprenorul </w:t>
            </w:r>
            <w:r w:rsidR="00183D79" w:rsidRPr="00310381">
              <w:rPr>
                <w:lang w:val="en-US"/>
              </w:rPr>
              <w:t>va notifica Beneficiarul că su</w:t>
            </w:r>
            <w:r w:rsidR="00460653" w:rsidRPr="00310381">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CC2A2B">
              <w:rPr>
                <w:b/>
                <w:noProof w:val="0"/>
                <w:lang w:eastAsia="ru-RU"/>
              </w:rPr>
              <w:t xml:space="preserve"> </w:t>
            </w:r>
            <w:r w:rsidR="00CC2A2B" w:rsidRPr="00CC2A2B">
              <w:rPr>
                <w:noProof w:val="0"/>
                <w:color w:val="4472C4" w:themeColor="accent5"/>
                <w:lang w:eastAsia="ru-RU"/>
              </w:rPr>
              <w:t>minim 5 ani (60 de luni)</w:t>
            </w:r>
            <w:r w:rsidRPr="00CC2A2B">
              <w:rPr>
                <w:noProof w:val="0"/>
                <w:color w:val="4472C4" w:themeColor="accent5"/>
                <w:lang w:eastAsia="ru-RU"/>
              </w:rPr>
              <w:t>.</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310381" w:rsidRDefault="00E503F9" w:rsidP="00196AB4">
            <w:pPr>
              <w:pStyle w:val="af2"/>
              <w:tabs>
                <w:tab w:val="left" w:pos="321"/>
              </w:tabs>
              <w:spacing w:line="276" w:lineRule="auto"/>
              <w:ind w:firstLine="0"/>
              <w:rPr>
                <w:lang w:val="en-US"/>
              </w:rPr>
            </w:pPr>
            <w:r w:rsidRPr="00310381">
              <w:rPr>
                <w:lang w:val="en-US"/>
              </w:rPr>
              <w:t>3.2</w:t>
            </w:r>
            <w:r w:rsidR="00A156C0" w:rsidRPr="00310381">
              <w:rPr>
                <w:lang w:val="en-US"/>
              </w:rPr>
              <w:t>.</w:t>
            </w:r>
            <w:r w:rsidR="00FD2E2B">
              <w:rPr>
                <w:lang w:val="en-US"/>
              </w:rPr>
              <w:t xml:space="preserve"> </w:t>
            </w:r>
            <w:r w:rsidR="00460653" w:rsidRPr="00310381">
              <w:rPr>
                <w:lang w:val="en-US"/>
              </w:rPr>
              <w:t xml:space="preserve">Achitările vor fi efectuate prin transfer în baza facturilor fiscale, după primirea proceselor </w:t>
            </w:r>
            <w:r w:rsidR="00A156C0" w:rsidRPr="00310381">
              <w:rPr>
                <w:lang w:val="en-US"/>
              </w:rPr>
              <w:t>–</w:t>
            </w:r>
            <w:r w:rsidR="00460653" w:rsidRPr="00310381">
              <w:rPr>
                <w:lang w:val="en-US"/>
              </w:rPr>
              <w:t xml:space="preserve"> verbale de recepţie a lucrărilor executate, semnate şi</w:t>
            </w:r>
            <w:r w:rsidR="00995AF6" w:rsidRPr="00310381">
              <w:rPr>
                <w:lang w:val="en-US"/>
              </w:rPr>
              <w:t xml:space="preserve"> acceptate de către Beneficiar.</w:t>
            </w:r>
          </w:p>
          <w:p w:rsidR="00A946E0" w:rsidRPr="00310381" w:rsidRDefault="00A156C0" w:rsidP="00196AB4">
            <w:pPr>
              <w:pStyle w:val="af2"/>
              <w:tabs>
                <w:tab w:val="left" w:pos="37"/>
              </w:tabs>
              <w:spacing w:line="276" w:lineRule="auto"/>
              <w:ind w:firstLine="0"/>
              <w:rPr>
                <w:lang w:val="en-US"/>
              </w:rPr>
            </w:pPr>
            <w:r w:rsidRPr="00310381">
              <w:rPr>
                <w:lang w:val="en-US"/>
              </w:rPr>
              <w:t xml:space="preserve">3.3. </w:t>
            </w:r>
            <w:r w:rsidR="00460653" w:rsidRPr="00310381">
              <w:rPr>
                <w:lang w:val="en-US"/>
              </w:rPr>
              <w:t>Beneficiarul va verifica procesele</w:t>
            </w:r>
            <w:r w:rsidR="009E719D" w:rsidRPr="00310381">
              <w:rPr>
                <w:lang w:val="en-US"/>
              </w:rPr>
              <w:t>-</w:t>
            </w:r>
            <w:r w:rsidR="00460653" w:rsidRPr="00310381">
              <w:rPr>
                <w:lang w:val="en-US"/>
              </w:rPr>
              <w:t xml:space="preserve">verbale de recepție a lucrărilor executate în termen de </w:t>
            </w:r>
            <w:r w:rsidR="00684D44" w:rsidRPr="00310381">
              <w:rPr>
                <w:lang w:val="en-US"/>
              </w:rPr>
              <w:t>…..</w:t>
            </w:r>
            <w:r w:rsidR="00460653" w:rsidRPr="00310381">
              <w:rPr>
                <w:lang w:val="en-US"/>
              </w:rPr>
              <w:t xml:space="preserve"> zile calendaristice de la primirea acestora de la Antreprenor.</w:t>
            </w:r>
          </w:p>
          <w:p w:rsidR="00A946E0" w:rsidRPr="00310381" w:rsidRDefault="00316769" w:rsidP="00196AB4">
            <w:pPr>
              <w:pStyle w:val="af2"/>
              <w:tabs>
                <w:tab w:val="left" w:pos="37"/>
              </w:tabs>
              <w:spacing w:line="276" w:lineRule="auto"/>
              <w:ind w:firstLine="0"/>
              <w:rPr>
                <w:lang w:val="en-US"/>
              </w:rPr>
            </w:pPr>
            <w:r w:rsidRPr="00310381">
              <w:rPr>
                <w:lang w:val="en-US"/>
              </w:rPr>
              <w:t>3.4</w:t>
            </w:r>
            <w:r w:rsidR="00A156C0" w:rsidRPr="00310381">
              <w:rPr>
                <w:lang w:val="en-US"/>
              </w:rPr>
              <w:t xml:space="preserve">. </w:t>
            </w:r>
            <w:r w:rsidR="00460653" w:rsidRPr="00310381">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310381">
              <w:rPr>
                <w:lang w:val="en-US"/>
              </w:rPr>
              <w:t>u su</w:t>
            </w:r>
            <w:r w:rsidR="00460653" w:rsidRPr="00310381">
              <w:rPr>
                <w:lang w:val="en-US"/>
              </w:rPr>
              <w:t xml:space="preserve">nt în litigiu va fi plătită imediat. </w:t>
            </w:r>
          </w:p>
          <w:p w:rsidR="00E503F9" w:rsidRPr="00310381" w:rsidRDefault="00316769" w:rsidP="00196AB4">
            <w:pPr>
              <w:pStyle w:val="af2"/>
              <w:tabs>
                <w:tab w:val="left" w:pos="37"/>
              </w:tabs>
              <w:spacing w:line="276" w:lineRule="auto"/>
              <w:ind w:firstLine="0"/>
              <w:rPr>
                <w:lang w:val="en-US"/>
              </w:rPr>
            </w:pPr>
            <w:r w:rsidRPr="00310381">
              <w:rPr>
                <w:lang w:val="en-US"/>
              </w:rPr>
              <w:t>3.5</w:t>
            </w:r>
            <w:r w:rsidR="00A156C0" w:rsidRPr="00310381">
              <w:rPr>
                <w:lang w:val="en-US"/>
              </w:rPr>
              <w:t>.</w:t>
            </w:r>
            <w:r w:rsidR="00460653" w:rsidRPr="00310381">
              <w:rPr>
                <w:lang w:val="en-US"/>
              </w:rPr>
              <w:t xml:space="preserve">Lucrările nu </w:t>
            </w:r>
            <w:r w:rsidR="00183D79" w:rsidRPr="00310381">
              <w:rPr>
                <w:lang w:val="en-US"/>
              </w:rPr>
              <w:t>vor fi considerate finalizate pâ</w:t>
            </w:r>
            <w:r w:rsidR="00460653" w:rsidRPr="00310381">
              <w:rPr>
                <w:lang w:val="en-US"/>
              </w:rPr>
              <w:t>nă</w:t>
            </w:r>
            <w:r w:rsidR="00183D79" w:rsidRPr="00310381">
              <w:rPr>
                <w:lang w:val="en-US"/>
              </w:rPr>
              <w:t xml:space="preserve"> câ</w:t>
            </w:r>
            <w:r w:rsidR="00460653" w:rsidRPr="00310381">
              <w:rPr>
                <w:lang w:val="en-US"/>
              </w:rPr>
              <w:t xml:space="preserve">nd procesul-verbal de recepţie la terminarea lucrărilor  nu va fi semnat de comisia de recepţie, care confirmă că lucrările au fost executate </w:t>
            </w:r>
            <w:r w:rsidR="00A946E0" w:rsidRPr="00310381">
              <w:rPr>
                <w:lang w:val="en-US"/>
              </w:rPr>
              <w:t>conform contractului.</w:t>
            </w:r>
          </w:p>
          <w:p w:rsidR="00267805" w:rsidRPr="00310381" w:rsidRDefault="00316769" w:rsidP="00A101F6">
            <w:pPr>
              <w:pStyle w:val="af2"/>
              <w:tabs>
                <w:tab w:val="left" w:pos="37"/>
              </w:tabs>
              <w:spacing w:line="276" w:lineRule="auto"/>
              <w:ind w:firstLine="0"/>
              <w:rPr>
                <w:lang w:val="en-US"/>
              </w:rPr>
            </w:pPr>
            <w:r w:rsidRPr="00310381">
              <w:rPr>
                <w:lang w:val="en-US"/>
              </w:rPr>
              <w:t>3.6</w:t>
            </w:r>
            <w:r w:rsidR="00A227F2" w:rsidRPr="00310381">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310381">
              <w:rPr>
                <w:lang w:val="en-US"/>
              </w:rPr>
              <w:t xml:space="preserve"> </w:t>
            </w:r>
            <w:r w:rsidR="00EB65F6" w:rsidRPr="00310381">
              <w:rPr>
                <w:lang w:val="en-US"/>
              </w:rPr>
              <w:t>În cazul recepţiei cu obiecţii,</w:t>
            </w:r>
            <w:r w:rsidR="005D4B79" w:rsidRPr="00310381">
              <w:rPr>
                <w:lang w:val="en-US"/>
              </w:rPr>
              <w:t xml:space="preserve"> </w:t>
            </w:r>
            <w:r w:rsidR="00EB65F6" w:rsidRPr="00310381">
              <w:rPr>
                <w:lang w:val="en-US"/>
              </w:rPr>
              <w:t>garanţia se va restitui în cel mult 15 zile după înlăturarea acestora.</w:t>
            </w:r>
          </w:p>
          <w:p w:rsidR="00A156C0" w:rsidRPr="00310381"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lastRenderedPageBreak/>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310381" w:rsidRDefault="00A101F6" w:rsidP="00371806">
            <w:pPr>
              <w:pStyle w:val="af2"/>
              <w:tabs>
                <w:tab w:val="left" w:pos="567"/>
              </w:tabs>
              <w:spacing w:line="276" w:lineRule="auto"/>
              <w:ind w:firstLine="0"/>
              <w:rPr>
                <w:lang w:val="en-US"/>
              </w:rPr>
            </w:pPr>
            <w:r w:rsidRPr="00310381">
              <w:rPr>
                <w:lang w:val="en-US"/>
              </w:rPr>
              <w:t xml:space="preserve">4.3. </w:t>
            </w:r>
            <w:r w:rsidR="00D7570D" w:rsidRPr="00310381">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310381" w:rsidRDefault="00A156C0" w:rsidP="00196AB4">
            <w:pPr>
              <w:pStyle w:val="af2"/>
              <w:tabs>
                <w:tab w:val="left" w:pos="567"/>
              </w:tabs>
              <w:spacing w:line="276" w:lineRule="auto"/>
              <w:ind w:firstLine="0"/>
              <w:rPr>
                <w:lang w:val="en-US"/>
              </w:rPr>
            </w:pPr>
            <w:r w:rsidRPr="00310381">
              <w:rPr>
                <w:lang w:val="en-US"/>
              </w:rPr>
              <w:t xml:space="preserve">4.4. </w:t>
            </w:r>
            <w:r w:rsidR="00460653" w:rsidRPr="00310381">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310381" w:rsidRDefault="00A101F6" w:rsidP="00196AB4">
            <w:pPr>
              <w:pStyle w:val="af2"/>
              <w:tabs>
                <w:tab w:val="left" w:pos="567"/>
              </w:tabs>
              <w:spacing w:line="276" w:lineRule="auto"/>
              <w:ind w:firstLine="0"/>
              <w:rPr>
                <w:lang w:val="en-US"/>
              </w:rPr>
            </w:pPr>
            <w:r w:rsidRPr="00310381">
              <w:rPr>
                <w:lang w:val="en-US"/>
              </w:rPr>
              <w:t xml:space="preserve">4.5. </w:t>
            </w:r>
            <w:r w:rsidR="00460653" w:rsidRPr="00310381">
              <w:rPr>
                <w:lang w:val="en-US"/>
              </w:rPr>
              <w:t>Desenele, calculele, verificările calculelor, caietele de măsurări (ataşamentele) şi alte documente, pe care Beneficiarul sau Antreprenorul trebuie să le întocmească şi</w:t>
            </w:r>
            <w:r w:rsidR="005D4B79" w:rsidRPr="00310381">
              <w:rPr>
                <w:lang w:val="en-US"/>
              </w:rPr>
              <w:t xml:space="preserve"> </w:t>
            </w:r>
            <w:r w:rsidR="00460653" w:rsidRPr="00310381">
              <w:rPr>
                <w:lang w:val="en-US"/>
              </w:rPr>
              <w:t>s</w:t>
            </w:r>
            <w:r w:rsidR="00183D79" w:rsidRPr="00310381">
              <w:rPr>
                <w:lang w:val="en-US"/>
              </w:rPr>
              <w:t>u</w:t>
            </w:r>
            <w:r w:rsidR="00460653" w:rsidRPr="00310381">
              <w:rPr>
                <w:lang w:val="en-US"/>
              </w:rPr>
              <w:t xml:space="preserve">nt cerute de subantreprenorul proiectant, vor fi puse la dispoziţia acestuia de către Antreprenor. </w:t>
            </w:r>
          </w:p>
          <w:p w:rsidR="00460653" w:rsidRPr="00310381" w:rsidRDefault="00A156C0" w:rsidP="00196AB4">
            <w:pPr>
              <w:pStyle w:val="af2"/>
              <w:tabs>
                <w:tab w:val="left" w:pos="567"/>
              </w:tabs>
              <w:spacing w:line="276" w:lineRule="auto"/>
              <w:ind w:firstLine="0"/>
              <w:rPr>
                <w:lang w:val="en-US"/>
              </w:rPr>
            </w:pPr>
            <w:r w:rsidRPr="00310381">
              <w:rPr>
                <w:lang w:val="en-US"/>
              </w:rPr>
              <w:t xml:space="preserve">4.6. </w:t>
            </w:r>
            <w:r w:rsidR="00460653" w:rsidRPr="00310381">
              <w:rPr>
                <w:lang w:val="en-US"/>
              </w:rPr>
              <w:t>Oferta adjudecată face parte integrantă din contract. Ea trebuie să fie corectă şi completă. Preţurile stabilite vor acoperi toate obligaţiunile din contract şi toate operaţiunile pentru terminarea şi</w:t>
            </w:r>
            <w:r w:rsidR="005D4B79" w:rsidRPr="00310381">
              <w:rPr>
                <w:lang w:val="en-US"/>
              </w:rPr>
              <w:t xml:space="preserve"> </w:t>
            </w:r>
            <w:r w:rsidR="00460653" w:rsidRPr="00310381">
              <w:rPr>
                <w:lang w:val="en-US"/>
              </w:rPr>
              <w:t xml:space="preserve">întreţinerea corespunzătoare a lucrărilor. </w:t>
            </w:r>
          </w:p>
          <w:p w:rsidR="00460653" w:rsidRPr="00310381" w:rsidRDefault="00A156C0" w:rsidP="00196AB4">
            <w:pPr>
              <w:pStyle w:val="af2"/>
              <w:tabs>
                <w:tab w:val="left" w:pos="567"/>
              </w:tabs>
              <w:spacing w:line="276" w:lineRule="auto"/>
              <w:ind w:firstLine="0"/>
              <w:rPr>
                <w:lang w:val="en-US"/>
              </w:rPr>
            </w:pPr>
            <w:r w:rsidRPr="00310381">
              <w:rPr>
                <w:lang w:val="en-US"/>
              </w:rPr>
              <w:t xml:space="preserve">4.7. </w:t>
            </w:r>
            <w:r w:rsidR="00460653" w:rsidRPr="00310381">
              <w:rPr>
                <w:lang w:val="en-US"/>
              </w:rPr>
              <w:t>Dacă Beneficiarul nu emite în timp util dispoziţii suplimentare care să conţină</w:t>
            </w:r>
            <w:r w:rsidR="005D4B79" w:rsidRPr="00310381">
              <w:rPr>
                <w:lang w:val="en-US"/>
              </w:rPr>
              <w:t xml:space="preserve"> </w:t>
            </w:r>
            <w:r w:rsidR="00460653" w:rsidRPr="00310381">
              <w:rPr>
                <w:lang w:val="en-US"/>
              </w:rPr>
              <w:t>instrucţiuni sau aprobări, ordine, directive, sau detalii, Antreprenorul va notifica Beneficiarul prin scrisori, de c</w:t>
            </w:r>
            <w:r w:rsidR="00183D79" w:rsidRPr="00310381">
              <w:rPr>
                <w:lang w:val="en-US"/>
              </w:rPr>
              <w:t>â</w:t>
            </w:r>
            <w:r w:rsidR="00460653" w:rsidRPr="00310381">
              <w:rPr>
                <w:lang w:val="en-US"/>
              </w:rPr>
              <w:t>te ori este posibil, că acestea pot să provoace înt</w:t>
            </w:r>
            <w:r w:rsidR="00183D79" w:rsidRPr="00310381">
              <w:rPr>
                <w:lang w:val="en-US"/>
              </w:rPr>
              <w:t>â</w:t>
            </w:r>
            <w:r w:rsidR="00460653" w:rsidRPr="00310381">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10381" w:rsidRDefault="00A156C0" w:rsidP="00196AB4">
            <w:pPr>
              <w:pStyle w:val="af2"/>
              <w:tabs>
                <w:tab w:val="left" w:pos="567"/>
              </w:tabs>
              <w:spacing w:line="276" w:lineRule="auto"/>
              <w:ind w:firstLine="0"/>
              <w:rPr>
                <w:lang w:val="en-US"/>
              </w:rPr>
            </w:pPr>
            <w:r w:rsidRPr="00310381">
              <w:rPr>
                <w:lang w:val="en-US"/>
              </w:rPr>
              <w:t xml:space="preserve">4.8. </w:t>
            </w:r>
            <w:r w:rsidR="00460653" w:rsidRPr="00310381">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310381" w:rsidRDefault="00A156C0" w:rsidP="00196AB4">
            <w:pPr>
              <w:pStyle w:val="af2"/>
              <w:tabs>
                <w:tab w:val="left" w:pos="567"/>
              </w:tabs>
              <w:spacing w:line="276" w:lineRule="auto"/>
              <w:ind w:firstLine="0"/>
              <w:rPr>
                <w:lang w:val="en-US"/>
              </w:rPr>
            </w:pPr>
            <w:r w:rsidRPr="00310381">
              <w:rPr>
                <w:lang w:val="en-US"/>
              </w:rPr>
              <w:t xml:space="preserve">4.9. </w:t>
            </w:r>
            <w:r w:rsidR="00460653" w:rsidRPr="00310381">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310381">
              <w:rPr>
                <w:lang w:val="en-US"/>
              </w:rPr>
              <w:t xml:space="preserve"> </w:t>
            </w:r>
            <w:r w:rsidR="00460653" w:rsidRPr="00310381">
              <w:rPr>
                <w:lang w:val="en-US"/>
              </w:rPr>
              <w:t xml:space="preserve">şi pentru procedeele de execuţie utilizate. </w:t>
            </w:r>
          </w:p>
          <w:p w:rsidR="00460653" w:rsidRPr="00310381" w:rsidRDefault="00A156C0" w:rsidP="00196AB4">
            <w:pPr>
              <w:pStyle w:val="af2"/>
              <w:tabs>
                <w:tab w:val="left" w:pos="567"/>
              </w:tabs>
              <w:spacing w:line="276" w:lineRule="auto"/>
              <w:ind w:firstLine="0"/>
              <w:rPr>
                <w:lang w:val="en-US"/>
              </w:rPr>
            </w:pPr>
            <w:r w:rsidRPr="00310381">
              <w:rPr>
                <w:lang w:val="en-US"/>
              </w:rPr>
              <w:t xml:space="preserve">4.10. </w:t>
            </w:r>
            <w:r w:rsidR="00460653" w:rsidRPr="00310381">
              <w:rPr>
                <w:lang w:val="en-US"/>
              </w:rPr>
              <w:t xml:space="preserve">Antreprenorul, prin </w:t>
            </w:r>
            <w:r w:rsidR="002F6A1E" w:rsidRPr="00310381">
              <w:rPr>
                <w:lang w:val="en-US"/>
              </w:rPr>
              <w:t xml:space="preserve">atribuirea </w:t>
            </w:r>
            <w:r w:rsidR="00460653" w:rsidRPr="00310381">
              <w:rPr>
                <w:lang w:val="en-US"/>
              </w:rPr>
              <w:t>ofertei în favoarea sa, se angajează să</w:t>
            </w:r>
            <w:r w:rsidR="00BC46B3" w:rsidRPr="00310381">
              <w:rPr>
                <w:lang w:val="en-US"/>
              </w:rPr>
              <w:t xml:space="preserve"> prezinte</w:t>
            </w:r>
            <w:r w:rsidR="005D4B79" w:rsidRPr="00310381">
              <w:rPr>
                <w:lang w:val="en-US"/>
              </w:rPr>
              <w:t xml:space="preserve"> </w:t>
            </w:r>
            <w:r w:rsidR="00EA64B0" w:rsidRPr="00310381">
              <w:rPr>
                <w:lang w:val="en-US"/>
              </w:rPr>
              <w:t xml:space="preserve">garanţia de bună execuţie a contractului, în cuantum </w:t>
            </w:r>
            <w:r w:rsidR="00EA64B0" w:rsidRPr="00310381">
              <w:rPr>
                <w:color w:val="4472C4" w:themeColor="accent5"/>
                <w:lang w:val="en-US"/>
              </w:rPr>
              <w:t xml:space="preserve">de </w:t>
            </w:r>
            <w:r w:rsidR="00E5185E">
              <w:rPr>
                <w:color w:val="4472C4" w:themeColor="accent5"/>
                <w:lang w:val="en-US"/>
              </w:rPr>
              <w:t>5</w:t>
            </w:r>
            <w:r w:rsidR="00CC2A2B" w:rsidRPr="00310381">
              <w:rPr>
                <w:color w:val="4472C4" w:themeColor="accent5"/>
                <w:lang w:val="en-US"/>
              </w:rPr>
              <w:t xml:space="preserve"> </w:t>
            </w:r>
            <w:r w:rsidR="00EA64B0" w:rsidRPr="00310381">
              <w:rPr>
                <w:color w:val="4472C4" w:themeColor="accent5"/>
                <w:lang w:val="en-US"/>
              </w:rPr>
              <w:t xml:space="preserve">% </w:t>
            </w:r>
            <w:r w:rsidR="00EA64B0" w:rsidRPr="00310381">
              <w:rPr>
                <w:lang w:val="en-US"/>
              </w:rPr>
              <w:t>din valoarea contractului atribuit.</w:t>
            </w:r>
          </w:p>
          <w:p w:rsidR="00267805" w:rsidRPr="00310381" w:rsidRDefault="00A156C0" w:rsidP="00684D44">
            <w:pPr>
              <w:pStyle w:val="af2"/>
              <w:tabs>
                <w:tab w:val="left" w:pos="567"/>
              </w:tabs>
              <w:spacing w:line="276" w:lineRule="auto"/>
              <w:ind w:firstLine="0"/>
              <w:rPr>
                <w:lang w:val="en-US"/>
              </w:rPr>
            </w:pPr>
            <w:r w:rsidRPr="00310381">
              <w:rPr>
                <w:lang w:val="en-US"/>
              </w:rPr>
              <w:t>4.11.</w:t>
            </w:r>
            <w:r w:rsidR="00A109E6" w:rsidRPr="00310381">
              <w:rPr>
                <w:lang w:val="en-US"/>
              </w:rPr>
              <w:t xml:space="preserve"> Autoritatea contractantă eliberează/restituie</w:t>
            </w:r>
            <w:r w:rsidR="005D4B79" w:rsidRPr="00310381">
              <w:rPr>
                <w:lang w:val="en-US"/>
              </w:rPr>
              <w:t xml:space="preserve"> </w:t>
            </w:r>
            <w:r w:rsidR="00A109E6" w:rsidRPr="00310381">
              <w:rPr>
                <w:lang w:val="en-US"/>
              </w:rPr>
              <w:t>g</w:t>
            </w:r>
            <w:r w:rsidR="00460653" w:rsidRPr="00310381">
              <w:rPr>
                <w:lang w:val="en-US"/>
              </w:rPr>
              <w:t>aranţia de bună execuţie Antreprenorului după semnarea procesului-verbal de recepţie finală</w:t>
            </w:r>
            <w:r w:rsidR="00A109E6" w:rsidRPr="00310381">
              <w:rPr>
                <w:lang w:val="en-US"/>
              </w:rPr>
              <w:t>/ procesului-verbal la terminarea lucrărilor</w:t>
            </w:r>
            <w:r w:rsidR="00460653" w:rsidRPr="00310381">
              <w:rPr>
                <w:lang w:val="en-US"/>
              </w:rPr>
              <w:t xml:space="preserve"> în cel mult 15 zile</w:t>
            </w:r>
            <w:r w:rsidR="00E838F8" w:rsidRPr="00310381">
              <w:rPr>
                <w:lang w:val="en-US"/>
              </w:rPr>
              <w:t>.</w:t>
            </w:r>
            <w:r w:rsidR="005D4B79" w:rsidRPr="00310381">
              <w:rPr>
                <w:lang w:val="en-US"/>
              </w:rPr>
              <w:t xml:space="preserve"> </w:t>
            </w:r>
            <w:r w:rsidR="00EB65F6" w:rsidRPr="00310381">
              <w:rPr>
                <w:lang w:val="en-US"/>
              </w:rPr>
              <w:t>În cazul recepţiei cu obiecţii,</w:t>
            </w:r>
            <w:r w:rsidR="005D4B79" w:rsidRPr="00310381">
              <w:rPr>
                <w:lang w:val="en-US"/>
              </w:rPr>
              <w:t xml:space="preserve"> </w:t>
            </w:r>
            <w:r w:rsidR="00EB65F6" w:rsidRPr="00310381">
              <w:rPr>
                <w:lang w:val="en-US"/>
              </w:rPr>
              <w:t>garanţia se va restitui în cel mult 15 zile după înlăturarea acestora.</w:t>
            </w:r>
          </w:p>
          <w:p w:rsidR="00460653" w:rsidRPr="00310381" w:rsidRDefault="00A156C0" w:rsidP="00196AB4">
            <w:pPr>
              <w:pStyle w:val="af2"/>
              <w:tabs>
                <w:tab w:val="left" w:pos="567"/>
              </w:tabs>
              <w:spacing w:line="276" w:lineRule="auto"/>
              <w:ind w:firstLine="0"/>
              <w:rPr>
                <w:lang w:val="en-US"/>
              </w:rPr>
            </w:pPr>
            <w:r w:rsidRPr="00310381">
              <w:rPr>
                <w:lang w:val="en-US"/>
              </w:rPr>
              <w:t>4.12.</w:t>
            </w:r>
            <w:r w:rsidR="001F3CF1">
              <w:rPr>
                <w:lang w:val="en-US"/>
              </w:rPr>
              <w:t xml:space="preserve"> </w:t>
            </w:r>
            <w:r w:rsidR="00460653" w:rsidRPr="00310381">
              <w:rPr>
                <w:lang w:val="en-US"/>
              </w:rPr>
              <w:t>Antreprenorul trebuie să constituie garanţia de bună execuţie după primirea scris</w:t>
            </w:r>
            <w:r w:rsidR="00404C0D" w:rsidRPr="00310381">
              <w:rPr>
                <w:lang w:val="en-US"/>
              </w:rPr>
              <w:t>orii de acceptare, dar nu mai târ</w:t>
            </w:r>
            <w:r w:rsidR="00460653" w:rsidRPr="00310381">
              <w:rPr>
                <w:lang w:val="en-US"/>
              </w:rPr>
              <w:t>ziu de dat</w:t>
            </w:r>
            <w:r w:rsidR="00404C0D" w:rsidRPr="00310381">
              <w:rPr>
                <w:lang w:val="en-US"/>
              </w:rPr>
              <w:t>a încheierii contractului. Atât</w:t>
            </w:r>
            <w:r w:rsidR="00460653" w:rsidRPr="00310381">
              <w:rPr>
                <w:lang w:val="en-US"/>
              </w:rPr>
              <w:t xml:space="preserve"> timp c</w:t>
            </w:r>
            <w:r w:rsidR="00404C0D" w:rsidRPr="00310381">
              <w:rPr>
                <w:lang w:val="en-US"/>
              </w:rPr>
              <w:t>â</w:t>
            </w:r>
            <w:r w:rsidR="00460653" w:rsidRPr="00310381">
              <w:rPr>
                <w:lang w:val="en-US"/>
              </w:rPr>
              <w:t>t el nu şi-a îndeplinit această obligaţiune, Beneficiarul poate să reţină garanţia</w:t>
            </w:r>
            <w:r w:rsidR="005D4B79" w:rsidRPr="00310381">
              <w:rPr>
                <w:lang w:val="en-US"/>
              </w:rPr>
              <w:t xml:space="preserve"> </w:t>
            </w:r>
            <w:r w:rsidR="00E364D5" w:rsidRPr="00310381">
              <w:rPr>
                <w:lang w:val="en-US"/>
              </w:rPr>
              <w:t>Antreprenorului</w:t>
            </w:r>
            <w:r w:rsidR="00460653" w:rsidRPr="00310381">
              <w:rPr>
                <w:lang w:val="en-US"/>
              </w:rPr>
              <w:t xml:space="preserve"> pentru ofertă. </w:t>
            </w:r>
          </w:p>
          <w:p w:rsidR="00460653" w:rsidRPr="00310381" w:rsidRDefault="00A156C0" w:rsidP="00196AB4">
            <w:pPr>
              <w:pStyle w:val="af2"/>
              <w:tabs>
                <w:tab w:val="left" w:pos="567"/>
              </w:tabs>
              <w:spacing w:line="276" w:lineRule="auto"/>
              <w:ind w:firstLine="0"/>
              <w:rPr>
                <w:lang w:val="en-US"/>
              </w:rPr>
            </w:pPr>
            <w:r w:rsidRPr="00310381">
              <w:rPr>
                <w:lang w:val="en-US"/>
              </w:rPr>
              <w:t>4.1</w:t>
            </w:r>
            <w:r w:rsidR="00893327" w:rsidRPr="00310381">
              <w:rPr>
                <w:lang w:val="en-US"/>
              </w:rPr>
              <w:t>3</w:t>
            </w:r>
            <w:r w:rsidRPr="00310381">
              <w:rPr>
                <w:lang w:val="en-US"/>
              </w:rPr>
              <w:t xml:space="preserve">. </w:t>
            </w:r>
            <w:r w:rsidR="00460653" w:rsidRPr="00310381">
              <w:rPr>
                <w:lang w:val="en-US"/>
              </w:rPr>
              <w:t xml:space="preserve">Antreprenorul garantează că, la data recepţiei, lucrarea executată are calităţile stipulate în contract, corespunde reglementărilor tehnice şi nu este afectată de vicii care ar diminua sau chiar </w:t>
            </w:r>
            <w:r w:rsidR="00460653" w:rsidRPr="00310381">
              <w:rPr>
                <w:lang w:val="en-US"/>
              </w:rPr>
              <w:lastRenderedPageBreak/>
              <w:t xml:space="preserve">anula valoarea sau posibilitatea de utilizare, conform condiţiilor normale de folosire sau a celor explicite în contract. </w:t>
            </w:r>
          </w:p>
          <w:p w:rsidR="00460653" w:rsidRPr="00310381" w:rsidRDefault="00A156C0" w:rsidP="00196AB4">
            <w:pPr>
              <w:pStyle w:val="af2"/>
              <w:tabs>
                <w:tab w:val="left" w:pos="567"/>
              </w:tabs>
              <w:spacing w:line="276" w:lineRule="auto"/>
              <w:ind w:firstLine="0"/>
              <w:rPr>
                <w:lang w:val="en-US"/>
              </w:rPr>
            </w:pPr>
            <w:r w:rsidRPr="00310381">
              <w:rPr>
                <w:lang w:val="en-US"/>
              </w:rPr>
              <w:t>4.1</w:t>
            </w:r>
            <w:r w:rsidR="00893327" w:rsidRPr="00310381">
              <w:rPr>
                <w:lang w:val="en-US"/>
              </w:rPr>
              <w:t>4</w:t>
            </w:r>
            <w:r w:rsidRPr="00310381">
              <w:rPr>
                <w:lang w:val="en-US"/>
              </w:rPr>
              <w:t xml:space="preserve">. </w:t>
            </w:r>
            <w:r w:rsidR="00460653" w:rsidRPr="00310381">
              <w:rPr>
                <w:lang w:val="en-US"/>
              </w:rPr>
              <w:t>La lucrările la care se fac încercări, se consideră calitatea probei îndeplinită at</w:t>
            </w:r>
            <w:r w:rsidR="00E171D4" w:rsidRPr="00310381">
              <w:rPr>
                <w:lang w:val="en-US"/>
              </w:rPr>
              <w:t>â</w:t>
            </w:r>
            <w:r w:rsidR="00460653" w:rsidRPr="00310381">
              <w:rPr>
                <w:lang w:val="en-US"/>
              </w:rPr>
              <w:t>ta timp c</w:t>
            </w:r>
            <w:r w:rsidR="00E171D4" w:rsidRPr="00310381">
              <w:rPr>
                <w:lang w:val="en-US"/>
              </w:rPr>
              <w:t>â</w:t>
            </w:r>
            <w:r w:rsidR="00460653" w:rsidRPr="00310381">
              <w:rPr>
                <w:lang w:val="en-US"/>
              </w:rPr>
              <w:t xml:space="preserve">t rezultatele se înscriu în limitele admise prin reglementările tehnice. </w:t>
            </w:r>
          </w:p>
          <w:p w:rsidR="00460653" w:rsidRPr="00310381" w:rsidRDefault="00A156C0" w:rsidP="00196AB4">
            <w:pPr>
              <w:pStyle w:val="af2"/>
              <w:tabs>
                <w:tab w:val="left" w:pos="567"/>
              </w:tabs>
              <w:spacing w:line="276" w:lineRule="auto"/>
              <w:ind w:firstLine="0"/>
              <w:rPr>
                <w:lang w:val="en-US"/>
              </w:rPr>
            </w:pPr>
            <w:r w:rsidRPr="00310381">
              <w:rPr>
                <w:lang w:val="en-US"/>
              </w:rPr>
              <w:t>4.</w:t>
            </w:r>
            <w:r w:rsidR="00603AB4" w:rsidRPr="00310381">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310381" w:rsidRDefault="00A156C0" w:rsidP="00196AB4">
            <w:pPr>
              <w:pStyle w:val="af2"/>
              <w:tabs>
                <w:tab w:val="left" w:pos="567"/>
              </w:tabs>
              <w:spacing w:line="276" w:lineRule="auto"/>
              <w:ind w:firstLine="0"/>
              <w:rPr>
                <w:lang w:val="en-US"/>
              </w:rPr>
            </w:pPr>
            <w:r w:rsidRPr="00310381">
              <w:rPr>
                <w:lang w:val="en-US"/>
              </w:rPr>
              <w:t>4.1</w:t>
            </w:r>
            <w:r w:rsidR="00040EA0" w:rsidRPr="00310381">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310381" w:rsidRDefault="00A156C0" w:rsidP="00196AB4">
            <w:pPr>
              <w:pStyle w:val="af2"/>
              <w:tabs>
                <w:tab w:val="left" w:pos="567"/>
              </w:tabs>
              <w:spacing w:line="276" w:lineRule="auto"/>
              <w:ind w:firstLine="0"/>
              <w:rPr>
                <w:lang w:val="en-US"/>
              </w:rPr>
            </w:pPr>
            <w:r w:rsidRPr="00310381">
              <w:rPr>
                <w:lang w:val="en-US"/>
              </w:rPr>
              <w:t>4.1</w:t>
            </w:r>
            <w:r w:rsidR="00893327" w:rsidRPr="00310381">
              <w:rPr>
                <w:lang w:val="en-US"/>
              </w:rPr>
              <w:t>7</w:t>
            </w:r>
            <w:r w:rsidRPr="00310381">
              <w:rPr>
                <w:lang w:val="en-US"/>
              </w:rPr>
              <w:t xml:space="preserve">. </w:t>
            </w:r>
            <w:r w:rsidR="00460653" w:rsidRPr="00310381">
              <w:rPr>
                <w:lang w:val="en-US"/>
              </w:rPr>
              <w:t>Dacă Antreprenorul consideră că dispoziţiile Beneficiarului s</w:t>
            </w:r>
            <w:r w:rsidR="00183D79" w:rsidRPr="00310381">
              <w:rPr>
                <w:lang w:val="en-US"/>
              </w:rPr>
              <w:t>u</w:t>
            </w:r>
            <w:r w:rsidR="00460653" w:rsidRPr="00310381">
              <w:rPr>
                <w:lang w:val="en-US"/>
              </w:rPr>
              <w:t xml:space="preserve">nt nejustificate sau inoportune, el poate </w:t>
            </w:r>
            <w:r w:rsidR="00E171D4" w:rsidRPr="00310381">
              <w:rPr>
                <w:lang w:val="en-US"/>
              </w:rPr>
              <w:t>înainta</w:t>
            </w:r>
            <w:r w:rsidR="005D4B79" w:rsidRPr="00310381">
              <w:rPr>
                <w:lang w:val="en-US"/>
              </w:rPr>
              <w:t xml:space="preserve"> </w:t>
            </w:r>
            <w:r w:rsidR="00460653" w:rsidRPr="00310381">
              <w:rPr>
                <w:lang w:val="en-US"/>
              </w:rPr>
              <w:t xml:space="preserve">obiecţii, dar acestea nu îl </w:t>
            </w:r>
            <w:r w:rsidR="00E171D4" w:rsidRPr="00310381">
              <w:rPr>
                <w:lang w:val="en-US"/>
              </w:rPr>
              <w:t>scutește</w:t>
            </w:r>
            <w:r w:rsidR="005D4B79" w:rsidRPr="00310381">
              <w:rPr>
                <w:lang w:val="en-US"/>
              </w:rPr>
              <w:t xml:space="preserve"> </w:t>
            </w:r>
            <w:r w:rsidR="00460653" w:rsidRPr="00310381">
              <w:rPr>
                <w:lang w:val="en-US"/>
              </w:rPr>
              <w:t xml:space="preserve">de </w:t>
            </w:r>
            <w:r w:rsidR="00E364D5" w:rsidRPr="00310381">
              <w:rPr>
                <w:lang w:val="en-US"/>
              </w:rPr>
              <w:t xml:space="preserve">obligația de </w:t>
            </w:r>
            <w:r w:rsidR="00460653" w:rsidRPr="00310381">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10381" w:rsidRDefault="00A156C0" w:rsidP="00196AB4">
            <w:pPr>
              <w:pStyle w:val="af2"/>
              <w:tabs>
                <w:tab w:val="left" w:pos="567"/>
              </w:tabs>
              <w:spacing w:line="276" w:lineRule="auto"/>
              <w:ind w:firstLine="0"/>
              <w:rPr>
                <w:lang w:val="en-US"/>
              </w:rPr>
            </w:pPr>
            <w:r w:rsidRPr="00310381">
              <w:rPr>
                <w:lang w:val="en-US"/>
              </w:rPr>
              <w:t>4.1</w:t>
            </w:r>
            <w:r w:rsidR="00893327" w:rsidRPr="00310381">
              <w:rPr>
                <w:lang w:val="en-US"/>
              </w:rPr>
              <w:t>8</w:t>
            </w:r>
            <w:r w:rsidRPr="00310381">
              <w:rPr>
                <w:lang w:val="en-US"/>
              </w:rPr>
              <w:t xml:space="preserve">. </w:t>
            </w:r>
            <w:r w:rsidR="00460653" w:rsidRPr="00310381">
              <w:rPr>
                <w:lang w:val="en-US"/>
              </w:rPr>
              <w:t>Trasarea axelor principale, bornelor de referinţă, căilor de circulaţieşi limitelor terenului pus la dispoziţia Antreprenorului, precum şi materializarea cotelor de nivel în i</w:t>
            </w:r>
            <w:r w:rsidR="00183D79" w:rsidRPr="00310381">
              <w:rPr>
                <w:lang w:val="en-US"/>
              </w:rPr>
              <w:t>mediata apropiere a terenului, su</w:t>
            </w:r>
            <w:r w:rsidR="00460653" w:rsidRPr="00310381">
              <w:rPr>
                <w:lang w:val="en-US"/>
              </w:rPr>
              <w:t>nt</w:t>
            </w:r>
            <w:r w:rsidR="005D4B79" w:rsidRPr="00310381">
              <w:rPr>
                <w:lang w:val="en-US"/>
              </w:rPr>
              <w:t xml:space="preserve"> </w:t>
            </w:r>
            <w:r w:rsidR="00460653" w:rsidRPr="00310381">
              <w:rPr>
                <w:lang w:val="en-US"/>
              </w:rPr>
              <w:t xml:space="preserve">obligaţiuni ale Antreprenorului. </w:t>
            </w:r>
          </w:p>
          <w:p w:rsidR="00460653" w:rsidRPr="00310381" w:rsidRDefault="00A156C0" w:rsidP="00196AB4">
            <w:pPr>
              <w:pStyle w:val="af2"/>
              <w:tabs>
                <w:tab w:val="left" w:pos="567"/>
              </w:tabs>
              <w:spacing w:line="276" w:lineRule="auto"/>
              <w:ind w:firstLine="0"/>
              <w:rPr>
                <w:lang w:val="en-US"/>
              </w:rPr>
            </w:pPr>
            <w:r w:rsidRPr="00310381">
              <w:rPr>
                <w:lang w:val="en-US"/>
              </w:rPr>
              <w:t>4.</w:t>
            </w:r>
            <w:r w:rsidR="00893327" w:rsidRPr="00310381">
              <w:rPr>
                <w:lang w:val="en-US"/>
              </w:rPr>
              <w:t>19</w:t>
            </w:r>
            <w:r w:rsidRPr="00310381">
              <w:rPr>
                <w:lang w:val="en-US"/>
              </w:rPr>
              <w:t xml:space="preserve">. </w:t>
            </w:r>
            <w:r w:rsidR="00460653" w:rsidRPr="00310381">
              <w:rPr>
                <w:lang w:val="en-US"/>
              </w:rPr>
              <w:t xml:space="preserve">Pentru verificarea trasării de către Beneficiar sau proiectant, Antreprenorul este obligat să protejeze şi să păstreze toate reperele, bornele sau alte obiecte folosite la trasarea lucrărilor. </w:t>
            </w:r>
          </w:p>
          <w:p w:rsidR="00460653" w:rsidRPr="00310381" w:rsidRDefault="00A156C0" w:rsidP="00196AB4">
            <w:pPr>
              <w:pStyle w:val="af2"/>
              <w:tabs>
                <w:tab w:val="left" w:pos="567"/>
              </w:tabs>
              <w:spacing w:line="276" w:lineRule="auto"/>
              <w:ind w:firstLine="0"/>
              <w:rPr>
                <w:lang w:val="en-US"/>
              </w:rPr>
            </w:pPr>
            <w:r w:rsidRPr="00310381">
              <w:rPr>
                <w:lang w:val="en-US"/>
              </w:rPr>
              <w:t>4.2</w:t>
            </w:r>
            <w:r w:rsidR="00893327" w:rsidRPr="00310381">
              <w:rPr>
                <w:lang w:val="en-US"/>
              </w:rPr>
              <w:t>0</w:t>
            </w:r>
            <w:r w:rsidRPr="00310381">
              <w:rPr>
                <w:lang w:val="en-US"/>
              </w:rPr>
              <w:t xml:space="preserve">. </w:t>
            </w:r>
            <w:r w:rsidR="00460653" w:rsidRPr="00310381">
              <w:rPr>
                <w:lang w:val="en-US"/>
              </w:rPr>
              <w:t>Ridicările de teren, trasările şi cotele de nivel, precum şi alte documente puse la dispoziţia Antreprenorului de către Beneficiar pentru executarea contractului s</w:t>
            </w:r>
            <w:r w:rsidR="00E10C0A" w:rsidRPr="00310381">
              <w:rPr>
                <w:lang w:val="en-US"/>
              </w:rPr>
              <w:t>u</w:t>
            </w:r>
            <w:r w:rsidR="00460653" w:rsidRPr="00310381">
              <w:rPr>
                <w:lang w:val="en-US"/>
              </w:rPr>
              <w:t>nt hotărâtoare. Antreprenorul este obligat să verifice documentele primite şi să înştiinţeze Beneficiarul cu privire la erorile şi</w:t>
            </w:r>
            <w:r w:rsidR="005D4B79" w:rsidRPr="00310381">
              <w:rPr>
                <w:lang w:val="en-US"/>
              </w:rPr>
              <w:t xml:space="preserve"> </w:t>
            </w:r>
            <w:r w:rsidR="00460653" w:rsidRPr="00310381">
              <w:rPr>
                <w:lang w:val="en-US"/>
              </w:rPr>
              <w:t xml:space="preserve">inexactităţile constatate sau presupuse. </w:t>
            </w:r>
          </w:p>
          <w:p w:rsidR="00460653" w:rsidRPr="00310381" w:rsidRDefault="00A156C0" w:rsidP="00196AB4">
            <w:pPr>
              <w:pStyle w:val="af2"/>
              <w:tabs>
                <w:tab w:val="left" w:pos="567"/>
              </w:tabs>
              <w:spacing w:line="276" w:lineRule="auto"/>
              <w:ind w:firstLine="0"/>
              <w:rPr>
                <w:lang w:val="en-US"/>
              </w:rPr>
            </w:pPr>
            <w:r w:rsidRPr="00310381">
              <w:rPr>
                <w:lang w:val="en-US"/>
              </w:rPr>
              <w:t>4.2</w:t>
            </w:r>
            <w:r w:rsidR="00893327" w:rsidRPr="00310381">
              <w:rPr>
                <w:lang w:val="en-US"/>
              </w:rPr>
              <w:t>1</w:t>
            </w:r>
            <w:r w:rsidRPr="00310381">
              <w:rPr>
                <w:lang w:val="en-US"/>
              </w:rPr>
              <w:t xml:space="preserve">. </w:t>
            </w:r>
            <w:r w:rsidR="00460653" w:rsidRPr="00310381">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310381">
              <w:rPr>
                <w:lang w:val="en-US"/>
              </w:rPr>
              <w:t>prevederilor legale și obligațiunilor contractuale și profesionale</w:t>
            </w:r>
            <w:r w:rsidR="00460653" w:rsidRPr="00310381">
              <w:rPr>
                <w:lang w:val="en-US"/>
              </w:rPr>
              <w:t xml:space="preserve">. </w:t>
            </w:r>
          </w:p>
          <w:p w:rsidR="00460653" w:rsidRPr="00310381" w:rsidRDefault="00A156C0" w:rsidP="00196AB4">
            <w:pPr>
              <w:pStyle w:val="af2"/>
              <w:tabs>
                <w:tab w:val="left" w:pos="567"/>
              </w:tabs>
              <w:spacing w:line="276" w:lineRule="auto"/>
              <w:ind w:firstLine="0"/>
              <w:rPr>
                <w:lang w:val="en-US"/>
              </w:rPr>
            </w:pPr>
            <w:r w:rsidRPr="00310381">
              <w:rPr>
                <w:lang w:val="en-US"/>
              </w:rPr>
              <w:t>4.2</w:t>
            </w:r>
            <w:r w:rsidR="00893327" w:rsidRPr="00310381">
              <w:rPr>
                <w:lang w:val="en-US"/>
              </w:rPr>
              <w:t>2</w:t>
            </w:r>
            <w:r w:rsidRPr="00310381">
              <w:rPr>
                <w:lang w:val="en-US"/>
              </w:rPr>
              <w:t xml:space="preserve">. </w:t>
            </w:r>
            <w:r w:rsidR="00460653" w:rsidRPr="00310381">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310381" w:rsidRDefault="00A156C0" w:rsidP="00196AB4">
            <w:pPr>
              <w:pStyle w:val="af2"/>
              <w:tabs>
                <w:tab w:val="left" w:pos="567"/>
              </w:tabs>
              <w:spacing w:line="276" w:lineRule="auto"/>
              <w:ind w:firstLine="0"/>
              <w:rPr>
                <w:lang w:val="en-US"/>
              </w:rPr>
            </w:pPr>
            <w:r w:rsidRPr="00310381">
              <w:rPr>
                <w:lang w:val="en-US"/>
              </w:rPr>
              <w:t>4.2</w:t>
            </w:r>
            <w:r w:rsidR="00893327" w:rsidRPr="00310381">
              <w:rPr>
                <w:lang w:val="en-US"/>
              </w:rPr>
              <w:t>3</w:t>
            </w:r>
            <w:r w:rsidRPr="00310381">
              <w:rPr>
                <w:lang w:val="en-US"/>
              </w:rPr>
              <w:t xml:space="preserve">. </w:t>
            </w:r>
            <w:r w:rsidR="00460653" w:rsidRPr="00310381">
              <w:rPr>
                <w:lang w:val="en-US"/>
              </w:rPr>
              <w:t xml:space="preserve">În cazul neexecutării de către Antreprenor a dispoziţiilor din punctul 2.1., Beneficiarul poate opri lucrările, </w:t>
            </w:r>
            <w:r w:rsidR="00F53F69" w:rsidRPr="00310381">
              <w:rPr>
                <w:lang w:val="en-US"/>
              </w:rPr>
              <w:t xml:space="preserve">prin </w:t>
            </w:r>
            <w:r w:rsidR="00E364D5" w:rsidRPr="00310381">
              <w:rPr>
                <w:lang w:val="en-US"/>
              </w:rPr>
              <w:t xml:space="preserve">rezoluțiunea </w:t>
            </w:r>
            <w:r w:rsidR="00F53F69" w:rsidRPr="00310381">
              <w:rPr>
                <w:lang w:val="en-US"/>
              </w:rPr>
              <w:t>contractului</w:t>
            </w:r>
            <w:r w:rsidR="00460653" w:rsidRPr="00310381">
              <w:rPr>
                <w:lang w:val="en-US"/>
              </w:rPr>
              <w:t xml:space="preserve">, în condiţiile legii, </w:t>
            </w:r>
            <w:r w:rsidR="00F53F69" w:rsidRPr="00310381">
              <w:rPr>
                <w:lang w:val="en-US"/>
              </w:rPr>
              <w:t>totodată A</w:t>
            </w:r>
            <w:r w:rsidR="00316769" w:rsidRPr="00310381">
              <w:rPr>
                <w:lang w:val="en-US"/>
              </w:rPr>
              <w:t xml:space="preserve">ntreprenorul </w:t>
            </w:r>
            <w:r w:rsidR="00460653" w:rsidRPr="00310381">
              <w:rPr>
                <w:lang w:val="en-US"/>
              </w:rPr>
              <w:t>compense</w:t>
            </w:r>
            <w:r w:rsidR="00316769" w:rsidRPr="00310381">
              <w:rPr>
                <w:lang w:val="en-US"/>
              </w:rPr>
              <w:t>ază</w:t>
            </w:r>
            <w:r w:rsidR="00460653" w:rsidRPr="00310381">
              <w:rPr>
                <w:lang w:val="en-US"/>
              </w:rPr>
              <w:t xml:space="preserve"> cheltuielile aferente suportate de Beneficiar în legătură cu faptul neexecutării. </w:t>
            </w:r>
          </w:p>
          <w:p w:rsidR="00460653" w:rsidRPr="00310381" w:rsidRDefault="00BE5A1E" w:rsidP="00196AB4">
            <w:pPr>
              <w:pStyle w:val="af2"/>
              <w:tabs>
                <w:tab w:val="left" w:pos="567"/>
              </w:tabs>
              <w:spacing w:line="276" w:lineRule="auto"/>
              <w:ind w:firstLine="0"/>
              <w:rPr>
                <w:lang w:val="en-US"/>
              </w:rPr>
            </w:pPr>
            <w:r w:rsidRPr="00310381">
              <w:rPr>
                <w:lang w:val="en-US"/>
              </w:rPr>
              <w:t>4.2</w:t>
            </w:r>
            <w:r w:rsidR="00893327" w:rsidRPr="00310381">
              <w:rPr>
                <w:lang w:val="en-US"/>
              </w:rPr>
              <w:t>4</w:t>
            </w:r>
            <w:r w:rsidRPr="00310381">
              <w:rPr>
                <w:lang w:val="en-US"/>
              </w:rPr>
              <w:t xml:space="preserve">. </w:t>
            </w:r>
            <w:r w:rsidR="00460653" w:rsidRPr="00310381">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310381" w:rsidRDefault="00BE5A1E" w:rsidP="00196AB4">
            <w:pPr>
              <w:pStyle w:val="af2"/>
              <w:tabs>
                <w:tab w:val="left" w:pos="567"/>
              </w:tabs>
              <w:spacing w:line="276" w:lineRule="auto"/>
              <w:ind w:firstLine="0"/>
              <w:rPr>
                <w:lang w:val="en-US"/>
              </w:rPr>
            </w:pPr>
            <w:r w:rsidRPr="00310381">
              <w:rPr>
                <w:lang w:val="en-US"/>
              </w:rPr>
              <w:t>4.2</w:t>
            </w:r>
            <w:r w:rsidR="00893327" w:rsidRPr="00310381">
              <w:rPr>
                <w:lang w:val="en-US"/>
              </w:rPr>
              <w:t>5</w:t>
            </w:r>
            <w:r w:rsidRPr="00310381">
              <w:rPr>
                <w:lang w:val="en-US"/>
              </w:rPr>
              <w:t xml:space="preserve">. </w:t>
            </w:r>
            <w:r w:rsidR="00460653" w:rsidRPr="00310381">
              <w:rPr>
                <w:lang w:val="en-US"/>
              </w:rPr>
              <w:t>În timpul desfăşurării lucrărilor, Antreprenorul are obligaţia să menţină căile de acces libere, să retragă utilajele, să îndepărteze surplusurile de materiale, deşeuri</w:t>
            </w:r>
            <w:r w:rsidR="005D4B79" w:rsidRPr="00310381">
              <w:rPr>
                <w:lang w:val="en-US"/>
              </w:rPr>
              <w:t xml:space="preserve"> </w:t>
            </w:r>
            <w:r w:rsidR="00460653" w:rsidRPr="00310381">
              <w:rPr>
                <w:lang w:val="en-US"/>
              </w:rPr>
              <w:t xml:space="preserve">şi lucrări provizorii de orice fel, </w:t>
            </w:r>
            <w:r w:rsidR="00460653" w:rsidRPr="00310381">
              <w:rPr>
                <w:lang w:val="en-US"/>
              </w:rPr>
              <w:lastRenderedPageBreak/>
              <w:t>care nu s</w:t>
            </w:r>
            <w:r w:rsidR="00183D79" w:rsidRPr="00310381">
              <w:rPr>
                <w:lang w:val="en-US"/>
              </w:rPr>
              <w:t>u</w:t>
            </w:r>
            <w:r w:rsidR="00460653" w:rsidRPr="00310381">
              <w:rPr>
                <w:lang w:val="en-US"/>
              </w:rPr>
              <w:t>nt necesare, iar la terminarea lucrărilor, Antreprenorul va evacua de pe şantier toate utilajele de construcţie, surplusurile de materiale, deşeurile</w:t>
            </w:r>
            <w:r w:rsidR="005D4B79" w:rsidRPr="00310381">
              <w:rPr>
                <w:lang w:val="en-US"/>
              </w:rPr>
              <w:t xml:space="preserve"> </w:t>
            </w:r>
            <w:r w:rsidR="00460653" w:rsidRPr="00310381">
              <w:rPr>
                <w:lang w:val="en-US"/>
              </w:rPr>
              <w:t xml:space="preserve">şi lucrările provizorii. </w:t>
            </w:r>
          </w:p>
          <w:p w:rsidR="00B96242" w:rsidRPr="00310381" w:rsidRDefault="00BE5A1E" w:rsidP="00196AB4">
            <w:pPr>
              <w:pStyle w:val="af2"/>
              <w:tabs>
                <w:tab w:val="left" w:pos="426"/>
                <w:tab w:val="left" w:pos="3645"/>
              </w:tabs>
              <w:spacing w:line="276" w:lineRule="auto"/>
              <w:ind w:firstLine="0"/>
              <w:rPr>
                <w:lang w:val="en-US"/>
              </w:rPr>
            </w:pPr>
            <w:r w:rsidRPr="00310381">
              <w:rPr>
                <w:lang w:val="en-US"/>
              </w:rPr>
              <w:t>4.2</w:t>
            </w:r>
            <w:r w:rsidR="00893327" w:rsidRPr="00310381">
              <w:rPr>
                <w:lang w:val="en-US"/>
              </w:rPr>
              <w:t>6</w:t>
            </w:r>
            <w:r w:rsidRPr="00310381">
              <w:rPr>
                <w:lang w:val="en-US"/>
              </w:rPr>
              <w:t xml:space="preserve">. </w:t>
            </w:r>
            <w:r w:rsidR="00460653" w:rsidRPr="00310381">
              <w:rPr>
                <w:lang w:val="en-US"/>
              </w:rPr>
              <w:t>Beneficiarul trebuie să obţină, pe propria cheltuială, toate avizele, autorizaţiile</w:t>
            </w:r>
            <w:r w:rsidR="005D4B79" w:rsidRPr="00310381">
              <w:rPr>
                <w:lang w:val="en-US"/>
              </w:rPr>
              <w:t xml:space="preserve"> </w:t>
            </w:r>
            <w:r w:rsidR="00460653" w:rsidRPr="00310381">
              <w:rPr>
                <w:lang w:val="en-US"/>
              </w:rPr>
              <w:t xml:space="preserve">şi aprobările, să plătească toate taxele necesare legate de execuţia lucrărilor, precum şi pentru bunuri sau drepturi afectate sau care pot fi afectate de execuţia lucrărilor. </w:t>
            </w:r>
          </w:p>
          <w:p w:rsidR="00460653" w:rsidRPr="00310381"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310381" w:rsidRDefault="00BE5A1E" w:rsidP="00196AB4">
            <w:pPr>
              <w:pStyle w:val="af2"/>
              <w:tabs>
                <w:tab w:val="left" w:pos="567"/>
              </w:tabs>
              <w:spacing w:line="276" w:lineRule="auto"/>
              <w:ind w:firstLine="0"/>
              <w:rPr>
                <w:lang w:val="en-US"/>
              </w:rPr>
            </w:pPr>
            <w:r w:rsidRPr="00310381">
              <w:rPr>
                <w:lang w:val="en-US"/>
              </w:rPr>
              <w:t xml:space="preserve">6.1. </w:t>
            </w:r>
            <w:r w:rsidR="005B666D" w:rsidRPr="00310381">
              <w:rPr>
                <w:lang w:val="en-US"/>
              </w:rPr>
              <w:t>Antreprenorul este obligat să execute toate lucrările, prevăzute în contract, în termenele stabilite prin graficul general de realizare a lucrărilor şi graficul de execuţie</w:t>
            </w:r>
            <w:r w:rsidR="005D4B79" w:rsidRPr="00310381">
              <w:rPr>
                <w:lang w:val="en-US"/>
              </w:rPr>
              <w:t xml:space="preserve"> </w:t>
            </w:r>
            <w:r w:rsidR="005B666D" w:rsidRPr="00310381">
              <w:rPr>
                <w:lang w:val="en-US"/>
              </w:rPr>
              <w:t>şi de o calitate corespunzătoare pr</w:t>
            </w:r>
            <w:r w:rsidR="001F3CF1">
              <w:rPr>
                <w:lang w:val="en-US"/>
              </w:rPr>
              <w:t>evederilor actelor normative şi</w:t>
            </w:r>
            <w:r w:rsidR="005B666D" w:rsidRPr="00310381">
              <w:rPr>
                <w:lang w:val="en-US"/>
              </w:rPr>
              <w:t xml:space="preserve"> prezentului contract.</w:t>
            </w:r>
          </w:p>
          <w:p w:rsidR="005B666D" w:rsidRPr="00310381" w:rsidRDefault="00BE5A1E" w:rsidP="00196AB4">
            <w:pPr>
              <w:pStyle w:val="af2"/>
              <w:tabs>
                <w:tab w:val="left" w:pos="567"/>
              </w:tabs>
              <w:spacing w:line="276" w:lineRule="auto"/>
              <w:ind w:firstLine="0"/>
              <w:rPr>
                <w:lang w:val="en-US"/>
              </w:rPr>
            </w:pPr>
            <w:r w:rsidRPr="00310381">
              <w:rPr>
                <w:lang w:val="en-US"/>
              </w:rPr>
              <w:t xml:space="preserve">6.2. </w:t>
            </w:r>
            <w:r w:rsidR="005B666D" w:rsidRPr="00310381">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310381" w:rsidRDefault="00BE5A1E" w:rsidP="00196AB4">
            <w:pPr>
              <w:pStyle w:val="af2"/>
              <w:tabs>
                <w:tab w:val="left" w:pos="567"/>
              </w:tabs>
              <w:spacing w:line="276" w:lineRule="auto"/>
              <w:ind w:firstLine="0"/>
              <w:rPr>
                <w:lang w:val="en-US"/>
              </w:rPr>
            </w:pPr>
            <w:r w:rsidRPr="00310381">
              <w:rPr>
                <w:lang w:val="en-US"/>
              </w:rPr>
              <w:t xml:space="preserve">6.3. </w:t>
            </w:r>
            <w:r w:rsidR="005B666D" w:rsidRPr="00310381">
              <w:rPr>
                <w:lang w:val="en-US"/>
              </w:rPr>
              <w:t xml:space="preserve">Pe parcursul execuţiei lucrărilor, Antreprenorul este obligat să comunice, la cererea Beneficiarului, datele de </w:t>
            </w:r>
            <w:r w:rsidR="00E364D5" w:rsidRPr="00310381">
              <w:rPr>
                <w:lang w:val="en-US"/>
              </w:rPr>
              <w:t>identificare</w:t>
            </w:r>
            <w:r w:rsidR="005D4B79" w:rsidRPr="00310381">
              <w:rPr>
                <w:lang w:val="en-US"/>
              </w:rPr>
              <w:t xml:space="preserve"> </w:t>
            </w:r>
            <w:r w:rsidR="005B666D" w:rsidRPr="00310381">
              <w:rPr>
                <w:lang w:val="en-US"/>
              </w:rPr>
              <w:t xml:space="preserve">ale subantreprenorilor. </w:t>
            </w:r>
          </w:p>
          <w:p w:rsidR="005B666D" w:rsidRPr="00310381" w:rsidRDefault="00BE5A1E" w:rsidP="00196AB4">
            <w:pPr>
              <w:pStyle w:val="af2"/>
              <w:tabs>
                <w:tab w:val="left" w:pos="142"/>
                <w:tab w:val="left" w:pos="284"/>
              </w:tabs>
              <w:spacing w:line="276" w:lineRule="auto"/>
              <w:ind w:firstLine="0"/>
              <w:rPr>
                <w:lang w:val="en-US"/>
              </w:rPr>
            </w:pPr>
            <w:r w:rsidRPr="00310381">
              <w:rPr>
                <w:lang w:val="en-US"/>
              </w:rPr>
              <w:t xml:space="preserve">6.4. </w:t>
            </w:r>
            <w:r w:rsidR="005B666D" w:rsidRPr="00310381">
              <w:rPr>
                <w:lang w:val="en-US"/>
              </w:rPr>
              <w:t>Angajarea forţei de muncă pe bază de a</w:t>
            </w:r>
            <w:r w:rsidR="003D06D0" w:rsidRPr="00310381">
              <w:rPr>
                <w:lang w:val="en-US"/>
              </w:rPr>
              <w:t>cord nu este considerată</w:t>
            </w:r>
            <w:r w:rsidR="005B666D" w:rsidRPr="00310381">
              <w:rPr>
                <w:lang w:val="en-US"/>
              </w:rPr>
              <w:t xml:space="preserve"> obiectul unei subcontractări.</w:t>
            </w:r>
          </w:p>
          <w:p w:rsidR="00684D44" w:rsidRPr="00310381"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310381" w:rsidRDefault="00BE5A1E" w:rsidP="00196AB4">
            <w:pPr>
              <w:pStyle w:val="af2"/>
              <w:tabs>
                <w:tab w:val="left" w:pos="0"/>
              </w:tabs>
              <w:spacing w:line="276" w:lineRule="auto"/>
              <w:ind w:firstLine="0"/>
              <w:rPr>
                <w:lang w:val="en-US"/>
              </w:rPr>
            </w:pPr>
            <w:r w:rsidRPr="00310381">
              <w:rPr>
                <w:lang w:val="en-US"/>
              </w:rPr>
              <w:t xml:space="preserve">8.1. </w:t>
            </w:r>
            <w:r w:rsidR="00460653" w:rsidRPr="00310381">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310381" w:rsidRDefault="00BE5A1E" w:rsidP="00196AB4">
            <w:pPr>
              <w:pStyle w:val="af2"/>
              <w:tabs>
                <w:tab w:val="left" w:pos="284"/>
              </w:tabs>
              <w:spacing w:line="276" w:lineRule="auto"/>
              <w:ind w:firstLine="0"/>
              <w:rPr>
                <w:lang w:val="en-US"/>
              </w:rPr>
            </w:pPr>
            <w:r w:rsidRPr="00310381">
              <w:rPr>
                <w:lang w:val="en-US"/>
              </w:rPr>
              <w:t>8.2</w:t>
            </w:r>
            <w:r w:rsidR="00D05A94" w:rsidRPr="00310381">
              <w:rPr>
                <w:lang w:val="en-US"/>
              </w:rPr>
              <w:t>.</w:t>
            </w:r>
            <w:r w:rsidR="001F3CF1">
              <w:rPr>
                <w:lang w:val="en-US"/>
              </w:rPr>
              <w:t xml:space="preserve"> </w:t>
            </w:r>
            <w:r w:rsidR="00460653" w:rsidRPr="00310381">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310381">
              <w:rPr>
                <w:lang w:val="en-US"/>
              </w:rPr>
              <w:t xml:space="preserve">8.3. </w:t>
            </w:r>
            <w:r w:rsidR="00460653" w:rsidRPr="00310381">
              <w:rPr>
                <w:lang w:val="en-US"/>
              </w:rPr>
              <w:t>Probele neprevăzute şi comandate de Beneficiar pentru verificarea unor lucrări sau materiale puse în</w:t>
            </w:r>
            <w:r w:rsidR="005D4B79" w:rsidRPr="00310381">
              <w:rPr>
                <w:lang w:val="en-US"/>
              </w:rPr>
              <w:t xml:space="preserve"> </w:t>
            </w:r>
            <w:r w:rsidR="00460653" w:rsidRPr="00310381">
              <w:rPr>
                <w:lang w:val="en-US"/>
              </w:rPr>
              <w:t>operă vor fi suportate de Antreprenor, dacă s</w:t>
            </w:r>
            <w:r w:rsidR="003D06D0" w:rsidRPr="00310381">
              <w:rPr>
                <w:lang w:val="en-US"/>
              </w:rPr>
              <w:t>e dovedeşte că materialele nu su</w:t>
            </w:r>
            <w:r w:rsidR="00460653" w:rsidRPr="00310381">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310381" w:rsidRDefault="00D05A94" w:rsidP="002F556B">
            <w:pPr>
              <w:pStyle w:val="af2"/>
              <w:numPr>
                <w:ilvl w:val="1"/>
                <w:numId w:val="17"/>
              </w:numPr>
              <w:tabs>
                <w:tab w:val="left" w:pos="284"/>
              </w:tabs>
              <w:spacing w:line="276" w:lineRule="auto"/>
              <w:ind w:left="0" w:hanging="425"/>
              <w:rPr>
                <w:lang w:val="en-US"/>
              </w:rPr>
            </w:pPr>
            <w:r w:rsidRPr="00310381">
              <w:rPr>
                <w:lang w:val="en-US"/>
              </w:rPr>
              <w:t xml:space="preserve">8.4. </w:t>
            </w:r>
            <w:r w:rsidR="00460653" w:rsidRPr="00310381">
              <w:rPr>
                <w:lang w:val="en-US"/>
              </w:rPr>
              <w:t>Beneficiarul, proiectantul sau orice altă persoană autorizată de aceştia au acces tot timpul la lucrări pe şantier</w:t>
            </w:r>
            <w:r w:rsidR="005D4B79" w:rsidRPr="00310381">
              <w:rPr>
                <w:lang w:val="en-US"/>
              </w:rPr>
              <w:t xml:space="preserve"> </w:t>
            </w:r>
            <w:r w:rsidR="00460653" w:rsidRPr="00310381">
              <w:rPr>
                <w:lang w:val="en-US"/>
              </w:rPr>
              <w:t xml:space="preserve">şi în locurile unde se pregăteşte lucrarea, în depozite de materiale prefabricate etc. </w:t>
            </w:r>
          </w:p>
          <w:p w:rsidR="00460653" w:rsidRPr="00310381" w:rsidRDefault="00D05A94" w:rsidP="002F556B">
            <w:pPr>
              <w:pStyle w:val="af2"/>
              <w:numPr>
                <w:ilvl w:val="1"/>
                <w:numId w:val="17"/>
              </w:numPr>
              <w:tabs>
                <w:tab w:val="left" w:pos="284"/>
              </w:tabs>
              <w:spacing w:line="276" w:lineRule="auto"/>
              <w:ind w:left="0" w:hanging="425"/>
              <w:rPr>
                <w:lang w:val="en-US"/>
              </w:rPr>
            </w:pPr>
            <w:r w:rsidRPr="00310381">
              <w:rPr>
                <w:lang w:val="en-US"/>
              </w:rPr>
              <w:t xml:space="preserve">8.5. </w:t>
            </w:r>
            <w:r w:rsidR="00460653" w:rsidRPr="00310381">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310381">
              <w:rPr>
                <w:lang w:val="en-US"/>
              </w:rPr>
              <w:t>a</w:t>
            </w:r>
            <w:r w:rsidR="00460653" w:rsidRPr="00310381">
              <w:rPr>
                <w:lang w:val="en-US"/>
              </w:rPr>
              <w:t xml:space="preserve"> anunţa</w:t>
            </w:r>
            <w:r w:rsidR="00C33344" w:rsidRPr="00310381">
              <w:rPr>
                <w:lang w:val="en-US"/>
              </w:rPr>
              <w:t xml:space="preserve"> </w:t>
            </w:r>
            <w:r w:rsidR="00460653" w:rsidRPr="00310381">
              <w:rPr>
                <w:lang w:val="en-US"/>
              </w:rPr>
              <w:t>responsabilul tehnic</w:t>
            </w:r>
            <w:r w:rsidR="00183D79" w:rsidRPr="00310381">
              <w:rPr>
                <w:lang w:val="en-US"/>
              </w:rPr>
              <w:t xml:space="preserve"> atestat, proiectantul ori de câ</w:t>
            </w:r>
            <w:r w:rsidR="00460653" w:rsidRPr="00310381">
              <w:rPr>
                <w:lang w:val="en-US"/>
              </w:rPr>
              <w:t xml:space="preserve">te ori astfel de lucrări, </w:t>
            </w:r>
            <w:r w:rsidR="00183D79" w:rsidRPr="00310381">
              <w:rPr>
                <w:lang w:val="en-US"/>
              </w:rPr>
              <w:t>inclusiv fundaţiile clădirii, su</w:t>
            </w:r>
            <w:r w:rsidR="00460653" w:rsidRPr="00310381">
              <w:rPr>
                <w:lang w:val="en-US"/>
              </w:rPr>
              <w:t xml:space="preserve">nt gata pentru a fi </w:t>
            </w:r>
            <w:r w:rsidR="00460653" w:rsidRPr="00310381">
              <w:rPr>
                <w:lang w:val="en-US"/>
              </w:rPr>
              <w:lastRenderedPageBreak/>
              <w:t xml:space="preserve">examinate. Responsabilul tehnic atestat şi proiectantul vor participa la examinarea şi măsurarea lucrărilor. </w:t>
            </w:r>
          </w:p>
          <w:p w:rsidR="00460653" w:rsidRPr="00310381" w:rsidRDefault="00D05A94" w:rsidP="002F556B">
            <w:pPr>
              <w:pStyle w:val="af2"/>
              <w:numPr>
                <w:ilvl w:val="1"/>
                <w:numId w:val="17"/>
              </w:numPr>
              <w:tabs>
                <w:tab w:val="left" w:pos="284"/>
              </w:tabs>
              <w:spacing w:line="276" w:lineRule="auto"/>
              <w:ind w:left="0" w:hanging="425"/>
              <w:rPr>
                <w:lang w:val="en-US"/>
              </w:rPr>
            </w:pPr>
            <w:r w:rsidRPr="00310381">
              <w:rPr>
                <w:lang w:val="en-US"/>
              </w:rPr>
              <w:t xml:space="preserve">8.6. </w:t>
            </w:r>
            <w:r w:rsidR="00460653" w:rsidRPr="00310381">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310381">
              <w:rPr>
                <w:lang w:val="en-US"/>
              </w:rPr>
              <w:t xml:space="preserve"> fi suportate de Beneficiar,</w:t>
            </w:r>
            <w:r w:rsidR="00460653" w:rsidRPr="00310381">
              <w:rPr>
                <w:lang w:val="en-US"/>
              </w:rPr>
              <w:t xml:space="preserve"> în caz contrar, de Antreprenor. </w:t>
            </w:r>
          </w:p>
          <w:p w:rsidR="00460653" w:rsidRPr="00310381" w:rsidRDefault="00D05A94" w:rsidP="002F556B">
            <w:pPr>
              <w:pStyle w:val="af2"/>
              <w:numPr>
                <w:ilvl w:val="1"/>
                <w:numId w:val="17"/>
              </w:numPr>
              <w:tabs>
                <w:tab w:val="left" w:pos="284"/>
              </w:tabs>
              <w:spacing w:line="276" w:lineRule="auto"/>
              <w:ind w:left="0" w:hanging="425"/>
              <w:rPr>
                <w:lang w:val="en-US"/>
              </w:rPr>
            </w:pPr>
            <w:r w:rsidRPr="00310381">
              <w:rPr>
                <w:lang w:val="en-US"/>
              </w:rPr>
              <w:t xml:space="preserve">8.7. </w:t>
            </w:r>
            <w:r w:rsidR="00460653" w:rsidRPr="00310381">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310381" w:rsidRDefault="00D05A94" w:rsidP="002F556B">
            <w:pPr>
              <w:pStyle w:val="af2"/>
              <w:numPr>
                <w:ilvl w:val="1"/>
                <w:numId w:val="17"/>
              </w:numPr>
              <w:tabs>
                <w:tab w:val="left" w:pos="284"/>
              </w:tabs>
              <w:spacing w:line="276" w:lineRule="auto"/>
              <w:ind w:left="0" w:hanging="425"/>
              <w:rPr>
                <w:lang w:val="en-US"/>
              </w:rPr>
            </w:pPr>
            <w:r w:rsidRPr="00310381">
              <w:rPr>
                <w:lang w:val="en-US"/>
              </w:rPr>
              <w:t xml:space="preserve">8.8. </w:t>
            </w:r>
            <w:r w:rsidR="00460653" w:rsidRPr="00310381">
              <w:rPr>
                <w:lang w:val="en-US"/>
              </w:rPr>
              <w:t>Lucrările executate de Antreprenor în afara celor prevăzute în contract sau fără dis</w:t>
            </w:r>
            <w:r w:rsidR="00183D79" w:rsidRPr="00310381">
              <w:rPr>
                <w:lang w:val="en-US"/>
              </w:rPr>
              <w:t>poziţia Beneficiarului, precum ș</w:t>
            </w:r>
            <w:r w:rsidR="00460653" w:rsidRPr="00310381">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310381" w:rsidRDefault="00D05A94" w:rsidP="002F556B">
            <w:pPr>
              <w:pStyle w:val="af2"/>
              <w:numPr>
                <w:ilvl w:val="1"/>
                <w:numId w:val="17"/>
              </w:numPr>
              <w:tabs>
                <w:tab w:val="left" w:pos="284"/>
                <w:tab w:val="left" w:pos="426"/>
              </w:tabs>
              <w:spacing w:line="276" w:lineRule="auto"/>
              <w:ind w:left="0" w:hanging="425"/>
              <w:rPr>
                <w:lang w:val="en-US"/>
              </w:rPr>
            </w:pPr>
            <w:r w:rsidRPr="00310381">
              <w:rPr>
                <w:lang w:val="en-US"/>
              </w:rPr>
              <w:t xml:space="preserve">8.9. </w:t>
            </w:r>
            <w:r w:rsidR="00460653" w:rsidRPr="00310381">
              <w:rPr>
                <w:lang w:val="en-US"/>
              </w:rPr>
              <w:t xml:space="preserve">Lucrările încep după </w:t>
            </w:r>
            <w:r w:rsidR="00FD2E2B">
              <w:rPr>
                <w:lang w:val="en-US"/>
              </w:rPr>
              <w:t>5</w:t>
            </w:r>
            <w:r w:rsidR="00460653" w:rsidRPr="00310381">
              <w:rPr>
                <w:lang w:val="en-US"/>
              </w:rPr>
              <w:t xml:space="preserve"> zile de la semnarea şi înregistrarea contractului în modul corespunzător şi primirea ordinului de execuţie.</w:t>
            </w:r>
          </w:p>
          <w:p w:rsidR="00460653" w:rsidRPr="00310381"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310381" w:rsidRDefault="00D83EE1" w:rsidP="002F556B">
            <w:pPr>
              <w:pStyle w:val="af2"/>
              <w:numPr>
                <w:ilvl w:val="1"/>
                <w:numId w:val="17"/>
              </w:numPr>
              <w:tabs>
                <w:tab w:val="left" w:pos="567"/>
              </w:tabs>
              <w:spacing w:line="276" w:lineRule="auto"/>
              <w:ind w:left="0" w:hanging="567"/>
              <w:rPr>
                <w:lang w:val="en-US"/>
              </w:rPr>
            </w:pPr>
            <w:r w:rsidRPr="00310381">
              <w:rPr>
                <w:lang w:val="en-US"/>
              </w:rPr>
              <w:t xml:space="preserve">9.1. </w:t>
            </w:r>
            <w:r w:rsidR="00460653" w:rsidRPr="00310381">
              <w:rPr>
                <w:lang w:val="en-US"/>
              </w:rPr>
              <w:t>Perioada de garanţie pentru lucrări</w:t>
            </w:r>
            <w:r w:rsidR="00CC2A2B" w:rsidRPr="00310381">
              <w:rPr>
                <w:lang w:val="en-US"/>
              </w:rPr>
              <w:t xml:space="preserve"> </w:t>
            </w:r>
            <w:r w:rsidR="00460653" w:rsidRPr="00310381">
              <w:rPr>
                <w:lang w:val="en-US"/>
              </w:rPr>
              <w:t xml:space="preserve">este </w:t>
            </w:r>
            <w:r w:rsidR="00460653" w:rsidRPr="00310381">
              <w:rPr>
                <w:color w:val="4472C4" w:themeColor="accent5"/>
                <w:lang w:val="en-US"/>
              </w:rPr>
              <w:t xml:space="preserve">de </w:t>
            </w:r>
            <w:r w:rsidR="00CC2A2B" w:rsidRPr="00310381">
              <w:rPr>
                <w:b/>
                <w:color w:val="4472C4" w:themeColor="accent5"/>
                <w:lang w:val="en-US"/>
              </w:rPr>
              <w:t xml:space="preserve">5 </w:t>
            </w:r>
            <w:r w:rsidR="00460653" w:rsidRPr="00310381">
              <w:rPr>
                <w:color w:val="4472C4" w:themeColor="accent5"/>
                <w:lang w:val="en-US"/>
              </w:rPr>
              <w:t xml:space="preserve">ani. </w:t>
            </w:r>
          </w:p>
          <w:p w:rsidR="00460653" w:rsidRPr="00310381" w:rsidRDefault="00D83EE1" w:rsidP="002F556B">
            <w:pPr>
              <w:pStyle w:val="af2"/>
              <w:numPr>
                <w:ilvl w:val="1"/>
                <w:numId w:val="17"/>
              </w:numPr>
              <w:tabs>
                <w:tab w:val="left" w:pos="567"/>
              </w:tabs>
              <w:spacing w:line="276" w:lineRule="auto"/>
              <w:ind w:left="0" w:hanging="567"/>
              <w:rPr>
                <w:lang w:val="en-US"/>
              </w:rPr>
            </w:pPr>
            <w:r w:rsidRPr="00310381">
              <w:rPr>
                <w:lang w:val="en-US"/>
              </w:rPr>
              <w:t xml:space="preserve">9.2. </w:t>
            </w:r>
            <w:r w:rsidR="00460653" w:rsidRPr="00310381">
              <w:rPr>
                <w:lang w:val="en-US"/>
              </w:rPr>
              <w:t xml:space="preserve">Perioada de garanţie </w:t>
            </w:r>
            <w:r w:rsidRPr="00310381">
              <w:rPr>
                <w:lang w:val="en-US"/>
              </w:rPr>
              <w:t>începe</w:t>
            </w:r>
            <w:r w:rsidR="00460653" w:rsidRPr="00310381">
              <w:rPr>
                <w:lang w:val="en-US"/>
              </w:rPr>
              <w:t xml:space="preserve"> de la data recepţiei la terminarea lucrărilor şip</w:t>
            </w:r>
            <w:r w:rsidRPr="00310381">
              <w:rPr>
                <w:lang w:val="en-US"/>
              </w:rPr>
              <w:t>â</w:t>
            </w:r>
            <w:r w:rsidR="00460653" w:rsidRPr="00310381">
              <w:rPr>
                <w:lang w:val="en-US"/>
              </w:rPr>
              <w:t xml:space="preserve">nă la expirarea </w:t>
            </w:r>
            <w:r w:rsidR="00D379F6" w:rsidRPr="00310381">
              <w:rPr>
                <w:lang w:val="en-US"/>
              </w:rPr>
              <w:t>termenului prevăzut la punctul 9</w:t>
            </w:r>
            <w:r w:rsidR="00460653" w:rsidRPr="00310381">
              <w:rPr>
                <w:lang w:val="en-US"/>
              </w:rPr>
              <w:t xml:space="preserve">.1 din prezentul </w:t>
            </w:r>
            <w:r w:rsidR="0001066E" w:rsidRPr="00310381">
              <w:rPr>
                <w:lang w:val="en-US"/>
              </w:rPr>
              <w:t>capitol</w:t>
            </w:r>
            <w:r w:rsidR="00460653" w:rsidRPr="00310381">
              <w:rPr>
                <w:lang w:val="en-US"/>
              </w:rPr>
              <w:t xml:space="preserve">. </w:t>
            </w:r>
          </w:p>
          <w:p w:rsidR="00460653" w:rsidRPr="00310381" w:rsidRDefault="00D83EE1" w:rsidP="002F556B">
            <w:pPr>
              <w:pStyle w:val="af2"/>
              <w:numPr>
                <w:ilvl w:val="1"/>
                <w:numId w:val="17"/>
              </w:numPr>
              <w:tabs>
                <w:tab w:val="left" w:pos="567"/>
              </w:tabs>
              <w:spacing w:line="276" w:lineRule="auto"/>
              <w:ind w:left="0" w:hanging="567"/>
              <w:rPr>
                <w:lang w:val="en-US"/>
              </w:rPr>
            </w:pPr>
            <w:r w:rsidRPr="00310381">
              <w:rPr>
                <w:lang w:val="en-US"/>
              </w:rPr>
              <w:t xml:space="preserve">9.3. </w:t>
            </w:r>
            <w:r w:rsidR="00460653" w:rsidRPr="00310381">
              <w:rPr>
                <w:lang w:val="en-US"/>
              </w:rPr>
              <w:t xml:space="preserve">Antreprenorul are obligaţia ca în perioada de garanţie să înlăture toate defecţiunile ce ţin de nerespectarea clauzelor contractului </w:t>
            </w:r>
            <w:r w:rsidRPr="00310381">
              <w:rPr>
                <w:lang w:val="en-US"/>
              </w:rPr>
              <w:t xml:space="preserve">din cont propriu, </w:t>
            </w:r>
            <w:r w:rsidR="00460653" w:rsidRPr="00310381">
              <w:rPr>
                <w:lang w:val="en-US"/>
              </w:rPr>
              <w:t xml:space="preserve">în urma unei notificări transmise de către Beneficiar. </w:t>
            </w:r>
          </w:p>
          <w:p w:rsidR="00460653" w:rsidRPr="00310381"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310381" w:rsidRDefault="00D53233" w:rsidP="002F556B">
            <w:pPr>
              <w:pStyle w:val="af2"/>
              <w:numPr>
                <w:ilvl w:val="1"/>
                <w:numId w:val="17"/>
              </w:numPr>
              <w:tabs>
                <w:tab w:val="left" w:pos="567"/>
              </w:tabs>
              <w:spacing w:line="276" w:lineRule="auto"/>
              <w:ind w:left="0" w:hanging="567"/>
              <w:rPr>
                <w:lang w:val="en-US"/>
              </w:rPr>
            </w:pPr>
            <w:r w:rsidRPr="00310381">
              <w:rPr>
                <w:lang w:val="en-US"/>
              </w:rPr>
              <w:t xml:space="preserve">10.1. </w:t>
            </w:r>
            <w:r w:rsidR="00E010AA">
              <w:rPr>
                <w:lang w:val="en-US"/>
              </w:rPr>
              <w:t>Părţile</w:t>
            </w:r>
            <w:r w:rsidR="00460653" w:rsidRPr="00310381">
              <w:rPr>
                <w:lang w:val="en-US"/>
              </w:rPr>
              <w:t xml:space="preserve"> poartă răspundere pentru neexecutarea sau executarea ne</w:t>
            </w:r>
            <w:r w:rsidR="001F3CF1">
              <w:rPr>
                <w:lang w:val="en-US"/>
              </w:rPr>
              <w:t xml:space="preserve">corespunzătoare a obligaţiilor </w:t>
            </w:r>
            <w:r w:rsidR="00460653" w:rsidRPr="00310381">
              <w:rPr>
                <w:lang w:val="en-US"/>
              </w:rPr>
              <w:t>prevăzute de prezentul contract în conformitate cu legislaţia  Republicii Moldova.</w:t>
            </w:r>
          </w:p>
          <w:p w:rsidR="00460653" w:rsidRPr="00310381" w:rsidRDefault="00D53233" w:rsidP="002F556B">
            <w:pPr>
              <w:pStyle w:val="af2"/>
              <w:numPr>
                <w:ilvl w:val="1"/>
                <w:numId w:val="17"/>
              </w:numPr>
              <w:tabs>
                <w:tab w:val="left" w:pos="567"/>
              </w:tabs>
              <w:spacing w:line="276" w:lineRule="auto"/>
              <w:ind w:left="0" w:hanging="567"/>
              <w:rPr>
                <w:lang w:val="en-US"/>
              </w:rPr>
            </w:pPr>
            <w:r w:rsidRPr="00310381">
              <w:rPr>
                <w:lang w:val="en-US"/>
              </w:rPr>
              <w:t xml:space="preserve">10.2. </w:t>
            </w:r>
            <w:r w:rsidR="00460653" w:rsidRPr="00310381">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10381" w:rsidRDefault="00D53233" w:rsidP="002F556B">
            <w:pPr>
              <w:pStyle w:val="af2"/>
              <w:numPr>
                <w:ilvl w:val="1"/>
                <w:numId w:val="17"/>
              </w:numPr>
              <w:tabs>
                <w:tab w:val="left" w:pos="567"/>
              </w:tabs>
              <w:spacing w:line="276" w:lineRule="auto"/>
              <w:ind w:left="0" w:hanging="567"/>
              <w:rPr>
                <w:lang w:val="en-US"/>
              </w:rPr>
            </w:pPr>
            <w:r w:rsidRPr="00310381">
              <w:rPr>
                <w:lang w:val="en-US"/>
              </w:rPr>
              <w:t xml:space="preserve">10.3. </w:t>
            </w:r>
            <w:r w:rsidR="00460653" w:rsidRPr="00310381">
              <w:rPr>
                <w:lang w:val="en-US"/>
              </w:rPr>
              <w:t>Membrii asocierii își păstrează individualitatea ca subiecți de drept, însă sunt obligați să răspundă solidar față de autoritate</w:t>
            </w:r>
            <w:r w:rsidRPr="00310381">
              <w:rPr>
                <w:lang w:val="en-US"/>
              </w:rPr>
              <w:t>a</w:t>
            </w:r>
            <w:r w:rsidR="00460653" w:rsidRPr="00310381">
              <w:rPr>
                <w:lang w:val="en-US"/>
              </w:rPr>
              <w:t xml:space="preserve"> contractantă pentru modul de îndeplinire a obligațiilor contractuale.</w:t>
            </w:r>
          </w:p>
          <w:p w:rsidR="00460653" w:rsidRPr="00310381" w:rsidRDefault="00D53233" w:rsidP="002F556B">
            <w:pPr>
              <w:pStyle w:val="af2"/>
              <w:numPr>
                <w:ilvl w:val="1"/>
                <w:numId w:val="17"/>
              </w:numPr>
              <w:tabs>
                <w:tab w:val="left" w:pos="567"/>
              </w:tabs>
              <w:spacing w:line="276" w:lineRule="auto"/>
              <w:ind w:left="0" w:hanging="567"/>
              <w:rPr>
                <w:lang w:val="en-US"/>
              </w:rPr>
            </w:pPr>
            <w:r w:rsidRPr="00310381">
              <w:rPr>
                <w:lang w:val="en-US"/>
              </w:rPr>
              <w:t xml:space="preserve">10.4. </w:t>
            </w:r>
            <w:r w:rsidR="00460653" w:rsidRPr="00310381">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310381" w:rsidRDefault="00D53233" w:rsidP="002F556B">
            <w:pPr>
              <w:pStyle w:val="af2"/>
              <w:numPr>
                <w:ilvl w:val="1"/>
                <w:numId w:val="17"/>
              </w:numPr>
              <w:tabs>
                <w:tab w:val="left" w:pos="567"/>
              </w:tabs>
              <w:spacing w:line="276" w:lineRule="auto"/>
              <w:ind w:left="0" w:hanging="567"/>
              <w:rPr>
                <w:lang w:val="en-US"/>
              </w:rPr>
            </w:pPr>
            <w:r w:rsidRPr="00310381">
              <w:rPr>
                <w:lang w:val="en-US"/>
              </w:rPr>
              <w:t xml:space="preserve">10.5. </w:t>
            </w:r>
            <w:r w:rsidR="00460653" w:rsidRPr="00310381">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10381" w:rsidRDefault="00D53233" w:rsidP="002F556B">
            <w:pPr>
              <w:pStyle w:val="af2"/>
              <w:numPr>
                <w:ilvl w:val="1"/>
                <w:numId w:val="17"/>
              </w:numPr>
              <w:tabs>
                <w:tab w:val="left" w:pos="567"/>
              </w:tabs>
              <w:spacing w:line="276" w:lineRule="auto"/>
              <w:ind w:left="0" w:hanging="567"/>
              <w:rPr>
                <w:lang w:val="en-US"/>
              </w:rPr>
            </w:pPr>
            <w:r w:rsidRPr="00310381">
              <w:rPr>
                <w:lang w:val="en-US"/>
              </w:rPr>
              <w:t xml:space="preserve">10.6. </w:t>
            </w:r>
            <w:r w:rsidR="00460653" w:rsidRPr="00310381">
              <w:rPr>
                <w:lang w:val="en-US"/>
              </w:rPr>
              <w:t>Antreprenorul trebuie să asigure lucrările executate şi dotările pe care le are la dispoziţie împotriva degradări</w:t>
            </w:r>
            <w:r w:rsidR="00183D79" w:rsidRPr="00310381">
              <w:rPr>
                <w:lang w:val="en-US"/>
              </w:rPr>
              <w:t>i şi furturilor pâ</w:t>
            </w:r>
            <w:r w:rsidR="00460653" w:rsidRPr="00310381">
              <w:rPr>
                <w:lang w:val="en-US"/>
              </w:rPr>
              <w:t xml:space="preserve">nă la predarea lucrărilor către Beneficiar. El trebuie să ia măsuri </w:t>
            </w:r>
            <w:r w:rsidR="00460653" w:rsidRPr="00310381">
              <w:rPr>
                <w:lang w:val="en-US"/>
              </w:rPr>
              <w:lastRenderedPageBreak/>
              <w:t>de protecţie contra degradării lucrării datorită acţiunilor atmosferice şi a apei şi să îndepărteze zăpada şi</w:t>
            </w:r>
            <w:r w:rsidR="00C33344" w:rsidRPr="00310381">
              <w:rPr>
                <w:lang w:val="en-US"/>
              </w:rPr>
              <w:t xml:space="preserve"> </w:t>
            </w:r>
            <w:r w:rsidR="00460653" w:rsidRPr="00310381">
              <w:rPr>
                <w:lang w:val="en-US"/>
              </w:rPr>
              <w:t xml:space="preserve">gheaţa. </w:t>
            </w:r>
          </w:p>
          <w:p w:rsidR="00460653" w:rsidRPr="00310381" w:rsidRDefault="00D53233" w:rsidP="002F556B">
            <w:pPr>
              <w:pStyle w:val="af2"/>
              <w:numPr>
                <w:ilvl w:val="1"/>
                <w:numId w:val="17"/>
              </w:numPr>
              <w:tabs>
                <w:tab w:val="left" w:pos="567"/>
              </w:tabs>
              <w:spacing w:line="276" w:lineRule="auto"/>
              <w:ind w:left="0" w:hanging="567"/>
              <w:rPr>
                <w:lang w:val="en-US"/>
              </w:rPr>
            </w:pPr>
            <w:r w:rsidRPr="00310381">
              <w:rPr>
                <w:lang w:val="en-US"/>
              </w:rPr>
              <w:t xml:space="preserve">10.7. </w:t>
            </w:r>
            <w:r w:rsidR="00460653" w:rsidRPr="00310381">
              <w:rPr>
                <w:lang w:val="en-US"/>
              </w:rPr>
              <w:t>Dacă nerespectarea de către Antreprenorul a prevederilor oricărui regulament sau hotărâri ale autorităţilor</w:t>
            </w:r>
            <w:r w:rsidR="00C33344" w:rsidRPr="00310381">
              <w:rPr>
                <w:lang w:val="en-US"/>
              </w:rPr>
              <w:t xml:space="preserve"> </w:t>
            </w:r>
            <w:r w:rsidR="00460653" w:rsidRPr="00310381">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310381" w:rsidRDefault="00D53233" w:rsidP="002F556B">
            <w:pPr>
              <w:pStyle w:val="af2"/>
              <w:numPr>
                <w:ilvl w:val="1"/>
                <w:numId w:val="17"/>
              </w:numPr>
              <w:tabs>
                <w:tab w:val="left" w:pos="567"/>
              </w:tabs>
              <w:spacing w:line="276" w:lineRule="auto"/>
              <w:ind w:left="0" w:hanging="567"/>
              <w:rPr>
                <w:lang w:val="en-US"/>
              </w:rPr>
            </w:pPr>
            <w:r w:rsidRPr="00310381">
              <w:rPr>
                <w:lang w:val="en-US"/>
              </w:rPr>
              <w:t xml:space="preserve">10.8. </w:t>
            </w:r>
            <w:r w:rsidR="00460653" w:rsidRPr="00310381">
              <w:rPr>
                <w:lang w:val="en-US"/>
              </w:rPr>
              <w:t>Dacă motivele const</w:t>
            </w:r>
            <w:r w:rsidR="00183D79" w:rsidRPr="00310381">
              <w:rPr>
                <w:lang w:val="en-US"/>
              </w:rPr>
              <w:t>rângerii sau ale întreruperii su</w:t>
            </w:r>
            <w:r w:rsidR="00460653" w:rsidRPr="00310381">
              <w:rPr>
                <w:lang w:val="en-US"/>
              </w:rPr>
              <w:t xml:space="preserve">nt imputabile uneia dintre părţile contractante, atunci cealaltă parte poate emite pretenţii privind despăgubirea pentru daunele intervenite şi care pot fi dovedite. </w:t>
            </w:r>
          </w:p>
          <w:p w:rsidR="00460653" w:rsidRPr="00310381" w:rsidRDefault="00D53233" w:rsidP="002F556B">
            <w:pPr>
              <w:pStyle w:val="af2"/>
              <w:numPr>
                <w:ilvl w:val="1"/>
                <w:numId w:val="17"/>
              </w:numPr>
              <w:tabs>
                <w:tab w:val="left" w:pos="567"/>
              </w:tabs>
              <w:spacing w:line="276" w:lineRule="auto"/>
              <w:ind w:left="0" w:hanging="567"/>
              <w:rPr>
                <w:lang w:val="en-US"/>
              </w:rPr>
            </w:pPr>
            <w:r w:rsidRPr="00310381">
              <w:rPr>
                <w:lang w:val="en-US"/>
              </w:rPr>
              <w:t xml:space="preserve">10.9. </w:t>
            </w:r>
            <w:r w:rsidR="00460653" w:rsidRPr="00310381">
              <w:rPr>
                <w:lang w:val="en-US"/>
              </w:rPr>
              <w:t>Dacă întârzierea în execu</w:t>
            </w:r>
            <w:r w:rsidR="0001066E" w:rsidRPr="00310381">
              <w:rPr>
                <w:lang w:val="en-US"/>
              </w:rPr>
              <w:t xml:space="preserve">ţia lucrărilor este </w:t>
            </w:r>
            <w:r w:rsidR="001278C6" w:rsidRPr="00310381">
              <w:rPr>
                <w:lang w:val="en-US"/>
              </w:rPr>
              <w:t>din</w:t>
            </w:r>
            <w:r w:rsidR="0001066E" w:rsidRPr="00310381">
              <w:rPr>
                <w:lang w:val="en-US"/>
              </w:rPr>
              <w:t xml:space="preserve"> culpa uneia</w:t>
            </w:r>
            <w:r w:rsidR="00460653" w:rsidRPr="00310381">
              <w:rPr>
                <w:lang w:val="en-US"/>
              </w:rPr>
              <w:t xml:space="preserve"> din</w:t>
            </w:r>
            <w:r w:rsidR="0001066E" w:rsidRPr="00310381">
              <w:rPr>
                <w:lang w:val="en-US"/>
              </w:rPr>
              <w:t>tre</w:t>
            </w:r>
            <w:r w:rsidR="00460653" w:rsidRPr="00310381">
              <w:rPr>
                <w:lang w:val="en-US"/>
              </w:rPr>
              <w:t xml:space="preserve"> părţi</w:t>
            </w:r>
            <w:r w:rsidR="0001066E" w:rsidRPr="00310381">
              <w:rPr>
                <w:lang w:val="en-US"/>
              </w:rPr>
              <w:t>le contractante</w:t>
            </w:r>
            <w:r w:rsidR="00460653" w:rsidRPr="00310381">
              <w:rPr>
                <w:lang w:val="en-US"/>
              </w:rPr>
              <w:t>, partea culpabilă va plăti celeilalte părţi penalizări</w:t>
            </w:r>
            <w:r w:rsidR="0001066E" w:rsidRPr="00310381">
              <w:rPr>
                <w:lang w:val="en-US"/>
              </w:rPr>
              <w:t xml:space="preserve"> şi/sau despăgubiri în cuantum de la 0,01% până la 0,1%</w:t>
            </w:r>
            <w:r w:rsidR="00460653" w:rsidRPr="00310381">
              <w:rPr>
                <w:lang w:val="en-US"/>
              </w:rPr>
              <w:t xml:space="preserve"> din valoarea lucrărilor </w:t>
            </w:r>
            <w:r w:rsidR="00D74B95" w:rsidRPr="00310381">
              <w:rPr>
                <w:lang w:val="en-US"/>
              </w:rPr>
              <w:t>rămase</w:t>
            </w:r>
            <w:r w:rsidR="00460653" w:rsidRPr="00310381">
              <w:rPr>
                <w:lang w:val="en-US"/>
              </w:rPr>
              <w:t xml:space="preserve">de executat/neonorate pentru fiecare zi de întârziere. Penalizarea devine operantă în momentul în care partea </w:t>
            </w:r>
            <w:r w:rsidR="00BB2CB2" w:rsidRPr="00310381">
              <w:rPr>
                <w:lang w:val="en-US"/>
              </w:rPr>
              <w:t>î</w:t>
            </w:r>
            <w:r w:rsidR="00460653" w:rsidRPr="00310381">
              <w:rPr>
                <w:lang w:val="en-US"/>
              </w:rPr>
              <w:t xml:space="preserve">nculpă a intrat în întârziere. </w:t>
            </w:r>
          </w:p>
          <w:p w:rsidR="00460653" w:rsidRPr="00310381" w:rsidRDefault="00D53233" w:rsidP="002F556B">
            <w:pPr>
              <w:pStyle w:val="af2"/>
              <w:numPr>
                <w:ilvl w:val="1"/>
                <w:numId w:val="17"/>
              </w:numPr>
              <w:tabs>
                <w:tab w:val="left" w:pos="567"/>
                <w:tab w:val="left" w:pos="1890"/>
              </w:tabs>
              <w:spacing w:line="276" w:lineRule="auto"/>
              <w:ind w:left="0" w:hanging="567"/>
              <w:rPr>
                <w:lang w:val="en-US"/>
              </w:rPr>
            </w:pPr>
            <w:r w:rsidRPr="00310381">
              <w:rPr>
                <w:lang w:val="en-US"/>
              </w:rPr>
              <w:t xml:space="preserve">10.10. </w:t>
            </w:r>
            <w:r w:rsidR="00460653" w:rsidRPr="00310381">
              <w:rPr>
                <w:lang w:val="en-US"/>
              </w:rPr>
              <w:t>Beneficiarul nu va fi responsabil pentru nici un fel de daune</w:t>
            </w:r>
            <w:r w:rsidR="00C33344" w:rsidRPr="00310381">
              <w:rPr>
                <w:lang w:val="en-US"/>
              </w:rPr>
              <w:t>-</w:t>
            </w:r>
            <w:r w:rsidR="00460653" w:rsidRPr="00310381">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310381">
              <w:rPr>
                <w:lang w:val="en-US"/>
              </w:rPr>
              <w:t>î</w:t>
            </w:r>
            <w:r w:rsidR="00460653" w:rsidRPr="00310381">
              <w:rPr>
                <w:lang w:val="en-US"/>
              </w:rPr>
              <w:t>nd din vina Beneficiarului, a agenţilor sau a angajaţilor acestora.</w:t>
            </w:r>
          </w:p>
          <w:p w:rsidR="00460653" w:rsidRPr="00310381" w:rsidRDefault="00D53233" w:rsidP="002F556B">
            <w:pPr>
              <w:pStyle w:val="af2"/>
              <w:numPr>
                <w:ilvl w:val="1"/>
                <w:numId w:val="17"/>
              </w:numPr>
              <w:tabs>
                <w:tab w:val="left" w:pos="567"/>
                <w:tab w:val="left" w:pos="1890"/>
              </w:tabs>
              <w:spacing w:line="276" w:lineRule="auto"/>
              <w:ind w:left="0" w:hanging="567"/>
              <w:rPr>
                <w:lang w:val="en-US"/>
              </w:rPr>
            </w:pPr>
            <w:r w:rsidRPr="00310381">
              <w:rPr>
                <w:lang w:val="en-US"/>
              </w:rPr>
              <w:t xml:space="preserve">10.11. </w:t>
            </w:r>
            <w:r w:rsidR="00460653" w:rsidRPr="00310381">
              <w:rPr>
                <w:lang w:val="en-US"/>
              </w:rPr>
              <w:t>Antreprenorul şi subantreprenorii răspund soli</w:t>
            </w:r>
            <w:r w:rsidR="00DA1062" w:rsidRPr="00310381">
              <w:rPr>
                <w:lang w:val="en-US"/>
              </w:rPr>
              <w:t>dar pentru neexecutarea obligaț</w:t>
            </w:r>
            <w:r w:rsidR="00460653" w:rsidRPr="00310381">
              <w:rPr>
                <w:lang w:val="en-US"/>
              </w:rPr>
              <w:t>iil</w:t>
            </w:r>
            <w:r w:rsidR="00BB2CB2" w:rsidRPr="00310381">
              <w:rPr>
                <w:lang w:val="en-US"/>
              </w:rPr>
              <w:t>or</w:t>
            </w:r>
            <w:r w:rsidR="00460653" w:rsidRPr="00310381">
              <w:rPr>
                <w:lang w:val="en-US"/>
              </w:rPr>
              <w:t xml:space="preserve"> contractuale.</w:t>
            </w:r>
          </w:p>
          <w:p w:rsidR="00460653" w:rsidRPr="00310381"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310381" w:rsidRDefault="00D53233" w:rsidP="00D53233">
            <w:pPr>
              <w:pStyle w:val="af2"/>
              <w:tabs>
                <w:tab w:val="left" w:pos="567"/>
              </w:tabs>
              <w:spacing w:line="276" w:lineRule="auto"/>
              <w:ind w:firstLine="0"/>
              <w:rPr>
                <w:lang w:val="en-US"/>
              </w:rPr>
            </w:pPr>
            <w:r w:rsidRPr="00310381">
              <w:rPr>
                <w:lang w:val="en-US"/>
              </w:rPr>
              <w:t xml:space="preserve">12.1. </w:t>
            </w:r>
            <w:r w:rsidR="00460653" w:rsidRPr="00310381">
              <w:rPr>
                <w:lang w:val="en-US"/>
              </w:rPr>
              <w:t xml:space="preserve">Antreprenorul poate cere </w:t>
            </w:r>
            <w:r w:rsidR="00BB2CB2" w:rsidRPr="00310381">
              <w:rPr>
                <w:lang w:val="en-US"/>
              </w:rPr>
              <w:t>rezoluțiunea</w:t>
            </w:r>
            <w:r w:rsidR="0001066E" w:rsidRPr="00310381">
              <w:rPr>
                <w:lang w:val="en-US"/>
              </w:rPr>
              <w:t xml:space="preserve"> </w:t>
            </w:r>
            <w:r w:rsidR="00460653" w:rsidRPr="00310381">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310381" w:rsidRDefault="00D53233" w:rsidP="002F556B">
            <w:pPr>
              <w:pStyle w:val="af2"/>
              <w:numPr>
                <w:ilvl w:val="1"/>
                <w:numId w:val="17"/>
              </w:numPr>
              <w:tabs>
                <w:tab w:val="left" w:pos="567"/>
              </w:tabs>
              <w:spacing w:line="276" w:lineRule="auto"/>
              <w:ind w:left="0" w:hanging="567"/>
              <w:rPr>
                <w:lang w:val="en-US"/>
              </w:rPr>
            </w:pPr>
            <w:r w:rsidRPr="00310381">
              <w:rPr>
                <w:lang w:val="en-US"/>
              </w:rPr>
              <w:t xml:space="preserve">12.2. </w:t>
            </w:r>
            <w:r w:rsidR="00460653" w:rsidRPr="00310381">
              <w:rPr>
                <w:lang w:val="en-US"/>
              </w:rPr>
              <w:t xml:space="preserve">Beneficiarul poate cere </w:t>
            </w:r>
            <w:r w:rsidR="00BB2CB2" w:rsidRPr="00310381">
              <w:rPr>
                <w:lang w:val="en-US"/>
              </w:rPr>
              <w:t>rezoluțiunea</w:t>
            </w:r>
            <w:r w:rsidR="00C33344" w:rsidRPr="00310381">
              <w:rPr>
                <w:lang w:val="en-US"/>
              </w:rPr>
              <w:t xml:space="preserve"> </w:t>
            </w:r>
            <w:r w:rsidR="00460653" w:rsidRPr="00310381">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310381" w:rsidRDefault="007323B6" w:rsidP="002F556B">
            <w:pPr>
              <w:pStyle w:val="af2"/>
              <w:numPr>
                <w:ilvl w:val="1"/>
                <w:numId w:val="17"/>
              </w:numPr>
              <w:tabs>
                <w:tab w:val="left" w:pos="567"/>
              </w:tabs>
              <w:ind w:left="0" w:hanging="567"/>
              <w:rPr>
                <w:lang w:val="en-US"/>
              </w:rPr>
            </w:pPr>
            <w:r w:rsidRPr="00310381">
              <w:rPr>
                <w:lang w:val="en-US"/>
              </w:rPr>
              <w:t xml:space="preserve">12.3. </w:t>
            </w:r>
            <w:r w:rsidR="00460653" w:rsidRPr="00310381">
              <w:rPr>
                <w:lang w:val="en-US"/>
              </w:rPr>
              <w:t xml:space="preserve">Contractul se consideră </w:t>
            </w:r>
            <w:r w:rsidR="00BB2CB2" w:rsidRPr="00310381">
              <w:rPr>
                <w:lang w:val="en-US"/>
              </w:rPr>
              <w:t>rezolvit</w:t>
            </w:r>
            <w:r w:rsidR="00460653" w:rsidRPr="00310381">
              <w:rPr>
                <w:lang w:val="en-US"/>
              </w:rPr>
              <w:t>, dacă partea contractantă va comunica în scris cele</w:t>
            </w:r>
            <w:r w:rsidRPr="00310381">
              <w:rPr>
                <w:lang w:val="en-US"/>
              </w:rPr>
              <w:t>i</w:t>
            </w:r>
            <w:r w:rsidR="00460653" w:rsidRPr="00310381">
              <w:rPr>
                <w:lang w:val="en-US"/>
              </w:rPr>
              <w:t>lalte părţi contractante în termen de 15 zile motivele indicate la punctele 1</w:t>
            </w:r>
            <w:r w:rsidR="00D379F6" w:rsidRPr="00310381">
              <w:rPr>
                <w:lang w:val="en-US"/>
              </w:rPr>
              <w:t>2</w:t>
            </w:r>
            <w:r w:rsidR="00460653" w:rsidRPr="00310381">
              <w:rPr>
                <w:lang w:val="en-US"/>
              </w:rPr>
              <w:t>.1 şi 1</w:t>
            </w:r>
            <w:r w:rsidR="00D379F6" w:rsidRPr="00310381">
              <w:rPr>
                <w:lang w:val="en-US"/>
              </w:rPr>
              <w:t>2</w:t>
            </w:r>
            <w:r w:rsidR="00460653" w:rsidRPr="00310381">
              <w:rPr>
                <w:lang w:val="en-US"/>
              </w:rPr>
              <w:t xml:space="preserve">.2 din prezentul contract.  </w:t>
            </w:r>
          </w:p>
          <w:p w:rsidR="00460653" w:rsidRPr="00310381" w:rsidRDefault="007323B6" w:rsidP="002F556B">
            <w:pPr>
              <w:pStyle w:val="af2"/>
              <w:numPr>
                <w:ilvl w:val="1"/>
                <w:numId w:val="17"/>
              </w:numPr>
              <w:tabs>
                <w:tab w:val="left" w:pos="567"/>
              </w:tabs>
              <w:ind w:left="0" w:hanging="567"/>
              <w:rPr>
                <w:lang w:val="en-US"/>
              </w:rPr>
            </w:pPr>
            <w:r w:rsidRPr="00310381">
              <w:rPr>
                <w:lang w:val="en-US"/>
              </w:rPr>
              <w:t xml:space="preserve">12.4. </w:t>
            </w:r>
            <w:r w:rsidR="00460653" w:rsidRPr="00310381">
              <w:rPr>
                <w:lang w:val="en-US"/>
              </w:rPr>
              <w:t xml:space="preserve">Beneficiarul, în caz de </w:t>
            </w:r>
            <w:r w:rsidR="00BB2CB2" w:rsidRPr="00310381">
              <w:rPr>
                <w:lang w:val="en-US"/>
              </w:rPr>
              <w:t>rezoluțiune</w:t>
            </w:r>
            <w:r w:rsidR="00460653" w:rsidRPr="00310381">
              <w:rPr>
                <w:lang w:val="en-US"/>
              </w:rPr>
              <w:t>a contractului, va convoca comisia de recepţie care va efectua recepţia cantitativă şi calitativ</w:t>
            </w:r>
            <w:r w:rsidR="00D74B95" w:rsidRPr="00310381">
              <w:rPr>
                <w:lang w:val="en-US"/>
              </w:rPr>
              <w:t>ă</w:t>
            </w:r>
            <w:r w:rsidR="00460653" w:rsidRPr="00310381">
              <w:rPr>
                <w:lang w:val="en-US"/>
              </w:rPr>
              <w:t xml:space="preserve"> a lucrărilor executate</w:t>
            </w:r>
            <w:r w:rsidR="00D74B95" w:rsidRPr="00310381">
              <w:rPr>
                <w:lang w:val="en-US"/>
              </w:rPr>
              <w:t>,</w:t>
            </w:r>
            <w:r w:rsidR="00C33344" w:rsidRPr="00310381">
              <w:rPr>
                <w:lang w:val="en-US"/>
              </w:rPr>
              <w:t xml:space="preserve"> </w:t>
            </w:r>
            <w:r w:rsidR="00D74B95" w:rsidRPr="00310381">
              <w:rPr>
                <w:lang w:val="en-US"/>
              </w:rPr>
              <w:t xml:space="preserve">în maximum 15 zile de la data </w:t>
            </w:r>
            <w:r w:rsidR="00BB2CB2" w:rsidRPr="00310381">
              <w:rPr>
                <w:lang w:val="en-US"/>
              </w:rPr>
              <w:t>rezoluțiunii</w:t>
            </w:r>
            <w:r w:rsidR="00C33344" w:rsidRPr="00310381">
              <w:rPr>
                <w:lang w:val="en-US"/>
              </w:rPr>
              <w:t xml:space="preserve"> </w:t>
            </w:r>
            <w:r w:rsidR="00D74B95" w:rsidRPr="00310381">
              <w:rPr>
                <w:lang w:val="en-US"/>
              </w:rPr>
              <w:t>contractului.</w:t>
            </w:r>
          </w:p>
          <w:p w:rsidR="00460653" w:rsidRPr="00310381" w:rsidRDefault="007323B6" w:rsidP="002F556B">
            <w:pPr>
              <w:pStyle w:val="af2"/>
              <w:numPr>
                <w:ilvl w:val="1"/>
                <w:numId w:val="17"/>
              </w:numPr>
              <w:tabs>
                <w:tab w:val="left" w:pos="567"/>
              </w:tabs>
              <w:ind w:left="0" w:hanging="567"/>
              <w:rPr>
                <w:lang w:val="en-US"/>
              </w:rPr>
            </w:pPr>
            <w:r w:rsidRPr="00310381">
              <w:rPr>
                <w:lang w:val="en-US"/>
              </w:rPr>
              <w:t xml:space="preserve">12.5. </w:t>
            </w:r>
            <w:r w:rsidR="00460653" w:rsidRPr="00310381">
              <w:rPr>
                <w:lang w:val="en-US"/>
              </w:rPr>
              <w:t xml:space="preserve">În cazul </w:t>
            </w:r>
            <w:r w:rsidR="00BB2CB2" w:rsidRPr="00310381">
              <w:rPr>
                <w:lang w:val="en-US"/>
              </w:rPr>
              <w:t>rezoluțiunii</w:t>
            </w:r>
            <w:r w:rsidR="00C33344" w:rsidRPr="00310381">
              <w:rPr>
                <w:lang w:val="en-US"/>
              </w:rPr>
              <w:t xml:space="preserve"> </w:t>
            </w:r>
            <w:r w:rsidR="00460653" w:rsidRPr="00310381">
              <w:rPr>
                <w:lang w:val="en-US"/>
              </w:rPr>
              <w:t xml:space="preserve">contractului, Beneficiarul va întocmi situaţia lucrărilor efectiv executate, inventarul materialelor, utilajelor şi lucrărilor provizorii, după care se vor stabili sumele care </w:t>
            </w:r>
            <w:r w:rsidR="00460653" w:rsidRPr="00310381">
              <w:rPr>
                <w:lang w:val="en-US"/>
              </w:rPr>
              <w:lastRenderedPageBreak/>
              <w:t xml:space="preserve">urmează să le plătească în conformitate cu prevederile contractului, precum şi daunele pe care trebuie să le suporte Antreprenorul din vina căruia s-a </w:t>
            </w:r>
            <w:r w:rsidR="00BB2CB2" w:rsidRPr="00310381">
              <w:rPr>
                <w:lang w:val="en-US"/>
              </w:rPr>
              <w:t>rezolvit</w:t>
            </w:r>
            <w:r w:rsidR="00C33344" w:rsidRPr="00310381">
              <w:rPr>
                <w:lang w:val="en-US"/>
              </w:rPr>
              <w:t xml:space="preserve"> </w:t>
            </w:r>
            <w:r w:rsidR="00460653" w:rsidRPr="00310381">
              <w:rPr>
                <w:lang w:val="en-US"/>
              </w:rPr>
              <w:t xml:space="preserve">contractul. </w:t>
            </w:r>
          </w:p>
          <w:p w:rsidR="00460653" w:rsidRPr="00310381" w:rsidRDefault="007323B6" w:rsidP="002F556B">
            <w:pPr>
              <w:pStyle w:val="af2"/>
              <w:numPr>
                <w:ilvl w:val="1"/>
                <w:numId w:val="17"/>
              </w:numPr>
              <w:tabs>
                <w:tab w:val="left" w:pos="567"/>
              </w:tabs>
              <w:ind w:left="0" w:hanging="567"/>
              <w:rPr>
                <w:lang w:val="en-US"/>
              </w:rPr>
            </w:pPr>
            <w:r w:rsidRPr="00310381">
              <w:rPr>
                <w:lang w:val="en-US"/>
              </w:rPr>
              <w:t xml:space="preserve">12.6. </w:t>
            </w:r>
            <w:r w:rsidR="00460653" w:rsidRPr="00310381">
              <w:rPr>
                <w:lang w:val="en-US"/>
              </w:rPr>
              <w:t>După rez</w:t>
            </w:r>
            <w:r w:rsidR="00892A6D" w:rsidRPr="00310381">
              <w:rPr>
                <w:lang w:val="en-US"/>
              </w:rPr>
              <w:t>oluțiunea</w:t>
            </w:r>
            <w:r w:rsidR="00460653" w:rsidRPr="00310381">
              <w:rPr>
                <w:lang w:val="en-US"/>
              </w:rPr>
              <w:t xml:space="preserve"> contractului, Beneficiarul poate continua execuţia lucrărilor cu respectarea prevederilor legale. </w:t>
            </w:r>
          </w:p>
          <w:p w:rsidR="00E22640" w:rsidRPr="00310381" w:rsidRDefault="00E22640" w:rsidP="00E22640">
            <w:pPr>
              <w:pStyle w:val="af2"/>
              <w:tabs>
                <w:tab w:val="left" w:pos="567"/>
                <w:tab w:val="left" w:pos="2070"/>
              </w:tabs>
              <w:ind w:firstLine="0"/>
              <w:rPr>
                <w:lang w:val="en-US"/>
              </w:rPr>
            </w:pPr>
            <w:r w:rsidRPr="00310381">
              <w:rPr>
                <w:lang w:val="en-US"/>
              </w:rPr>
              <w:t>12.7. Cazuri specifice de încetare a contractului de achiziţii publice:</w:t>
            </w:r>
          </w:p>
          <w:p w:rsidR="00E22640" w:rsidRPr="00310381" w:rsidRDefault="00E22640" w:rsidP="00E22640">
            <w:pPr>
              <w:pStyle w:val="af2"/>
              <w:tabs>
                <w:tab w:val="left" w:pos="567"/>
                <w:tab w:val="left" w:pos="2070"/>
              </w:tabs>
              <w:ind w:firstLine="284"/>
              <w:rPr>
                <w:lang w:val="en-US"/>
              </w:rPr>
            </w:pPr>
            <w:r w:rsidRPr="00310381">
              <w:rPr>
                <w:lang w:val="en-US"/>
              </w:rPr>
              <w:t xml:space="preserve">     </w:t>
            </w:r>
            <w:r w:rsidR="00F168DC" w:rsidRPr="00310381">
              <w:rPr>
                <w:lang w:val="en-US"/>
              </w:rPr>
              <w:t>Beneficiarul</w:t>
            </w:r>
            <w:r w:rsidRPr="00310381">
              <w:rPr>
                <w:lang w:val="en-US"/>
              </w:rPr>
              <w:t xml:space="preserve"> are dreptul de a </w:t>
            </w:r>
            <w:r w:rsidR="0060188C" w:rsidRPr="00310381">
              <w:rPr>
                <w:lang w:val="en-US"/>
              </w:rPr>
              <w:t>rezolvi</w:t>
            </w:r>
            <w:r w:rsidR="00C33344" w:rsidRPr="00310381">
              <w:rPr>
                <w:lang w:val="en-US"/>
              </w:rPr>
              <w:t xml:space="preserve"> </w:t>
            </w:r>
            <w:r w:rsidRPr="00310381">
              <w:rPr>
                <w:lang w:val="en-US"/>
              </w:rPr>
              <w:t>unilateral un contract de achiziţii publice în perioada de valabilitate a acestuia în una dintre următoarele situaţii:</w:t>
            </w:r>
          </w:p>
          <w:p w:rsidR="00E22640" w:rsidRPr="00310381" w:rsidRDefault="00E22640" w:rsidP="00E22640">
            <w:pPr>
              <w:pStyle w:val="af2"/>
              <w:tabs>
                <w:tab w:val="left" w:pos="567"/>
                <w:tab w:val="left" w:pos="2070"/>
              </w:tabs>
              <w:rPr>
                <w:lang w:val="en-US"/>
              </w:rPr>
            </w:pPr>
            <w:r w:rsidRPr="00310381">
              <w:rPr>
                <w:lang w:val="en-US"/>
              </w:rPr>
              <w:t xml:space="preserve">    a) contractantul se afla, la momentul atribuirii lui, în una dintre situaţiile care ar fi determinat excluderea sa din proce</w:t>
            </w:r>
            <w:r w:rsidR="00C33344" w:rsidRPr="00310381">
              <w:rPr>
                <w:lang w:val="en-US"/>
              </w:rPr>
              <w:t>dura de atribuire potrivit art.</w:t>
            </w:r>
            <w:r w:rsidR="00DF4DCF" w:rsidRPr="00310381">
              <w:rPr>
                <w:lang w:val="en-US"/>
              </w:rPr>
              <w:t xml:space="preserve"> </w:t>
            </w:r>
            <w:r w:rsidRPr="00310381">
              <w:rPr>
                <w:lang w:val="en-US"/>
              </w:rPr>
              <w:t>19</w:t>
            </w:r>
            <w:r w:rsidR="00802287" w:rsidRPr="00310381">
              <w:rPr>
                <w:lang w:val="en-US"/>
              </w:rPr>
              <w:t xml:space="preserve"> al Legii </w:t>
            </w:r>
            <w:r w:rsidR="0060188C" w:rsidRPr="00310381">
              <w:rPr>
                <w:lang w:val="en-US"/>
              </w:rPr>
              <w:t>nr.</w:t>
            </w:r>
            <w:r w:rsidR="00FF5CB2" w:rsidRPr="00310381">
              <w:rPr>
                <w:lang w:val="en-US"/>
              </w:rPr>
              <w:t xml:space="preserve"> </w:t>
            </w:r>
            <w:r w:rsidR="00802287" w:rsidRPr="00310381">
              <w:rPr>
                <w:lang w:val="en-US"/>
              </w:rPr>
              <w:t>131/2015 privind achizițiile publice</w:t>
            </w:r>
            <w:r w:rsidRPr="00310381">
              <w:rPr>
                <w:lang w:val="en-US"/>
              </w:rPr>
              <w:t>;</w:t>
            </w:r>
          </w:p>
          <w:p w:rsidR="00E22640" w:rsidRPr="00310381" w:rsidRDefault="00E22640" w:rsidP="00E22640">
            <w:pPr>
              <w:pStyle w:val="af2"/>
              <w:tabs>
                <w:tab w:val="left" w:pos="567"/>
                <w:tab w:val="left" w:pos="2070"/>
              </w:tabs>
              <w:rPr>
                <w:lang w:val="en-US"/>
              </w:rPr>
            </w:pPr>
            <w:r w:rsidRPr="00310381">
              <w:rPr>
                <w:lang w:val="en-US"/>
              </w:rPr>
              <w:t xml:space="preserve">    b) contractul a făcut obiectul unei modificări substanțiale care necesita o nouă procedură de achiziție publică în conformitate cu art. 76</w:t>
            </w:r>
            <w:r w:rsidR="00802287" w:rsidRPr="00310381">
              <w:rPr>
                <w:lang w:val="en-US"/>
              </w:rPr>
              <w:t xml:space="preserve"> al Legii </w:t>
            </w:r>
            <w:r w:rsidR="0060188C" w:rsidRPr="00310381">
              <w:rPr>
                <w:lang w:val="en-US"/>
              </w:rPr>
              <w:t>nr.</w:t>
            </w:r>
            <w:r w:rsidR="00DF4DCF" w:rsidRPr="00310381">
              <w:rPr>
                <w:lang w:val="en-US"/>
              </w:rPr>
              <w:t xml:space="preserve"> </w:t>
            </w:r>
            <w:r w:rsidR="00802287" w:rsidRPr="00310381">
              <w:rPr>
                <w:lang w:val="en-US"/>
              </w:rPr>
              <w:t>131/2015 privind achizițiile publice</w:t>
            </w:r>
            <w:r w:rsidRPr="00310381">
              <w:rPr>
                <w:lang w:val="en-US"/>
              </w:rPr>
              <w:t>;</w:t>
            </w:r>
          </w:p>
          <w:p w:rsidR="00E22640" w:rsidRPr="00310381" w:rsidRDefault="00E22640" w:rsidP="00E22640">
            <w:pPr>
              <w:pStyle w:val="af2"/>
              <w:tabs>
                <w:tab w:val="left" w:pos="567"/>
                <w:tab w:val="left" w:pos="2070"/>
              </w:tabs>
              <w:rPr>
                <w:lang w:val="en-US"/>
              </w:rPr>
            </w:pPr>
            <w:r w:rsidRPr="00310381">
              <w:rPr>
                <w:lang w:val="en-US"/>
              </w:rPr>
              <w:t xml:space="preserve">    c) contractul nu ar fi trebuit să fie atribui</w:t>
            </w:r>
            <w:r w:rsidR="00C33344" w:rsidRPr="00310381">
              <w:rPr>
                <w:lang w:val="en-US"/>
              </w:rPr>
              <w:t>t contractantului respectiv, avâ</w:t>
            </w:r>
            <w:r w:rsidRPr="00310381">
              <w:rPr>
                <w:lang w:val="en-US"/>
              </w:rPr>
              <w:t xml:space="preserve">nd în vedere o încălcare gravă a obligaţiilor ce rezultă din </w:t>
            </w:r>
            <w:r w:rsidR="00802287" w:rsidRPr="00310381">
              <w:rPr>
                <w:lang w:val="en-US"/>
              </w:rPr>
              <w:t xml:space="preserve">Legea </w:t>
            </w:r>
            <w:r w:rsidR="0060188C" w:rsidRPr="00310381">
              <w:rPr>
                <w:lang w:val="en-US"/>
              </w:rPr>
              <w:t>nr.</w:t>
            </w:r>
            <w:r w:rsidR="00DF4DCF" w:rsidRPr="00310381">
              <w:rPr>
                <w:lang w:val="en-US"/>
              </w:rPr>
              <w:t xml:space="preserve"> </w:t>
            </w:r>
            <w:r w:rsidR="00802287" w:rsidRPr="00310381">
              <w:rPr>
                <w:lang w:val="en-US"/>
              </w:rPr>
              <w:t>131/2015 priviind achizițiile publice</w:t>
            </w:r>
            <w:r w:rsidRPr="00310381">
              <w:rPr>
                <w:lang w:val="en-US"/>
              </w:rPr>
              <w:t xml:space="preserve"> și/sau tratatele internaţionale la care Republica Moldova este parte, care a fost constatată printr-o decizie a unei instanțe judecătorești naționale sau, după caz, internaționale.</w:t>
            </w:r>
          </w:p>
          <w:p w:rsidR="00E22640" w:rsidRPr="00310381"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310381" w:rsidRDefault="007323B6" w:rsidP="002F556B">
            <w:pPr>
              <w:pStyle w:val="af2"/>
              <w:numPr>
                <w:ilvl w:val="1"/>
                <w:numId w:val="17"/>
              </w:numPr>
              <w:tabs>
                <w:tab w:val="left" w:pos="567"/>
              </w:tabs>
              <w:ind w:left="0" w:hanging="567"/>
              <w:rPr>
                <w:lang w:val="en-US"/>
              </w:rPr>
            </w:pPr>
            <w:r w:rsidRPr="00310381">
              <w:rPr>
                <w:lang w:val="en-US"/>
              </w:rPr>
              <w:t xml:space="preserve">13.1. </w:t>
            </w:r>
            <w:r w:rsidR="00460653" w:rsidRPr="00310381">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310381" w:rsidRDefault="007323B6" w:rsidP="002F556B">
            <w:pPr>
              <w:pStyle w:val="af2"/>
              <w:numPr>
                <w:ilvl w:val="1"/>
                <w:numId w:val="17"/>
              </w:numPr>
              <w:tabs>
                <w:tab w:val="left" w:pos="567"/>
              </w:tabs>
              <w:ind w:left="0" w:hanging="567"/>
              <w:rPr>
                <w:lang w:val="en-US"/>
              </w:rPr>
            </w:pPr>
            <w:r w:rsidRPr="00310381">
              <w:rPr>
                <w:lang w:val="en-US"/>
              </w:rPr>
              <w:t xml:space="preserve">13.2. </w:t>
            </w:r>
            <w:r w:rsidR="00460653" w:rsidRPr="00310381">
              <w:rPr>
                <w:lang w:val="en-US"/>
              </w:rPr>
              <w:t>Documentele contractului vor fi întocmite în limba română.</w:t>
            </w:r>
          </w:p>
          <w:p w:rsidR="00D379F6" w:rsidRPr="00310381" w:rsidRDefault="007323B6" w:rsidP="002F556B">
            <w:pPr>
              <w:pStyle w:val="af2"/>
              <w:numPr>
                <w:ilvl w:val="1"/>
                <w:numId w:val="17"/>
              </w:numPr>
              <w:tabs>
                <w:tab w:val="left" w:pos="567"/>
              </w:tabs>
              <w:ind w:left="0" w:hanging="567"/>
              <w:rPr>
                <w:lang w:val="en-US"/>
              </w:rPr>
            </w:pPr>
            <w:r w:rsidRPr="00310381">
              <w:rPr>
                <w:lang w:val="en-US"/>
              </w:rPr>
              <w:t>13.</w:t>
            </w:r>
            <w:r w:rsidR="001873A6" w:rsidRPr="00310381">
              <w:rPr>
                <w:lang w:val="en-US"/>
              </w:rPr>
              <w:t>3</w:t>
            </w:r>
            <w:r w:rsidRPr="00310381">
              <w:rPr>
                <w:lang w:val="en-US"/>
              </w:rPr>
              <w:t xml:space="preserve">. </w:t>
            </w:r>
            <w:r w:rsidR="00D379F6" w:rsidRPr="00310381">
              <w:rPr>
                <w:lang w:val="en-US"/>
              </w:rPr>
              <w:t>Prezentul Contract reprezintă acordul de voinţă al părţilor</w:t>
            </w:r>
            <w:r w:rsidR="00C33344" w:rsidRPr="00310381">
              <w:rPr>
                <w:lang w:val="en-US"/>
              </w:rPr>
              <w:t xml:space="preserve"> </w:t>
            </w:r>
            <w:r w:rsidR="00D379F6" w:rsidRPr="00310381">
              <w:rPr>
                <w:lang w:val="en-US"/>
              </w:rPr>
              <w:t>şi se consideră semnat la data aplicării ultimei semnături de către una dintre părți.</w:t>
            </w:r>
          </w:p>
          <w:p w:rsidR="00877B36" w:rsidRPr="00310381" w:rsidRDefault="007323B6" w:rsidP="0021354D">
            <w:pPr>
              <w:pStyle w:val="af2"/>
              <w:numPr>
                <w:ilvl w:val="1"/>
                <w:numId w:val="17"/>
              </w:numPr>
              <w:tabs>
                <w:tab w:val="left" w:pos="567"/>
                <w:tab w:val="left" w:pos="4005"/>
              </w:tabs>
              <w:ind w:left="0" w:hanging="567"/>
              <w:contextualSpacing/>
              <w:rPr>
                <w:lang w:val="en-US"/>
              </w:rPr>
            </w:pPr>
            <w:r w:rsidRPr="00310381">
              <w:rPr>
                <w:lang w:val="en-US"/>
              </w:rPr>
              <w:t>13.</w:t>
            </w:r>
            <w:r w:rsidR="001873A6" w:rsidRPr="00310381">
              <w:rPr>
                <w:lang w:val="en-US"/>
              </w:rPr>
              <w:t>4</w:t>
            </w:r>
            <w:r w:rsidRPr="00310381">
              <w:rPr>
                <w:lang w:val="en-US"/>
              </w:rPr>
              <w:t xml:space="preserve">. </w:t>
            </w:r>
            <w:r w:rsidR="00D379F6" w:rsidRPr="00310381">
              <w:rPr>
                <w:lang w:val="en-US"/>
              </w:rPr>
              <w:t xml:space="preserve">Pentru confirmarea celor menţionate, </w:t>
            </w:r>
            <w:r w:rsidR="009D3792" w:rsidRPr="00310381">
              <w:rPr>
                <w:lang w:val="en-US"/>
              </w:rPr>
              <w:t>p</w:t>
            </w:r>
            <w:r w:rsidR="00D379F6" w:rsidRPr="00310381">
              <w:rPr>
                <w:lang w:val="en-US"/>
              </w:rPr>
              <w:t xml:space="preserve">ărţile au semnat prezentul Contract în conformitate cu legislaţia Republicii Moldova, la data şi anul indicate, </w:t>
            </w:r>
            <w:r w:rsidR="00460653" w:rsidRPr="00310381">
              <w:rPr>
                <w:lang w:val="en-US"/>
              </w:rPr>
              <w:t xml:space="preserve">fiind valabil până la </w:t>
            </w:r>
            <w:r w:rsidR="0021354D" w:rsidRPr="00310381">
              <w:rPr>
                <w:color w:val="4472C4" w:themeColor="accent5"/>
                <w:lang w:val="en-US"/>
              </w:rPr>
              <w:t>31.12.2022.</w:t>
            </w: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D2E2B" w:rsidRPr="00FD2E2B" w:rsidTr="00A77C4F">
              <w:trPr>
                <w:jc w:val="center"/>
              </w:trPr>
              <w:tc>
                <w:tcPr>
                  <w:tcW w:w="5163" w:type="dxa"/>
                  <w:tcBorders>
                    <w:top w:val="nil"/>
                    <w:left w:val="nil"/>
                    <w:bottom w:val="nil"/>
                    <w:right w:val="nil"/>
                  </w:tcBorders>
                </w:tcPr>
                <w:p w:rsidR="00460653" w:rsidRPr="00FD2E2B" w:rsidRDefault="00460653" w:rsidP="00633782">
                  <w:pPr>
                    <w:tabs>
                      <w:tab w:val="left" w:pos="3295"/>
                    </w:tabs>
                    <w:jc w:val="center"/>
                    <w:rPr>
                      <w:b/>
                    </w:rPr>
                  </w:pPr>
                  <w:r w:rsidRPr="00FD2E2B">
                    <w:rPr>
                      <w:b/>
                      <w:iCs/>
                    </w:rPr>
                    <w:t>ANTREPRENORUL</w:t>
                  </w:r>
                </w:p>
              </w:tc>
              <w:tc>
                <w:tcPr>
                  <w:tcW w:w="4927" w:type="dxa"/>
                  <w:tcBorders>
                    <w:top w:val="nil"/>
                    <w:left w:val="nil"/>
                    <w:bottom w:val="nil"/>
                    <w:right w:val="nil"/>
                  </w:tcBorders>
                </w:tcPr>
                <w:p w:rsidR="00460653" w:rsidRPr="00FD2E2B" w:rsidRDefault="00460653" w:rsidP="00B81C44">
                  <w:pPr>
                    <w:tabs>
                      <w:tab w:val="left" w:pos="3295"/>
                    </w:tabs>
                  </w:pPr>
                  <w:r w:rsidRPr="00FD2E2B">
                    <w:rPr>
                      <w:b/>
                      <w:iCs/>
                    </w:rPr>
                    <w:t>BENEFICIARUL</w:t>
                  </w:r>
                  <w:r w:rsidR="0021354D" w:rsidRPr="00FD2E2B">
                    <w:rPr>
                      <w:b/>
                      <w:iCs/>
                    </w:rPr>
                    <w:t xml:space="preserve"> </w:t>
                  </w:r>
                  <w:r w:rsidR="00B81C44">
                    <w:rPr>
                      <w:b/>
                      <w:iCs/>
                    </w:rPr>
                    <w:t>Gimnaziul nr. 31</w:t>
                  </w:r>
                </w:p>
              </w:tc>
            </w:tr>
            <w:tr w:rsidR="00FD2E2B" w:rsidRPr="00FD2E2B" w:rsidTr="00A77C4F">
              <w:trPr>
                <w:jc w:val="center"/>
              </w:trPr>
              <w:tc>
                <w:tcPr>
                  <w:tcW w:w="5163" w:type="dxa"/>
                  <w:tcBorders>
                    <w:top w:val="nil"/>
                    <w:left w:val="nil"/>
                    <w:bottom w:val="nil"/>
                    <w:right w:val="nil"/>
                  </w:tcBorders>
                  <w:vAlign w:val="center"/>
                </w:tcPr>
                <w:p w:rsidR="00D76BD0" w:rsidRPr="00FD2E2B" w:rsidRDefault="00D76BD0" w:rsidP="00196AB4">
                  <w:pPr>
                    <w:tabs>
                      <w:tab w:val="left" w:pos="1134"/>
                      <w:tab w:val="left" w:pos="4680"/>
                      <w:tab w:val="left" w:pos="7020"/>
                    </w:tabs>
                    <w:suppressAutoHyphens/>
                    <w:ind w:firstLine="567"/>
                    <w:jc w:val="both"/>
                  </w:pPr>
                  <w:r w:rsidRPr="00FD2E2B">
                    <w:t>Adresa poştală:</w:t>
                  </w:r>
                </w:p>
              </w:tc>
              <w:tc>
                <w:tcPr>
                  <w:tcW w:w="4927" w:type="dxa"/>
                  <w:tcBorders>
                    <w:top w:val="nil"/>
                    <w:left w:val="nil"/>
                    <w:bottom w:val="nil"/>
                    <w:right w:val="nil"/>
                  </w:tcBorders>
                  <w:vAlign w:val="center"/>
                </w:tcPr>
                <w:p w:rsidR="00FD2E2B" w:rsidRDefault="00D76BD0" w:rsidP="0021354D">
                  <w:pPr>
                    <w:tabs>
                      <w:tab w:val="left" w:pos="1134"/>
                      <w:tab w:val="left" w:pos="4680"/>
                      <w:tab w:val="left" w:pos="7020"/>
                    </w:tabs>
                    <w:suppressAutoHyphens/>
                    <w:jc w:val="both"/>
                  </w:pPr>
                  <w:r w:rsidRPr="00FD2E2B">
                    <w:t>Adresa poştală:</w:t>
                  </w:r>
                  <w:r w:rsidR="0021354D" w:rsidRPr="00FD2E2B">
                    <w:t xml:space="preserve"> mun. Chișinău, </w:t>
                  </w:r>
                </w:p>
                <w:p w:rsidR="00D76BD0" w:rsidRPr="00FD2E2B" w:rsidRDefault="0021354D" w:rsidP="00B81C44">
                  <w:pPr>
                    <w:tabs>
                      <w:tab w:val="left" w:pos="1134"/>
                      <w:tab w:val="left" w:pos="4680"/>
                      <w:tab w:val="left" w:pos="7020"/>
                    </w:tabs>
                    <w:suppressAutoHyphens/>
                    <w:jc w:val="both"/>
                  </w:pPr>
                  <w:r w:rsidRPr="00FD2E2B">
                    <w:t xml:space="preserve">str. </w:t>
                  </w:r>
                  <w:r w:rsidR="00B81C44">
                    <w:t>Șoseaua Muncești 400</w:t>
                  </w:r>
                </w:p>
              </w:tc>
            </w:tr>
            <w:tr w:rsidR="00FD2E2B" w:rsidRPr="00FD2E2B" w:rsidTr="00A77C4F">
              <w:trPr>
                <w:jc w:val="center"/>
              </w:trPr>
              <w:tc>
                <w:tcPr>
                  <w:tcW w:w="5163" w:type="dxa"/>
                  <w:tcBorders>
                    <w:top w:val="nil"/>
                    <w:left w:val="nil"/>
                    <w:bottom w:val="nil"/>
                    <w:right w:val="nil"/>
                  </w:tcBorders>
                  <w:vAlign w:val="center"/>
                </w:tcPr>
                <w:p w:rsidR="00D76BD0" w:rsidRPr="00FD2E2B" w:rsidRDefault="00D76BD0" w:rsidP="00196AB4">
                  <w:pPr>
                    <w:tabs>
                      <w:tab w:val="left" w:pos="1134"/>
                      <w:tab w:val="left" w:pos="4680"/>
                      <w:tab w:val="left" w:pos="7020"/>
                    </w:tabs>
                    <w:suppressAutoHyphens/>
                    <w:ind w:firstLine="567"/>
                    <w:jc w:val="both"/>
                  </w:pPr>
                  <w:r w:rsidRPr="00FD2E2B">
                    <w:t>Telefon:</w:t>
                  </w:r>
                </w:p>
              </w:tc>
              <w:tc>
                <w:tcPr>
                  <w:tcW w:w="4927" w:type="dxa"/>
                  <w:tcBorders>
                    <w:top w:val="nil"/>
                    <w:left w:val="nil"/>
                    <w:bottom w:val="nil"/>
                    <w:right w:val="nil"/>
                  </w:tcBorders>
                  <w:vAlign w:val="center"/>
                </w:tcPr>
                <w:p w:rsidR="00D76BD0" w:rsidRPr="00FD2E2B" w:rsidRDefault="00D76BD0" w:rsidP="0021354D">
                  <w:pPr>
                    <w:tabs>
                      <w:tab w:val="left" w:pos="1134"/>
                      <w:tab w:val="left" w:pos="4680"/>
                      <w:tab w:val="left" w:pos="7020"/>
                    </w:tabs>
                    <w:suppressAutoHyphens/>
                    <w:jc w:val="both"/>
                  </w:pPr>
                  <w:r w:rsidRPr="00FD2E2B">
                    <w:t>Telefon:</w:t>
                  </w:r>
                  <w:r w:rsidR="0021354D" w:rsidRPr="00FD2E2B">
                    <w:t xml:space="preserve"> </w:t>
                  </w:r>
                  <w:r w:rsidR="00B81C44" w:rsidRPr="003F3B61">
                    <w:rPr>
                      <w:color w:val="000000"/>
                    </w:rPr>
                    <w:t>022553093</w:t>
                  </w:r>
                </w:p>
              </w:tc>
            </w:tr>
            <w:tr w:rsidR="00FD2E2B" w:rsidRPr="00FD2E2B" w:rsidTr="00A77C4F">
              <w:trPr>
                <w:jc w:val="center"/>
              </w:trPr>
              <w:tc>
                <w:tcPr>
                  <w:tcW w:w="5163" w:type="dxa"/>
                  <w:tcBorders>
                    <w:top w:val="nil"/>
                    <w:left w:val="nil"/>
                    <w:bottom w:val="nil"/>
                    <w:right w:val="nil"/>
                  </w:tcBorders>
                  <w:vAlign w:val="center"/>
                </w:tcPr>
                <w:p w:rsidR="00D76BD0" w:rsidRPr="00FD2E2B" w:rsidRDefault="00D76BD0" w:rsidP="00196AB4">
                  <w:pPr>
                    <w:tabs>
                      <w:tab w:val="left" w:pos="1134"/>
                      <w:tab w:val="left" w:pos="4680"/>
                      <w:tab w:val="left" w:pos="7020"/>
                    </w:tabs>
                    <w:suppressAutoHyphens/>
                    <w:ind w:firstLine="567"/>
                    <w:jc w:val="both"/>
                  </w:pPr>
                  <w:r w:rsidRPr="00FD2E2B">
                    <w:t>Cod fiscal:</w:t>
                  </w:r>
                </w:p>
              </w:tc>
              <w:tc>
                <w:tcPr>
                  <w:tcW w:w="4927" w:type="dxa"/>
                  <w:tcBorders>
                    <w:top w:val="nil"/>
                    <w:left w:val="nil"/>
                    <w:bottom w:val="nil"/>
                    <w:right w:val="nil"/>
                  </w:tcBorders>
                  <w:vAlign w:val="center"/>
                </w:tcPr>
                <w:p w:rsidR="00D76BD0" w:rsidRPr="00FD2E2B" w:rsidRDefault="00D76BD0" w:rsidP="0021354D">
                  <w:pPr>
                    <w:tabs>
                      <w:tab w:val="left" w:pos="1134"/>
                      <w:tab w:val="left" w:pos="4680"/>
                      <w:tab w:val="left" w:pos="7020"/>
                    </w:tabs>
                    <w:suppressAutoHyphens/>
                    <w:jc w:val="both"/>
                  </w:pPr>
                  <w:r w:rsidRPr="00FD2E2B">
                    <w:t>Cod fiscal:</w:t>
                  </w:r>
                  <w:r w:rsidR="0021354D" w:rsidRPr="00FD2E2B">
                    <w:rPr>
                      <w:iCs/>
                      <w:lang w:eastAsia="ru-RU"/>
                    </w:rPr>
                    <w:t xml:space="preserve"> </w:t>
                  </w:r>
                  <w:r w:rsidR="00B81C44" w:rsidRPr="003F3B61">
                    <w:rPr>
                      <w:color w:val="000000"/>
                    </w:rPr>
                    <w:t>1021620003535</w:t>
                  </w:r>
                </w:p>
              </w:tc>
            </w:tr>
            <w:tr w:rsidR="00FD2E2B" w:rsidRPr="00FD2E2B" w:rsidTr="00A77C4F">
              <w:trPr>
                <w:jc w:val="center"/>
              </w:trPr>
              <w:tc>
                <w:tcPr>
                  <w:tcW w:w="5163" w:type="dxa"/>
                  <w:tcBorders>
                    <w:top w:val="nil"/>
                    <w:left w:val="nil"/>
                    <w:bottom w:val="nil"/>
                    <w:right w:val="nil"/>
                  </w:tcBorders>
                  <w:vAlign w:val="center"/>
                </w:tcPr>
                <w:p w:rsidR="00D76BD0" w:rsidRPr="00FD2E2B" w:rsidRDefault="00D76BD0" w:rsidP="00196AB4">
                  <w:pPr>
                    <w:tabs>
                      <w:tab w:val="left" w:pos="1134"/>
                      <w:tab w:val="left" w:pos="4680"/>
                      <w:tab w:val="left" w:pos="7020"/>
                    </w:tabs>
                    <w:suppressAutoHyphens/>
                    <w:ind w:firstLine="567"/>
                    <w:jc w:val="both"/>
                  </w:pPr>
                  <w:r w:rsidRPr="00FD2E2B">
                    <w:t>Banca:</w:t>
                  </w:r>
                </w:p>
              </w:tc>
              <w:tc>
                <w:tcPr>
                  <w:tcW w:w="4927" w:type="dxa"/>
                  <w:tcBorders>
                    <w:top w:val="nil"/>
                    <w:left w:val="nil"/>
                    <w:bottom w:val="nil"/>
                    <w:right w:val="nil"/>
                  </w:tcBorders>
                  <w:vAlign w:val="center"/>
                </w:tcPr>
                <w:p w:rsidR="00D76BD0" w:rsidRPr="00FD2E2B" w:rsidRDefault="00D76BD0" w:rsidP="0021354D">
                  <w:pPr>
                    <w:tabs>
                      <w:tab w:val="left" w:pos="1134"/>
                      <w:tab w:val="left" w:pos="4680"/>
                      <w:tab w:val="left" w:pos="7020"/>
                    </w:tabs>
                    <w:suppressAutoHyphens/>
                    <w:jc w:val="both"/>
                  </w:pPr>
                  <w:r w:rsidRPr="00FD2E2B">
                    <w:t>Banca:</w:t>
                  </w:r>
                  <w:r w:rsidR="0021354D" w:rsidRPr="00FD2E2B">
                    <w:t xml:space="preserve"> </w:t>
                  </w:r>
                  <w:r w:rsidR="0021354D" w:rsidRPr="00FD2E2B">
                    <w:rPr>
                      <w:iCs/>
                      <w:lang w:eastAsia="ru-RU"/>
                    </w:rPr>
                    <w:t>Trezorăria de Stat</w:t>
                  </w:r>
                </w:p>
              </w:tc>
            </w:tr>
            <w:tr w:rsidR="00FD2E2B" w:rsidRPr="00FD2E2B" w:rsidTr="00A77C4F">
              <w:trPr>
                <w:jc w:val="center"/>
              </w:trPr>
              <w:tc>
                <w:tcPr>
                  <w:tcW w:w="5163" w:type="dxa"/>
                  <w:tcBorders>
                    <w:top w:val="nil"/>
                    <w:left w:val="nil"/>
                    <w:bottom w:val="nil"/>
                    <w:right w:val="nil"/>
                  </w:tcBorders>
                  <w:vAlign w:val="center"/>
                </w:tcPr>
                <w:p w:rsidR="00D76BD0" w:rsidRPr="00FD2E2B" w:rsidRDefault="00D76BD0" w:rsidP="00196AB4">
                  <w:pPr>
                    <w:tabs>
                      <w:tab w:val="left" w:pos="1134"/>
                      <w:tab w:val="left" w:pos="4680"/>
                      <w:tab w:val="left" w:pos="7020"/>
                    </w:tabs>
                    <w:suppressAutoHyphens/>
                    <w:ind w:firstLine="567"/>
                    <w:jc w:val="both"/>
                  </w:pPr>
                  <w:r w:rsidRPr="00FD2E2B">
                    <w:t>Cod:</w:t>
                  </w:r>
                </w:p>
              </w:tc>
              <w:tc>
                <w:tcPr>
                  <w:tcW w:w="4927" w:type="dxa"/>
                  <w:tcBorders>
                    <w:top w:val="nil"/>
                    <w:left w:val="nil"/>
                    <w:bottom w:val="nil"/>
                    <w:right w:val="nil"/>
                  </w:tcBorders>
                  <w:vAlign w:val="center"/>
                </w:tcPr>
                <w:p w:rsidR="00D76BD0" w:rsidRPr="00FD2E2B" w:rsidRDefault="00D76BD0" w:rsidP="0021354D">
                  <w:pPr>
                    <w:tabs>
                      <w:tab w:val="left" w:pos="1134"/>
                      <w:tab w:val="left" w:pos="4680"/>
                      <w:tab w:val="left" w:pos="7020"/>
                    </w:tabs>
                    <w:suppressAutoHyphens/>
                    <w:jc w:val="both"/>
                  </w:pPr>
                  <w:r w:rsidRPr="00FD2E2B">
                    <w:t>Cod:</w:t>
                  </w:r>
                  <w:r w:rsidR="0021354D" w:rsidRPr="00FD2E2B">
                    <w:rPr>
                      <w:iCs/>
                      <w:lang w:val="en-US"/>
                    </w:rPr>
                    <w:t xml:space="preserve"> TREZMD2X</w:t>
                  </w:r>
                </w:p>
              </w:tc>
            </w:tr>
            <w:tr w:rsidR="00FD2E2B" w:rsidRPr="00FD2E2B" w:rsidTr="00A77C4F">
              <w:trPr>
                <w:jc w:val="center"/>
              </w:trPr>
              <w:tc>
                <w:tcPr>
                  <w:tcW w:w="5163" w:type="dxa"/>
                  <w:tcBorders>
                    <w:top w:val="nil"/>
                    <w:left w:val="nil"/>
                    <w:bottom w:val="nil"/>
                    <w:right w:val="nil"/>
                  </w:tcBorders>
                  <w:vAlign w:val="center"/>
                </w:tcPr>
                <w:p w:rsidR="00D76BD0" w:rsidRPr="00FD2E2B" w:rsidRDefault="00D76BD0" w:rsidP="00196AB4">
                  <w:pPr>
                    <w:tabs>
                      <w:tab w:val="left" w:pos="1134"/>
                      <w:tab w:val="left" w:pos="4680"/>
                      <w:tab w:val="left" w:pos="7020"/>
                    </w:tabs>
                    <w:suppressAutoHyphens/>
                    <w:ind w:firstLine="567"/>
                    <w:jc w:val="both"/>
                  </w:pPr>
                  <w:r w:rsidRPr="00FD2E2B">
                    <w:t>IBAN</w:t>
                  </w:r>
                </w:p>
              </w:tc>
              <w:tc>
                <w:tcPr>
                  <w:tcW w:w="4927" w:type="dxa"/>
                  <w:tcBorders>
                    <w:top w:val="nil"/>
                    <w:left w:val="nil"/>
                    <w:bottom w:val="nil"/>
                    <w:right w:val="nil"/>
                  </w:tcBorders>
                  <w:vAlign w:val="center"/>
                </w:tcPr>
                <w:p w:rsidR="00D76BD0" w:rsidRPr="00FD2E2B" w:rsidRDefault="00D76BD0" w:rsidP="0021354D">
                  <w:pPr>
                    <w:tabs>
                      <w:tab w:val="left" w:pos="1134"/>
                      <w:tab w:val="left" w:pos="4680"/>
                      <w:tab w:val="left" w:pos="7020"/>
                    </w:tabs>
                    <w:suppressAutoHyphens/>
                    <w:jc w:val="both"/>
                  </w:pPr>
                  <w:r w:rsidRPr="00FD2E2B">
                    <w:t>IBAN</w:t>
                  </w:r>
                </w:p>
              </w:tc>
            </w:tr>
          </w:tbl>
          <w:p w:rsidR="00460653" w:rsidRPr="00FD2E2B" w:rsidRDefault="00460653" w:rsidP="002B4D12">
            <w:pPr>
              <w:pStyle w:val="a"/>
              <w:numPr>
                <w:ilvl w:val="0"/>
                <w:numId w:val="0"/>
              </w:numPr>
              <w:tabs>
                <w:tab w:val="clear" w:pos="1134"/>
                <w:tab w:val="left" w:pos="2685"/>
              </w:tabs>
              <w:spacing w:line="276" w:lineRule="auto"/>
              <w:contextualSpacing/>
              <w:jc w:val="center"/>
            </w:pPr>
            <w:r w:rsidRPr="00FD2E2B">
              <w:rPr>
                <w:b/>
              </w:rPr>
              <w:t>SEMNĂTURILE PĂRŢILOR</w:t>
            </w:r>
          </w:p>
          <w:tbl>
            <w:tblPr>
              <w:tblW w:w="0" w:type="auto"/>
              <w:jc w:val="center"/>
              <w:tblLayout w:type="fixed"/>
              <w:tblLook w:val="04A0" w:firstRow="1" w:lastRow="0" w:firstColumn="1" w:lastColumn="0" w:noHBand="0" w:noVBand="1"/>
            </w:tblPr>
            <w:tblGrid>
              <w:gridCol w:w="5188"/>
              <w:gridCol w:w="4559"/>
            </w:tblGrid>
            <w:tr w:rsidR="00FD2E2B" w:rsidRPr="00FD2E2B" w:rsidTr="00021BB8">
              <w:trPr>
                <w:trHeight w:val="357"/>
                <w:jc w:val="center"/>
              </w:trPr>
              <w:tc>
                <w:tcPr>
                  <w:tcW w:w="5188" w:type="dxa"/>
                  <w:vAlign w:val="center"/>
                </w:tcPr>
                <w:p w:rsidR="00460653" w:rsidRPr="00FD2E2B" w:rsidRDefault="00460653" w:rsidP="00633782">
                  <w:pPr>
                    <w:jc w:val="center"/>
                    <w:rPr>
                      <w:b/>
                    </w:rPr>
                  </w:pPr>
                  <w:r w:rsidRPr="00FD2E2B">
                    <w:rPr>
                      <w:b/>
                    </w:rPr>
                    <w:t>ANTREPRENOR</w:t>
                  </w:r>
                </w:p>
              </w:tc>
              <w:tc>
                <w:tcPr>
                  <w:tcW w:w="4559" w:type="dxa"/>
                  <w:vAlign w:val="center"/>
                </w:tcPr>
                <w:p w:rsidR="00460653" w:rsidRPr="00FD2E2B" w:rsidRDefault="00460653" w:rsidP="0021354D">
                  <w:pPr>
                    <w:rPr>
                      <w:b/>
                    </w:rPr>
                  </w:pPr>
                  <w:r w:rsidRPr="00FD2E2B">
                    <w:rPr>
                      <w:b/>
                    </w:rPr>
                    <w:t>BENEFICIAR</w:t>
                  </w:r>
                  <w:r w:rsidR="0021354D" w:rsidRPr="00FD2E2B">
                    <w:rPr>
                      <w:b/>
                      <w:iCs/>
                    </w:rPr>
                    <w:t xml:space="preserve"> </w:t>
                  </w:r>
                  <w:r w:rsidR="00B81C44">
                    <w:rPr>
                      <w:b/>
                      <w:iCs/>
                    </w:rPr>
                    <w:t>Gimnaziul nr. 31</w:t>
                  </w:r>
                </w:p>
              </w:tc>
            </w:tr>
            <w:tr w:rsidR="00FD2E2B" w:rsidRPr="00FD2E2B" w:rsidTr="00021BB8">
              <w:trPr>
                <w:trHeight w:val="357"/>
                <w:jc w:val="center"/>
              </w:trPr>
              <w:tc>
                <w:tcPr>
                  <w:tcW w:w="5188" w:type="dxa"/>
                  <w:vAlign w:val="center"/>
                </w:tcPr>
                <w:p w:rsidR="00B96242" w:rsidRPr="00FD2E2B" w:rsidRDefault="00B96242" w:rsidP="00196AB4">
                  <w:pPr>
                    <w:jc w:val="both"/>
                    <w:rPr>
                      <w:b/>
                    </w:rPr>
                  </w:pPr>
                </w:p>
                <w:p w:rsidR="00B96242" w:rsidRPr="00FD2E2B" w:rsidRDefault="00B96242" w:rsidP="00196AB4">
                  <w:pPr>
                    <w:jc w:val="both"/>
                    <w:rPr>
                      <w:b/>
                    </w:rPr>
                  </w:pPr>
                </w:p>
                <w:p w:rsidR="00460653" w:rsidRPr="00FD2E2B" w:rsidRDefault="00460653" w:rsidP="003E7B03">
                  <w:pPr>
                    <w:jc w:val="both"/>
                    <w:rPr>
                      <w:b/>
                    </w:rPr>
                  </w:pPr>
                </w:p>
              </w:tc>
              <w:tc>
                <w:tcPr>
                  <w:tcW w:w="4559" w:type="dxa"/>
                  <w:vAlign w:val="center"/>
                </w:tcPr>
                <w:p w:rsidR="00460653" w:rsidRPr="00FD2E2B" w:rsidRDefault="00460653" w:rsidP="00196AB4">
                  <w:pPr>
                    <w:jc w:val="both"/>
                    <w:rPr>
                      <w:b/>
                    </w:rPr>
                  </w:pPr>
                </w:p>
                <w:p w:rsidR="00460653" w:rsidRPr="00FD2E2B" w:rsidRDefault="00460653" w:rsidP="00196AB4">
                  <w:pPr>
                    <w:jc w:val="both"/>
                    <w:rPr>
                      <w:b/>
                    </w:rPr>
                  </w:pPr>
                </w:p>
                <w:p w:rsidR="00460653" w:rsidRPr="00FD2E2B" w:rsidRDefault="00460653" w:rsidP="003E7B03">
                  <w:pPr>
                    <w:jc w:val="both"/>
                    <w:rPr>
                      <w:b/>
                    </w:rPr>
                  </w:pPr>
                </w:p>
              </w:tc>
            </w:tr>
          </w:tbl>
          <w:p w:rsidR="00006D6D" w:rsidRDefault="00006D6D" w:rsidP="007E709D">
            <w:pPr>
              <w:jc w:val="both"/>
              <w:rPr>
                <w:sz w:val="28"/>
                <w:szCs w:val="28"/>
              </w:rPr>
            </w:pPr>
          </w:p>
          <w:p w:rsidR="00B81C44" w:rsidRDefault="00B81C44" w:rsidP="007E709D">
            <w:pPr>
              <w:jc w:val="both"/>
              <w:rPr>
                <w:sz w:val="28"/>
                <w:szCs w:val="28"/>
              </w:rPr>
            </w:pPr>
          </w:p>
          <w:p w:rsidR="00B81C44" w:rsidRPr="00FF430B" w:rsidRDefault="00B81C44"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9944" w:type="dxa"/>
              <w:tblLayout w:type="fixed"/>
              <w:tblCellMar>
                <w:top w:w="15" w:type="dxa"/>
                <w:left w:w="15" w:type="dxa"/>
                <w:bottom w:w="15" w:type="dxa"/>
                <w:right w:w="15" w:type="dxa"/>
              </w:tblCellMar>
              <w:tblLook w:val="04A0" w:firstRow="1" w:lastRow="0" w:firstColumn="1" w:lastColumn="0" w:noHBand="0" w:noVBand="1"/>
            </w:tblPr>
            <w:tblGrid>
              <w:gridCol w:w="436"/>
              <w:gridCol w:w="2563"/>
              <w:gridCol w:w="1428"/>
              <w:gridCol w:w="336"/>
              <w:gridCol w:w="1921"/>
              <w:gridCol w:w="1701"/>
              <w:gridCol w:w="1559"/>
            </w:tblGrid>
            <w:tr w:rsidR="007E709D" w:rsidRPr="00EC30C2" w:rsidTr="0016791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256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14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2257"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16791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256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B81C44" w:rsidRDefault="00B81C44" w:rsidP="001F3CF1">
                  <w:pPr>
                    <w:jc w:val="both"/>
                    <w:rPr>
                      <w:b/>
                      <w:noProof w:val="0"/>
                    </w:rPr>
                  </w:pPr>
                  <w:r w:rsidRPr="00B81C44">
                    <w:rPr>
                      <w:b/>
                      <w:lang w:eastAsia="ru-RU"/>
                    </w:rPr>
                    <w:t>Lucrări de înlocuire a tâmplăriei (ferestre și uși) în cadrul Gimnaziului nr. 31”</w:t>
                  </w:r>
                  <w:r w:rsidR="0021354D" w:rsidRPr="00B81C44">
                    <w:rPr>
                      <w:b/>
                      <w:shd w:val="clear" w:color="auto" w:fill="FFFFFF" w:themeFill="background1"/>
                      <w:lang w:eastAsia="ru-RU"/>
                    </w:rPr>
                    <w:br/>
                  </w:r>
                </w:p>
              </w:tc>
              <w:tc>
                <w:tcPr>
                  <w:tcW w:w="142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B81C44" w:rsidRDefault="00B81C44" w:rsidP="004D7C86">
                  <w:pPr>
                    <w:jc w:val="both"/>
                    <w:rPr>
                      <w:b/>
                      <w:noProof w:val="0"/>
                    </w:rPr>
                  </w:pPr>
                  <w:r w:rsidRPr="00B81C44">
                    <w:rPr>
                      <w:rStyle w:val="treelistitemtitle"/>
                      <w:b/>
                      <w:bCs/>
                    </w:rPr>
                    <w:t>45420000-7</w:t>
                  </w:r>
                </w:p>
              </w:tc>
              <w:tc>
                <w:tcPr>
                  <w:tcW w:w="225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B81C44" w:rsidRDefault="0021354D" w:rsidP="004D7C86">
                  <w:pPr>
                    <w:jc w:val="both"/>
                    <w:rPr>
                      <w:b/>
                      <w:noProof w:val="0"/>
                    </w:rPr>
                  </w:pPr>
                  <w:r w:rsidRPr="00B81C44">
                    <w:rPr>
                      <w:b/>
                      <w:lang w:eastAsia="ru-RU"/>
                    </w:rPr>
                    <w:t xml:space="preserve">Conform </w:t>
                  </w:r>
                  <w:r w:rsidR="00167916" w:rsidRPr="00B81C44">
                    <w:rPr>
                      <w:b/>
                      <w:lang w:eastAsia="ru-RU"/>
                    </w:rPr>
                    <w:t>documentației de atribuire și devizului estimativ</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16791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56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14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25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21354D">
              <w:tc>
                <w:tcPr>
                  <w:tcW w:w="2999"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6945"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21354D">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1921" w:type="dxa"/>
                  <w:tcBorders>
                    <w:top w:val="nil"/>
                    <w:left w:val="nil"/>
                    <w:bottom w:val="nil"/>
                    <w:right w:val="nil"/>
                  </w:tcBorders>
                </w:tcPr>
                <w:p w:rsidR="007E709D" w:rsidRPr="00FF430B" w:rsidRDefault="007E709D" w:rsidP="004D7C86">
                  <w:pPr>
                    <w:jc w:val="both"/>
                    <w:rPr>
                      <w:b/>
                      <w:bCs/>
                      <w:noProof w:val="0"/>
                    </w:rPr>
                  </w:pPr>
                </w:p>
              </w:tc>
              <w:tc>
                <w:tcPr>
                  <w:tcW w:w="326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21354D" w:rsidRPr="00FF430B">
                    <w:rPr>
                      <w:b/>
                    </w:rPr>
                    <w:t>BENEFICIAR</w:t>
                  </w:r>
                  <w:r w:rsidR="0021354D" w:rsidRPr="0021354D">
                    <w:rPr>
                      <w:b/>
                      <w:iCs/>
                      <w:color w:val="4472C4" w:themeColor="accent5"/>
                    </w:rPr>
                    <w:t xml:space="preserve"> </w:t>
                  </w:r>
                  <w:r w:rsidR="00B81C44">
                    <w:rPr>
                      <w:b/>
                      <w:iCs/>
                    </w:rPr>
                    <w:t>Gimnaziul nr. 31</w:t>
                  </w: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Default="004D7C86" w:rsidP="00196AB4">
            <w:pPr>
              <w:tabs>
                <w:tab w:val="left" w:pos="2295"/>
              </w:tabs>
              <w:jc w:val="both"/>
            </w:pPr>
          </w:p>
          <w:p w:rsidR="00E010AA" w:rsidRDefault="00E010AA" w:rsidP="00196AB4">
            <w:pPr>
              <w:tabs>
                <w:tab w:val="left" w:pos="2295"/>
              </w:tabs>
              <w:jc w:val="both"/>
            </w:pPr>
          </w:p>
          <w:p w:rsidR="00E010AA" w:rsidRDefault="00E010AA" w:rsidP="00196AB4">
            <w:pPr>
              <w:tabs>
                <w:tab w:val="left" w:pos="2295"/>
              </w:tabs>
              <w:jc w:val="both"/>
            </w:pPr>
          </w:p>
          <w:p w:rsidR="00FD2E2B" w:rsidRPr="00FF430B" w:rsidRDefault="00FD2E2B"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1F3CF1" w:rsidRPr="00EC30C2" w:rsidTr="001F3CF1">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F3CF1" w:rsidRPr="00FF430B" w:rsidRDefault="001F3CF1" w:rsidP="001F3CF1">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F3CF1" w:rsidRPr="00E010AA" w:rsidRDefault="00B81C44" w:rsidP="001F3CF1">
                  <w:pPr>
                    <w:keepNext/>
                    <w:keepLines/>
                    <w:spacing w:before="200"/>
                    <w:jc w:val="both"/>
                    <w:outlineLvl w:val="2"/>
                    <w:rPr>
                      <w:noProof w:val="0"/>
                      <w:color w:val="0070C0"/>
                    </w:rPr>
                  </w:pPr>
                  <w:r w:rsidRPr="00B81C44">
                    <w:rPr>
                      <w:b/>
                      <w:lang w:eastAsia="ru-RU"/>
                    </w:rPr>
                    <w:t>Lucrări de înlocuire a tâmplăriei (ferestre și uși) în cadrul Gimnaziului nr. 31”</w:t>
                  </w:r>
                  <w:r w:rsidR="001F3CF1" w:rsidRPr="001F3CF1">
                    <w:rPr>
                      <w:b/>
                      <w:color w:val="4472C4" w:themeColor="accent5"/>
                      <w:shd w:val="clear" w:color="auto" w:fill="FFFFFF" w:themeFill="background1"/>
                      <w:lang w:eastAsia="ru-RU"/>
                    </w:rPr>
                    <w:br/>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rsidR="001F3CF1" w:rsidRPr="00E010AA" w:rsidRDefault="00B81C44" w:rsidP="001F3CF1">
                  <w:pPr>
                    <w:keepNext/>
                    <w:keepLines/>
                    <w:spacing w:before="200"/>
                    <w:ind w:left="113" w:right="113"/>
                    <w:jc w:val="both"/>
                    <w:outlineLvl w:val="2"/>
                    <w:rPr>
                      <w:noProof w:val="0"/>
                      <w:color w:val="0070C0"/>
                    </w:rPr>
                  </w:pPr>
                  <w:r w:rsidRPr="00B81C44">
                    <w:rPr>
                      <w:rStyle w:val="treelistitemtitle"/>
                      <w:b/>
                      <w:bCs/>
                    </w:rPr>
                    <w:t>45420000-7</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1F3CF1" w:rsidRPr="00FD2E2B" w:rsidRDefault="001F3CF1" w:rsidP="001F3CF1">
                  <w:pPr>
                    <w:keepNext/>
                    <w:keepLines/>
                    <w:spacing w:before="200"/>
                    <w:jc w:val="both"/>
                    <w:outlineLvl w:val="2"/>
                    <w:rPr>
                      <w:b/>
                      <w:bCs/>
                      <w:noProof w:val="0"/>
                      <w:color w:val="4472C4" w:themeColor="accent5"/>
                    </w:rPr>
                  </w:pPr>
                  <w:r w:rsidRPr="00FD2E2B">
                    <w:rPr>
                      <w:b/>
                      <w:bCs/>
                      <w:noProof w:val="0"/>
                      <w:color w:val="4472C4" w:themeColor="accent5"/>
                    </w:rPr>
                    <w:t>buc</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1F3CF1" w:rsidRPr="00FD2E2B" w:rsidRDefault="001F3CF1" w:rsidP="001F3CF1">
                  <w:pPr>
                    <w:keepNext/>
                    <w:keepLines/>
                    <w:spacing w:before="200"/>
                    <w:jc w:val="both"/>
                    <w:outlineLvl w:val="2"/>
                    <w:rPr>
                      <w:b/>
                      <w:bCs/>
                      <w:noProof w:val="0"/>
                      <w:color w:val="4472C4" w:themeColor="accent5"/>
                    </w:rPr>
                  </w:pPr>
                  <w:r w:rsidRPr="00FD2E2B">
                    <w:rPr>
                      <w:b/>
                      <w:bCs/>
                      <w:noProof w:val="0"/>
                      <w:color w:val="4472C4" w:themeColor="accent5"/>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F3CF1" w:rsidRPr="00FD2E2B" w:rsidRDefault="001F3CF1" w:rsidP="001F3CF1">
                  <w:pPr>
                    <w:keepNext/>
                    <w:keepLines/>
                    <w:spacing w:before="200"/>
                    <w:jc w:val="both"/>
                    <w:outlineLvl w:val="2"/>
                    <w:rPr>
                      <w:b/>
                      <w:bCs/>
                      <w:noProof w:val="0"/>
                      <w:color w:val="4472C4" w:themeColor="accent5"/>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F3CF1" w:rsidRPr="00FD2E2B" w:rsidRDefault="001F3CF1" w:rsidP="001F3CF1">
                  <w:pPr>
                    <w:keepNext/>
                    <w:keepLines/>
                    <w:spacing w:before="200"/>
                    <w:jc w:val="both"/>
                    <w:outlineLvl w:val="2"/>
                    <w:rPr>
                      <w:b/>
                      <w:bCs/>
                      <w:noProof w:val="0"/>
                      <w:color w:val="4472C4" w:themeColor="accent5"/>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F3CF1" w:rsidRPr="00FD2E2B" w:rsidRDefault="001F3CF1" w:rsidP="001F3CF1">
                  <w:pPr>
                    <w:shd w:val="clear" w:color="auto" w:fill="FFFFFF" w:themeFill="background1"/>
                    <w:tabs>
                      <w:tab w:val="left" w:pos="0"/>
                      <w:tab w:val="left" w:pos="284"/>
                      <w:tab w:val="left" w:pos="426"/>
                    </w:tabs>
                    <w:spacing w:before="120"/>
                    <w:jc w:val="both"/>
                    <w:rPr>
                      <w:b/>
                      <w:bCs/>
                      <w:color w:val="4472C4" w:themeColor="accent5"/>
                      <w:lang w:eastAsia="ru-RU"/>
                    </w:rPr>
                  </w:pPr>
                  <w:r>
                    <w:rPr>
                      <w:b/>
                      <w:bCs/>
                      <w:color w:val="4472C4" w:themeColor="accent5"/>
                      <w:lang w:eastAsia="ru-RU"/>
                    </w:rPr>
                    <w:t>3</w:t>
                  </w:r>
                  <w:r w:rsidRPr="00FD2E2B">
                    <w:rPr>
                      <w:b/>
                      <w:bCs/>
                      <w:color w:val="4472C4" w:themeColor="accent5"/>
                      <w:lang w:eastAsia="ru-RU"/>
                    </w:rPr>
                    <w:t>0 de zile calendaristice din momentul semnării contractului</w:t>
                  </w:r>
                </w:p>
                <w:p w:rsidR="001F3CF1" w:rsidRPr="00FD2E2B" w:rsidRDefault="001F3CF1" w:rsidP="001F3CF1">
                  <w:pPr>
                    <w:keepNext/>
                    <w:keepLines/>
                    <w:spacing w:before="200"/>
                    <w:jc w:val="both"/>
                    <w:outlineLvl w:val="2"/>
                    <w:rPr>
                      <w:b/>
                      <w:bCs/>
                      <w:noProof w:val="0"/>
                      <w:color w:val="4472C4" w:themeColor="accent5"/>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B81C44" w:rsidRPr="00FF430B" w:rsidRDefault="0021354D" w:rsidP="00B81C44">
                  <w:pPr>
                    <w:rPr>
                      <w:noProof w:val="0"/>
                    </w:rPr>
                  </w:pPr>
                  <w:r w:rsidRPr="00FF430B">
                    <w:rPr>
                      <w:b/>
                    </w:rPr>
                    <w:t>BENEFICIAR</w:t>
                  </w:r>
                  <w:r w:rsidRPr="0021354D">
                    <w:rPr>
                      <w:b/>
                      <w:iCs/>
                      <w:color w:val="4472C4" w:themeColor="accent5"/>
                    </w:rPr>
                    <w:t xml:space="preserve"> </w:t>
                  </w:r>
                  <w:r w:rsidR="00B81C44">
                    <w:rPr>
                      <w:b/>
                      <w:iCs/>
                    </w:rPr>
                    <w:t>Gimnaziul nr. 31</w:t>
                  </w:r>
                </w:p>
                <w:p w:rsidR="00803E7E" w:rsidRDefault="00803E7E" w:rsidP="0021354D">
                  <w:pPr>
                    <w:jc w:val="both"/>
                    <w:rPr>
                      <w:noProof w:val="0"/>
                    </w:rPr>
                  </w:pPr>
                </w:p>
                <w:p w:rsidR="00B81C44" w:rsidRDefault="00B81C44" w:rsidP="0021354D">
                  <w:pPr>
                    <w:jc w:val="both"/>
                    <w:rPr>
                      <w:noProof w:val="0"/>
                    </w:rPr>
                  </w:pPr>
                </w:p>
                <w:p w:rsidR="00B81C44" w:rsidRDefault="00B81C44" w:rsidP="0021354D">
                  <w:pPr>
                    <w:jc w:val="both"/>
                    <w:rPr>
                      <w:noProof w:val="0"/>
                    </w:rPr>
                  </w:pPr>
                </w:p>
                <w:p w:rsidR="00B81C44" w:rsidRDefault="00B81C44" w:rsidP="0021354D">
                  <w:pPr>
                    <w:jc w:val="both"/>
                    <w:rPr>
                      <w:noProof w:val="0"/>
                    </w:rPr>
                  </w:pPr>
                </w:p>
                <w:p w:rsidR="00B81C44" w:rsidRPr="00FF430B" w:rsidRDefault="00B81C44" w:rsidP="0021354D">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167916" w:rsidRDefault="00167916" w:rsidP="00196AB4">
            <w:pPr>
              <w:tabs>
                <w:tab w:val="left" w:pos="2295"/>
              </w:tabs>
              <w:jc w:val="both"/>
            </w:pPr>
          </w:p>
          <w:p w:rsidR="001F3CF1" w:rsidRDefault="001F3CF1" w:rsidP="00196AB4">
            <w:pPr>
              <w:tabs>
                <w:tab w:val="left" w:pos="2295"/>
              </w:tabs>
              <w:jc w:val="both"/>
            </w:pPr>
          </w:p>
          <w:p w:rsidR="00167916" w:rsidRDefault="0016791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310381" w:rsidRDefault="008A2F19" w:rsidP="004A5F0C">
            <w:pPr>
              <w:pStyle w:val="af2"/>
              <w:numPr>
                <w:ilvl w:val="0"/>
                <w:numId w:val="37"/>
              </w:numPr>
              <w:tabs>
                <w:tab w:val="clear" w:pos="1854"/>
                <w:tab w:val="left" w:pos="0"/>
                <w:tab w:val="num" w:pos="1135"/>
                <w:tab w:val="left" w:pos="2070"/>
              </w:tabs>
              <w:ind w:left="0" w:firstLine="710"/>
              <w:rPr>
                <w:lang w:val="en-US"/>
              </w:rPr>
            </w:pPr>
            <w:r w:rsidRPr="00310381">
              <w:rPr>
                <w:lang w:val="en-US"/>
              </w:rPr>
              <w:t>contractul a făcut obiectul unei modificări substanțiale care necesita o nouă procedură de achiziție publi</w:t>
            </w:r>
            <w:r w:rsidR="00283820" w:rsidRPr="00310381">
              <w:rPr>
                <w:lang w:val="en-US"/>
              </w:rPr>
              <w:t>că în conformitate cu art.</w:t>
            </w:r>
            <w:r w:rsidR="003B210E" w:rsidRPr="00310381">
              <w:rPr>
                <w:lang w:val="en-US"/>
              </w:rPr>
              <w:t xml:space="preserve"> </w:t>
            </w:r>
            <w:r w:rsidRPr="00310381">
              <w:rPr>
                <w:lang w:val="en-US"/>
              </w:rPr>
              <w:t xml:space="preserve">76 al Legii </w:t>
            </w:r>
            <w:r w:rsidR="00E10240" w:rsidRPr="00310381">
              <w:rPr>
                <w:lang w:val="en-US"/>
              </w:rPr>
              <w:t>nr.</w:t>
            </w:r>
            <w:r w:rsidR="003B210E" w:rsidRPr="00310381">
              <w:rPr>
                <w:lang w:val="en-US"/>
              </w:rPr>
              <w:t xml:space="preserve"> </w:t>
            </w:r>
            <w:r w:rsidRPr="00310381">
              <w:rPr>
                <w:lang w:val="en-US"/>
              </w:rPr>
              <w:t>131/2015 privind achizițiile publice;</w:t>
            </w:r>
          </w:p>
          <w:p w:rsidR="00AD32DD" w:rsidRPr="00310381" w:rsidRDefault="008A2F19" w:rsidP="004A5F0C">
            <w:pPr>
              <w:pStyle w:val="af2"/>
              <w:numPr>
                <w:ilvl w:val="0"/>
                <w:numId w:val="37"/>
              </w:numPr>
              <w:tabs>
                <w:tab w:val="clear" w:pos="1854"/>
                <w:tab w:val="left" w:pos="0"/>
                <w:tab w:val="num" w:pos="1135"/>
                <w:tab w:val="left" w:pos="2070"/>
              </w:tabs>
              <w:ind w:left="0" w:firstLine="710"/>
              <w:rPr>
                <w:lang w:val="en-US"/>
              </w:rPr>
            </w:pPr>
            <w:r w:rsidRPr="00310381">
              <w:rPr>
                <w:lang w:val="en-US"/>
              </w:rPr>
              <w:t xml:space="preserve">contractul nu </w:t>
            </w:r>
            <w:r w:rsidR="00073EB7" w:rsidRPr="00310381">
              <w:rPr>
                <w:lang w:val="en-US"/>
              </w:rPr>
              <w:t>urma</w:t>
            </w:r>
            <w:r w:rsidRPr="00310381">
              <w:rPr>
                <w:lang w:val="en-US"/>
              </w:rPr>
              <w:t xml:space="preserve"> să fie atribuit contractantului respectiv, avînd în vedere o încălcare gravă a obligaţiilor ce rezultă din Legea </w:t>
            </w:r>
            <w:r w:rsidR="00E10240" w:rsidRPr="00310381">
              <w:rPr>
                <w:lang w:val="en-US"/>
              </w:rPr>
              <w:t>nr.</w:t>
            </w:r>
            <w:r w:rsidR="00FF5CB2" w:rsidRPr="00310381">
              <w:rPr>
                <w:lang w:val="en-US"/>
              </w:rPr>
              <w:t xml:space="preserve"> </w:t>
            </w:r>
            <w:r w:rsidRPr="00310381">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310381"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lastRenderedPageBreak/>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w:t>
            </w:r>
            <w:r w:rsidR="001F3CF1">
              <w:t>in acordul de voinţă al părţilor</w:t>
            </w:r>
            <w:r w:rsidRPr="00FF430B">
              <w:t xml:space="preserve">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584A" w:rsidRDefault="0056584A" w:rsidP="00A20ACF">
      <w:r>
        <w:separator/>
      </w:r>
    </w:p>
  </w:endnote>
  <w:endnote w:type="continuationSeparator" w:id="0">
    <w:p w:rsidR="0056584A" w:rsidRDefault="0056584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2AFF" w:usb1="4000ACF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85E" w:rsidRDefault="00E5185E"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E5185E" w:rsidRDefault="0056584A">
        <w:pPr>
          <w:pStyle w:val="a4"/>
          <w:jc w:val="right"/>
        </w:pPr>
        <w:r>
          <w:fldChar w:fldCharType="begin"/>
        </w:r>
        <w:r>
          <w:instrText xml:space="preserve"> PAGE   \* MERGEFORMAT </w:instrText>
        </w:r>
        <w:r>
          <w:fldChar w:fldCharType="separate"/>
        </w:r>
        <w:r w:rsidR="00F85AC6">
          <w:t>58</w:t>
        </w:r>
        <w:r>
          <w:fldChar w:fldCharType="end"/>
        </w:r>
      </w:p>
    </w:sdtContent>
  </w:sdt>
  <w:p w:rsidR="00E5185E" w:rsidRDefault="00E5185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584A" w:rsidRDefault="0056584A" w:rsidP="00A20ACF">
      <w:r>
        <w:separator/>
      </w:r>
    </w:p>
  </w:footnote>
  <w:footnote w:type="continuationSeparator" w:id="0">
    <w:p w:rsidR="0056584A" w:rsidRDefault="0056584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36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7916"/>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3CF1"/>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354D"/>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DF0"/>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0381"/>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653D"/>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01EC"/>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823"/>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584A"/>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178FB"/>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1D46"/>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3520"/>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96E"/>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317F"/>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4DF1"/>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1C44"/>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2A2B"/>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0AA"/>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85E"/>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2CC4"/>
    <w:rsid w:val="00F133B2"/>
    <w:rsid w:val="00F1442D"/>
    <w:rsid w:val="00F144A6"/>
    <w:rsid w:val="00F145B2"/>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AC6"/>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2E2B"/>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39027"/>
  <w15:docId w15:val="{265E6B12-356C-4ABC-94B0-AAD60676A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treelistitemtitle">
    <w:name w:val="tree__list__item__title"/>
    <w:basedOn w:val="a1"/>
    <w:rsid w:val="00B81C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EAA42D-EBE1-4376-9A4D-6E37A00EF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69</Pages>
  <Words>24712</Words>
  <Characters>140863</Characters>
  <Application>Microsoft Office Word</Application>
  <DocSecurity>0</DocSecurity>
  <Lines>1173</Lines>
  <Paragraphs>330</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2</cp:revision>
  <cp:lastPrinted>2021-06-01T11:52:00Z</cp:lastPrinted>
  <dcterms:created xsi:type="dcterms:W3CDTF">2022-08-22T07:50:00Z</dcterms:created>
  <dcterms:modified xsi:type="dcterms:W3CDTF">2022-08-22T07:50:00Z</dcterms:modified>
</cp:coreProperties>
</file>