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759E">
      <w:pPr>
        <w:pStyle w:val="Listparagraf"/>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759E">
      <w:pPr>
        <w:pStyle w:val="Listparagraf"/>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759E">
      <w:pPr>
        <w:pStyle w:val="Listparagraf"/>
        <w:numPr>
          <w:ilvl w:val="0"/>
          <w:numId w:val="2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1EA6" w:rsidRDefault="00D8130E" w:rsidP="0054759E">
      <w:pPr>
        <w:pStyle w:val="Listparagraf"/>
        <w:numPr>
          <w:ilvl w:val="0"/>
          <w:numId w:val="24"/>
        </w:numPr>
        <w:tabs>
          <w:tab w:val="clear" w:pos="1134"/>
          <w:tab w:val="left" w:pos="-284"/>
          <w:tab w:val="left" w:pos="284"/>
          <w:tab w:val="left" w:pos="426"/>
        </w:tabs>
        <w:ind w:left="-284" w:firstLine="284"/>
        <w:rPr>
          <w:color w:val="0070C0"/>
          <w:lang w:val="ro-MD"/>
        </w:rPr>
      </w:pPr>
      <w:r w:rsidRPr="00FF1EA6">
        <w:rPr>
          <w:color w:val="0070C0"/>
          <w:lang w:val="ro-MD"/>
        </w:rPr>
        <w:t xml:space="preserve">  </w:t>
      </w:r>
      <w:r w:rsidR="00922F8A" w:rsidRPr="00FF1EA6">
        <w:rPr>
          <w:color w:val="0070C0"/>
          <w:lang w:val="ro-MD"/>
        </w:rPr>
        <w:t>Anunț de participare</w:t>
      </w:r>
      <w:r w:rsidR="00E706C1" w:rsidRPr="00FF1EA6">
        <w:rPr>
          <w:color w:val="0070C0"/>
          <w:lang w:val="ro-MD"/>
        </w:rPr>
        <w:t>,</w:t>
      </w:r>
      <w:r w:rsidR="00922F8A" w:rsidRPr="00FF1EA6">
        <w:rPr>
          <w:color w:val="0070C0"/>
          <w:lang w:val="ro-MD"/>
        </w:rPr>
        <w:t xml:space="preserve"> inclusiv pentru procedurile de preselecție/procedurile negociate</w:t>
      </w:r>
      <w:r w:rsidR="0072565E" w:rsidRPr="00FF1EA6">
        <w:rPr>
          <w:color w:val="0070C0"/>
          <w:lang w:val="ro-MD"/>
        </w:rPr>
        <w:t xml:space="preserve"> (anexa nr.</w:t>
      </w:r>
      <w:r w:rsidR="00E322C9" w:rsidRPr="00FF1EA6">
        <w:rPr>
          <w:color w:val="0070C0"/>
          <w:lang w:val="ro-MD"/>
        </w:rPr>
        <w:t xml:space="preserve"> </w:t>
      </w:r>
      <w:r w:rsidR="0072565E" w:rsidRPr="00FF1EA6">
        <w:rPr>
          <w:color w:val="0070C0"/>
          <w:lang w:val="ro-MD"/>
        </w:rPr>
        <w:t>2);</w:t>
      </w:r>
    </w:p>
    <w:p w14:paraId="78AFE6A0" w14:textId="10E7E901" w:rsidR="00922F8A" w:rsidRPr="00FF1EA6" w:rsidRDefault="00922F8A" w:rsidP="0054759E">
      <w:pPr>
        <w:pStyle w:val="Listparagraf"/>
        <w:numPr>
          <w:ilvl w:val="0"/>
          <w:numId w:val="24"/>
        </w:numPr>
        <w:tabs>
          <w:tab w:val="left" w:pos="-284"/>
          <w:tab w:val="left" w:pos="426"/>
        </w:tabs>
        <w:ind w:left="-284" w:firstLine="284"/>
        <w:rPr>
          <w:color w:val="0070C0"/>
          <w:lang w:val="ro-MD"/>
        </w:rPr>
      </w:pPr>
      <w:r w:rsidRPr="00FF1EA6">
        <w:rPr>
          <w:color w:val="0070C0"/>
          <w:lang w:val="ro-MD"/>
        </w:rPr>
        <w:t>Invitație de participare la etapele de preselecție/la procedurile negociate</w:t>
      </w:r>
      <w:r w:rsidR="0072565E" w:rsidRPr="00FF1EA6">
        <w:rPr>
          <w:color w:val="0070C0"/>
          <w:lang w:val="ro-MD"/>
        </w:rPr>
        <w:t xml:space="preserve"> (anexa nr.</w:t>
      </w:r>
      <w:r w:rsidR="00E322C9" w:rsidRPr="00FF1EA6">
        <w:rPr>
          <w:color w:val="0070C0"/>
          <w:lang w:val="ro-MD"/>
        </w:rPr>
        <w:t xml:space="preserve"> </w:t>
      </w:r>
      <w:r w:rsidR="0072565E" w:rsidRPr="00FF1EA6">
        <w:rPr>
          <w:color w:val="0070C0"/>
          <w:lang w:val="ro-MD"/>
        </w:rPr>
        <w:t>3);</w:t>
      </w:r>
    </w:p>
    <w:p w14:paraId="0F2F90F3" w14:textId="2BE27759" w:rsidR="00922F8A" w:rsidRPr="00FF1EA6" w:rsidRDefault="00922F8A" w:rsidP="0054759E">
      <w:pPr>
        <w:pStyle w:val="Listparagraf"/>
        <w:numPr>
          <w:ilvl w:val="0"/>
          <w:numId w:val="24"/>
        </w:numPr>
        <w:tabs>
          <w:tab w:val="left" w:pos="-284"/>
          <w:tab w:val="left" w:pos="426"/>
        </w:tabs>
        <w:ind w:left="-284" w:firstLine="284"/>
        <w:rPr>
          <w:color w:val="0070C0"/>
          <w:lang w:val="ro-MD"/>
        </w:rPr>
      </w:pPr>
      <w:r w:rsidRPr="00FF1EA6">
        <w:rPr>
          <w:color w:val="0070C0"/>
          <w:lang w:val="ro-MD"/>
        </w:rPr>
        <w:t>Proces-verbal cu privire la rezultatele preselecției candidaților</w:t>
      </w:r>
      <w:r w:rsidR="0072565E" w:rsidRPr="00FF1EA6">
        <w:rPr>
          <w:color w:val="0070C0"/>
          <w:lang w:val="ro-MD"/>
        </w:rPr>
        <w:t xml:space="preserve"> (anexa nr.</w:t>
      </w:r>
      <w:r w:rsidR="00E322C9" w:rsidRPr="00FF1EA6">
        <w:rPr>
          <w:color w:val="0070C0"/>
          <w:lang w:val="ro-MD"/>
        </w:rPr>
        <w:t xml:space="preserve"> </w:t>
      </w:r>
      <w:r w:rsidR="0072565E" w:rsidRPr="00FF1EA6">
        <w:rPr>
          <w:color w:val="0070C0"/>
          <w:lang w:val="ro-MD"/>
        </w:rPr>
        <w:t>4);</w:t>
      </w:r>
    </w:p>
    <w:p w14:paraId="2ED86177" w14:textId="2A095CB6" w:rsidR="00922F8A" w:rsidRPr="00FF1EA6" w:rsidRDefault="00922F8A" w:rsidP="0054759E">
      <w:pPr>
        <w:pStyle w:val="Listparagraf"/>
        <w:numPr>
          <w:ilvl w:val="0"/>
          <w:numId w:val="24"/>
        </w:numPr>
        <w:tabs>
          <w:tab w:val="left" w:pos="-284"/>
          <w:tab w:val="left" w:pos="426"/>
        </w:tabs>
        <w:ind w:left="-284" w:firstLine="284"/>
        <w:rPr>
          <w:color w:val="0070C0"/>
          <w:lang w:val="ro-MD"/>
        </w:rPr>
      </w:pPr>
      <w:r w:rsidRPr="00FF1EA6">
        <w:rPr>
          <w:color w:val="0070C0"/>
          <w:lang w:val="ro-MD"/>
        </w:rPr>
        <w:t xml:space="preserve">Anunț de </w:t>
      </w:r>
      <w:r w:rsidR="0072565E" w:rsidRPr="00FF1EA6">
        <w:rPr>
          <w:color w:val="0070C0"/>
          <w:lang w:val="ro-MD"/>
        </w:rPr>
        <w:t>atribuire (anexa nr.</w:t>
      </w:r>
      <w:r w:rsidR="00E322C9" w:rsidRPr="00FF1EA6">
        <w:rPr>
          <w:color w:val="0070C0"/>
          <w:lang w:val="ro-MD"/>
        </w:rPr>
        <w:t xml:space="preserve"> </w:t>
      </w:r>
      <w:r w:rsidR="0072565E" w:rsidRPr="00FF1EA6">
        <w:rPr>
          <w:color w:val="0070C0"/>
          <w:lang w:val="ro-MD"/>
        </w:rPr>
        <w:t>5);</w:t>
      </w:r>
    </w:p>
    <w:p w14:paraId="3E1FEBFF" w14:textId="4436819E" w:rsidR="00922F8A" w:rsidRPr="00FF1EA6" w:rsidRDefault="00922F8A" w:rsidP="0054759E">
      <w:pPr>
        <w:pStyle w:val="Listparagraf"/>
        <w:numPr>
          <w:ilvl w:val="0"/>
          <w:numId w:val="24"/>
        </w:numPr>
        <w:tabs>
          <w:tab w:val="left" w:pos="-284"/>
          <w:tab w:val="left" w:pos="426"/>
        </w:tabs>
        <w:ind w:left="-284" w:firstLine="284"/>
        <w:rPr>
          <w:color w:val="0070C0"/>
          <w:lang w:val="ro-MD"/>
        </w:rPr>
      </w:pPr>
      <w:r w:rsidRPr="00FF1EA6">
        <w:rPr>
          <w:color w:val="0070C0"/>
          <w:lang w:val="ro-MD"/>
        </w:rPr>
        <w:t>Anunț privind modificarea contractului de achiziții publice/acordului-cadru</w:t>
      </w:r>
      <w:r w:rsidR="00E322C9" w:rsidRPr="00FF1EA6">
        <w:rPr>
          <w:color w:val="0070C0"/>
          <w:lang w:val="ro-MD"/>
        </w:rPr>
        <w:t xml:space="preserve"> </w:t>
      </w:r>
      <w:r w:rsidR="0072565E" w:rsidRPr="00FF1EA6">
        <w:rPr>
          <w:color w:val="0070C0"/>
          <w:lang w:val="ro-MD"/>
        </w:rPr>
        <w:t>(anexa nr.</w:t>
      </w:r>
      <w:r w:rsidR="00E322C9" w:rsidRPr="00FF1EA6">
        <w:rPr>
          <w:color w:val="0070C0"/>
          <w:lang w:val="ro-MD"/>
        </w:rPr>
        <w:t xml:space="preserve"> </w:t>
      </w:r>
      <w:r w:rsidR="0072565E" w:rsidRPr="00FF1EA6">
        <w:rPr>
          <w:color w:val="0070C0"/>
          <w:lang w:val="ro-MD"/>
        </w:rPr>
        <w:t>6);</w:t>
      </w:r>
    </w:p>
    <w:p w14:paraId="69AD6057" w14:textId="7A175985" w:rsidR="00922F8A" w:rsidRPr="00FF1EA6" w:rsidRDefault="0072565E" w:rsidP="0054759E">
      <w:pPr>
        <w:pStyle w:val="Listparagraf"/>
        <w:numPr>
          <w:ilvl w:val="0"/>
          <w:numId w:val="24"/>
        </w:numPr>
        <w:tabs>
          <w:tab w:val="left" w:pos="-284"/>
          <w:tab w:val="left" w:pos="426"/>
        </w:tabs>
        <w:ind w:left="-284" w:firstLine="284"/>
        <w:rPr>
          <w:color w:val="0070C0"/>
          <w:lang w:val="ro-MD"/>
        </w:rPr>
      </w:pPr>
      <w:r w:rsidRPr="00FF1EA6">
        <w:rPr>
          <w:color w:val="0070C0"/>
          <w:lang w:val="ro-MD"/>
        </w:rPr>
        <w:t>Cerere de participare (anexa nr.</w:t>
      </w:r>
      <w:r w:rsidR="00E322C9" w:rsidRPr="00FF1EA6">
        <w:rPr>
          <w:color w:val="0070C0"/>
          <w:lang w:val="ro-MD"/>
        </w:rPr>
        <w:t xml:space="preserve"> </w:t>
      </w:r>
      <w:r w:rsidRPr="00FF1EA6">
        <w:rPr>
          <w:color w:val="0070C0"/>
          <w:lang w:val="ro-MD"/>
        </w:rPr>
        <w:t>7);</w:t>
      </w:r>
    </w:p>
    <w:p w14:paraId="3B55C71E" w14:textId="6CD23C53" w:rsidR="00922F8A" w:rsidRPr="00FF1EA6" w:rsidRDefault="00922F8A" w:rsidP="0054759E">
      <w:pPr>
        <w:pStyle w:val="Listparagraf"/>
        <w:numPr>
          <w:ilvl w:val="0"/>
          <w:numId w:val="24"/>
        </w:numPr>
        <w:tabs>
          <w:tab w:val="left" w:pos="-284"/>
          <w:tab w:val="left" w:pos="426"/>
        </w:tabs>
        <w:ind w:left="-284" w:firstLine="284"/>
        <w:rPr>
          <w:color w:val="0070C0"/>
          <w:lang w:val="ro-MD"/>
        </w:rPr>
      </w:pPr>
      <w:r w:rsidRPr="00FF1EA6">
        <w:rPr>
          <w:color w:val="0070C0"/>
          <w:lang w:val="ro-MD"/>
        </w:rPr>
        <w:t>Declaraţi</w:t>
      </w:r>
      <w:r w:rsidR="0072565E" w:rsidRPr="00FF1EA6">
        <w:rPr>
          <w:color w:val="0070C0"/>
          <w:lang w:val="ro-MD"/>
        </w:rPr>
        <w:t>e privind valabilitatea ofertei (anexa nr.</w:t>
      </w:r>
      <w:r w:rsidR="00E322C9" w:rsidRPr="00FF1EA6">
        <w:rPr>
          <w:color w:val="0070C0"/>
          <w:lang w:val="ro-MD"/>
        </w:rPr>
        <w:t xml:space="preserve"> </w:t>
      </w:r>
      <w:r w:rsidR="0072565E" w:rsidRPr="00FF1EA6">
        <w:rPr>
          <w:color w:val="0070C0"/>
          <w:lang w:val="ro-MD"/>
        </w:rPr>
        <w:t>8);</w:t>
      </w:r>
    </w:p>
    <w:p w14:paraId="64C497BF" w14:textId="5861237A" w:rsidR="00922F8A" w:rsidRPr="00FF1EA6" w:rsidRDefault="00922F8A" w:rsidP="0054759E">
      <w:pPr>
        <w:pStyle w:val="Listparagraf"/>
        <w:numPr>
          <w:ilvl w:val="0"/>
          <w:numId w:val="24"/>
        </w:numPr>
        <w:tabs>
          <w:tab w:val="left" w:pos="-284"/>
          <w:tab w:val="left" w:pos="426"/>
        </w:tabs>
        <w:ind w:left="-284" w:firstLine="284"/>
        <w:rPr>
          <w:color w:val="0070C0"/>
          <w:lang w:val="ro-MD"/>
        </w:rPr>
      </w:pPr>
      <w:r w:rsidRPr="00FF1EA6">
        <w:rPr>
          <w:color w:val="0070C0"/>
          <w:lang w:val="ro-MD"/>
        </w:rPr>
        <w:t>S</w:t>
      </w:r>
      <w:r w:rsidR="0072565E" w:rsidRPr="00FF1EA6">
        <w:rPr>
          <w:color w:val="0070C0"/>
          <w:lang w:val="ro-MD"/>
        </w:rPr>
        <w:t>crisoare  de  garanţie  bancară (anexa nr.</w:t>
      </w:r>
      <w:r w:rsidR="00E322C9" w:rsidRPr="00FF1EA6">
        <w:rPr>
          <w:color w:val="0070C0"/>
          <w:lang w:val="ro-MD"/>
        </w:rPr>
        <w:t xml:space="preserve"> </w:t>
      </w:r>
      <w:r w:rsidR="0072565E" w:rsidRPr="00FF1EA6">
        <w:rPr>
          <w:color w:val="0070C0"/>
          <w:lang w:val="ro-MD"/>
        </w:rPr>
        <w:t>9);</w:t>
      </w:r>
    </w:p>
    <w:p w14:paraId="64FE7006" w14:textId="3D183BBC" w:rsidR="00922F8A" w:rsidRPr="00FF1EA6" w:rsidRDefault="00922F8A" w:rsidP="0054759E">
      <w:pPr>
        <w:pStyle w:val="Listparagraf"/>
        <w:numPr>
          <w:ilvl w:val="0"/>
          <w:numId w:val="24"/>
        </w:numPr>
        <w:tabs>
          <w:tab w:val="clear" w:pos="1134"/>
          <w:tab w:val="left" w:pos="-284"/>
          <w:tab w:val="left" w:pos="426"/>
        </w:tabs>
        <w:ind w:left="-284" w:firstLine="284"/>
        <w:rPr>
          <w:color w:val="0070C0"/>
          <w:lang w:val="ro-MD"/>
        </w:rPr>
      </w:pPr>
      <w:r w:rsidRPr="00FF1EA6">
        <w:rPr>
          <w:color w:val="0070C0"/>
          <w:lang w:val="ro-MD"/>
        </w:rPr>
        <w:t>Grafic d</w:t>
      </w:r>
      <w:r w:rsidR="0072565E" w:rsidRPr="00FF1EA6">
        <w:rPr>
          <w:color w:val="0070C0"/>
          <w:lang w:val="ro-MD"/>
        </w:rPr>
        <w:t>e executare a lucrărilor (anexa nr.</w:t>
      </w:r>
      <w:r w:rsidR="00FF430B" w:rsidRPr="00FF1EA6">
        <w:rPr>
          <w:color w:val="0070C0"/>
          <w:lang w:val="ro-MD"/>
        </w:rPr>
        <w:t xml:space="preserve"> </w:t>
      </w:r>
      <w:r w:rsidR="0072565E" w:rsidRPr="00FF1EA6">
        <w:rPr>
          <w:color w:val="0070C0"/>
          <w:lang w:val="ro-MD"/>
        </w:rPr>
        <w:t>10.);</w:t>
      </w:r>
    </w:p>
    <w:p w14:paraId="101C76C4" w14:textId="219AEBBE" w:rsidR="00922F8A" w:rsidRPr="00FF1EA6" w:rsidRDefault="00922F8A" w:rsidP="0054759E">
      <w:pPr>
        <w:pStyle w:val="Listparagraf"/>
        <w:numPr>
          <w:ilvl w:val="0"/>
          <w:numId w:val="24"/>
        </w:numPr>
        <w:tabs>
          <w:tab w:val="clear" w:pos="1134"/>
          <w:tab w:val="left" w:pos="-284"/>
          <w:tab w:val="left" w:pos="426"/>
        </w:tabs>
        <w:ind w:left="-284" w:firstLine="284"/>
        <w:rPr>
          <w:color w:val="0070C0"/>
          <w:lang w:val="ro-MD"/>
        </w:rPr>
      </w:pPr>
      <w:r w:rsidRPr="00FF1EA6">
        <w:rPr>
          <w:color w:val="0070C0"/>
          <w:lang w:val="ro-MD"/>
        </w:rPr>
        <w:t>Grafic de  executare a documentației de proiect</w:t>
      </w:r>
      <w:r w:rsidR="0072565E" w:rsidRPr="00FF1EA6">
        <w:rPr>
          <w:color w:val="0070C0"/>
          <w:lang w:val="ro-MD"/>
        </w:rPr>
        <w:t xml:space="preserve"> (anexa nr.</w:t>
      </w:r>
      <w:r w:rsidR="00E322C9" w:rsidRPr="00FF1EA6">
        <w:rPr>
          <w:color w:val="0070C0"/>
          <w:lang w:val="ro-MD"/>
        </w:rPr>
        <w:t xml:space="preserve"> </w:t>
      </w:r>
      <w:r w:rsidR="0072565E" w:rsidRPr="00FF1EA6">
        <w:rPr>
          <w:color w:val="0070C0"/>
          <w:lang w:val="ro-MD"/>
        </w:rPr>
        <w:t>11);</w:t>
      </w:r>
    </w:p>
    <w:p w14:paraId="2F04F5DA" w14:textId="4F52AB7E" w:rsidR="00922F8A" w:rsidRPr="00FF1EA6" w:rsidRDefault="00922F8A" w:rsidP="0054759E">
      <w:pPr>
        <w:pStyle w:val="Listparagraf"/>
        <w:numPr>
          <w:ilvl w:val="0"/>
          <w:numId w:val="24"/>
        </w:numPr>
        <w:tabs>
          <w:tab w:val="clear" w:pos="1134"/>
          <w:tab w:val="left" w:pos="-284"/>
          <w:tab w:val="left" w:pos="426"/>
        </w:tabs>
        <w:ind w:left="-284" w:firstLine="284"/>
        <w:rPr>
          <w:color w:val="0070C0"/>
          <w:lang w:val="ro-MD"/>
        </w:rPr>
      </w:pPr>
      <w:r w:rsidRPr="00FF1EA6">
        <w:rPr>
          <w:color w:val="0070C0"/>
          <w:lang w:val="ro-MD"/>
        </w:rPr>
        <w:t>Declara</w:t>
      </w:r>
      <w:r w:rsidR="0072565E" w:rsidRPr="00FF1EA6">
        <w:rPr>
          <w:color w:val="0070C0"/>
          <w:lang w:val="ro-MD"/>
        </w:rPr>
        <w:t>ție privind experienţa similară (anexa nr.</w:t>
      </w:r>
      <w:r w:rsidR="00E322C9" w:rsidRPr="00FF1EA6">
        <w:rPr>
          <w:color w:val="0070C0"/>
          <w:lang w:val="ro-MD"/>
        </w:rPr>
        <w:t xml:space="preserve"> </w:t>
      </w:r>
      <w:r w:rsidR="0072565E" w:rsidRPr="00FF1EA6">
        <w:rPr>
          <w:color w:val="0070C0"/>
          <w:lang w:val="ro-MD"/>
        </w:rPr>
        <w:t>12);</w:t>
      </w:r>
    </w:p>
    <w:p w14:paraId="6C586BF5" w14:textId="3189E7F3" w:rsidR="00922F8A" w:rsidRPr="00FF1EA6" w:rsidRDefault="00922F8A" w:rsidP="0054759E">
      <w:pPr>
        <w:pStyle w:val="Listparagraf"/>
        <w:numPr>
          <w:ilvl w:val="0"/>
          <w:numId w:val="24"/>
        </w:numPr>
        <w:tabs>
          <w:tab w:val="clear" w:pos="1134"/>
          <w:tab w:val="left" w:pos="-284"/>
          <w:tab w:val="left" w:pos="426"/>
        </w:tabs>
        <w:ind w:left="-284" w:firstLine="284"/>
        <w:rPr>
          <w:color w:val="0070C0"/>
          <w:lang w:val="ro-MD"/>
        </w:rPr>
      </w:pPr>
      <w:r w:rsidRPr="00FF1EA6">
        <w:rPr>
          <w:color w:val="0070C0"/>
          <w:lang w:val="ro-MD"/>
        </w:rPr>
        <w:t>Declarație privind lista principalelor lucrări execut</w:t>
      </w:r>
      <w:r w:rsidR="0072565E" w:rsidRPr="00FF1EA6">
        <w:rPr>
          <w:color w:val="0070C0"/>
          <w:lang w:val="ro-MD"/>
        </w:rPr>
        <w:t>ate în ultimul an de activitate (anexa nr.</w:t>
      </w:r>
      <w:r w:rsidR="00E322C9" w:rsidRPr="00FF1EA6">
        <w:rPr>
          <w:color w:val="0070C0"/>
          <w:lang w:val="ro-MD"/>
        </w:rPr>
        <w:t xml:space="preserve"> </w:t>
      </w:r>
      <w:r w:rsidR="0072565E" w:rsidRPr="00FF1EA6">
        <w:rPr>
          <w:color w:val="0070C0"/>
          <w:lang w:val="ro-MD"/>
        </w:rPr>
        <w:t>13);</w:t>
      </w:r>
    </w:p>
    <w:p w14:paraId="173285F3" w14:textId="129433B1" w:rsidR="00922F8A" w:rsidRPr="00FF1EA6" w:rsidRDefault="00922F8A" w:rsidP="0054759E">
      <w:pPr>
        <w:pStyle w:val="Listparagraf"/>
        <w:numPr>
          <w:ilvl w:val="0"/>
          <w:numId w:val="24"/>
        </w:numPr>
        <w:tabs>
          <w:tab w:val="clear" w:pos="1134"/>
          <w:tab w:val="left" w:pos="-284"/>
          <w:tab w:val="left" w:pos="426"/>
        </w:tabs>
        <w:ind w:left="-284" w:firstLine="284"/>
        <w:rPr>
          <w:color w:val="0070C0"/>
          <w:lang w:val="ro-MD"/>
        </w:rPr>
      </w:pPr>
      <w:r w:rsidRPr="00FF1EA6">
        <w:rPr>
          <w:color w:val="0070C0"/>
          <w:lang w:val="ro-MD"/>
        </w:rPr>
        <w:t>Declaraţie privind dotările specifice, utilajul şi echipamentul necesar pentru îndeplinirea</w:t>
      </w:r>
      <w:r w:rsidR="0072565E" w:rsidRPr="00FF1EA6">
        <w:rPr>
          <w:color w:val="0070C0"/>
          <w:lang w:val="ro-MD"/>
        </w:rPr>
        <w:t xml:space="preserve"> corespunzătoare a contractului (anexa nr.</w:t>
      </w:r>
      <w:r w:rsidR="00E322C9" w:rsidRPr="00FF1EA6">
        <w:rPr>
          <w:color w:val="0070C0"/>
          <w:lang w:val="ro-MD"/>
        </w:rPr>
        <w:t xml:space="preserve"> </w:t>
      </w:r>
      <w:r w:rsidR="0072565E" w:rsidRPr="00FF1EA6">
        <w:rPr>
          <w:color w:val="0070C0"/>
          <w:lang w:val="ro-MD"/>
        </w:rPr>
        <w:t>14);</w:t>
      </w:r>
    </w:p>
    <w:p w14:paraId="08497D25" w14:textId="5A8FBBAE" w:rsidR="00922F8A" w:rsidRPr="00FF1EA6" w:rsidRDefault="00922F8A" w:rsidP="0054759E">
      <w:pPr>
        <w:pStyle w:val="Listparagraf"/>
        <w:numPr>
          <w:ilvl w:val="0"/>
          <w:numId w:val="24"/>
        </w:numPr>
        <w:tabs>
          <w:tab w:val="clear" w:pos="1134"/>
          <w:tab w:val="left" w:pos="-284"/>
          <w:tab w:val="left" w:pos="426"/>
        </w:tabs>
        <w:ind w:left="-284" w:firstLine="284"/>
        <w:rPr>
          <w:color w:val="0070C0"/>
          <w:sz w:val="22"/>
          <w:szCs w:val="22"/>
          <w:lang w:val="ro-MD"/>
        </w:rPr>
      </w:pPr>
      <w:r w:rsidRPr="00FF1EA6">
        <w:rPr>
          <w:color w:val="0070C0"/>
          <w:lang w:val="ro-MD"/>
        </w:rPr>
        <w:t>Declaraţie privind personalul de specialitate propus pe</w:t>
      </w:r>
      <w:r w:rsidR="0072565E" w:rsidRPr="00FF1EA6">
        <w:rPr>
          <w:color w:val="0070C0"/>
          <w:lang w:val="ro-MD"/>
        </w:rPr>
        <w:t>ntru implementarea contractului (anexa nr.</w:t>
      </w:r>
      <w:r w:rsidR="00E322C9" w:rsidRPr="00FF1EA6">
        <w:rPr>
          <w:color w:val="0070C0"/>
          <w:lang w:val="ro-MD"/>
        </w:rPr>
        <w:t xml:space="preserve"> </w:t>
      </w:r>
      <w:r w:rsidR="0072565E" w:rsidRPr="00FF1EA6">
        <w:rPr>
          <w:color w:val="0070C0"/>
          <w:lang w:val="ro-MD"/>
        </w:rPr>
        <w:t>15);</w:t>
      </w:r>
    </w:p>
    <w:p w14:paraId="06529AF5" w14:textId="65B87BA7" w:rsidR="00922F8A" w:rsidRPr="00FF430B" w:rsidRDefault="00922F8A" w:rsidP="0054759E">
      <w:pPr>
        <w:pStyle w:val="Listparagraf"/>
        <w:numPr>
          <w:ilvl w:val="0"/>
          <w:numId w:val="24"/>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4759E">
      <w:pPr>
        <w:pStyle w:val="Listparagraf"/>
        <w:numPr>
          <w:ilvl w:val="0"/>
          <w:numId w:val="24"/>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759E">
      <w:pPr>
        <w:pStyle w:val="Listparagraf"/>
        <w:numPr>
          <w:ilvl w:val="0"/>
          <w:numId w:val="24"/>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759E">
      <w:pPr>
        <w:pStyle w:val="Listparagraf"/>
        <w:numPr>
          <w:ilvl w:val="0"/>
          <w:numId w:val="24"/>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759E">
      <w:pPr>
        <w:pStyle w:val="Listparagraf"/>
        <w:numPr>
          <w:ilvl w:val="0"/>
          <w:numId w:val="24"/>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4759E">
      <w:pPr>
        <w:pStyle w:val="Listparagraf"/>
        <w:numPr>
          <w:ilvl w:val="0"/>
          <w:numId w:val="24"/>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1EA6" w:rsidRDefault="00922F8A" w:rsidP="0054759E">
      <w:pPr>
        <w:pStyle w:val="Listparagraf"/>
        <w:numPr>
          <w:ilvl w:val="0"/>
          <w:numId w:val="24"/>
        </w:numPr>
        <w:tabs>
          <w:tab w:val="clear" w:pos="1134"/>
          <w:tab w:val="left" w:pos="-284"/>
          <w:tab w:val="left" w:pos="426"/>
        </w:tabs>
        <w:ind w:left="-284" w:firstLine="284"/>
        <w:rPr>
          <w:color w:val="0070C0"/>
          <w:lang w:val="ro-MD"/>
        </w:rPr>
      </w:pPr>
      <w:r w:rsidRPr="00FF1EA6">
        <w:rPr>
          <w:color w:val="0070C0"/>
          <w:lang w:val="ro-MD"/>
        </w:rPr>
        <w:t xml:space="preserve">Aviz pentru participare la licitațiile publice de lucrări din domeniul </w:t>
      </w:r>
      <w:r w:rsidR="0072565E" w:rsidRPr="00FF1EA6">
        <w:rPr>
          <w:color w:val="0070C0"/>
          <w:lang w:val="ro-MD"/>
        </w:rPr>
        <w:t>construcțiilor și instalațiilor (anexa nr.</w:t>
      </w:r>
      <w:r w:rsidR="00E322C9" w:rsidRPr="00FF1EA6">
        <w:rPr>
          <w:color w:val="0070C0"/>
          <w:lang w:val="ro-MD"/>
        </w:rPr>
        <w:t xml:space="preserve"> </w:t>
      </w:r>
      <w:r w:rsidR="0072565E" w:rsidRPr="00FF1EA6">
        <w:rPr>
          <w:color w:val="0070C0"/>
          <w:lang w:val="ro-MD"/>
        </w:rPr>
        <w:t>22);</w:t>
      </w:r>
    </w:p>
    <w:p w14:paraId="3F719CFD" w14:textId="529CDF53" w:rsidR="00922F8A" w:rsidRPr="00FF1EA6" w:rsidRDefault="00922F8A" w:rsidP="0054759E">
      <w:pPr>
        <w:pStyle w:val="Listparagraf"/>
        <w:numPr>
          <w:ilvl w:val="0"/>
          <w:numId w:val="24"/>
        </w:numPr>
        <w:tabs>
          <w:tab w:val="clear" w:pos="1134"/>
          <w:tab w:val="left" w:pos="-284"/>
          <w:tab w:val="left" w:pos="426"/>
        </w:tabs>
        <w:ind w:left="-284" w:firstLine="284"/>
        <w:rPr>
          <w:color w:val="0070C0"/>
          <w:lang w:val="ro-MD"/>
        </w:rPr>
      </w:pPr>
      <w:r w:rsidRPr="00FF1EA6">
        <w:rPr>
          <w:color w:val="0070C0"/>
          <w:lang w:val="ro-MD"/>
        </w:rPr>
        <w:t xml:space="preserve">Caiet de sarcini. Formularul de deviz nr.1 – </w:t>
      </w:r>
      <w:r w:rsidR="0072565E" w:rsidRPr="00FF1EA6">
        <w:rPr>
          <w:color w:val="0070C0"/>
          <w:lang w:val="ro-MD"/>
        </w:rPr>
        <w:t>lista cu cantitățile de lucrări (anexa nr.</w:t>
      </w:r>
      <w:r w:rsidR="00E322C9" w:rsidRPr="00FF1EA6">
        <w:rPr>
          <w:color w:val="0070C0"/>
          <w:lang w:val="ro-MD"/>
        </w:rPr>
        <w:t xml:space="preserve"> </w:t>
      </w:r>
      <w:r w:rsidR="0072565E" w:rsidRPr="00FF1EA6">
        <w:rPr>
          <w:color w:val="0070C0"/>
          <w:lang w:val="ro-MD"/>
        </w:rPr>
        <w:t>23);</w:t>
      </w:r>
    </w:p>
    <w:p w14:paraId="04A05C32" w14:textId="67304D97" w:rsidR="00922F8A" w:rsidRPr="00FF430B" w:rsidRDefault="00922F8A" w:rsidP="0054759E">
      <w:pPr>
        <w:pStyle w:val="Listparagraf"/>
        <w:numPr>
          <w:ilvl w:val="0"/>
          <w:numId w:val="2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4759E">
      <w:pPr>
        <w:pStyle w:val="Listparagraf"/>
        <w:numPr>
          <w:ilvl w:val="0"/>
          <w:numId w:val="24"/>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4759E">
      <w:pPr>
        <w:pStyle w:val="Listparagraf"/>
        <w:numPr>
          <w:ilvl w:val="0"/>
          <w:numId w:val="24"/>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4759E">
      <w:pPr>
        <w:pStyle w:val="Listparagraf"/>
        <w:numPr>
          <w:ilvl w:val="0"/>
          <w:numId w:val="2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4759E">
      <w:pPr>
        <w:pStyle w:val="Listparagraf"/>
        <w:numPr>
          <w:ilvl w:val="0"/>
          <w:numId w:val="2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759E">
      <w:pPr>
        <w:pStyle w:val="Listparagraf"/>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759E">
      <w:pPr>
        <w:pStyle w:val="Listparagraf"/>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54759E">
      <w:pPr>
        <w:pStyle w:val="Listparagraf"/>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54759E">
      <w:pPr>
        <w:pStyle w:val="Listparagraf"/>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759E">
      <w:pPr>
        <w:pStyle w:val="Listparagraf"/>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54759E">
      <w:pPr>
        <w:pStyle w:val="Listparagraf"/>
        <w:numPr>
          <w:ilvl w:val="0"/>
          <w:numId w:val="17"/>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54759E">
      <w:pPr>
        <w:pStyle w:val="Listparagraf"/>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759E">
      <w:pPr>
        <w:pStyle w:val="Listparagraf"/>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759E">
      <w:pPr>
        <w:pStyle w:val="Listparagraf"/>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759E">
      <w:pPr>
        <w:pStyle w:val="Listparagraf"/>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759E">
      <w:pPr>
        <w:pStyle w:val="Listparagraf"/>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11CE733" w14:textId="40D351F9" w:rsidR="00DA6115" w:rsidRPr="00FF1EA6" w:rsidRDefault="007167E4" w:rsidP="00FF1EA6">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93866F2" w14:textId="4481D00D" w:rsidR="00B51DAA" w:rsidRPr="00FF1EA6" w:rsidRDefault="007167E4" w:rsidP="00FF1EA6">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w:t>
      </w:r>
      <w:r w:rsidRPr="00FF430B">
        <w:rPr>
          <w:lang w:val="ro-MD"/>
        </w:rPr>
        <w:lastRenderedPageBreak/>
        <w:t xml:space="preserve">(confirmat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w:t>
      </w:r>
      <w:r w:rsidR="007167E4" w:rsidRPr="00FF430B">
        <w:rPr>
          <w:lang w:val="ro-MD"/>
        </w:rPr>
        <w:lastRenderedPageBreak/>
        <w:t>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7E7E18" w:rsidRDefault="006D18BA" w:rsidP="00A54239">
      <w:pPr>
        <w:tabs>
          <w:tab w:val="left" w:pos="0"/>
          <w:tab w:val="left" w:pos="426"/>
          <w:tab w:val="left" w:pos="960"/>
        </w:tabs>
        <w:spacing w:after="120"/>
        <w:rPr>
          <w:highlight w:val="yellow"/>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7E7E18">
        <w:rPr>
          <w:highlight w:val="yellow"/>
          <w:lang w:val="ro-MD"/>
        </w:rPr>
        <w:t>Propunerea</w:t>
      </w:r>
      <w:r w:rsidR="004344C6" w:rsidRPr="007E7E18">
        <w:rPr>
          <w:highlight w:val="yellow"/>
          <w:lang w:val="ro-MD"/>
        </w:rPr>
        <w:t xml:space="preserve"> tehnică;</w:t>
      </w:r>
      <w:bookmarkEnd w:id="36"/>
      <w:bookmarkEnd w:id="37"/>
      <w:bookmarkEnd w:id="38"/>
      <w:bookmarkEnd w:id="39"/>
    </w:p>
    <w:p w14:paraId="2F26F46F" w14:textId="77777777" w:rsidR="00A61C31" w:rsidRPr="007E7E18" w:rsidRDefault="00A61C31" w:rsidP="00A54239">
      <w:pPr>
        <w:tabs>
          <w:tab w:val="left" w:pos="0"/>
          <w:tab w:val="left" w:pos="426"/>
          <w:tab w:val="left" w:pos="960"/>
        </w:tabs>
        <w:spacing w:after="120"/>
        <w:rPr>
          <w:highlight w:val="yellow"/>
          <w:lang w:val="ro-MD"/>
        </w:rPr>
      </w:pPr>
      <w:r w:rsidRPr="007E7E18">
        <w:rPr>
          <w:highlight w:val="yellow"/>
          <w:lang w:val="ro-MD"/>
        </w:rPr>
        <w:t>2) Propunerea financiară;</w:t>
      </w:r>
    </w:p>
    <w:p w14:paraId="047C0C63" w14:textId="77777777" w:rsidR="00ED0E8A" w:rsidRPr="007E7E18" w:rsidRDefault="00A61C31" w:rsidP="00A54239">
      <w:pPr>
        <w:tabs>
          <w:tab w:val="left" w:pos="0"/>
          <w:tab w:val="left" w:pos="426"/>
          <w:tab w:val="left" w:pos="960"/>
        </w:tabs>
        <w:spacing w:after="120"/>
        <w:rPr>
          <w:color w:val="000000" w:themeColor="text1"/>
          <w:highlight w:val="yellow"/>
          <w:lang w:val="ro-MD"/>
        </w:rPr>
      </w:pPr>
      <w:r w:rsidRPr="007E7E18">
        <w:rPr>
          <w:highlight w:val="yellow"/>
          <w:lang w:val="ro-MD"/>
        </w:rPr>
        <w:t>3</w:t>
      </w:r>
      <w:r w:rsidR="004344C6" w:rsidRPr="007E7E18">
        <w:rPr>
          <w:highlight w:val="yellow"/>
          <w:lang w:val="ro-MD"/>
        </w:rPr>
        <w:t xml:space="preserve">) </w:t>
      </w:r>
      <w:r w:rsidR="004344C6" w:rsidRPr="007E7E18">
        <w:rPr>
          <w:color w:val="000000" w:themeColor="text1"/>
          <w:highlight w:val="yellow"/>
          <w:lang w:val="ro-MD"/>
        </w:rPr>
        <w:t>DUAE</w:t>
      </w:r>
      <w:bookmarkEnd w:id="31"/>
      <w:bookmarkEnd w:id="32"/>
      <w:bookmarkEnd w:id="33"/>
      <w:bookmarkEnd w:id="34"/>
      <w:bookmarkEnd w:id="35"/>
      <w:r w:rsidR="004D6DBE" w:rsidRPr="007E7E18">
        <w:rPr>
          <w:color w:val="000000" w:themeColor="text1"/>
          <w:highlight w:val="yellow"/>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7E7E18">
        <w:rPr>
          <w:color w:val="000000" w:themeColor="text1"/>
          <w:highlight w:val="yellow"/>
          <w:lang w:val="ro-MD"/>
        </w:rPr>
        <w:t>4) Garanția pentru ofertă, după caz</w:t>
      </w:r>
      <w:r w:rsidR="00115B7D" w:rsidRPr="007E7E18">
        <w:rPr>
          <w:color w:val="000000" w:themeColor="text1"/>
          <w:highlight w:val="yellow"/>
          <w:lang w:val="ro-MD"/>
        </w:rPr>
        <w:t xml:space="preserve"> (</w:t>
      </w:r>
      <w:r w:rsidR="00590C16" w:rsidRPr="007E7E18">
        <w:rPr>
          <w:color w:val="000000" w:themeColor="text1"/>
          <w:highlight w:val="yellow"/>
          <w:lang w:val="ro-MD"/>
        </w:rPr>
        <w:t>a</w:t>
      </w:r>
      <w:r w:rsidR="00115B7D" w:rsidRPr="007E7E18">
        <w:rPr>
          <w:color w:val="000000" w:themeColor="text1"/>
          <w:highlight w:val="yellow"/>
          <w:lang w:val="ro-MD"/>
        </w:rPr>
        <w:t>nexa nr.</w:t>
      </w:r>
      <w:r w:rsidR="00C77AA7" w:rsidRPr="007E7E18">
        <w:rPr>
          <w:color w:val="000000" w:themeColor="text1"/>
          <w:highlight w:val="yellow"/>
          <w:lang w:val="ro-MD"/>
        </w:rPr>
        <w:t xml:space="preserve"> </w:t>
      </w:r>
      <w:r w:rsidR="00115B7D" w:rsidRPr="007E7E18">
        <w:rPr>
          <w:color w:val="000000" w:themeColor="text1"/>
          <w:highlight w:val="yellow"/>
          <w:lang w:val="ro-MD"/>
        </w:rPr>
        <w:t>9)</w:t>
      </w:r>
      <w:r w:rsidRPr="007E7E18">
        <w:rPr>
          <w:color w:val="000000" w:themeColor="text1"/>
          <w:highlight w:val="yellow"/>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71B885FD" w14:textId="74001BF2" w:rsidR="0074570C" w:rsidRPr="00353C14" w:rsidRDefault="00353C14" w:rsidP="00353C14">
      <w:pPr>
        <w:rPr>
          <w:noProof w:val="0"/>
          <w:color w:val="00B0F0"/>
          <w:sz w:val="28"/>
          <w:szCs w:val="28"/>
          <w:lang w:val="ro-MD"/>
        </w:rPr>
      </w:pPr>
      <w:r w:rsidRPr="00353C14">
        <w:rPr>
          <w:noProof w:val="0"/>
          <w:color w:val="00B0F0"/>
          <w:sz w:val="28"/>
          <w:szCs w:val="28"/>
          <w:lang w:val="ro-MD"/>
        </w:rPr>
        <w:lastRenderedPageBreak/>
        <w:t>Nu a fost aplicat</w:t>
      </w:r>
    </w:p>
    <w:p w14:paraId="5F309F59" w14:textId="77777777" w:rsidR="0074570C" w:rsidRDefault="0074570C" w:rsidP="00964783">
      <w:pPr>
        <w:jc w:val="right"/>
        <w:rPr>
          <w:noProof w:val="0"/>
          <w:lang w:val="ro-MD"/>
        </w:rPr>
      </w:pPr>
    </w:p>
    <w:p w14:paraId="5B27C5CF" w14:textId="70A759E5"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8E2E834"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w:t>
      </w:r>
      <w:r w:rsidR="00163E07">
        <w:rPr>
          <w:rFonts w:eastAsia="Calibri"/>
          <w:noProof w:val="0"/>
          <w:lang w:val="ro-MD"/>
        </w:rPr>
        <w:t xml:space="preserve"> </w:t>
      </w:r>
      <w:r w:rsidR="00163E07" w:rsidRPr="00FF430B">
        <w:rPr>
          <w:rFonts w:eastAsia="Calibri"/>
          <w:noProof w:val="0"/>
          <w:lang w:val="ro-MD"/>
        </w:rPr>
        <w:t>D</w:t>
      </w:r>
      <w:r w:rsidRPr="00FF430B">
        <w:rPr>
          <w:rFonts w:eastAsia="Calibri"/>
          <w:noProof w:val="0"/>
          <w:lang w:val="ro-MD"/>
        </w:rPr>
        <w:t>in</w:t>
      </w:r>
      <w:r w:rsidR="00163E07">
        <w:rPr>
          <w:rFonts w:eastAsia="Calibri"/>
          <w:noProof w:val="0"/>
          <w:lang w:val="ro-MD"/>
        </w:rPr>
        <w:t xml:space="preserve"> </w:t>
      </w:r>
      <w:r w:rsidRPr="00FF430B">
        <w:rPr>
          <w:rFonts w:eastAsia="Calibri"/>
          <w:noProof w:val="0"/>
          <w:lang w:val="ro-MD"/>
        </w:rPr>
        <w:t xml:space="preserve"> </w:t>
      </w:r>
    </w:p>
    <w:p w14:paraId="23F16C6E" w14:textId="77777777" w:rsidR="00615E49" w:rsidRPr="00FF430B" w:rsidRDefault="00615E49" w:rsidP="0054759E">
      <w:pPr>
        <w:numPr>
          <w:ilvl w:val="0"/>
          <w:numId w:val="21"/>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B3956" w:rsidRPr="00EC30C2" w14:paraId="3B6E5218" w14:textId="77777777" w:rsidTr="004B3956">
        <w:tc>
          <w:tcPr>
            <w:tcW w:w="5949" w:type="dxa"/>
            <w:shd w:val="clear" w:color="auto" w:fill="F2F2F2"/>
          </w:tcPr>
          <w:p w14:paraId="7FD97A6B"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0916C79" w14:textId="2D9BFA9E" w:rsidR="004B3956" w:rsidRPr="00480698" w:rsidRDefault="00480698" w:rsidP="00480698">
            <w:pPr>
              <w:spacing w:line="276" w:lineRule="auto"/>
              <w:rPr>
                <w:rFonts w:eastAsia="Calibri"/>
                <w:noProof w:val="0"/>
                <w:color w:val="000000" w:themeColor="text1"/>
                <w:lang w:val="ro-MD"/>
              </w:rPr>
            </w:pPr>
            <w:r w:rsidRPr="00480698">
              <w:rPr>
                <w:b/>
                <w:color w:val="000000" w:themeColor="text1"/>
                <w:sz w:val="28"/>
                <w:szCs w:val="28"/>
                <w:lang w:val="ro-MD" w:eastAsia="ro-RO"/>
              </w:rPr>
              <w:t>IPLT „Gaudeamus”</w:t>
            </w:r>
          </w:p>
        </w:tc>
      </w:tr>
      <w:tr w:rsidR="004B3956" w:rsidRPr="00EC30C2" w14:paraId="71279162" w14:textId="77777777" w:rsidTr="004B3956">
        <w:tc>
          <w:tcPr>
            <w:tcW w:w="5949" w:type="dxa"/>
            <w:shd w:val="clear" w:color="auto" w:fill="F2F2F2"/>
          </w:tcPr>
          <w:p w14:paraId="12503D16"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IDNO</w:t>
            </w:r>
          </w:p>
        </w:tc>
        <w:tc>
          <w:tcPr>
            <w:tcW w:w="3969" w:type="dxa"/>
          </w:tcPr>
          <w:p w14:paraId="4211195A" w14:textId="4A993BA2" w:rsidR="004B3956" w:rsidRPr="00480698" w:rsidRDefault="00480698" w:rsidP="00480698">
            <w:pPr>
              <w:spacing w:line="276" w:lineRule="auto"/>
              <w:rPr>
                <w:rFonts w:eastAsia="Calibri"/>
                <w:noProof w:val="0"/>
                <w:color w:val="000000" w:themeColor="text1"/>
                <w:lang w:val="ro-MD"/>
              </w:rPr>
            </w:pPr>
            <w:r w:rsidRPr="00480698">
              <w:rPr>
                <w:rStyle w:val="markedcontent"/>
                <w:b/>
                <w:color w:val="000000" w:themeColor="text1"/>
              </w:rPr>
              <w:t>10146200001298</w:t>
            </w:r>
          </w:p>
        </w:tc>
      </w:tr>
      <w:tr w:rsidR="004B3956" w:rsidRPr="00EC30C2" w14:paraId="311DBD9C" w14:textId="77777777" w:rsidTr="004B3956">
        <w:tc>
          <w:tcPr>
            <w:tcW w:w="5949" w:type="dxa"/>
            <w:shd w:val="clear" w:color="auto" w:fill="F2F2F2"/>
          </w:tcPr>
          <w:p w14:paraId="160153D1"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Adresa</w:t>
            </w:r>
          </w:p>
        </w:tc>
        <w:tc>
          <w:tcPr>
            <w:tcW w:w="3969" w:type="dxa"/>
          </w:tcPr>
          <w:p w14:paraId="7F55DB19" w14:textId="1EF43347" w:rsidR="004B3956" w:rsidRPr="00480698" w:rsidRDefault="00480698" w:rsidP="00480698">
            <w:pPr>
              <w:spacing w:line="276" w:lineRule="auto"/>
              <w:rPr>
                <w:rFonts w:eastAsia="Calibri"/>
                <w:noProof w:val="0"/>
                <w:color w:val="000000" w:themeColor="text1"/>
                <w:lang w:val="ro-MD"/>
              </w:rPr>
            </w:pPr>
            <w:r w:rsidRPr="00480698">
              <w:rPr>
                <w:b/>
                <w:color w:val="000000" w:themeColor="text1"/>
              </w:rPr>
              <w:t>mun. Chişinău, str.</w:t>
            </w:r>
            <w:r w:rsidRPr="00480698">
              <w:rPr>
                <w:rFonts w:ascii="Helvetica" w:hAnsi="Helvetica" w:cs="Helvetica"/>
                <w:b/>
                <w:color w:val="000000" w:themeColor="text1"/>
                <w:sz w:val="23"/>
                <w:szCs w:val="23"/>
                <w:shd w:val="clear" w:color="auto" w:fill="FFFFFF"/>
              </w:rPr>
              <w:t xml:space="preserve"> </w:t>
            </w:r>
            <w:r w:rsidRPr="00480698">
              <w:rPr>
                <w:b/>
                <w:color w:val="000000" w:themeColor="text1"/>
              </w:rPr>
              <w:t>Petru Zadnipru,14/4</w:t>
            </w:r>
            <w:r w:rsidRPr="00480698">
              <w:rPr>
                <w:rFonts w:ascii="Helvetica" w:hAnsi="Helvetica" w:cs="Helvetica"/>
                <w:color w:val="000000" w:themeColor="text1"/>
                <w:sz w:val="2"/>
                <w:szCs w:val="2"/>
                <w:shd w:val="clear" w:color="auto" w:fill="FFFFFF"/>
              </w:rPr>
              <w:t> </w:t>
            </w:r>
            <w:r w:rsidRPr="00480698">
              <w:rPr>
                <w:b/>
                <w:color w:val="000000" w:themeColor="text1"/>
              </w:rPr>
              <w:t>.</w:t>
            </w:r>
          </w:p>
        </w:tc>
      </w:tr>
      <w:tr w:rsidR="004B3956" w:rsidRPr="00EC30C2" w14:paraId="357BA250" w14:textId="77777777" w:rsidTr="004B3956">
        <w:tc>
          <w:tcPr>
            <w:tcW w:w="5949" w:type="dxa"/>
            <w:shd w:val="clear" w:color="auto" w:fill="F2F2F2"/>
          </w:tcPr>
          <w:p w14:paraId="5CFFCD2E"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2D576703" w14:textId="78D3FBC9" w:rsidR="004B3956" w:rsidRPr="006B108C" w:rsidRDefault="004B3956" w:rsidP="004B3956">
            <w:pPr>
              <w:spacing w:line="276" w:lineRule="auto"/>
              <w:jc w:val="both"/>
              <w:rPr>
                <w:rFonts w:eastAsia="Calibri"/>
                <w:noProof w:val="0"/>
                <w:lang w:val="ro-MD"/>
              </w:rPr>
            </w:pPr>
          </w:p>
        </w:tc>
      </w:tr>
      <w:tr w:rsidR="004B3956" w:rsidRPr="00EC30C2" w14:paraId="0055E72B" w14:textId="77777777" w:rsidTr="004B3956">
        <w:tc>
          <w:tcPr>
            <w:tcW w:w="5949" w:type="dxa"/>
            <w:shd w:val="clear" w:color="auto" w:fill="F2F2F2"/>
          </w:tcPr>
          <w:p w14:paraId="630EA8BC"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5E9C7DCD" w14:textId="21222A36" w:rsidR="004B3956" w:rsidRPr="00480698" w:rsidRDefault="00480698" w:rsidP="004B3956">
            <w:pPr>
              <w:spacing w:line="276" w:lineRule="auto"/>
              <w:jc w:val="both"/>
              <w:rPr>
                <w:rFonts w:eastAsia="Calibri"/>
                <w:noProof w:val="0"/>
                <w:lang w:val="ro-MD"/>
              </w:rPr>
            </w:pPr>
            <w:hyperlink r:id="rId12" w:history="1">
              <w:r w:rsidRPr="00480698">
                <w:rPr>
                  <w:rStyle w:val="Hyperlink"/>
                  <w:b/>
                  <w:lang w:val="ro-MD"/>
                </w:rPr>
                <w:t>liceulgaudeamus2019@gmail.com</w:t>
              </w:r>
            </w:hyperlink>
            <w:r w:rsidRPr="00480698">
              <w:rPr>
                <w:b/>
                <w:color w:val="0070C0"/>
                <w:u w:val="single"/>
                <w:lang w:val="ro-MD"/>
              </w:rPr>
              <w:t xml:space="preserve">                 </w:t>
            </w:r>
          </w:p>
        </w:tc>
      </w:tr>
      <w:tr w:rsidR="004B3956" w:rsidRPr="00EC30C2" w14:paraId="6C56F071" w14:textId="77777777" w:rsidTr="004B3956">
        <w:tc>
          <w:tcPr>
            <w:tcW w:w="5949" w:type="dxa"/>
            <w:shd w:val="clear" w:color="auto" w:fill="F2F2F2"/>
          </w:tcPr>
          <w:p w14:paraId="7A920202"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065E16A0" w14:textId="36BA1809" w:rsidR="004B3956" w:rsidRPr="00FF430B" w:rsidRDefault="00480698" w:rsidP="004B3956">
            <w:pPr>
              <w:spacing w:line="276" w:lineRule="auto"/>
              <w:jc w:val="both"/>
              <w:rPr>
                <w:rFonts w:eastAsia="Calibri"/>
                <w:noProof w:val="0"/>
                <w:lang w:val="ro-MD"/>
              </w:rPr>
            </w:pPr>
            <w:r w:rsidRPr="00480698">
              <w:rPr>
                <w:b/>
                <w:color w:val="0070C0"/>
                <w:u w:val="single"/>
                <w:lang w:val="ro-MD"/>
              </w:rPr>
              <w:t>https://www.gaudeamus.md/</w:t>
            </w:r>
          </w:p>
        </w:tc>
      </w:tr>
      <w:tr w:rsidR="004B3956" w:rsidRPr="00EC30C2" w14:paraId="32883CAC" w14:textId="77777777" w:rsidTr="004B3956">
        <w:tc>
          <w:tcPr>
            <w:tcW w:w="5949" w:type="dxa"/>
            <w:shd w:val="clear" w:color="auto" w:fill="F2F2F2"/>
          </w:tcPr>
          <w:p w14:paraId="5E531523"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49B7DF51" w14:textId="1C38D083" w:rsidR="004B3956" w:rsidRPr="00FF430B" w:rsidRDefault="004B3956" w:rsidP="004B3956">
            <w:pPr>
              <w:spacing w:line="276" w:lineRule="auto"/>
              <w:jc w:val="both"/>
              <w:rPr>
                <w:rFonts w:eastAsia="Calibri"/>
                <w:noProof w:val="0"/>
                <w:lang w:val="ro-MD"/>
              </w:rPr>
            </w:pPr>
          </w:p>
        </w:tc>
      </w:tr>
      <w:tr w:rsidR="004B3956" w:rsidRPr="00EC30C2" w14:paraId="0C2990BF" w14:textId="77777777" w:rsidTr="004B3956">
        <w:tc>
          <w:tcPr>
            <w:tcW w:w="5949" w:type="dxa"/>
            <w:shd w:val="clear" w:color="auto" w:fill="F2F2F2"/>
          </w:tcPr>
          <w:p w14:paraId="2F8C547F"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359266F3" w14:textId="03BEB51B" w:rsidR="004B3956" w:rsidRPr="00FF430B" w:rsidRDefault="004B3956" w:rsidP="004B3956">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2855BDEC" w14:textId="03B6F6DB" w:rsidR="004B3956" w:rsidRPr="00FF430B" w:rsidRDefault="004B3956" w:rsidP="004B3956">
            <w:pPr>
              <w:spacing w:line="276" w:lineRule="auto"/>
              <w:jc w:val="both"/>
              <w:rPr>
                <w:rFonts w:eastAsia="Calibri"/>
                <w:noProof w:val="0"/>
                <w:lang w:val="ro-MD"/>
              </w:rPr>
            </w:pPr>
          </w:p>
        </w:tc>
      </w:tr>
      <w:tr w:rsidR="004B3956" w:rsidRPr="00EC30C2" w14:paraId="4CE9DFAB" w14:textId="77777777" w:rsidTr="004B3956">
        <w:tc>
          <w:tcPr>
            <w:tcW w:w="5949" w:type="dxa"/>
            <w:shd w:val="clear" w:color="auto" w:fill="F2F2F2"/>
          </w:tcPr>
          <w:p w14:paraId="31A29C1F"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4B3956" w:rsidRPr="00FF430B" w:rsidRDefault="004B3956" w:rsidP="004B3956">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1DEAA1BE" w14:textId="5C6E1029" w:rsidR="004B3956" w:rsidRPr="00FF430B" w:rsidRDefault="004B3956" w:rsidP="004B3956">
            <w:pPr>
              <w:spacing w:line="276" w:lineRule="auto"/>
              <w:jc w:val="both"/>
              <w:rPr>
                <w:rFonts w:eastAsia="Calibri"/>
                <w:noProof w:val="0"/>
                <w:lang w:val="ro-MD"/>
              </w:rPr>
            </w:pPr>
            <w:r w:rsidRPr="007906B2">
              <w:t>Instituție Bugetară</w:t>
            </w:r>
          </w:p>
        </w:tc>
      </w:tr>
    </w:tbl>
    <w:p w14:paraId="43367910" w14:textId="77777777" w:rsidR="00615E49" w:rsidRPr="00FF430B" w:rsidRDefault="00615E49" w:rsidP="0054759E">
      <w:pPr>
        <w:numPr>
          <w:ilvl w:val="0"/>
          <w:numId w:val="21"/>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835"/>
        <w:gridCol w:w="1134"/>
        <w:gridCol w:w="2268"/>
        <w:gridCol w:w="1985"/>
      </w:tblGrid>
      <w:tr w:rsidR="00615E49" w:rsidRPr="00EC30C2" w14:paraId="4FC93795" w14:textId="77777777" w:rsidTr="006B108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7E7E18" w:rsidRPr="00EC30C2" w14:paraId="4FDBB21C" w14:textId="77777777" w:rsidTr="006B108C">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566085E9" w:rsidR="007E7E18" w:rsidRPr="00FF430B" w:rsidRDefault="007E7E18" w:rsidP="007E7E18">
            <w:pPr>
              <w:spacing w:line="276" w:lineRule="auto"/>
              <w:jc w:val="center"/>
              <w:rPr>
                <w:rFonts w:eastAsia="Calibri"/>
                <w:noProof w:val="0"/>
                <w:lang w:val="ro-MD"/>
              </w:rPr>
            </w:pPr>
          </w:p>
        </w:tc>
        <w:tc>
          <w:tcPr>
            <w:tcW w:w="1134" w:type="dxa"/>
            <w:vMerge w:val="restart"/>
            <w:tcBorders>
              <w:top w:val="single" w:sz="4" w:space="0" w:color="auto"/>
              <w:left w:val="single" w:sz="4" w:space="0" w:color="auto"/>
              <w:right w:val="single" w:sz="4" w:space="0" w:color="auto"/>
            </w:tcBorders>
            <w:shd w:val="clear" w:color="auto" w:fill="auto"/>
            <w:vAlign w:val="center"/>
          </w:tcPr>
          <w:p w14:paraId="6E57E012" w14:textId="19C870D2" w:rsidR="007E7E18" w:rsidRPr="00FF430B" w:rsidRDefault="007E7E18" w:rsidP="007E7E18">
            <w:pPr>
              <w:spacing w:line="276" w:lineRule="auto"/>
              <w:rPr>
                <w:rFonts w:eastAsia="Calibri"/>
                <w:noProof w:val="0"/>
                <w:lang w:val="ro-MD"/>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68EAFBBD" w:rsidR="007E7E18" w:rsidRPr="00353C14" w:rsidRDefault="007E7E18" w:rsidP="007E7E18">
            <w:pPr>
              <w:spacing w:line="276" w:lineRule="auto"/>
              <w:jc w:val="center"/>
              <w:rPr>
                <w:rFonts w:eastAsia="Calibri"/>
                <w:noProof w:val="0"/>
                <w:color w:val="FF000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1A44BC7D" w:rsidR="007E7E18" w:rsidRPr="00353C14" w:rsidRDefault="007E7E18" w:rsidP="007E7E18">
            <w:pPr>
              <w:spacing w:line="276" w:lineRule="auto"/>
              <w:jc w:val="center"/>
              <w:rPr>
                <w:rFonts w:eastAsia="Calibri"/>
                <w:noProof w:val="0"/>
                <w:color w:val="FF0000"/>
                <w:lang w:val="ro-MD"/>
              </w:rPr>
            </w:pPr>
          </w:p>
        </w:tc>
        <w:tc>
          <w:tcPr>
            <w:tcW w:w="2268" w:type="dxa"/>
            <w:vMerge w:val="restart"/>
            <w:tcBorders>
              <w:top w:val="single" w:sz="4" w:space="0" w:color="auto"/>
              <w:left w:val="single" w:sz="4" w:space="0" w:color="auto"/>
              <w:right w:val="single" w:sz="4" w:space="0" w:color="auto"/>
            </w:tcBorders>
            <w:shd w:val="clear" w:color="auto" w:fill="auto"/>
            <w:vAlign w:val="center"/>
          </w:tcPr>
          <w:p w14:paraId="702F6EA9" w14:textId="1D51DF29" w:rsidR="007E7E18" w:rsidRPr="00353C14" w:rsidRDefault="007E7E18" w:rsidP="007E7E18">
            <w:pPr>
              <w:spacing w:line="276" w:lineRule="auto"/>
              <w:jc w:val="both"/>
              <w:rPr>
                <w:rFonts w:eastAsia="Calibri"/>
                <w:noProof w:val="0"/>
                <w:color w:val="FF0000"/>
                <w:lang w:val="ro-MD"/>
              </w:rPr>
            </w:pPr>
          </w:p>
        </w:tc>
        <w:tc>
          <w:tcPr>
            <w:tcW w:w="1985" w:type="dxa"/>
            <w:vMerge w:val="restart"/>
            <w:tcBorders>
              <w:top w:val="single" w:sz="4" w:space="0" w:color="auto"/>
              <w:left w:val="single" w:sz="4" w:space="0" w:color="auto"/>
              <w:right w:val="single" w:sz="4" w:space="0" w:color="auto"/>
            </w:tcBorders>
            <w:shd w:val="clear" w:color="auto" w:fill="auto"/>
          </w:tcPr>
          <w:p w14:paraId="66B52F12" w14:textId="00782C8D" w:rsidR="007E7E18" w:rsidRPr="00353C14" w:rsidRDefault="007E7E18" w:rsidP="007E7E18">
            <w:pPr>
              <w:spacing w:line="276" w:lineRule="auto"/>
              <w:jc w:val="center"/>
              <w:rPr>
                <w:rFonts w:eastAsia="Calibri"/>
                <w:noProof w:val="0"/>
                <w:color w:val="FF0000"/>
                <w:lang w:val="ro-MD"/>
              </w:rPr>
            </w:pPr>
          </w:p>
        </w:tc>
      </w:tr>
      <w:tr w:rsidR="007E7E18" w:rsidRPr="00EC30C2" w14:paraId="33F20E24" w14:textId="77777777" w:rsidTr="006B10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371D907A" w:rsidR="007E7E18" w:rsidRPr="00FF430B" w:rsidRDefault="007E7E18" w:rsidP="007E7E18">
            <w:pPr>
              <w:spacing w:line="276" w:lineRule="auto"/>
              <w:jc w:val="center"/>
              <w:rPr>
                <w:rFonts w:eastAsia="Calibri"/>
                <w:noProof w:val="0"/>
                <w:lang w:val="ro-MD"/>
              </w:rPr>
            </w:pPr>
          </w:p>
        </w:tc>
        <w:tc>
          <w:tcPr>
            <w:tcW w:w="1134" w:type="dxa"/>
            <w:vMerge/>
            <w:tcBorders>
              <w:left w:val="single" w:sz="4" w:space="0" w:color="auto"/>
              <w:right w:val="single" w:sz="4" w:space="0" w:color="auto"/>
            </w:tcBorders>
            <w:shd w:val="clear" w:color="auto" w:fill="auto"/>
            <w:vAlign w:val="center"/>
          </w:tcPr>
          <w:p w14:paraId="2D11B5B4" w14:textId="77777777" w:rsidR="007E7E18" w:rsidRPr="00FF430B" w:rsidRDefault="007E7E18" w:rsidP="007E7E18">
            <w:pPr>
              <w:spacing w:line="276" w:lineRule="auto"/>
              <w:rPr>
                <w:rFonts w:eastAsia="Calibri"/>
                <w:noProof w:val="0"/>
                <w:lang w:val="ro-MD"/>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51712255" w:rsidR="007E7E18" w:rsidRPr="00353C14" w:rsidRDefault="007E7E18" w:rsidP="007E7E18">
            <w:pPr>
              <w:spacing w:line="276" w:lineRule="auto"/>
              <w:jc w:val="center"/>
              <w:rPr>
                <w:rFonts w:eastAsia="Calibri"/>
                <w:noProof w:val="0"/>
                <w:color w:val="FF000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399CDA58" w:rsidR="007E7E18" w:rsidRPr="00353C14" w:rsidRDefault="007E7E18" w:rsidP="007E7E18">
            <w:pPr>
              <w:spacing w:line="276" w:lineRule="auto"/>
              <w:jc w:val="center"/>
              <w:rPr>
                <w:rFonts w:eastAsia="Calibri"/>
                <w:noProof w:val="0"/>
                <w:color w:val="FF0000"/>
                <w:lang w:val="ro-MD"/>
              </w:rPr>
            </w:pPr>
          </w:p>
        </w:tc>
        <w:tc>
          <w:tcPr>
            <w:tcW w:w="2268" w:type="dxa"/>
            <w:vMerge/>
            <w:tcBorders>
              <w:left w:val="single" w:sz="4" w:space="0" w:color="auto"/>
              <w:right w:val="single" w:sz="4" w:space="0" w:color="auto"/>
            </w:tcBorders>
            <w:shd w:val="clear" w:color="auto" w:fill="auto"/>
            <w:vAlign w:val="center"/>
          </w:tcPr>
          <w:p w14:paraId="3D85146B" w14:textId="012F4C6D" w:rsidR="007E7E18" w:rsidRPr="00353C14" w:rsidRDefault="007E7E18" w:rsidP="007E7E18">
            <w:pPr>
              <w:spacing w:line="276" w:lineRule="auto"/>
              <w:jc w:val="both"/>
              <w:rPr>
                <w:rFonts w:eastAsia="Calibri"/>
                <w:noProof w:val="0"/>
                <w:color w:val="FF0000"/>
                <w:lang w:val="ro-MD"/>
              </w:rPr>
            </w:pPr>
          </w:p>
        </w:tc>
        <w:tc>
          <w:tcPr>
            <w:tcW w:w="1985" w:type="dxa"/>
            <w:vMerge/>
            <w:tcBorders>
              <w:left w:val="single" w:sz="4" w:space="0" w:color="auto"/>
              <w:right w:val="single" w:sz="4" w:space="0" w:color="auto"/>
            </w:tcBorders>
            <w:shd w:val="clear" w:color="auto" w:fill="auto"/>
          </w:tcPr>
          <w:p w14:paraId="356D0F55" w14:textId="77777777" w:rsidR="007E7E18" w:rsidRPr="00353C14" w:rsidRDefault="007E7E18" w:rsidP="007E7E18">
            <w:pPr>
              <w:spacing w:line="276" w:lineRule="auto"/>
              <w:jc w:val="center"/>
              <w:rPr>
                <w:rFonts w:eastAsia="Calibri"/>
                <w:noProof w:val="0"/>
                <w:color w:val="FF0000"/>
                <w:lang w:val="ro-MD"/>
              </w:rPr>
            </w:pPr>
          </w:p>
        </w:tc>
      </w:tr>
      <w:tr w:rsidR="007E7E18" w:rsidRPr="00EC30C2" w14:paraId="71BE98CF" w14:textId="77777777" w:rsidTr="004B395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8DB9B2" w14:textId="77777777" w:rsidR="007E7E18" w:rsidRPr="00FF430B" w:rsidRDefault="007E7E18" w:rsidP="007E7E18">
            <w:pPr>
              <w:spacing w:line="276" w:lineRule="auto"/>
              <w:jc w:val="center"/>
              <w:rPr>
                <w:rFonts w:eastAsia="Calibri"/>
                <w:noProof w:val="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19BD9A" w14:textId="77777777" w:rsidR="007E7E18" w:rsidRPr="00FF430B" w:rsidRDefault="007E7E18" w:rsidP="007E7E18">
            <w:pPr>
              <w:spacing w:line="276" w:lineRule="auto"/>
              <w:rPr>
                <w:rFonts w:eastAsia="Calibri"/>
                <w:noProof w:val="0"/>
                <w:lang w:val="ro-MD"/>
              </w:rPr>
            </w:pPr>
          </w:p>
        </w:tc>
        <w:tc>
          <w:tcPr>
            <w:tcW w:w="623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D672CD" w14:textId="7C3EF1D7" w:rsidR="007E7E18" w:rsidRDefault="007E7E18" w:rsidP="00353C14">
            <w:pPr>
              <w:spacing w:line="276" w:lineRule="auto"/>
              <w:jc w:val="both"/>
              <w:rPr>
                <w:lang w:val="en-US"/>
              </w:rPr>
            </w:pPr>
            <w:r w:rsidRPr="00FF430B">
              <w:rPr>
                <w:b/>
                <w:noProof w:val="0"/>
                <w:sz w:val="20"/>
                <w:szCs w:val="20"/>
                <w:lang w:val="ro-MD" w:eastAsia="ru-RU"/>
              </w:rPr>
              <w:t>Valoarea estimativă totală</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EFED858" w14:textId="77777777" w:rsidR="007E7E18" w:rsidRPr="00FF430B" w:rsidRDefault="007E7E18" w:rsidP="007E7E18">
            <w:pPr>
              <w:spacing w:line="276" w:lineRule="auto"/>
              <w:jc w:val="center"/>
              <w:rPr>
                <w:rFonts w:eastAsia="Calibri"/>
                <w:noProof w:val="0"/>
                <w:lang w:val="ro-MD"/>
              </w:rPr>
            </w:pPr>
          </w:p>
        </w:tc>
      </w:tr>
    </w:tbl>
    <w:p w14:paraId="681541E2" w14:textId="77777777" w:rsidR="00615E49" w:rsidRPr="00FF430B" w:rsidRDefault="00615E49" w:rsidP="0054759E">
      <w:pPr>
        <w:numPr>
          <w:ilvl w:val="0"/>
          <w:numId w:val="21"/>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4B3956">
              <w:rPr>
                <w:rFonts w:eastAsia="Calibri"/>
                <w:noProof w:val="0"/>
                <w:highlight w:val="black"/>
                <w:lang w:val="ro-MD"/>
              </w:rPr>
              <w:t>□</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4B3956">
              <w:rPr>
                <w:rFonts w:eastAsia="Calibri"/>
                <w:noProof w:val="0"/>
                <w:highlight w:val="black"/>
                <w:lang w:val="ro-MD"/>
              </w:rPr>
              <w:t>□</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4759E">
      <w:pPr>
        <w:numPr>
          <w:ilvl w:val="0"/>
          <w:numId w:val="21"/>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4B3956">
              <w:rPr>
                <w:rFonts w:eastAsia="Calibri"/>
                <w:noProof w:val="0"/>
                <w:highlight w:val="black"/>
                <w:lang w:val="ro-MD"/>
              </w:rPr>
              <w:t>□</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12572D40"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____________</w:t>
      </w:r>
      <w:proofErr w:type="spellStart"/>
      <w:r w:rsidR="00A86243">
        <w:rPr>
          <w:rFonts w:eastAsia="Calibri"/>
          <w:b/>
          <w:noProof w:val="0"/>
          <w:lang w:val="ro-MD"/>
        </w:rPr>
        <w:t>Andoni</w:t>
      </w:r>
      <w:proofErr w:type="spellEnd"/>
      <w:r w:rsidR="00A86243">
        <w:rPr>
          <w:rFonts w:eastAsia="Calibri"/>
          <w:b/>
          <w:noProof w:val="0"/>
          <w:lang w:val="ro-MD"/>
        </w:rPr>
        <w:t xml:space="preserve"> Vitali</w:t>
      </w:r>
      <w:r w:rsidR="004B3956">
        <w:rPr>
          <w:b/>
          <w:lang w:val="ro-MD"/>
        </w:rPr>
        <w:t xml:space="preserve">         </w:t>
      </w:r>
      <w:r w:rsidR="006B1C7D" w:rsidRPr="00FF430B">
        <w:rPr>
          <w:rFonts w:eastAsia="Calibri"/>
          <w:b/>
          <w:noProof w:val="0"/>
          <w:lang w:val="ro-MD"/>
        </w:rPr>
        <w:t xml:space="preserve">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4226BB59" w:rsidR="00B65C93" w:rsidRDefault="00B65C93" w:rsidP="00615E49">
      <w:pPr>
        <w:spacing w:after="160" w:line="276" w:lineRule="auto"/>
        <w:rPr>
          <w:rFonts w:ascii="Calibri" w:eastAsia="Calibri" w:hAnsi="Calibri"/>
          <w:noProof w:val="0"/>
          <w:sz w:val="22"/>
          <w:szCs w:val="22"/>
          <w:lang w:val="ro-MD"/>
        </w:rPr>
      </w:pPr>
    </w:p>
    <w:p w14:paraId="62EE2C48" w14:textId="6625B606" w:rsidR="007E7E18" w:rsidRDefault="007E7E18" w:rsidP="00615E49">
      <w:pPr>
        <w:spacing w:after="160" w:line="276" w:lineRule="auto"/>
        <w:rPr>
          <w:rFonts w:ascii="Calibri" w:eastAsia="Calibri" w:hAnsi="Calibri"/>
          <w:noProof w:val="0"/>
          <w:sz w:val="22"/>
          <w:szCs w:val="22"/>
          <w:lang w:val="ro-MD"/>
        </w:rPr>
      </w:pPr>
    </w:p>
    <w:p w14:paraId="4FC4E549" w14:textId="4F9D0AF1" w:rsidR="007E7E18" w:rsidRDefault="007E7E18" w:rsidP="00615E49">
      <w:pPr>
        <w:spacing w:after="160" w:line="276" w:lineRule="auto"/>
        <w:rPr>
          <w:rFonts w:ascii="Calibri" w:eastAsia="Calibri" w:hAnsi="Calibri"/>
          <w:noProof w:val="0"/>
          <w:sz w:val="22"/>
          <w:szCs w:val="22"/>
          <w:lang w:val="ro-MD"/>
        </w:rPr>
      </w:pPr>
    </w:p>
    <w:p w14:paraId="56B9AF31" w14:textId="2C82DD5E" w:rsidR="007E7E18" w:rsidRDefault="007E7E18" w:rsidP="00615E49">
      <w:pPr>
        <w:spacing w:after="160" w:line="276" w:lineRule="auto"/>
        <w:rPr>
          <w:rFonts w:ascii="Calibri" w:eastAsia="Calibri" w:hAnsi="Calibri"/>
          <w:noProof w:val="0"/>
          <w:sz w:val="22"/>
          <w:szCs w:val="22"/>
          <w:lang w:val="ro-MD"/>
        </w:rPr>
      </w:pPr>
    </w:p>
    <w:p w14:paraId="33732E93" w14:textId="77777777" w:rsidR="007E7E18" w:rsidRPr="00FF430B" w:rsidRDefault="007E7E18"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2F8F7986" w14:textId="1BFFF0E0" w:rsidR="00B65C93" w:rsidRPr="00FF430B" w:rsidRDefault="00B65C93" w:rsidP="006B108C">
      <w:pPr>
        <w:pStyle w:val="Style3"/>
        <w:tabs>
          <w:tab w:val="left" w:pos="567"/>
        </w:tabs>
        <w:spacing w:before="0" w:beforeAutospacing="0" w:after="0"/>
        <w:ind w:left="0" w:firstLine="0"/>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066A8D32" w:rsidR="000930AB" w:rsidRDefault="000930AB" w:rsidP="002A6E99">
      <w:pPr>
        <w:pStyle w:val="Style3"/>
        <w:tabs>
          <w:tab w:val="left" w:pos="567"/>
        </w:tabs>
        <w:spacing w:before="0" w:beforeAutospacing="0" w:after="0"/>
        <w:ind w:left="0" w:firstLine="0"/>
        <w:jc w:val="center"/>
        <w:rPr>
          <w:rFonts w:eastAsia="PMingLiU"/>
          <w:lang w:val="ro-MD" w:eastAsia="zh-CN"/>
        </w:rPr>
      </w:pPr>
    </w:p>
    <w:p w14:paraId="40B77162" w14:textId="58859B9C" w:rsidR="00594F8E" w:rsidRDefault="00594F8E" w:rsidP="002A6E99">
      <w:pPr>
        <w:pStyle w:val="Style3"/>
        <w:tabs>
          <w:tab w:val="left" w:pos="567"/>
        </w:tabs>
        <w:spacing w:before="0" w:beforeAutospacing="0" w:after="0"/>
        <w:ind w:left="0" w:firstLine="0"/>
        <w:jc w:val="center"/>
        <w:rPr>
          <w:rFonts w:eastAsia="PMingLiU"/>
          <w:lang w:val="ro-MD" w:eastAsia="zh-CN"/>
        </w:rPr>
      </w:pPr>
    </w:p>
    <w:p w14:paraId="18AF95CD" w14:textId="23170D84" w:rsidR="00594F8E" w:rsidRDefault="00594F8E" w:rsidP="002A6E99">
      <w:pPr>
        <w:pStyle w:val="Style3"/>
        <w:tabs>
          <w:tab w:val="left" w:pos="567"/>
        </w:tabs>
        <w:spacing w:before="0" w:beforeAutospacing="0" w:after="0"/>
        <w:ind w:left="0" w:firstLine="0"/>
        <w:jc w:val="center"/>
        <w:rPr>
          <w:rFonts w:eastAsia="PMingLiU"/>
          <w:lang w:val="ro-MD" w:eastAsia="zh-CN"/>
        </w:rPr>
      </w:pPr>
    </w:p>
    <w:p w14:paraId="466E39D3" w14:textId="0DAD2853" w:rsidR="00D90B32" w:rsidRDefault="00D90B32" w:rsidP="002A6E99">
      <w:pPr>
        <w:pStyle w:val="Style3"/>
        <w:tabs>
          <w:tab w:val="left" w:pos="567"/>
        </w:tabs>
        <w:spacing w:before="0" w:beforeAutospacing="0" w:after="0"/>
        <w:ind w:left="0" w:firstLine="0"/>
        <w:jc w:val="center"/>
        <w:rPr>
          <w:rFonts w:eastAsia="PMingLiU"/>
          <w:lang w:val="ro-MD" w:eastAsia="zh-CN"/>
        </w:rPr>
      </w:pPr>
    </w:p>
    <w:p w14:paraId="46F0B55E" w14:textId="77777777" w:rsidR="00D90B32" w:rsidRPr="00FF430B" w:rsidRDefault="00D90B32" w:rsidP="002A6E99">
      <w:pPr>
        <w:pStyle w:val="Style3"/>
        <w:tabs>
          <w:tab w:val="left" w:pos="567"/>
        </w:tabs>
        <w:spacing w:before="0" w:beforeAutospacing="0" w:after="0"/>
        <w:ind w:left="0" w:firstLine="0"/>
        <w:jc w:val="center"/>
        <w:rPr>
          <w:rFonts w:eastAsia="PMingLiU"/>
          <w:lang w:val="ro-MD" w:eastAsia="zh-CN"/>
        </w:rPr>
      </w:pPr>
    </w:p>
    <w:p w14:paraId="3B5EF61B" w14:textId="3C2313C4" w:rsidR="003C4159" w:rsidRPr="00FF430B" w:rsidRDefault="0074570C" w:rsidP="0074570C">
      <w:pPr>
        <w:rPr>
          <w:rFonts w:eastAsia="PMingLiU"/>
          <w:lang w:val="ro-MD" w:eastAsia="zh-CN"/>
        </w:rPr>
      </w:pPr>
      <w:r>
        <w:rPr>
          <w:b/>
          <w:i/>
          <w:noProof w:val="0"/>
          <w:color w:val="0070C0"/>
          <w:sz w:val="32"/>
          <w:szCs w:val="32"/>
          <w:lang w:val="ro-MD"/>
        </w:rPr>
        <w:t xml:space="preserve"> </w:t>
      </w:r>
      <w:r w:rsidR="00E25D59">
        <w:rPr>
          <w:b/>
          <w:i/>
          <w:noProof w:val="0"/>
          <w:color w:val="0070C0"/>
          <w:sz w:val="32"/>
          <w:szCs w:val="32"/>
          <w:lang w:val="ro-MD"/>
        </w:rPr>
        <w:t>Obligatoriu</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3A60B35E" w:rsidR="00B65C93" w:rsidRPr="00FF430B" w:rsidRDefault="00E25D59" w:rsidP="00950D18">
      <w:pPr>
        <w:pStyle w:val="Corptext"/>
        <w:tabs>
          <w:tab w:val="left" w:pos="567"/>
        </w:tabs>
        <w:spacing w:line="360" w:lineRule="auto"/>
        <w:rPr>
          <w:rFonts w:ascii="Times New Roman" w:hAnsi="Times New Roman"/>
          <w:szCs w:val="24"/>
          <w:lang w:val="ro-MD"/>
        </w:rPr>
      </w:pPr>
      <w:r>
        <w:rPr>
          <w:b/>
          <w:i/>
          <w:color w:val="0070C0"/>
          <w:sz w:val="32"/>
          <w:szCs w:val="32"/>
          <w:lang w:val="ro-MD"/>
        </w:rPr>
        <w:t>Obligatoriu</w:t>
      </w: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2ACE023A" w:rsidR="00BE49DD" w:rsidRPr="00FF430B" w:rsidRDefault="00E25D59" w:rsidP="00950D18">
      <w:pPr>
        <w:pStyle w:val="Corptext"/>
        <w:tabs>
          <w:tab w:val="left" w:pos="567"/>
        </w:tabs>
        <w:spacing w:line="360" w:lineRule="auto"/>
        <w:rPr>
          <w:rFonts w:ascii="Times New Roman" w:hAnsi="Times New Roman"/>
          <w:szCs w:val="24"/>
          <w:lang w:val="ro-MD"/>
        </w:rPr>
      </w:pPr>
      <w:r>
        <w:rPr>
          <w:b/>
          <w:i/>
          <w:color w:val="0070C0"/>
          <w:sz w:val="32"/>
          <w:szCs w:val="32"/>
          <w:lang w:val="ro-MD"/>
        </w:rPr>
        <w:t>Obligatoriu</w:t>
      </w: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3C38462F" w:rsidR="00950D18" w:rsidRPr="00FF430B" w:rsidRDefault="00E25D59" w:rsidP="00E25D59">
      <w:pPr>
        <w:spacing w:after="200" w:line="276" w:lineRule="auto"/>
        <w:rPr>
          <w:lang w:val="ro-MD" w:eastAsia="zh-CN"/>
        </w:rPr>
      </w:pPr>
      <w:bookmarkStart w:id="47" w:name="_Toc449692097"/>
      <w:r>
        <w:rPr>
          <w:b/>
          <w:i/>
          <w:noProof w:val="0"/>
          <w:color w:val="0070C0"/>
          <w:sz w:val="32"/>
          <w:szCs w:val="32"/>
          <w:lang w:val="ro-MD"/>
        </w:rPr>
        <w:t>Obligatoriu</w:t>
      </w:r>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2066AB25" w:rsidR="00B65C93" w:rsidRPr="00FF430B" w:rsidRDefault="00E25D59" w:rsidP="00196AB4">
      <w:pPr>
        <w:pStyle w:val="Style3"/>
        <w:tabs>
          <w:tab w:val="left" w:pos="567"/>
        </w:tabs>
        <w:ind w:left="0" w:firstLine="0"/>
        <w:rPr>
          <w:rFonts w:eastAsia="PMingLiU"/>
          <w:lang w:val="ro-MD" w:eastAsia="zh-CN"/>
        </w:rPr>
      </w:pPr>
      <w:r>
        <w:rPr>
          <w:b w:val="0"/>
          <w:i/>
          <w:color w:val="0070C0"/>
          <w:sz w:val="32"/>
          <w:szCs w:val="32"/>
          <w:lang w:val="ro-MD"/>
        </w:rPr>
        <w:lastRenderedPageBreak/>
        <w:t>Obligatoriu</w:t>
      </w: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1DC06ACF" w:rsidR="002D6E71" w:rsidRPr="00FF430B" w:rsidRDefault="00E25D59" w:rsidP="00E25D59">
      <w:pPr>
        <w:rPr>
          <w:rFonts w:eastAsia="PMingLiU"/>
          <w:b/>
          <w:lang w:val="ro-MD" w:eastAsia="zh-CN"/>
        </w:rPr>
      </w:pPr>
      <w:r>
        <w:rPr>
          <w:b/>
          <w:i/>
          <w:noProof w:val="0"/>
          <w:color w:val="0070C0"/>
          <w:sz w:val="32"/>
          <w:szCs w:val="32"/>
          <w:lang w:val="ro-MD"/>
        </w:rPr>
        <w:t>Obligatoriu</w:t>
      </w: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9CE3BCC" w:rsidR="002D6E71" w:rsidRPr="00FF430B" w:rsidRDefault="00E25D59" w:rsidP="00E25D59">
      <w:pPr>
        <w:spacing w:line="276" w:lineRule="auto"/>
        <w:rPr>
          <w:rFonts w:eastAsia="PMingLiU"/>
          <w:b/>
          <w:lang w:val="ro-MD" w:eastAsia="zh-CN"/>
        </w:rPr>
      </w:pPr>
      <w:r>
        <w:rPr>
          <w:b/>
          <w:i/>
          <w:noProof w:val="0"/>
          <w:color w:val="0070C0"/>
          <w:sz w:val="32"/>
          <w:szCs w:val="32"/>
          <w:lang w:val="ro-MD"/>
        </w:rPr>
        <w:lastRenderedPageBreak/>
        <w:t>Obligatoriu</w:t>
      </w:r>
    </w:p>
    <w:p w14:paraId="68264900" w14:textId="7F1E1BF6" w:rsidR="002D6E71" w:rsidRPr="00FF430B" w:rsidRDefault="002D6E71" w:rsidP="00E25D59">
      <w:pPr>
        <w:spacing w:line="276" w:lineRule="auto"/>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4123B93C" w:rsidR="002D6E71" w:rsidRPr="00FF430B" w:rsidRDefault="00E25D59" w:rsidP="00E25D59">
      <w:pPr>
        <w:spacing w:line="276" w:lineRule="auto"/>
        <w:rPr>
          <w:rFonts w:eastAsia="PMingLiU"/>
          <w:b/>
          <w:lang w:val="ro-MD" w:eastAsia="zh-CN"/>
        </w:rPr>
      </w:pPr>
      <w:r>
        <w:rPr>
          <w:b/>
          <w:i/>
          <w:noProof w:val="0"/>
          <w:color w:val="0070C0"/>
          <w:sz w:val="32"/>
          <w:szCs w:val="32"/>
          <w:lang w:val="ro-MD"/>
        </w:rPr>
        <w:lastRenderedPageBreak/>
        <w:t>Obligatoriu</w:t>
      </w:r>
    </w:p>
    <w:p w14:paraId="277C3685" w14:textId="77777777" w:rsidR="002D6E71" w:rsidRPr="00FF430B" w:rsidRDefault="002D6E71" w:rsidP="00B322B4">
      <w:pPr>
        <w:spacing w:line="276" w:lineRule="auto"/>
        <w:jc w:val="center"/>
        <w:rPr>
          <w:rFonts w:eastAsia="PMingLiU"/>
          <w:b/>
          <w:lang w:val="ro-MD" w:eastAsia="zh-CN"/>
        </w:rPr>
      </w:pPr>
    </w:p>
    <w:p w14:paraId="507AA771" w14:textId="1285F8DC" w:rsidR="000E4D7D" w:rsidRPr="00FF430B" w:rsidRDefault="000E4D7D" w:rsidP="00E25D59">
      <w:pPr>
        <w:spacing w:line="276" w:lineRule="auto"/>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4B27E18D" w:rsidR="000E4D7D" w:rsidRPr="00E25D59" w:rsidRDefault="00371022" w:rsidP="00E25D59">
      <w:pPr>
        <w:spacing w:line="276" w:lineRule="auto"/>
        <w:rPr>
          <w:rFonts w:eastAsia="PMingLiU"/>
          <w:b/>
          <w:i/>
          <w:color w:val="0070C0"/>
          <w:sz w:val="36"/>
          <w:szCs w:val="36"/>
          <w:lang w:val="ro-MD" w:eastAsia="zh-CN"/>
        </w:rPr>
      </w:pPr>
      <w:r>
        <w:rPr>
          <w:rFonts w:eastAsia="PMingLiU"/>
          <w:b/>
          <w:i/>
          <w:color w:val="0070C0"/>
          <w:sz w:val="36"/>
          <w:szCs w:val="36"/>
          <w:lang w:val="ro-MD" w:eastAsia="zh-CN"/>
        </w:rPr>
        <w:lastRenderedPageBreak/>
        <w:t>După caz</w:t>
      </w: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3E2F8DDB" w:rsidR="000E4D7D" w:rsidRPr="00FF430B" w:rsidRDefault="00371022" w:rsidP="00371022">
      <w:pPr>
        <w:spacing w:after="200" w:line="276" w:lineRule="auto"/>
        <w:rPr>
          <w:rFonts w:eastAsia="PMingLiU"/>
          <w:b/>
          <w:lang w:val="ro-MD" w:eastAsia="zh-CN"/>
        </w:rPr>
      </w:pPr>
      <w:r>
        <w:rPr>
          <w:rFonts w:eastAsia="PMingLiU"/>
          <w:b/>
          <w:i/>
          <w:color w:val="0070C0"/>
          <w:sz w:val="36"/>
          <w:szCs w:val="36"/>
          <w:lang w:val="ro-MD" w:eastAsia="zh-CN"/>
        </w:rPr>
        <w:lastRenderedPageBreak/>
        <w:t>După caz</w:t>
      </w: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576D7B5C" w14:textId="63A122A6" w:rsidR="00FF430B"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t>După caz</w:t>
      </w: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1E76B9A5" w14:textId="1209BEFF" w:rsidR="00653E70" w:rsidRPr="00FF430B" w:rsidRDefault="00653E70" w:rsidP="00371022">
      <w:pPr>
        <w:tabs>
          <w:tab w:val="left" w:pos="567"/>
        </w:tabs>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325ADCFE" w14:textId="5E254288" w:rsidR="0019071C"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lastRenderedPageBreak/>
        <w:t>După caz</w:t>
      </w: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6C68793" w14:textId="276DC70B"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7AE41A9D" w14:textId="77777777" w:rsidR="00371022"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t>După caz</w:t>
      </w: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6D071283" w14:textId="2FFB0112" w:rsidR="00B27D8B" w:rsidRPr="00FF430B" w:rsidRDefault="00B27D8B" w:rsidP="00371022">
      <w:pPr>
        <w:tabs>
          <w:tab w:val="left" w:pos="567"/>
        </w:tabs>
        <w:rPr>
          <w:b/>
          <w:color w:val="000000"/>
          <w:w w:val="90"/>
          <w:lang w:val="ro-MD"/>
        </w:rPr>
      </w:pPr>
    </w:p>
    <w:p w14:paraId="435E0F3F" w14:textId="360241D4" w:rsidR="00B27D8B"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lastRenderedPageBreak/>
        <w:t>După caz</w:t>
      </w: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37503DEE" w14:textId="5ED2F5B2" w:rsidR="00B27D8B" w:rsidRPr="00371022" w:rsidRDefault="00BA7FF4" w:rsidP="00371022">
      <w:pPr>
        <w:jc w:val="right"/>
        <w:rPr>
          <w:noProof w:val="0"/>
          <w:lang w:val="ro-MD"/>
        </w:rPr>
      </w:pPr>
      <w:r w:rsidRPr="00FF430B">
        <w:rPr>
          <w:noProof w:val="0"/>
          <w:lang w:val="ro-MD"/>
        </w:rPr>
        <w:t>din “____” _</w:t>
      </w:r>
      <w:r w:rsidR="00371022">
        <w:rPr>
          <w:noProof w:val="0"/>
          <w:lang w:val="ro-MD"/>
        </w:rPr>
        <w:t>_______ 20___</w:t>
      </w: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20C20D50" w14:textId="1B7B871A" w:rsidR="002927B7" w:rsidRPr="00371022" w:rsidRDefault="005C6BF4" w:rsidP="00371022">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7A48B07" w14:textId="77777777" w:rsidR="00371022" w:rsidRDefault="00371022" w:rsidP="00BA7FF4">
      <w:pPr>
        <w:jc w:val="right"/>
        <w:rPr>
          <w:noProof w:val="0"/>
          <w:lang w:val="ro-MD"/>
        </w:rPr>
      </w:pPr>
    </w:p>
    <w:p w14:paraId="10416516" w14:textId="294ACD7E" w:rsidR="00371022" w:rsidRPr="00371022" w:rsidRDefault="00371022" w:rsidP="00371022">
      <w:pPr>
        <w:rPr>
          <w:b/>
          <w:i/>
          <w:noProof w:val="0"/>
          <w:color w:val="0070C0"/>
          <w:sz w:val="32"/>
          <w:szCs w:val="32"/>
          <w:lang w:val="ro-MD"/>
        </w:rPr>
      </w:pPr>
      <w:r w:rsidRPr="00371022">
        <w:rPr>
          <w:b/>
          <w:i/>
          <w:noProof w:val="0"/>
          <w:color w:val="0070C0"/>
          <w:sz w:val="32"/>
          <w:szCs w:val="32"/>
          <w:lang w:val="ro-MD"/>
        </w:rPr>
        <w:t>Obligatoriu</w:t>
      </w:r>
    </w:p>
    <w:p w14:paraId="35DFBB33" w14:textId="77777777" w:rsidR="00371022" w:rsidRDefault="00371022" w:rsidP="00BA7FF4">
      <w:pPr>
        <w:jc w:val="right"/>
        <w:rPr>
          <w:noProof w:val="0"/>
          <w:lang w:val="ro-MD"/>
        </w:rPr>
      </w:pPr>
    </w:p>
    <w:p w14:paraId="74AE0F9D" w14:textId="37CFB1AB"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4759E">
            <w:pPr>
              <w:pStyle w:val="Listparagraf"/>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FA757BD" w14:textId="77777777" w:rsidR="00371022" w:rsidRPr="00371022" w:rsidRDefault="00371022" w:rsidP="00371022">
      <w:pPr>
        <w:rPr>
          <w:b/>
          <w:i/>
          <w:noProof w:val="0"/>
          <w:color w:val="0070C0"/>
          <w:sz w:val="32"/>
          <w:szCs w:val="32"/>
          <w:lang w:val="ro-MD"/>
        </w:rPr>
      </w:pPr>
      <w:r w:rsidRPr="00371022">
        <w:rPr>
          <w:b/>
          <w:i/>
          <w:noProof w:val="0"/>
          <w:color w:val="0070C0"/>
          <w:sz w:val="32"/>
          <w:szCs w:val="32"/>
          <w:lang w:val="ro-MD"/>
        </w:rPr>
        <w:lastRenderedPageBreak/>
        <w:t>Obligatoriu</w:t>
      </w:r>
    </w:p>
    <w:p w14:paraId="423E3FD7" w14:textId="77777777" w:rsidR="00F6496F" w:rsidRPr="00FF430B" w:rsidRDefault="00F6496F" w:rsidP="00196AB4">
      <w:pPr>
        <w:jc w:val="both"/>
        <w:rPr>
          <w:lang w:val="ro-MD"/>
        </w:rPr>
      </w:pPr>
    </w:p>
    <w:p w14:paraId="459E5B9B" w14:textId="77777777" w:rsidR="009D10E7" w:rsidRPr="005D708F" w:rsidRDefault="009D10E7" w:rsidP="009D10E7">
      <w:pPr>
        <w:pStyle w:val="Style3"/>
        <w:tabs>
          <w:tab w:val="left" w:pos="567"/>
        </w:tabs>
        <w:ind w:left="0" w:firstLine="0"/>
        <w:jc w:val="center"/>
        <w:rPr>
          <w:rFonts w:ascii="Calibri Light" w:eastAsia="PMingLiU" w:hAnsi="Calibri Light" w:cs="Calibri Light"/>
          <w:b w:val="0"/>
          <w:lang w:val="ro-RO" w:eastAsia="zh-CN"/>
        </w:rPr>
      </w:pPr>
      <w:r w:rsidRPr="005D708F">
        <w:rPr>
          <w:rFonts w:ascii="Calibri Light" w:eastAsia="PMingLiU" w:hAnsi="Calibri Light" w:cs="Calibri Light"/>
          <w:lang w:val="ro-RO" w:eastAsia="zh-CN"/>
        </w:rPr>
        <w:t>FORMULARULF3.1</w:t>
      </w:r>
    </w:p>
    <w:p w14:paraId="672D1F66" w14:textId="77777777" w:rsidR="009D10E7" w:rsidRPr="005D708F" w:rsidRDefault="009D10E7" w:rsidP="009D10E7">
      <w:pPr>
        <w:pStyle w:val="Corptext"/>
        <w:tabs>
          <w:tab w:val="left" w:pos="567"/>
        </w:tabs>
        <w:rPr>
          <w:rFonts w:ascii="Calibri Light" w:hAnsi="Calibri Light" w:cs="Calibri Light"/>
          <w:b/>
          <w:szCs w:val="24"/>
        </w:rPr>
      </w:pPr>
    </w:p>
    <w:p w14:paraId="491A80F1" w14:textId="77777777" w:rsidR="009D10E7" w:rsidRPr="0007771C" w:rsidRDefault="009D10E7" w:rsidP="009D10E7">
      <w:pPr>
        <w:pStyle w:val="Corptext"/>
        <w:tabs>
          <w:tab w:val="left" w:pos="567"/>
        </w:tabs>
        <w:jc w:val="center"/>
        <w:rPr>
          <w:rFonts w:ascii="Times New Roman" w:hAnsi="Times New Roman"/>
          <w:szCs w:val="24"/>
        </w:rPr>
      </w:pPr>
      <w:r w:rsidRPr="0007771C">
        <w:rPr>
          <w:rFonts w:ascii="Times New Roman" w:hAnsi="Times New Roman"/>
          <w:b/>
          <w:szCs w:val="24"/>
        </w:rPr>
        <w:t>OFERTĂ</w:t>
      </w:r>
    </w:p>
    <w:p w14:paraId="18D1852E"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Către_________________________________________________________________________</w:t>
      </w:r>
    </w:p>
    <w:p w14:paraId="38EEF134"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 xml:space="preserve">                          (dinumireaautorităţii contractante şi adresa completă)</w:t>
      </w:r>
    </w:p>
    <w:p w14:paraId="41A83A46"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DD055DC"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Stimaţi domni,</w:t>
      </w:r>
    </w:p>
    <w:p w14:paraId="6C7ACF3B" w14:textId="77777777" w:rsidR="009D10E7" w:rsidRPr="0007771C" w:rsidRDefault="009D10E7" w:rsidP="0054759E">
      <w:pPr>
        <w:pStyle w:val="Corptext"/>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Examinînddocumentaţia standard pentru elaborarea şi prezentarea ofertei, subsemnaţii,___________________________________________________________________</w:t>
      </w:r>
    </w:p>
    <w:p w14:paraId="3E6D0371"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reprezentanţi ai ofertantului _______________________________________________________ </w:t>
      </w:r>
    </w:p>
    <w:p w14:paraId="7729ED60" w14:textId="77777777" w:rsidR="009D10E7" w:rsidRPr="0007771C" w:rsidRDefault="009D10E7" w:rsidP="009D10E7">
      <w:pPr>
        <w:pStyle w:val="Corptext"/>
        <w:tabs>
          <w:tab w:val="left" w:pos="567"/>
        </w:tabs>
        <w:jc w:val="center"/>
        <w:rPr>
          <w:rFonts w:ascii="Times New Roman" w:hAnsi="Times New Roman"/>
          <w:szCs w:val="24"/>
        </w:rPr>
      </w:pPr>
      <w:r w:rsidRPr="0007771C">
        <w:rPr>
          <w:rFonts w:ascii="Times New Roman" w:hAnsi="Times New Roman"/>
          <w:szCs w:val="24"/>
        </w:rPr>
        <w:t>(denumirea, numele ofertantului)</w:t>
      </w:r>
    </w:p>
    <w:p w14:paraId="1E846839"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589F1F5C"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ne oferim ca, în conformitate cu prevederile şicerinţele cuprinse în documentaţiamenţionată, să executăm__________________________________________________________</w:t>
      </w:r>
    </w:p>
    <w:p w14:paraId="6B82DF4A"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                                                                                      (denumirea lucrării)</w:t>
      </w:r>
    </w:p>
    <w:p w14:paraId="16BD160B"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F0356B8"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p</w:t>
      </w:r>
      <w:r>
        <w:rPr>
          <w:rFonts w:ascii="Times New Roman" w:hAnsi="Times New Roman"/>
          <w:szCs w:val="24"/>
        </w:rPr>
        <w:t>entru suma fără TVA de _______</w:t>
      </w:r>
      <w:r w:rsidRPr="0007771C">
        <w:rPr>
          <w:rFonts w:ascii="Times New Roman" w:hAnsi="Times New Roman"/>
          <w:szCs w:val="24"/>
        </w:rPr>
        <w:t xml:space="preserve">_______________________________________________lei, </w:t>
      </w:r>
    </w:p>
    <w:p w14:paraId="6E22CFEB" w14:textId="77777777" w:rsidR="009D10E7" w:rsidRPr="0007771C" w:rsidRDefault="009D10E7" w:rsidP="009D10E7">
      <w:pPr>
        <w:pStyle w:val="Corptext"/>
        <w:tabs>
          <w:tab w:val="left" w:pos="567"/>
        </w:tabs>
        <w:jc w:val="center"/>
        <w:rPr>
          <w:rFonts w:ascii="Times New Roman" w:hAnsi="Times New Roman"/>
          <w:szCs w:val="24"/>
        </w:rPr>
      </w:pPr>
      <w:r w:rsidRPr="0007771C">
        <w:rPr>
          <w:rFonts w:ascii="Times New Roman" w:hAnsi="Times New Roman"/>
          <w:szCs w:val="24"/>
        </w:rPr>
        <w:t>(suma în litere şi în cifre)</w:t>
      </w:r>
    </w:p>
    <w:p w14:paraId="488F6CF9"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la care se adaugă taxa pe valoarea adăugată în cuantum de ______________________________</w:t>
      </w:r>
    </w:p>
    <w:p w14:paraId="41545703"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________________________________________________ lei.</w:t>
      </w:r>
    </w:p>
    <w:p w14:paraId="5B9ADDAA"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 xml:space="preserve">                          (suma în litere şi în cifre)</w:t>
      </w:r>
    </w:p>
    <w:p w14:paraId="5F3698D9" w14:textId="77777777" w:rsidR="009D10E7" w:rsidRPr="0007771C" w:rsidRDefault="009D10E7" w:rsidP="0054759E">
      <w:pPr>
        <w:pStyle w:val="Corptext"/>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4C92B1B8"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 xml:space="preserve">                          (perioada în litere şi în cifre)</w:t>
      </w:r>
    </w:p>
    <w:p w14:paraId="32B8C779" w14:textId="77777777" w:rsidR="009D10E7" w:rsidRPr="0007771C" w:rsidRDefault="009D10E7" w:rsidP="0054759E">
      <w:pPr>
        <w:pStyle w:val="Corptext"/>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 xml:space="preserve">Ne angajăm să menţinem această ofertă valabilă pentru o durată de __________________________________ zile, respectiv pînă la data de____________________                             </w:t>
      </w:r>
    </w:p>
    <w:p w14:paraId="75C92872"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              (durata în litere şi în cifre)</w:t>
      </w:r>
    </w:p>
    <w:p w14:paraId="4121A629"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______________________________________, şi ea va rămîne obligatorie pentru noi şi poate fi  </w:t>
      </w:r>
    </w:p>
    <w:p w14:paraId="42F03967"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              (ziua/luna/anul)        </w:t>
      </w:r>
    </w:p>
    <w:p w14:paraId="14D6FB56"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acceptată oricînd  înainte de expirarea perioadei de valabilitate.</w:t>
      </w:r>
    </w:p>
    <w:p w14:paraId="1674E0B2" w14:textId="77777777" w:rsidR="009D10E7" w:rsidRPr="0007771C" w:rsidRDefault="009D10E7" w:rsidP="0054759E">
      <w:pPr>
        <w:pStyle w:val="Corptext"/>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1CDCC6F6" w14:textId="77777777" w:rsidR="009D10E7" w:rsidRPr="0007771C" w:rsidRDefault="009D10E7" w:rsidP="0054759E">
      <w:pPr>
        <w:pStyle w:val="Corptext"/>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Alături de oferta de bază:</w:t>
      </w:r>
    </w:p>
    <w:p w14:paraId="5CC98AFB" w14:textId="77777777" w:rsidR="009D10E7" w:rsidRPr="0007771C" w:rsidRDefault="009D10E7" w:rsidP="009D10E7">
      <w:pPr>
        <w:pStyle w:val="Corptext"/>
        <w:tabs>
          <w:tab w:val="left" w:pos="567"/>
        </w:tabs>
        <w:spacing w:line="360" w:lineRule="auto"/>
        <w:ind w:left="1080"/>
        <w:rPr>
          <w:rFonts w:ascii="Times New Roman" w:hAnsi="Times New Roman"/>
          <w:szCs w:val="24"/>
        </w:rPr>
      </w:pPr>
      <w:r w:rsidRPr="0007771C">
        <w:rPr>
          <w:rFonts w:ascii="Times New Roman" w:hAnsi="Times New Roman"/>
          <w:szCs w:val="24"/>
        </w:rPr>
        <w:t xml:space="preserve">[ </w:t>
      </w:r>
      <w:r w:rsidRPr="0007771C">
        <w:rPr>
          <w:rFonts w:ascii="Times New Roman" w:hAnsi="Times New Roman"/>
          <w:szCs w:val="24"/>
        </w:rPr>
        <w:sym w:font="Symbol" w:char="F05D"/>
      </w:r>
      <w:r w:rsidRPr="0007771C">
        <w:rPr>
          <w:rFonts w:ascii="Times New Roman" w:hAnsi="Times New Roman"/>
          <w:szCs w:val="24"/>
        </w:rPr>
        <w:t xml:space="preserve"> depunem oferta alternativă, ale cărei detalii sînt prezentate într-un formular de ofertă separat, marcat în mod clar „alternativă”;</w:t>
      </w:r>
    </w:p>
    <w:p w14:paraId="3AE5A131" w14:textId="77777777" w:rsidR="009D10E7" w:rsidRPr="0007771C" w:rsidRDefault="009D10E7" w:rsidP="009D10E7">
      <w:pPr>
        <w:pStyle w:val="Corptext"/>
        <w:tabs>
          <w:tab w:val="left" w:pos="567"/>
        </w:tabs>
        <w:spacing w:line="360" w:lineRule="auto"/>
        <w:ind w:left="1080"/>
        <w:rPr>
          <w:rFonts w:ascii="Times New Roman" w:hAnsi="Times New Roman"/>
          <w:szCs w:val="24"/>
        </w:rPr>
      </w:pPr>
      <w:r w:rsidRPr="0007771C">
        <w:rPr>
          <w:rFonts w:ascii="Times New Roman" w:hAnsi="Times New Roman"/>
          <w:szCs w:val="24"/>
        </w:rPr>
        <w:sym w:font="Symbol" w:char="F05B"/>
      </w:r>
      <w:r w:rsidRPr="0007771C">
        <w:rPr>
          <w:rFonts w:ascii="Times New Roman" w:hAnsi="Times New Roman"/>
          <w:szCs w:val="24"/>
        </w:rPr>
        <w:sym w:font="Symbol" w:char="F05D"/>
      </w:r>
      <w:r w:rsidRPr="0007771C">
        <w:rPr>
          <w:rFonts w:ascii="Times New Roman" w:hAnsi="Times New Roman"/>
          <w:szCs w:val="24"/>
        </w:rPr>
        <w:t xml:space="preserve"> nu depunem ofertă alternativă.</w:t>
      </w:r>
    </w:p>
    <w:p w14:paraId="16659EC2" w14:textId="77777777" w:rsidR="009D10E7" w:rsidRPr="005D708F"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w:t>
      </w:r>
      <w:r w:rsidRPr="005D708F">
        <w:rPr>
          <w:rFonts w:ascii="Calibri Light" w:hAnsi="Calibri Light" w:cs="Calibri Light"/>
          <w:i/>
          <w:iCs/>
          <w:szCs w:val="24"/>
        </w:rPr>
        <w:t>se bifează opţiunea corespunzătoare</w:t>
      </w:r>
      <w:r w:rsidRPr="005D708F">
        <w:rPr>
          <w:rFonts w:ascii="Calibri Light" w:hAnsi="Calibri Light" w:cs="Calibri Light"/>
          <w:szCs w:val="24"/>
        </w:rPr>
        <w:t>)</w:t>
      </w:r>
    </w:p>
    <w:p w14:paraId="538836AB" w14:textId="77777777" w:rsidR="009D10E7" w:rsidRPr="005D708F" w:rsidRDefault="009D10E7" w:rsidP="0054759E">
      <w:pPr>
        <w:pStyle w:val="Corptext"/>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14:paraId="2BA60ED2" w14:textId="77777777" w:rsidR="009D10E7" w:rsidRPr="005D708F" w:rsidRDefault="009D10E7" w:rsidP="0054759E">
      <w:pPr>
        <w:pStyle w:val="Corptext"/>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Înţelegem că nu sînteţiobligaţi să acceptaţi oferta cu cel mai scăzut preţ sau orice altă ofertă pe care o puteţi primi.</w:t>
      </w:r>
    </w:p>
    <w:p w14:paraId="1C9359D2" w14:textId="77777777" w:rsidR="009D10E7" w:rsidRPr="005D708F" w:rsidRDefault="009D10E7" w:rsidP="009D10E7">
      <w:pPr>
        <w:pStyle w:val="Corptext"/>
        <w:tabs>
          <w:tab w:val="left" w:pos="567"/>
        </w:tabs>
        <w:spacing w:line="360" w:lineRule="auto"/>
        <w:rPr>
          <w:rFonts w:ascii="Calibri Light" w:hAnsi="Calibri Light" w:cs="Calibri Light"/>
          <w:szCs w:val="24"/>
        </w:rPr>
      </w:pPr>
    </w:p>
    <w:p w14:paraId="5BE9845C" w14:textId="77777777" w:rsidR="009D10E7" w:rsidRPr="005D708F"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Data____________/__________/___________</w:t>
      </w:r>
    </w:p>
    <w:p w14:paraId="2887AAAB" w14:textId="77777777" w:rsidR="009D10E7" w:rsidRPr="005D708F" w:rsidRDefault="009D10E7" w:rsidP="009D10E7">
      <w:pPr>
        <w:pStyle w:val="Corp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 în calitate de ___________________________________, legal autorizat să semnez oferta pentru şi în numele                    ____________________________________________________________________________</w:t>
      </w:r>
    </w:p>
    <w:p w14:paraId="77AB3583" w14:textId="77777777" w:rsidR="009D10E7" w:rsidRPr="005D708F" w:rsidRDefault="009D10E7" w:rsidP="009D10E7">
      <w:pPr>
        <w:pStyle w:val="Corptext"/>
        <w:tabs>
          <w:tab w:val="left" w:pos="567"/>
        </w:tabs>
        <w:spacing w:line="360" w:lineRule="auto"/>
        <w:jc w:val="center"/>
        <w:rPr>
          <w:rFonts w:ascii="Calibri Light" w:hAnsi="Calibri Light" w:cs="Calibri Light"/>
          <w:szCs w:val="24"/>
        </w:rPr>
      </w:pPr>
      <w:r w:rsidRPr="005D708F">
        <w:rPr>
          <w:rFonts w:ascii="Calibri Light" w:hAnsi="Calibri Light" w:cs="Calibri Light"/>
          <w:szCs w:val="24"/>
        </w:rPr>
        <w:t>(denumirea/numele ofertantului)</w:t>
      </w:r>
    </w:p>
    <w:p w14:paraId="7E30E928" w14:textId="77777777" w:rsidR="009D10E7" w:rsidRPr="005D708F" w:rsidRDefault="009D10E7" w:rsidP="009D10E7">
      <w:pPr>
        <w:pStyle w:val="Corptext"/>
        <w:tabs>
          <w:tab w:val="left" w:pos="567"/>
        </w:tabs>
        <w:spacing w:line="360" w:lineRule="auto"/>
        <w:rPr>
          <w:rFonts w:ascii="Calibri Light" w:hAnsi="Calibri Light" w:cs="Calibri Light"/>
          <w:b/>
          <w:szCs w:val="24"/>
        </w:rPr>
      </w:pPr>
    </w:p>
    <w:p w14:paraId="356DAC6D" w14:textId="77777777" w:rsidR="009D10E7" w:rsidRPr="005D708F" w:rsidRDefault="009D10E7" w:rsidP="009D10E7">
      <w:pPr>
        <w:pStyle w:val="Corptext"/>
        <w:tabs>
          <w:tab w:val="left" w:pos="567"/>
        </w:tabs>
        <w:spacing w:line="360" w:lineRule="auto"/>
        <w:jc w:val="center"/>
        <w:rPr>
          <w:rFonts w:ascii="Calibri Light" w:hAnsi="Calibri Light" w:cs="Calibri Light"/>
          <w:szCs w:val="24"/>
        </w:rPr>
      </w:pPr>
      <w:r w:rsidRPr="005D708F">
        <w:rPr>
          <w:rFonts w:ascii="Calibri Light" w:hAnsi="Calibri Light" w:cs="Calibri Light"/>
          <w:b/>
          <w:szCs w:val="24"/>
        </w:rPr>
        <w:t>ANEXĂ LA OFERTĂ</w:t>
      </w:r>
    </w:p>
    <w:p w14:paraId="4B7CA60B" w14:textId="77777777" w:rsidR="009D10E7" w:rsidRPr="005D708F" w:rsidRDefault="009D10E7" w:rsidP="009D10E7">
      <w:pPr>
        <w:pStyle w:val="Corptext"/>
        <w:tabs>
          <w:tab w:val="left" w:pos="567"/>
        </w:tabs>
        <w:spacing w:line="360" w:lineRule="auto"/>
        <w:rPr>
          <w:rFonts w:ascii="Calibri Light" w:hAnsi="Calibri Light" w:cs="Calibri Light"/>
          <w:szCs w:val="24"/>
        </w:rPr>
      </w:pPr>
    </w:p>
    <w:p w14:paraId="07FAC2AD" w14:textId="77777777" w:rsidR="009D10E7" w:rsidRPr="005D708F"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Valoarea maximă a lucrărilor executate de subantreprenor  _________ (% din preţul total ofertat).</w:t>
      </w:r>
    </w:p>
    <w:p w14:paraId="3A0B0FAF" w14:textId="77777777" w:rsidR="009D10E7" w:rsidRPr="005D708F"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Garanţia de bună executare va fi constit</w:t>
      </w:r>
      <w:r>
        <w:rPr>
          <w:rFonts w:ascii="Calibri Light" w:hAnsi="Calibri Light" w:cs="Calibri Light"/>
          <w:szCs w:val="24"/>
        </w:rPr>
        <w:t>uită  sub formă   ____________</w:t>
      </w:r>
      <w:r w:rsidRPr="005D708F">
        <w:rPr>
          <w:rFonts w:ascii="Calibri Light" w:hAnsi="Calibri Light" w:cs="Calibri Light"/>
          <w:szCs w:val="24"/>
        </w:rPr>
        <w:t>_______________</w:t>
      </w:r>
    </w:p>
    <w:p w14:paraId="55658630" w14:textId="77777777" w:rsidR="009D10E7" w:rsidRPr="005D708F"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în cuantum de ____ %  (din preţul total ofertat) și constituie ____________________________mii lei.</w:t>
      </w:r>
    </w:p>
    <w:p w14:paraId="32D9C292" w14:textId="77777777" w:rsidR="009D10E7" w:rsidRPr="005D708F"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 xml:space="preserve">Perioada de garanţie pentru lucrările executate _____________________________ luni calendaristice. </w:t>
      </w:r>
    </w:p>
    <w:p w14:paraId="670A1A6D" w14:textId="77777777" w:rsidR="009D10E7" w:rsidRPr="005D708F"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Perioada de mobilizare (durata de la data primirii dispoziţiei de începere a lucrărilor pînă la data începerii executării) ______________________________ zile calendaristice.</w:t>
      </w:r>
    </w:p>
    <w:p w14:paraId="09A4BB11" w14:textId="77777777" w:rsidR="009D10E7" w:rsidRPr="0007771C"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Termenul pentru emiterea dispoziţiei de începere a lucrărilor (de la data semnării contractului) _________________________________ zile calendaristice</w:t>
      </w:r>
    </w:p>
    <w:p w14:paraId="0FA92B22" w14:textId="77777777" w:rsidR="009D10E7" w:rsidRPr="005D708F"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Ofertant,</w:t>
      </w:r>
      <w:r>
        <w:rPr>
          <w:rFonts w:ascii="Calibri Light" w:hAnsi="Calibri Light" w:cs="Calibri Light"/>
          <w:szCs w:val="24"/>
        </w:rPr>
        <w:t xml:space="preserve">        </w:t>
      </w:r>
      <w:r w:rsidRPr="005D708F">
        <w:rPr>
          <w:rFonts w:ascii="Calibri Light" w:hAnsi="Calibri Light" w:cs="Calibri Light"/>
          <w:szCs w:val="24"/>
        </w:rPr>
        <w:t xml:space="preserve">_______________________  </w:t>
      </w:r>
    </w:p>
    <w:p w14:paraId="67E8746A" w14:textId="77777777" w:rsidR="009D10E7"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(semnătura autorizată)</w:t>
      </w:r>
    </w:p>
    <w:p w14:paraId="5BC70822" w14:textId="77777777" w:rsidR="009D10E7" w:rsidRDefault="009D10E7" w:rsidP="009D10E7">
      <w:pPr>
        <w:pStyle w:val="Corptext"/>
        <w:tabs>
          <w:tab w:val="left" w:pos="567"/>
        </w:tabs>
        <w:spacing w:line="360" w:lineRule="auto"/>
        <w:rPr>
          <w:rFonts w:ascii="Times New Roman" w:hAnsi="Times New Roman"/>
          <w:szCs w:val="24"/>
          <w:lang w:val="ro-MD"/>
        </w:rPr>
      </w:pPr>
    </w:p>
    <w:p w14:paraId="7D8FE354" w14:textId="77777777" w:rsidR="009D10E7" w:rsidRDefault="009D10E7" w:rsidP="009D10E7">
      <w:pPr>
        <w:pStyle w:val="Corptext"/>
        <w:tabs>
          <w:tab w:val="left" w:pos="567"/>
        </w:tabs>
        <w:spacing w:line="360" w:lineRule="auto"/>
        <w:rPr>
          <w:rFonts w:ascii="Times New Roman" w:hAnsi="Times New Roman"/>
          <w:szCs w:val="24"/>
          <w:lang w:val="ro-MD"/>
        </w:rPr>
      </w:pPr>
    </w:p>
    <w:p w14:paraId="14110BB3" w14:textId="77777777" w:rsidR="009D10E7" w:rsidRDefault="009D10E7" w:rsidP="009D10E7">
      <w:pPr>
        <w:pStyle w:val="Corptext"/>
        <w:tabs>
          <w:tab w:val="left" w:pos="567"/>
        </w:tabs>
        <w:spacing w:line="360" w:lineRule="auto"/>
        <w:rPr>
          <w:rFonts w:ascii="Times New Roman" w:hAnsi="Times New Roman"/>
          <w:szCs w:val="24"/>
          <w:lang w:val="ro-MD"/>
        </w:rPr>
      </w:pPr>
    </w:p>
    <w:p w14:paraId="6CFA8101" w14:textId="77777777" w:rsidR="009D10E7" w:rsidRDefault="009D10E7" w:rsidP="009D10E7">
      <w:pPr>
        <w:pStyle w:val="Corptext"/>
        <w:tabs>
          <w:tab w:val="left" w:pos="567"/>
        </w:tabs>
        <w:spacing w:line="360" w:lineRule="auto"/>
        <w:rPr>
          <w:rFonts w:ascii="Times New Roman" w:hAnsi="Times New Roman"/>
          <w:szCs w:val="24"/>
          <w:lang w:val="ro-MD"/>
        </w:rPr>
      </w:pPr>
    </w:p>
    <w:p w14:paraId="6133FF4B" w14:textId="77777777" w:rsidR="009D10E7" w:rsidRDefault="009D10E7" w:rsidP="009D10E7">
      <w:pPr>
        <w:pStyle w:val="Corptext"/>
        <w:tabs>
          <w:tab w:val="left" w:pos="567"/>
        </w:tabs>
        <w:spacing w:line="360" w:lineRule="auto"/>
        <w:rPr>
          <w:rFonts w:ascii="Times New Roman" w:hAnsi="Times New Roman"/>
          <w:szCs w:val="24"/>
          <w:lang w:val="ro-MD"/>
        </w:rPr>
      </w:pPr>
    </w:p>
    <w:p w14:paraId="22D5CADF" w14:textId="77777777" w:rsidR="009D10E7" w:rsidRDefault="009D10E7" w:rsidP="009D10E7">
      <w:pPr>
        <w:pStyle w:val="Corptext"/>
        <w:tabs>
          <w:tab w:val="left" w:pos="567"/>
        </w:tabs>
        <w:spacing w:line="360" w:lineRule="auto"/>
        <w:rPr>
          <w:rFonts w:ascii="Times New Roman" w:hAnsi="Times New Roman"/>
          <w:szCs w:val="24"/>
          <w:lang w:val="ro-MD"/>
        </w:rPr>
      </w:pPr>
    </w:p>
    <w:p w14:paraId="47A8C322" w14:textId="289F5C3F"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236B193B" w14:textId="77777777" w:rsidR="001F7AEE" w:rsidRDefault="001F7AEE" w:rsidP="008C6466">
      <w:pPr>
        <w:rPr>
          <w:noProof w:val="0"/>
          <w:lang w:val="ro-MD"/>
        </w:rPr>
      </w:pPr>
    </w:p>
    <w:p w14:paraId="40CD3295"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ADAE3" w14:textId="77777777" w:rsidR="00615646" w:rsidRDefault="00615646" w:rsidP="00A20ACF">
      <w:r>
        <w:separator/>
      </w:r>
    </w:p>
  </w:endnote>
  <w:endnote w:type="continuationSeparator" w:id="0">
    <w:p w14:paraId="6A734DD7" w14:textId="77777777" w:rsidR="00615646" w:rsidRDefault="0061564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FF1EA6" w:rsidRDefault="00FF1EA6"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5E1480AD" w:rsidR="00FF1EA6" w:rsidRDefault="00FF1EA6">
        <w:pPr>
          <w:pStyle w:val="Subsol"/>
          <w:jc w:val="right"/>
        </w:pPr>
        <w:r>
          <w:fldChar w:fldCharType="begin"/>
        </w:r>
        <w:r>
          <w:instrText xml:space="preserve"> PAGE   \* MERGEFORMAT </w:instrText>
        </w:r>
        <w:r>
          <w:fldChar w:fldCharType="separate"/>
        </w:r>
        <w:r w:rsidR="00D55AF6">
          <w:t>42</w:t>
        </w:r>
        <w:r>
          <w:fldChar w:fldCharType="end"/>
        </w:r>
      </w:p>
    </w:sdtContent>
  </w:sdt>
  <w:p w14:paraId="075618FA" w14:textId="77777777" w:rsidR="00FF1EA6" w:rsidRDefault="00FF1EA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8A0DDF" w14:textId="77777777" w:rsidR="00615646" w:rsidRDefault="00615646" w:rsidP="00A20ACF">
      <w:r>
        <w:separator/>
      </w:r>
    </w:p>
  </w:footnote>
  <w:footnote w:type="continuationSeparator" w:id="0">
    <w:p w14:paraId="28853A3F" w14:textId="77777777" w:rsidR="00615646" w:rsidRDefault="0061564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644"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25261139">
    <w:abstractNumId w:val="25"/>
  </w:num>
  <w:num w:numId="2" w16cid:durableId="1344933827">
    <w:abstractNumId w:val="30"/>
  </w:num>
  <w:num w:numId="3" w16cid:durableId="222450216">
    <w:abstractNumId w:val="22"/>
  </w:num>
  <w:num w:numId="4" w16cid:durableId="1670214343">
    <w:abstractNumId w:val="21"/>
  </w:num>
  <w:num w:numId="5" w16cid:durableId="1159887472">
    <w:abstractNumId w:val="10"/>
  </w:num>
  <w:num w:numId="6" w16cid:durableId="1787041665">
    <w:abstractNumId w:val="14"/>
  </w:num>
  <w:num w:numId="7" w16cid:durableId="1365447421">
    <w:abstractNumId w:val="12"/>
  </w:num>
  <w:num w:numId="8" w16cid:durableId="277489534">
    <w:abstractNumId w:val="6"/>
  </w:num>
  <w:num w:numId="9" w16cid:durableId="1864393531">
    <w:abstractNumId w:val="20"/>
  </w:num>
  <w:num w:numId="10" w16cid:durableId="287050156">
    <w:abstractNumId w:val="9"/>
  </w:num>
  <w:num w:numId="11" w16cid:durableId="1590578744">
    <w:abstractNumId w:val="16"/>
  </w:num>
  <w:num w:numId="12" w16cid:durableId="2033455382">
    <w:abstractNumId w:val="17"/>
  </w:num>
  <w:num w:numId="13" w16cid:durableId="1587571266">
    <w:abstractNumId w:val="26"/>
  </w:num>
  <w:num w:numId="14" w16cid:durableId="784808318">
    <w:abstractNumId w:val="19"/>
  </w:num>
  <w:num w:numId="15" w16cid:durableId="1831486363">
    <w:abstractNumId w:val="18"/>
  </w:num>
  <w:num w:numId="16" w16cid:durableId="1498232810">
    <w:abstractNumId w:val="7"/>
  </w:num>
  <w:num w:numId="17" w16cid:durableId="1130326285">
    <w:abstractNumId w:val="28"/>
  </w:num>
  <w:num w:numId="18" w16cid:durableId="1830053679">
    <w:abstractNumId w:val="24"/>
  </w:num>
  <w:num w:numId="19" w16cid:durableId="52973808">
    <w:abstractNumId w:val="8"/>
  </w:num>
  <w:num w:numId="20" w16cid:durableId="2117825987">
    <w:abstractNumId w:val="23"/>
  </w:num>
  <w:num w:numId="21" w16cid:durableId="1667201203">
    <w:abstractNumId w:val="15"/>
  </w:num>
  <w:num w:numId="22" w16cid:durableId="25833770">
    <w:abstractNumId w:val="27"/>
  </w:num>
  <w:num w:numId="23" w16cid:durableId="242181614">
    <w:abstractNumId w:val="5"/>
  </w:num>
  <w:num w:numId="24" w16cid:durableId="92433767">
    <w:abstractNumId w:val="13"/>
  </w:num>
  <w:num w:numId="25" w16cid:durableId="515929298">
    <w:abstractNumId w:val="29"/>
  </w:num>
  <w:num w:numId="26" w16cid:durableId="516113624">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86E"/>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06B51"/>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3E07"/>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674"/>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8F9"/>
    <w:rsid w:val="003465DA"/>
    <w:rsid w:val="00350122"/>
    <w:rsid w:val="003506C9"/>
    <w:rsid w:val="0035258F"/>
    <w:rsid w:val="00352B05"/>
    <w:rsid w:val="003534BD"/>
    <w:rsid w:val="00353C14"/>
    <w:rsid w:val="00355106"/>
    <w:rsid w:val="00355211"/>
    <w:rsid w:val="00356E1C"/>
    <w:rsid w:val="00357B7D"/>
    <w:rsid w:val="0036022B"/>
    <w:rsid w:val="00360232"/>
    <w:rsid w:val="00361092"/>
    <w:rsid w:val="00361D56"/>
    <w:rsid w:val="0036564A"/>
    <w:rsid w:val="00366B72"/>
    <w:rsid w:val="0037102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0236"/>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57C8"/>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0698"/>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956"/>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59E"/>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4F8E"/>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4118"/>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646"/>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08C"/>
    <w:rsid w:val="006B1C7D"/>
    <w:rsid w:val="006B2729"/>
    <w:rsid w:val="006B38DA"/>
    <w:rsid w:val="006B515C"/>
    <w:rsid w:val="006B6003"/>
    <w:rsid w:val="006B6292"/>
    <w:rsid w:val="006B79CE"/>
    <w:rsid w:val="006C018D"/>
    <w:rsid w:val="006C23EA"/>
    <w:rsid w:val="006C2551"/>
    <w:rsid w:val="006C2676"/>
    <w:rsid w:val="006C334E"/>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D7FBC"/>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70C"/>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01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5915"/>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E18"/>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6466"/>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7BA"/>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E5C"/>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2B5"/>
    <w:rsid w:val="009B5D91"/>
    <w:rsid w:val="009C11B3"/>
    <w:rsid w:val="009C1485"/>
    <w:rsid w:val="009C148D"/>
    <w:rsid w:val="009C1502"/>
    <w:rsid w:val="009C2598"/>
    <w:rsid w:val="009C3007"/>
    <w:rsid w:val="009C3734"/>
    <w:rsid w:val="009C59B3"/>
    <w:rsid w:val="009C749C"/>
    <w:rsid w:val="009C7514"/>
    <w:rsid w:val="009C7694"/>
    <w:rsid w:val="009D032C"/>
    <w:rsid w:val="009D10E7"/>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6243"/>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1A"/>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16F"/>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35E"/>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AF6"/>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0B32"/>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9D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D59"/>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6000"/>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6FC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484"/>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1EA6"/>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markedcontent">
    <w:name w:val="markedcontent"/>
    <w:basedOn w:val="Fontdeparagrafimplicit"/>
    <w:rsid w:val="004806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eulgaudeamus2019@gmail.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A27F1-633E-48A3-BA17-73ECE0631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35</Pages>
  <Words>13114</Words>
  <Characters>74754</Characters>
  <Application>Microsoft Office Word</Application>
  <DocSecurity>0</DocSecurity>
  <Lines>622</Lines>
  <Paragraphs>175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87693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Пользователь</cp:lastModifiedBy>
  <cp:revision>5</cp:revision>
  <cp:lastPrinted>2021-10-18T11:29:00Z</cp:lastPrinted>
  <dcterms:created xsi:type="dcterms:W3CDTF">2024-07-21T08:57:00Z</dcterms:created>
  <dcterms:modified xsi:type="dcterms:W3CDTF">2026-03-17T12:09:00Z</dcterms:modified>
</cp:coreProperties>
</file>