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E5F66">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E5F66">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E5F66">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E5F66">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E5F66">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E5F66">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E5F66">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E5F66">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E5F66">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E5F66">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F45FF" w:rsidP="00BE5F66">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E5F66">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E5F66">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E5F66">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E5F66">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 xml:space="preserve">(confirmat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xml:space="preserve">, cu aplicarea </w:t>
      </w:r>
      <w:r w:rsidR="006C2551" w:rsidRPr="00FF430B">
        <w:rPr>
          <w:lang w:val="ro-MD"/>
        </w:rPr>
        <w:lastRenderedPageBreak/>
        <w:t>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lastRenderedPageBreak/>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71130451" w14:textId="77777777" w:rsidR="00113567" w:rsidRDefault="00113567" w:rsidP="00113567">
      <w:pPr>
        <w:pStyle w:val="Style3"/>
        <w:tabs>
          <w:tab w:val="left" w:pos="567"/>
        </w:tabs>
        <w:spacing w:before="0" w:beforeAutospacing="0" w:after="0"/>
        <w:ind w:left="0" w:firstLine="0"/>
        <w:jc w:val="both"/>
        <w:rPr>
          <w:rFonts w:eastAsia="PMingLiU"/>
          <w:b w:val="0"/>
          <w:lang w:val="it-IT" w:eastAsia="zh-CN"/>
        </w:rPr>
      </w:pPr>
    </w:p>
    <w:p w14:paraId="019987AC" w14:textId="77777777" w:rsidR="00113567" w:rsidRDefault="00113567" w:rsidP="00113567">
      <w:pPr>
        <w:spacing w:line="276" w:lineRule="auto"/>
        <w:jc w:val="center"/>
        <w:rPr>
          <w:rFonts w:eastAsia="Calibri"/>
          <w:b/>
          <w:sz w:val="28"/>
          <w:szCs w:val="28"/>
        </w:rPr>
      </w:pPr>
      <w:bookmarkStart w:id="45" w:name="_Hlk77770908"/>
      <w:r>
        <w:rPr>
          <w:rFonts w:eastAsia="Calibri"/>
          <w:b/>
          <w:sz w:val="28"/>
          <w:szCs w:val="28"/>
        </w:rPr>
        <w:t>ANUNȚ DE INTENȚIE</w:t>
      </w:r>
    </w:p>
    <w:bookmarkEnd w:id="45"/>
    <w:p w14:paraId="79F688DA" w14:textId="41572675" w:rsidR="00113567" w:rsidRDefault="00113567" w:rsidP="00113567">
      <w:pPr>
        <w:spacing w:after="160" w:line="276" w:lineRule="auto"/>
        <w:jc w:val="center"/>
        <w:rPr>
          <w:rFonts w:eastAsia="Calibri"/>
        </w:rPr>
      </w:pPr>
      <w:r>
        <w:rPr>
          <w:rFonts w:eastAsia="Calibri"/>
        </w:rPr>
        <w:t xml:space="preserve">Nr. </w:t>
      </w:r>
      <w:r w:rsidR="00CE30A3">
        <w:rPr>
          <w:rFonts w:eastAsia="Calibri"/>
        </w:rPr>
        <w:t>_____</w:t>
      </w:r>
      <w:r>
        <w:rPr>
          <w:rFonts w:eastAsia="Calibri"/>
        </w:rPr>
        <w:t xml:space="preserve"> din </w:t>
      </w:r>
      <w:r w:rsidR="00CE30A3">
        <w:rPr>
          <w:rFonts w:eastAsia="Calibri"/>
        </w:rPr>
        <w:t>_______</w:t>
      </w:r>
      <w:r>
        <w:rPr>
          <w:rFonts w:eastAsia="Calibri"/>
        </w:rPr>
        <w:t xml:space="preserve"> </w:t>
      </w:r>
    </w:p>
    <w:p w14:paraId="01ED1C52" w14:textId="77777777" w:rsidR="00113567" w:rsidRDefault="00113567" w:rsidP="00BE5F66">
      <w:pPr>
        <w:numPr>
          <w:ilvl w:val="0"/>
          <w:numId w:val="18"/>
        </w:numPr>
        <w:spacing w:before="240" w:after="160" w:line="276" w:lineRule="auto"/>
        <w:ind w:left="1077"/>
        <w:jc w:val="center"/>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13567" w14:paraId="3ADD5EE2" w14:textId="77777777" w:rsidTr="00C80C5D">
        <w:tc>
          <w:tcPr>
            <w:tcW w:w="5949" w:type="dxa"/>
            <w:shd w:val="clear" w:color="auto" w:fill="F2F2F2"/>
          </w:tcPr>
          <w:p w14:paraId="00641DE1" w14:textId="77777777" w:rsidR="00113567" w:rsidRPr="00BA4777" w:rsidRDefault="00113567" w:rsidP="00C80C5D">
            <w:pPr>
              <w:spacing w:line="276" w:lineRule="auto"/>
              <w:jc w:val="both"/>
              <w:rPr>
                <w:rFonts w:eastAsia="Calibri"/>
                <w:b/>
                <w:i/>
              </w:rPr>
            </w:pPr>
            <w:r w:rsidRPr="00BA4777">
              <w:rPr>
                <w:rFonts w:eastAsia="Calibri"/>
                <w:b/>
                <w:i/>
              </w:rPr>
              <w:t>Denumirea autorității contractante:</w:t>
            </w:r>
          </w:p>
        </w:tc>
        <w:tc>
          <w:tcPr>
            <w:tcW w:w="3969" w:type="dxa"/>
          </w:tcPr>
          <w:p w14:paraId="1BDAFB0A" w14:textId="298FA74E" w:rsidR="00113567" w:rsidRDefault="00113567" w:rsidP="00C80C5D">
            <w:pPr>
              <w:spacing w:line="276" w:lineRule="auto"/>
              <w:jc w:val="center"/>
              <w:rPr>
                <w:rFonts w:eastAsia="Calibri"/>
                <w:b/>
                <w:i/>
              </w:rPr>
            </w:pPr>
          </w:p>
        </w:tc>
      </w:tr>
      <w:tr w:rsidR="00113567" w14:paraId="09E50323" w14:textId="77777777" w:rsidTr="00C80C5D">
        <w:tc>
          <w:tcPr>
            <w:tcW w:w="5949" w:type="dxa"/>
            <w:shd w:val="clear" w:color="auto" w:fill="F2F2F2"/>
          </w:tcPr>
          <w:p w14:paraId="598DCCC8" w14:textId="77777777" w:rsidR="00113567" w:rsidRPr="00BA4777" w:rsidRDefault="00113567" w:rsidP="00C80C5D">
            <w:pPr>
              <w:spacing w:line="276" w:lineRule="auto"/>
              <w:jc w:val="both"/>
              <w:rPr>
                <w:rFonts w:eastAsia="Calibri"/>
                <w:b/>
                <w:i/>
              </w:rPr>
            </w:pPr>
            <w:r w:rsidRPr="00BA4777">
              <w:rPr>
                <w:rFonts w:eastAsia="Calibri"/>
                <w:b/>
                <w:i/>
              </w:rPr>
              <w:t>IDNO:</w:t>
            </w:r>
          </w:p>
        </w:tc>
        <w:tc>
          <w:tcPr>
            <w:tcW w:w="3969" w:type="dxa"/>
          </w:tcPr>
          <w:p w14:paraId="2FF5F5D7" w14:textId="07123122" w:rsidR="00113567" w:rsidRDefault="00113567" w:rsidP="00C80C5D">
            <w:pPr>
              <w:spacing w:line="276" w:lineRule="auto"/>
              <w:jc w:val="center"/>
              <w:rPr>
                <w:rFonts w:eastAsia="Calibri"/>
                <w:b/>
                <w:i/>
              </w:rPr>
            </w:pPr>
          </w:p>
        </w:tc>
      </w:tr>
      <w:tr w:rsidR="00113567" w14:paraId="3C038F8B" w14:textId="77777777" w:rsidTr="00C80C5D">
        <w:tc>
          <w:tcPr>
            <w:tcW w:w="5949" w:type="dxa"/>
            <w:shd w:val="clear" w:color="auto" w:fill="F2F2F2"/>
          </w:tcPr>
          <w:p w14:paraId="31B61AE0" w14:textId="77777777" w:rsidR="00113567" w:rsidRPr="00BA4777" w:rsidRDefault="00113567" w:rsidP="00C80C5D">
            <w:pPr>
              <w:spacing w:line="276" w:lineRule="auto"/>
              <w:jc w:val="both"/>
              <w:rPr>
                <w:rFonts w:eastAsia="Calibri"/>
                <w:b/>
                <w:i/>
              </w:rPr>
            </w:pPr>
            <w:r w:rsidRPr="00BA4777">
              <w:rPr>
                <w:rFonts w:eastAsia="Calibri"/>
                <w:b/>
                <w:i/>
              </w:rPr>
              <w:t>Adresa:</w:t>
            </w:r>
          </w:p>
        </w:tc>
        <w:tc>
          <w:tcPr>
            <w:tcW w:w="3969" w:type="dxa"/>
          </w:tcPr>
          <w:p w14:paraId="3231CFF4" w14:textId="5FF39800" w:rsidR="00113567" w:rsidRDefault="00113567" w:rsidP="00C80C5D">
            <w:pPr>
              <w:spacing w:line="276" w:lineRule="auto"/>
              <w:jc w:val="center"/>
              <w:rPr>
                <w:rFonts w:eastAsia="Calibri"/>
                <w:b/>
                <w:i/>
              </w:rPr>
            </w:pPr>
          </w:p>
        </w:tc>
      </w:tr>
      <w:tr w:rsidR="00113567" w14:paraId="37AAC25B" w14:textId="77777777" w:rsidTr="00C80C5D">
        <w:tc>
          <w:tcPr>
            <w:tcW w:w="5949" w:type="dxa"/>
            <w:shd w:val="clear" w:color="auto" w:fill="F2F2F2"/>
          </w:tcPr>
          <w:p w14:paraId="6FA6A168" w14:textId="77777777" w:rsidR="00113567" w:rsidRPr="00BA4777" w:rsidRDefault="00113567" w:rsidP="00C80C5D">
            <w:pPr>
              <w:spacing w:line="276" w:lineRule="auto"/>
              <w:jc w:val="both"/>
              <w:rPr>
                <w:rFonts w:eastAsia="Calibri"/>
                <w:b/>
                <w:i/>
              </w:rPr>
            </w:pPr>
            <w:r w:rsidRPr="00BA4777">
              <w:rPr>
                <w:rFonts w:eastAsia="Calibri"/>
                <w:b/>
                <w:i/>
              </w:rPr>
              <w:t>Numărul de telefon/fax:</w:t>
            </w:r>
          </w:p>
        </w:tc>
        <w:tc>
          <w:tcPr>
            <w:tcW w:w="3969" w:type="dxa"/>
          </w:tcPr>
          <w:p w14:paraId="0036215E" w14:textId="1F1B301D" w:rsidR="00113567" w:rsidRDefault="00113567" w:rsidP="00C80C5D">
            <w:pPr>
              <w:spacing w:line="276" w:lineRule="auto"/>
              <w:jc w:val="center"/>
              <w:rPr>
                <w:rFonts w:eastAsia="Calibri"/>
                <w:b/>
                <w:i/>
              </w:rPr>
            </w:pPr>
          </w:p>
        </w:tc>
      </w:tr>
      <w:tr w:rsidR="00113567" w14:paraId="53BA2856" w14:textId="77777777" w:rsidTr="00C80C5D">
        <w:tc>
          <w:tcPr>
            <w:tcW w:w="5949" w:type="dxa"/>
            <w:shd w:val="clear" w:color="auto" w:fill="F2F2F2"/>
          </w:tcPr>
          <w:p w14:paraId="2CEEE12C" w14:textId="77777777" w:rsidR="00113567" w:rsidRPr="00BA4777" w:rsidRDefault="00113567" w:rsidP="00C80C5D">
            <w:pPr>
              <w:spacing w:line="276" w:lineRule="auto"/>
              <w:jc w:val="both"/>
              <w:rPr>
                <w:rFonts w:eastAsia="Calibri"/>
                <w:b/>
                <w:i/>
              </w:rPr>
            </w:pPr>
            <w:r w:rsidRPr="00BA4777">
              <w:rPr>
                <w:rFonts w:eastAsia="Calibri"/>
                <w:b/>
                <w:i/>
              </w:rPr>
              <w:t>Adresa de e-mail a autorității contractante:</w:t>
            </w:r>
          </w:p>
        </w:tc>
        <w:tc>
          <w:tcPr>
            <w:tcW w:w="3969" w:type="dxa"/>
          </w:tcPr>
          <w:p w14:paraId="63411B1E" w14:textId="71118287" w:rsidR="00113567" w:rsidRDefault="00113567" w:rsidP="00C80C5D">
            <w:pPr>
              <w:spacing w:line="276" w:lineRule="auto"/>
              <w:jc w:val="center"/>
              <w:rPr>
                <w:rFonts w:eastAsia="Calibri"/>
                <w:b/>
                <w:i/>
              </w:rPr>
            </w:pPr>
          </w:p>
        </w:tc>
      </w:tr>
      <w:tr w:rsidR="00113567" w14:paraId="1F052BEA" w14:textId="77777777" w:rsidTr="00C80C5D">
        <w:tc>
          <w:tcPr>
            <w:tcW w:w="5949" w:type="dxa"/>
            <w:shd w:val="clear" w:color="auto" w:fill="F2F2F2"/>
          </w:tcPr>
          <w:p w14:paraId="27AA4E4D" w14:textId="77777777" w:rsidR="00113567" w:rsidRPr="00BA4777" w:rsidRDefault="00113567" w:rsidP="00C80C5D">
            <w:pPr>
              <w:spacing w:line="276" w:lineRule="auto"/>
              <w:jc w:val="both"/>
              <w:rPr>
                <w:rFonts w:eastAsia="Calibri"/>
                <w:b/>
                <w:i/>
              </w:rPr>
            </w:pPr>
            <w:r w:rsidRPr="00BA4777">
              <w:rPr>
                <w:rFonts w:eastAsia="Calibri"/>
                <w:b/>
                <w:i/>
              </w:rPr>
              <w:t>Pagina web oficială a autorității contractante:</w:t>
            </w:r>
          </w:p>
        </w:tc>
        <w:tc>
          <w:tcPr>
            <w:tcW w:w="3969" w:type="dxa"/>
          </w:tcPr>
          <w:p w14:paraId="4B8A9865" w14:textId="47C96583" w:rsidR="00113567" w:rsidRDefault="00113567" w:rsidP="00C80C5D">
            <w:pPr>
              <w:spacing w:line="276" w:lineRule="auto"/>
              <w:jc w:val="center"/>
              <w:rPr>
                <w:rFonts w:eastAsia="Calibri"/>
                <w:b/>
                <w:i/>
              </w:rPr>
            </w:pPr>
          </w:p>
        </w:tc>
      </w:tr>
      <w:tr w:rsidR="00113567" w14:paraId="33217AF0" w14:textId="77777777" w:rsidTr="00C80C5D">
        <w:tc>
          <w:tcPr>
            <w:tcW w:w="5949" w:type="dxa"/>
            <w:shd w:val="clear" w:color="auto" w:fill="F2F2F2"/>
          </w:tcPr>
          <w:p w14:paraId="247285F4" w14:textId="77777777" w:rsidR="00113567" w:rsidRPr="00BA4777" w:rsidRDefault="00113567" w:rsidP="00C80C5D">
            <w:pPr>
              <w:spacing w:line="276" w:lineRule="auto"/>
              <w:jc w:val="both"/>
              <w:rPr>
                <w:rFonts w:eastAsia="Calibri"/>
                <w:b/>
                <w:i/>
              </w:rPr>
            </w:pPr>
            <w:r w:rsidRPr="00BA4777">
              <w:rPr>
                <w:rFonts w:eastAsia="Calibri"/>
                <w:b/>
                <w:i/>
              </w:rPr>
              <w:t>Persoana de contact, numărul de telefon/e-mail:</w:t>
            </w:r>
          </w:p>
        </w:tc>
        <w:tc>
          <w:tcPr>
            <w:tcW w:w="3969" w:type="dxa"/>
          </w:tcPr>
          <w:p w14:paraId="5889A23A" w14:textId="14481ECB" w:rsidR="00113567" w:rsidRDefault="00113567" w:rsidP="00C80C5D">
            <w:pPr>
              <w:spacing w:line="276" w:lineRule="auto"/>
              <w:jc w:val="center"/>
              <w:rPr>
                <w:rFonts w:eastAsia="Calibri"/>
                <w:b/>
                <w:i/>
              </w:rPr>
            </w:pPr>
          </w:p>
        </w:tc>
      </w:tr>
      <w:tr w:rsidR="00113567" w14:paraId="1E305335" w14:textId="77777777" w:rsidTr="00C80C5D">
        <w:tc>
          <w:tcPr>
            <w:tcW w:w="5949" w:type="dxa"/>
            <w:shd w:val="clear" w:color="auto" w:fill="F2F2F2"/>
          </w:tcPr>
          <w:p w14:paraId="26762A4C" w14:textId="77777777" w:rsidR="00113567" w:rsidRPr="00BA4777" w:rsidRDefault="00113567" w:rsidP="00C80C5D">
            <w:pPr>
              <w:spacing w:line="276" w:lineRule="auto"/>
              <w:jc w:val="both"/>
              <w:rPr>
                <w:rFonts w:eastAsia="Calibri"/>
                <w:b/>
                <w:i/>
              </w:rPr>
            </w:pPr>
            <w:r w:rsidRPr="00BA4777">
              <w:rPr>
                <w:rFonts w:eastAsia="Calibri"/>
                <w:b/>
                <w:i/>
              </w:rPr>
              <w:t>Adresa de e-mail sau pagina web oficială de la care se va putea obține accesul liber, direct, total și gratuit la documentația de atribuire:</w:t>
            </w:r>
          </w:p>
          <w:p w14:paraId="1E4168AC" w14:textId="77777777" w:rsidR="00113567" w:rsidRPr="00BA4777" w:rsidRDefault="00113567" w:rsidP="00C80C5D">
            <w:pPr>
              <w:spacing w:line="276" w:lineRule="auto"/>
              <w:jc w:val="both"/>
              <w:rPr>
                <w:rFonts w:eastAsia="Calibri"/>
                <w:b/>
                <w:i/>
                <w:sz w:val="20"/>
                <w:szCs w:val="20"/>
                <w:vertAlign w:val="superscript"/>
              </w:rPr>
            </w:pPr>
            <w:r w:rsidRPr="00BA4777">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488C667" w14:textId="2DD2212C" w:rsidR="00113567" w:rsidRDefault="00113567" w:rsidP="00C80C5D">
            <w:pPr>
              <w:spacing w:line="276" w:lineRule="auto"/>
              <w:jc w:val="center"/>
              <w:rPr>
                <w:rFonts w:eastAsia="Calibri"/>
                <w:b/>
                <w:i/>
              </w:rPr>
            </w:pPr>
          </w:p>
        </w:tc>
      </w:tr>
      <w:tr w:rsidR="00113567" w14:paraId="0D86C638" w14:textId="77777777" w:rsidTr="00C80C5D">
        <w:tc>
          <w:tcPr>
            <w:tcW w:w="5949" w:type="dxa"/>
            <w:shd w:val="clear" w:color="auto" w:fill="F2F2F2"/>
          </w:tcPr>
          <w:p w14:paraId="3EF4E069" w14:textId="77777777" w:rsidR="00113567" w:rsidRPr="00BA4777" w:rsidRDefault="00113567" w:rsidP="00C80C5D">
            <w:pPr>
              <w:spacing w:line="276" w:lineRule="auto"/>
              <w:jc w:val="both"/>
              <w:rPr>
                <w:rFonts w:eastAsia="Calibri"/>
                <w:b/>
                <w:i/>
              </w:rPr>
            </w:pPr>
            <w:r w:rsidRPr="00BA4777">
              <w:rPr>
                <w:rFonts w:eastAsia="Calibri"/>
                <w:b/>
                <w:i/>
              </w:rPr>
              <w:t>Tipul autorității contractante și obiectul principal de activitate:</w:t>
            </w:r>
          </w:p>
          <w:p w14:paraId="5351F2E9" w14:textId="77777777" w:rsidR="00113567" w:rsidRPr="00BA4777" w:rsidRDefault="00113567" w:rsidP="00C80C5D">
            <w:pPr>
              <w:spacing w:line="276" w:lineRule="auto"/>
              <w:jc w:val="both"/>
              <w:rPr>
                <w:rFonts w:eastAsia="Calibri"/>
                <w:b/>
                <w:i/>
                <w:sz w:val="20"/>
                <w:szCs w:val="20"/>
                <w:vertAlign w:val="superscript"/>
              </w:rPr>
            </w:pPr>
            <w:r w:rsidRPr="00BA4777">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14:paraId="09E0BB86" w14:textId="714F5D23" w:rsidR="00113567" w:rsidRDefault="00113567" w:rsidP="00C80C5D">
            <w:pPr>
              <w:spacing w:line="276" w:lineRule="auto"/>
              <w:jc w:val="center"/>
              <w:rPr>
                <w:rFonts w:eastAsia="Calibri"/>
                <w:b/>
                <w:i/>
              </w:rPr>
            </w:pPr>
          </w:p>
        </w:tc>
      </w:tr>
    </w:tbl>
    <w:p w14:paraId="066F1136" w14:textId="77777777" w:rsidR="00113567" w:rsidRDefault="00113567" w:rsidP="00113567">
      <w:pPr>
        <w:spacing w:before="240" w:after="160" w:line="276" w:lineRule="auto"/>
        <w:ind w:left="1080"/>
        <w:contextualSpacing/>
        <w:jc w:val="both"/>
        <w:rPr>
          <w:rFonts w:eastAsia="Calibri"/>
        </w:rPr>
      </w:pPr>
    </w:p>
    <w:p w14:paraId="36E38826" w14:textId="77777777" w:rsidR="00697074" w:rsidRPr="00697074" w:rsidRDefault="00697074" w:rsidP="00697074">
      <w:pPr>
        <w:spacing w:before="240" w:after="160" w:line="276" w:lineRule="auto"/>
        <w:ind w:left="1080"/>
        <w:contextualSpacing/>
        <w:rPr>
          <w:rFonts w:eastAsia="Calibri"/>
        </w:rPr>
      </w:pPr>
    </w:p>
    <w:p w14:paraId="6DF4074D" w14:textId="77777777" w:rsidR="00113567" w:rsidRDefault="00113567" w:rsidP="00BE5F66">
      <w:pPr>
        <w:numPr>
          <w:ilvl w:val="0"/>
          <w:numId w:val="18"/>
        </w:numPr>
        <w:spacing w:before="240" w:after="160" w:line="276" w:lineRule="auto"/>
        <w:contextualSpacing/>
        <w:jc w:val="center"/>
        <w:rPr>
          <w:rFonts w:eastAsia="Calibri"/>
        </w:rPr>
      </w:pPr>
      <w:r>
        <w:rPr>
          <w:rFonts w:eastAsia="Calibri"/>
          <w:b/>
        </w:rPr>
        <w:t>Informații despre obiectul achiziției</w:t>
      </w:r>
      <w:r>
        <w:rPr>
          <w:rFonts w:eastAsia="Calibri"/>
        </w:rPr>
        <w:t>:</w:t>
      </w:r>
    </w:p>
    <w:p w14:paraId="45C90823" w14:textId="77777777" w:rsidR="00113567" w:rsidRDefault="00113567" w:rsidP="00113567">
      <w:pPr>
        <w:spacing w:before="240" w:after="160" w:line="276" w:lineRule="auto"/>
        <w:ind w:left="1080"/>
        <w:contextualSpacing/>
        <w:rPr>
          <w:rFonts w:eastAsia="Calibri"/>
        </w:rPr>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13567" w14:paraId="7535F3B7" w14:textId="77777777" w:rsidTr="00C80C5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C4A0799" w14:textId="77777777" w:rsidR="00113567" w:rsidRDefault="00113567" w:rsidP="00C80C5D">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F124D1A" w14:textId="77777777" w:rsidR="00113567" w:rsidRDefault="00113567" w:rsidP="00C80C5D">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24B418" w14:textId="77777777" w:rsidR="00113567" w:rsidRDefault="00113567" w:rsidP="00C80C5D">
            <w:pPr>
              <w:spacing w:line="276" w:lineRule="auto"/>
              <w:jc w:val="center"/>
              <w:rPr>
                <w:rFonts w:eastAsia="Calibri"/>
              </w:rPr>
            </w:pPr>
            <w:r>
              <w:rPr>
                <w:rFonts w:eastAsia="Calibri"/>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71DA16E" w14:textId="77777777" w:rsidR="00113567" w:rsidRDefault="00113567" w:rsidP="00C80C5D">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6C6F950" w14:textId="77777777" w:rsidR="00113567" w:rsidRDefault="00113567" w:rsidP="00C80C5D">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A5751BF" w14:textId="77777777" w:rsidR="00113567" w:rsidRDefault="00113567" w:rsidP="00C80C5D">
            <w:pPr>
              <w:spacing w:line="276" w:lineRule="auto"/>
              <w:jc w:val="center"/>
              <w:rPr>
                <w:rFonts w:eastAsia="Calibri"/>
              </w:rPr>
            </w:pPr>
            <w:r>
              <w:rPr>
                <w:rFonts w:eastAsia="Calibri"/>
              </w:rPr>
              <w:t>Valoarea estimată,</w:t>
            </w:r>
            <w:r>
              <w:rPr>
                <w:rFonts w:eastAsia="Calibri"/>
              </w:rPr>
              <w:br/>
              <w:t>fără TVA:</w:t>
            </w:r>
          </w:p>
          <w:p w14:paraId="62E7E480" w14:textId="77777777" w:rsidR="00113567" w:rsidRDefault="00113567" w:rsidP="00C80C5D">
            <w:pPr>
              <w:spacing w:line="276" w:lineRule="auto"/>
              <w:jc w:val="center"/>
              <w:rPr>
                <w:rFonts w:eastAsia="Calibri"/>
                <w:b/>
                <w:vertAlign w:val="superscript"/>
              </w:rPr>
            </w:pPr>
            <w:r>
              <w:rPr>
                <w:rFonts w:eastAsia="Calibri"/>
                <w:b/>
                <w:i/>
                <w:sz w:val="20"/>
                <w:szCs w:val="20"/>
                <w:vertAlign w:val="superscript"/>
              </w:rPr>
              <w:t>(pentru fiecare lot în parte)</w:t>
            </w:r>
          </w:p>
        </w:tc>
      </w:tr>
      <w:tr w:rsidR="00113567" w14:paraId="2A854DC6" w14:textId="77777777" w:rsidTr="00C80C5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D39EEE" w14:textId="77777777" w:rsidR="00113567" w:rsidRDefault="00113567" w:rsidP="00C80C5D">
            <w:pPr>
              <w:shd w:val="clear" w:color="auto" w:fill="FFFFFF" w:themeFill="background1"/>
              <w:spacing w:before="120"/>
              <w:jc w:val="center"/>
              <w:rPr>
                <w:rFonts w:eastAsia="Calibri"/>
              </w:rPr>
            </w:pPr>
            <w:r>
              <w:rPr>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1B004D" w14:textId="480574D4" w:rsidR="00113567" w:rsidRDefault="00113567" w:rsidP="00C80C5D">
            <w:pPr>
              <w:shd w:val="clear" w:color="auto" w:fill="FFFFFF" w:themeFill="background1"/>
              <w:spacing w:before="120"/>
              <w:jc w:val="center"/>
              <w:rPr>
                <w:rStyle w:val="aff2"/>
                <w:rFonts w:eastAsia="Calibri"/>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6500C4" w14:textId="63EAF6A8" w:rsidR="00113567" w:rsidRDefault="00113567" w:rsidP="00C80C5D">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B1BAC" w14:textId="4CE40D9C" w:rsidR="00113567" w:rsidRDefault="00113567" w:rsidP="00C80C5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C15F5D" w14:textId="1787B97F" w:rsidR="00113567" w:rsidRDefault="00113567" w:rsidP="00C80C5D">
            <w:pPr>
              <w:spacing w:line="276" w:lineRule="auto"/>
              <w:jc w:val="center"/>
              <w:rPr>
                <w:rFonts w:eastAsia="SimSun"/>
                <w:b/>
                <w:i/>
                <w:color w:val="000000"/>
                <w:sz w:val="22"/>
                <w:szCs w:val="22"/>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1764DD" w14:textId="0CB504D9" w:rsidR="00113567" w:rsidRDefault="00113567" w:rsidP="00C80C5D">
            <w:pPr>
              <w:spacing w:line="276" w:lineRule="auto"/>
              <w:jc w:val="center"/>
              <w:rPr>
                <w:rFonts w:eastAsia="Calibri"/>
                <w:b/>
                <w:i/>
                <w:sz w:val="20"/>
                <w:szCs w:val="20"/>
              </w:rPr>
            </w:pPr>
          </w:p>
        </w:tc>
      </w:tr>
      <w:tr w:rsidR="00113567" w14:paraId="45FB8A19" w14:textId="77777777" w:rsidTr="00C80C5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057673" w14:textId="77777777" w:rsidR="00113567" w:rsidRDefault="00113567" w:rsidP="00C80C5D">
            <w:pPr>
              <w:shd w:val="clear" w:color="auto" w:fill="FFFFFF" w:themeFill="background1"/>
              <w:spacing w:before="120"/>
              <w:jc w:val="center"/>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9E0B99" w14:textId="0F84935B" w:rsidR="00113567" w:rsidRDefault="00113567" w:rsidP="00C80C5D">
            <w:pPr>
              <w:shd w:val="clear" w:color="auto" w:fill="FFFFFF" w:themeFill="background1"/>
              <w:spacing w:before="120"/>
              <w:jc w:val="center"/>
              <w:rPr>
                <w:rStyle w:val="aff2"/>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2F9CAF" w14:textId="4B622725" w:rsidR="00113567" w:rsidRDefault="00113567" w:rsidP="00C80C5D">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9AD6F1" w14:textId="3B807DAD" w:rsidR="00113567" w:rsidRDefault="00113567" w:rsidP="00C80C5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34AE93" w14:textId="145FD524" w:rsidR="00113567" w:rsidRDefault="00113567" w:rsidP="00C80C5D">
            <w:pPr>
              <w:spacing w:line="276" w:lineRule="auto"/>
              <w:jc w:val="center"/>
              <w:rPr>
                <w:rFonts w:eastAsia="SimSun"/>
                <w:b/>
                <w:i/>
                <w:color w:val="000000"/>
                <w:sz w:val="20"/>
                <w:szCs w:val="20"/>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AB12C3" w14:textId="77777777" w:rsidR="00113567" w:rsidRDefault="00113567" w:rsidP="00C80C5D">
            <w:pPr>
              <w:spacing w:line="276" w:lineRule="auto"/>
              <w:jc w:val="center"/>
              <w:rPr>
                <w:rFonts w:eastAsia="Calibri"/>
                <w:b/>
                <w:i/>
                <w:sz w:val="20"/>
                <w:szCs w:val="20"/>
                <w:lang w:eastAsia="ru-RU"/>
              </w:rPr>
            </w:pPr>
          </w:p>
        </w:tc>
      </w:tr>
      <w:tr w:rsidR="00113567" w14:paraId="5FFB88B6" w14:textId="77777777" w:rsidTr="00C80C5D">
        <w:trPr>
          <w:trHeight w:val="381"/>
        </w:trPr>
        <w:tc>
          <w:tcPr>
            <w:tcW w:w="85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EDB0F4" w14:textId="77777777" w:rsidR="00113567" w:rsidRDefault="00113567" w:rsidP="00C80C5D">
            <w:pPr>
              <w:spacing w:line="276" w:lineRule="auto"/>
              <w:jc w:val="center"/>
              <w:rPr>
                <w:rFonts w:eastAsia="SimSun"/>
                <w:b/>
                <w:i/>
                <w:color w:val="000000"/>
                <w:sz w:val="20"/>
                <w:szCs w:val="20"/>
                <w:lang w:eastAsia="ru-RU" w:bidi="ar"/>
              </w:rPr>
            </w:pPr>
            <w:r>
              <w:rPr>
                <w:rFonts w:eastAsia="SimSun"/>
                <w:b/>
                <w:i/>
                <w:color w:val="000000"/>
                <w:sz w:val="20"/>
                <w:szCs w:val="20"/>
                <w:lang w:eastAsia="ru-RU" w:bidi="ar"/>
              </w:rPr>
              <w:t>Total per toate loturile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AA729C" w14:textId="6C15C686" w:rsidR="00113567" w:rsidRDefault="00113567" w:rsidP="00C80C5D">
            <w:pPr>
              <w:spacing w:line="276" w:lineRule="auto"/>
              <w:jc w:val="center"/>
              <w:rPr>
                <w:rFonts w:eastAsia="Calibri"/>
                <w:b/>
                <w:i/>
                <w:sz w:val="20"/>
                <w:szCs w:val="20"/>
                <w:lang w:eastAsia="ru-RU"/>
              </w:rPr>
            </w:pPr>
          </w:p>
        </w:tc>
      </w:tr>
    </w:tbl>
    <w:p w14:paraId="6E11AB3F" w14:textId="77777777" w:rsidR="00697074" w:rsidRDefault="00697074" w:rsidP="00697074">
      <w:pPr>
        <w:spacing w:before="240" w:after="160" w:line="276" w:lineRule="auto"/>
        <w:ind w:left="1080"/>
        <w:rPr>
          <w:rFonts w:eastAsia="Calibri"/>
          <w:b/>
        </w:rPr>
      </w:pPr>
    </w:p>
    <w:p w14:paraId="4FB8973E" w14:textId="77777777" w:rsidR="00113567" w:rsidRDefault="00113567" w:rsidP="00BE5F66">
      <w:pPr>
        <w:numPr>
          <w:ilvl w:val="0"/>
          <w:numId w:val="18"/>
        </w:numPr>
        <w:spacing w:before="240" w:after="160" w:line="276" w:lineRule="auto"/>
        <w:jc w:val="center"/>
        <w:rPr>
          <w:rFonts w:eastAsia="Calibri"/>
          <w:b/>
        </w:rPr>
      </w:pPr>
      <w:r>
        <w:rPr>
          <w:rFonts w:eastAsia="Calibri"/>
          <w:b/>
        </w:rPr>
        <w:t xml:space="preserve">Condiții de participare </w:t>
      </w:r>
      <w:r>
        <w:rPr>
          <w:rFonts w:eastAsia="Calibri"/>
          <w:b/>
          <w:i/>
          <w:sz w:val="20"/>
          <w:szCs w:val="20"/>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113567" w14:paraId="227EAE3E" w14:textId="77777777" w:rsidTr="00C80C5D">
        <w:tc>
          <w:tcPr>
            <w:tcW w:w="5954" w:type="dxa"/>
            <w:shd w:val="clear" w:color="auto" w:fill="F2F2F2"/>
          </w:tcPr>
          <w:p w14:paraId="778F104B" w14:textId="77777777" w:rsidR="00113567" w:rsidRDefault="00113567" w:rsidP="00C80C5D">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71A9BE6" w14:textId="77777777" w:rsidR="00697074" w:rsidRDefault="00113567" w:rsidP="00C80C5D">
            <w:pPr>
              <w:spacing w:line="276" w:lineRule="auto"/>
              <w:contextualSpacing/>
              <w:jc w:val="both"/>
              <w:rPr>
                <w:rFonts w:eastAsia="Calibri"/>
              </w:rPr>
            </w:pPr>
            <w:r w:rsidRPr="00697074">
              <w:rPr>
                <w:rFonts w:eastAsia="Calibri"/>
              </w:rPr>
              <w:t xml:space="preserve">Nu </w:t>
            </w:r>
            <w:r w:rsidR="00697074" w:rsidRPr="00697074">
              <w:rPr>
                <w:rFonts w:eastAsia="Calibri"/>
              </w:rPr>
              <w:t xml:space="preserve"> </w:t>
            </w:r>
            <w:r w:rsidR="00697074">
              <w:rPr>
                <w:rFonts w:eastAsia="Calibri"/>
              </w:rPr>
              <w:t>□</w:t>
            </w:r>
          </w:p>
          <w:p w14:paraId="792F312E" w14:textId="62DB954D" w:rsidR="00113567" w:rsidRDefault="00113567" w:rsidP="00C80C5D">
            <w:pPr>
              <w:spacing w:line="276" w:lineRule="auto"/>
              <w:contextualSpacing/>
              <w:jc w:val="both"/>
              <w:rPr>
                <w:rFonts w:eastAsia="Calibri"/>
              </w:rPr>
            </w:pPr>
            <w:r>
              <w:rPr>
                <w:rFonts w:eastAsia="Calibri"/>
              </w:rPr>
              <w:t>Da □</w:t>
            </w:r>
          </w:p>
        </w:tc>
      </w:tr>
      <w:tr w:rsidR="00113567" w14:paraId="276DDBCE" w14:textId="77777777" w:rsidTr="00C80C5D">
        <w:tc>
          <w:tcPr>
            <w:tcW w:w="5954" w:type="dxa"/>
            <w:shd w:val="clear" w:color="auto" w:fill="F2F2F2"/>
          </w:tcPr>
          <w:p w14:paraId="70EF562A" w14:textId="77777777" w:rsidR="00113567" w:rsidRDefault="00113567" w:rsidP="00C80C5D">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B00F05A" w14:textId="77777777" w:rsidR="00697074" w:rsidRDefault="00697074" w:rsidP="00697074">
            <w:pPr>
              <w:spacing w:line="276" w:lineRule="auto"/>
              <w:contextualSpacing/>
              <w:jc w:val="both"/>
              <w:rPr>
                <w:rFonts w:eastAsia="Calibri"/>
              </w:rPr>
            </w:pPr>
            <w:r w:rsidRPr="00697074">
              <w:rPr>
                <w:rFonts w:eastAsia="Calibri"/>
              </w:rPr>
              <w:t xml:space="preserve">Nu  </w:t>
            </w:r>
            <w:r>
              <w:rPr>
                <w:rFonts w:eastAsia="Calibri"/>
              </w:rPr>
              <w:t>□</w:t>
            </w:r>
          </w:p>
          <w:p w14:paraId="5474FF2A" w14:textId="77777777" w:rsidR="00113567" w:rsidRDefault="00113567" w:rsidP="00C80C5D">
            <w:pPr>
              <w:spacing w:line="276" w:lineRule="auto"/>
              <w:contextualSpacing/>
              <w:jc w:val="both"/>
              <w:rPr>
                <w:rFonts w:eastAsia="Calibri"/>
              </w:rPr>
            </w:pPr>
            <w:r>
              <w:rPr>
                <w:rFonts w:eastAsia="Calibri"/>
              </w:rPr>
              <w:t>Da □</w:t>
            </w:r>
          </w:p>
        </w:tc>
      </w:tr>
      <w:tr w:rsidR="00113567" w14:paraId="5BA7116A" w14:textId="77777777" w:rsidTr="00C80C5D">
        <w:tc>
          <w:tcPr>
            <w:tcW w:w="5954" w:type="dxa"/>
            <w:shd w:val="clear" w:color="auto" w:fill="F2F2F2"/>
          </w:tcPr>
          <w:p w14:paraId="3C9636BE" w14:textId="77777777" w:rsidR="00113567" w:rsidRDefault="00113567" w:rsidP="00C80C5D">
            <w:pPr>
              <w:spacing w:line="276" w:lineRule="auto"/>
              <w:contextualSpacing/>
              <w:jc w:val="both"/>
              <w:rPr>
                <w:rFonts w:eastAsia="Calibri"/>
              </w:rPr>
            </w:pPr>
            <w:r>
              <w:rPr>
                <w:rFonts w:eastAsia="Calibri"/>
              </w:rPr>
              <w:t>Scurtă descriere a criteriilor de selecție</w:t>
            </w:r>
          </w:p>
        </w:tc>
        <w:tc>
          <w:tcPr>
            <w:tcW w:w="3969" w:type="dxa"/>
          </w:tcPr>
          <w:p w14:paraId="69BEE6BF" w14:textId="77777777" w:rsidR="00113567" w:rsidRDefault="00113567" w:rsidP="00C80C5D">
            <w:pPr>
              <w:spacing w:line="276" w:lineRule="auto"/>
              <w:contextualSpacing/>
              <w:jc w:val="center"/>
              <w:rPr>
                <w:rFonts w:eastAsia="Calibri"/>
              </w:rPr>
            </w:pPr>
            <w:r>
              <w:rPr>
                <w:rFonts w:eastAsia="Calibri"/>
              </w:rPr>
              <w:t>-</w:t>
            </w:r>
          </w:p>
        </w:tc>
      </w:tr>
    </w:tbl>
    <w:p w14:paraId="3353FC28" w14:textId="77777777" w:rsidR="00113567" w:rsidRDefault="00113567" w:rsidP="00BE5F66">
      <w:pPr>
        <w:numPr>
          <w:ilvl w:val="0"/>
          <w:numId w:val="18"/>
        </w:numPr>
        <w:spacing w:before="240" w:after="160" w:line="276" w:lineRule="auto"/>
        <w:jc w:val="center"/>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113567" w14:paraId="214BF53C" w14:textId="77777777" w:rsidTr="00C80C5D">
        <w:tc>
          <w:tcPr>
            <w:tcW w:w="5812" w:type="dxa"/>
            <w:shd w:val="clear" w:color="auto" w:fill="F2F2F2"/>
          </w:tcPr>
          <w:p w14:paraId="37FD4C8B" w14:textId="77777777" w:rsidR="00113567" w:rsidRDefault="00113567" w:rsidP="00C80C5D">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0B6E4B50" w14:textId="7A295590" w:rsidR="00113567" w:rsidRDefault="00113567" w:rsidP="00C80C5D">
            <w:pPr>
              <w:spacing w:line="276" w:lineRule="auto"/>
              <w:contextualSpacing/>
              <w:jc w:val="center"/>
              <w:rPr>
                <w:rFonts w:eastAsia="Calibri"/>
              </w:rPr>
            </w:pPr>
          </w:p>
        </w:tc>
      </w:tr>
      <w:tr w:rsidR="00113567" w14:paraId="7AB63446" w14:textId="77777777" w:rsidTr="00C80C5D">
        <w:tc>
          <w:tcPr>
            <w:tcW w:w="5812" w:type="dxa"/>
            <w:shd w:val="clear" w:color="auto" w:fill="F2F2F2"/>
          </w:tcPr>
          <w:p w14:paraId="7A0BC8F9" w14:textId="77777777" w:rsidR="00113567" w:rsidRDefault="00113567" w:rsidP="00C80C5D">
            <w:pPr>
              <w:spacing w:line="276" w:lineRule="auto"/>
              <w:contextualSpacing/>
              <w:jc w:val="both"/>
              <w:rPr>
                <w:rFonts w:eastAsia="Calibri"/>
              </w:rPr>
            </w:pPr>
            <w:r>
              <w:rPr>
                <w:rFonts w:eastAsia="Calibri"/>
              </w:rPr>
              <w:t>Tehnici și instrumente specifice de atribuire utilizate.</w:t>
            </w:r>
          </w:p>
        </w:tc>
        <w:tc>
          <w:tcPr>
            <w:tcW w:w="4111" w:type="dxa"/>
          </w:tcPr>
          <w:p w14:paraId="3129F1EB" w14:textId="77777777" w:rsidR="00113567" w:rsidRDefault="00113567" w:rsidP="00C80C5D">
            <w:pPr>
              <w:spacing w:line="276" w:lineRule="auto"/>
              <w:contextualSpacing/>
              <w:jc w:val="center"/>
              <w:rPr>
                <w:rFonts w:eastAsia="Calibri"/>
              </w:rPr>
            </w:pPr>
            <w:r>
              <w:rPr>
                <w:rFonts w:eastAsia="Calibri"/>
              </w:rPr>
              <w:t>Acord-cadru □</w:t>
            </w:r>
          </w:p>
          <w:p w14:paraId="313288C8" w14:textId="352C1E78" w:rsidR="00113567" w:rsidRPr="005A1ED2" w:rsidRDefault="00113567" w:rsidP="00C80C5D">
            <w:pPr>
              <w:spacing w:line="276" w:lineRule="auto"/>
              <w:contextualSpacing/>
              <w:jc w:val="center"/>
              <w:rPr>
                <w:rFonts w:eastAsia="Calibri"/>
                <w:b/>
                <w:i/>
                <w:u w:val="single"/>
              </w:rPr>
            </w:pPr>
            <w:r w:rsidRPr="00697074">
              <w:rPr>
                <w:rFonts w:eastAsia="Calibri"/>
              </w:rPr>
              <w:t>Sistem dinamic de achiziție</w:t>
            </w:r>
            <w:r w:rsidRPr="00697074">
              <w:rPr>
                <w:rFonts w:eastAsia="Calibri"/>
                <w:b/>
                <w:i/>
              </w:rPr>
              <w:t xml:space="preserve"> </w:t>
            </w:r>
            <w:r w:rsidR="00697074">
              <w:rPr>
                <w:rFonts w:eastAsia="Calibri"/>
              </w:rPr>
              <w:t>□</w:t>
            </w:r>
          </w:p>
        </w:tc>
      </w:tr>
      <w:tr w:rsidR="00113567" w14:paraId="567BFF8C" w14:textId="77777777" w:rsidTr="00C80C5D">
        <w:tc>
          <w:tcPr>
            <w:tcW w:w="5812" w:type="dxa"/>
            <w:shd w:val="clear" w:color="auto" w:fill="F2F2F2"/>
          </w:tcPr>
          <w:p w14:paraId="3B00568B" w14:textId="77777777" w:rsidR="00113567" w:rsidRDefault="00113567" w:rsidP="00C80C5D">
            <w:pPr>
              <w:spacing w:line="276" w:lineRule="auto"/>
              <w:contextualSpacing/>
              <w:jc w:val="both"/>
              <w:rPr>
                <w:lang w:eastAsia="zh-CN"/>
              </w:rPr>
            </w:pPr>
            <w:r>
              <w:rPr>
                <w:lang w:eastAsia="zh-CN"/>
              </w:rPr>
              <w:t>Contractul intră sub incidența Acordului privind achizițiile guvernamentale al Organizației Mondiale a Comerțului.</w:t>
            </w:r>
          </w:p>
          <w:p w14:paraId="1704E8BE" w14:textId="77777777" w:rsidR="00113567" w:rsidRDefault="00113567" w:rsidP="00C80C5D">
            <w:pPr>
              <w:spacing w:line="276" w:lineRule="auto"/>
              <w:contextualSpacing/>
              <w:jc w:val="both"/>
              <w:rPr>
                <w:rFonts w:eastAsia="Calibri"/>
                <w:b/>
                <w:sz w:val="20"/>
                <w:szCs w:val="20"/>
                <w:vertAlign w:val="superscript"/>
              </w:rPr>
            </w:pPr>
            <w:r>
              <w:rPr>
                <w:b/>
                <w:i/>
                <w:sz w:val="20"/>
                <w:szCs w:val="20"/>
                <w:vertAlign w:val="superscript"/>
                <w:lang w:eastAsia="zh-CN"/>
              </w:rPr>
              <w:t>(Numai în cazul anunțurilor transmise spre publicare în Jurnalul Oficial al Uniunii Europene,  în continuare JOUE).</w:t>
            </w:r>
          </w:p>
        </w:tc>
        <w:tc>
          <w:tcPr>
            <w:tcW w:w="4111" w:type="dxa"/>
          </w:tcPr>
          <w:p w14:paraId="3261771F" w14:textId="6EEE1BB2" w:rsidR="00113567" w:rsidRPr="005A1ED2" w:rsidRDefault="00113567" w:rsidP="00C80C5D">
            <w:pPr>
              <w:spacing w:line="276" w:lineRule="auto"/>
              <w:jc w:val="center"/>
              <w:rPr>
                <w:rFonts w:eastAsia="Calibri"/>
                <w:b/>
                <w:i/>
              </w:rPr>
            </w:pPr>
            <w:r w:rsidRPr="00697074">
              <w:rPr>
                <w:rFonts w:eastAsia="Calibri"/>
              </w:rPr>
              <w:t>Nu</w:t>
            </w:r>
            <w:r w:rsidRPr="005A1ED2">
              <w:rPr>
                <w:rFonts w:eastAsia="Calibri"/>
                <w:b/>
                <w:i/>
              </w:rPr>
              <w:t xml:space="preserve"> </w:t>
            </w:r>
            <w:r w:rsidR="00697074">
              <w:rPr>
                <w:rFonts w:eastAsia="Calibri"/>
              </w:rPr>
              <w:t>□</w:t>
            </w:r>
          </w:p>
          <w:p w14:paraId="6023BFA5" w14:textId="77777777" w:rsidR="00113567" w:rsidRDefault="00113567" w:rsidP="00C80C5D">
            <w:pPr>
              <w:spacing w:line="276" w:lineRule="auto"/>
              <w:contextualSpacing/>
              <w:jc w:val="center"/>
              <w:rPr>
                <w:rFonts w:eastAsia="Calibri"/>
              </w:rPr>
            </w:pPr>
            <w:r>
              <w:rPr>
                <w:rFonts w:eastAsia="Calibri"/>
              </w:rPr>
              <w:t>Da □</w:t>
            </w:r>
          </w:p>
        </w:tc>
      </w:tr>
      <w:tr w:rsidR="00113567" w14:paraId="7AAEDA8D" w14:textId="77777777" w:rsidTr="00C80C5D">
        <w:tc>
          <w:tcPr>
            <w:tcW w:w="5812" w:type="dxa"/>
            <w:shd w:val="clear" w:color="auto" w:fill="F2F2F2"/>
          </w:tcPr>
          <w:p w14:paraId="6E077932" w14:textId="77777777" w:rsidR="00113567" w:rsidRDefault="00113567" w:rsidP="00C80C5D">
            <w:pPr>
              <w:spacing w:line="276" w:lineRule="auto"/>
              <w:jc w:val="both"/>
              <w:rPr>
                <w:rFonts w:eastAsia="Calibri"/>
              </w:rPr>
            </w:pPr>
            <w:r>
              <w:rPr>
                <w:rFonts w:eastAsia="Calibri"/>
              </w:rPr>
              <w:t>Agenția Națională pentru Soluționarea Contestațiilor.</w:t>
            </w:r>
          </w:p>
          <w:p w14:paraId="2FC15D1D" w14:textId="77777777" w:rsidR="00113567" w:rsidRDefault="00113567" w:rsidP="00C80C5D">
            <w:pPr>
              <w:spacing w:line="276" w:lineRule="auto"/>
              <w:contextualSpacing/>
              <w:jc w:val="both"/>
              <w:rPr>
                <w:lang w:eastAsia="zh-CN"/>
              </w:rPr>
            </w:pPr>
          </w:p>
        </w:tc>
        <w:tc>
          <w:tcPr>
            <w:tcW w:w="4111" w:type="dxa"/>
          </w:tcPr>
          <w:p w14:paraId="281DF562" w14:textId="77777777" w:rsidR="00113567" w:rsidRDefault="00113567" w:rsidP="00C80C5D">
            <w:pPr>
              <w:spacing w:line="276" w:lineRule="auto"/>
              <w:jc w:val="center"/>
              <w:rPr>
                <w:rFonts w:eastAsia="Calibri"/>
              </w:rPr>
            </w:pPr>
            <w:r>
              <w:rPr>
                <w:rFonts w:eastAsia="Calibri"/>
              </w:rPr>
              <w:t>Mun. Chișinău, bd. Ștefan cel Mare și Sfânt, 124, MD-2001;</w:t>
            </w:r>
          </w:p>
          <w:p w14:paraId="205B6DE5" w14:textId="77777777" w:rsidR="00113567" w:rsidRDefault="00113567" w:rsidP="00C80C5D">
            <w:pPr>
              <w:spacing w:line="276" w:lineRule="auto"/>
              <w:jc w:val="center"/>
              <w:rPr>
                <w:rFonts w:eastAsia="Calibri"/>
              </w:rPr>
            </w:pPr>
            <w:r>
              <w:rPr>
                <w:rFonts w:eastAsia="Calibri"/>
              </w:rPr>
              <w:t>tel/fax: (022) 820 652, 820-651</w:t>
            </w:r>
          </w:p>
          <w:p w14:paraId="6E93B3FE" w14:textId="77777777" w:rsidR="00113567" w:rsidRDefault="00113567" w:rsidP="00C80C5D">
            <w:pPr>
              <w:spacing w:line="276" w:lineRule="auto"/>
              <w:jc w:val="center"/>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14:paraId="336D1441" w14:textId="77777777" w:rsidR="00113567" w:rsidRDefault="00113567" w:rsidP="00C80C5D">
            <w:pPr>
              <w:spacing w:line="276" w:lineRule="auto"/>
              <w:jc w:val="center"/>
              <w:rPr>
                <w:rFonts w:eastAsia="Calibri"/>
              </w:rPr>
            </w:pPr>
            <w:r>
              <w:rPr>
                <w:rFonts w:eastAsia="Calibri"/>
              </w:rPr>
              <w:t xml:space="preserve">pagina web: </w:t>
            </w:r>
            <w:hyperlink r:id="rId13" w:history="1">
              <w:r>
                <w:rPr>
                  <w:rStyle w:val="af3"/>
                  <w:rFonts w:eastAsia="Calibri"/>
                </w:rPr>
                <w:t>www.ansc.md</w:t>
              </w:r>
            </w:hyperlink>
          </w:p>
        </w:tc>
      </w:tr>
      <w:tr w:rsidR="00113567" w14:paraId="0018222E" w14:textId="77777777" w:rsidTr="00C80C5D">
        <w:tc>
          <w:tcPr>
            <w:tcW w:w="5812" w:type="dxa"/>
            <w:shd w:val="clear" w:color="auto" w:fill="F2F2F2"/>
          </w:tcPr>
          <w:p w14:paraId="2103445E" w14:textId="77777777" w:rsidR="00113567" w:rsidRDefault="00113567" w:rsidP="00C80C5D">
            <w:pPr>
              <w:spacing w:line="276" w:lineRule="auto"/>
              <w:contextualSpacing/>
              <w:jc w:val="both"/>
              <w:rPr>
                <w:lang w:eastAsia="zh-CN"/>
              </w:rPr>
            </w:pPr>
            <w:r>
              <w:rPr>
                <w:lang w:eastAsia="zh-CN"/>
              </w:rPr>
              <w:t>Alte informații relevante</w:t>
            </w:r>
          </w:p>
        </w:tc>
        <w:tc>
          <w:tcPr>
            <w:tcW w:w="4111" w:type="dxa"/>
          </w:tcPr>
          <w:p w14:paraId="1562886B" w14:textId="77777777" w:rsidR="00113567" w:rsidRDefault="00113567" w:rsidP="00C80C5D">
            <w:pPr>
              <w:spacing w:line="276" w:lineRule="auto"/>
              <w:jc w:val="center"/>
              <w:rPr>
                <w:rFonts w:eastAsia="Calibri"/>
              </w:rPr>
            </w:pPr>
            <w:r>
              <w:rPr>
                <w:rFonts w:eastAsia="Calibri"/>
              </w:rPr>
              <w:t>-</w:t>
            </w:r>
          </w:p>
        </w:tc>
      </w:tr>
    </w:tbl>
    <w:p w14:paraId="38E3DFC1" w14:textId="77777777" w:rsidR="00113567" w:rsidRDefault="00113567" w:rsidP="00113567">
      <w:pPr>
        <w:spacing w:before="120" w:after="120" w:line="276" w:lineRule="auto"/>
        <w:ind w:firstLineChars="150" w:firstLine="361"/>
        <w:rPr>
          <w:rFonts w:eastAsia="Calibri"/>
          <w:b/>
        </w:rPr>
      </w:pPr>
    </w:p>
    <w:p w14:paraId="190BCCED" w14:textId="77777777" w:rsidR="00113567" w:rsidRDefault="00113567" w:rsidP="00113567">
      <w:pPr>
        <w:spacing w:before="120" w:after="120" w:line="276" w:lineRule="auto"/>
        <w:ind w:firstLineChars="150" w:firstLine="361"/>
        <w:rPr>
          <w:rFonts w:eastAsia="Calibri"/>
          <w:b/>
        </w:rPr>
      </w:pPr>
    </w:p>
    <w:p w14:paraId="74C17118" w14:textId="77777777" w:rsidR="00113567" w:rsidRDefault="00113567" w:rsidP="00113567">
      <w:pPr>
        <w:spacing w:before="120" w:after="120" w:line="276" w:lineRule="auto"/>
        <w:ind w:firstLineChars="150" w:firstLine="361"/>
        <w:rPr>
          <w:rFonts w:eastAsia="Calibri"/>
          <w:b/>
        </w:rPr>
      </w:pPr>
    </w:p>
    <w:p w14:paraId="3C1C8D1F" w14:textId="77777777" w:rsidR="00113567" w:rsidRDefault="00113567" w:rsidP="00113567">
      <w:pPr>
        <w:spacing w:before="120" w:after="120" w:line="276" w:lineRule="auto"/>
        <w:rPr>
          <w:rFonts w:eastAsia="Calibri"/>
          <w:b/>
        </w:rPr>
      </w:pPr>
    </w:p>
    <w:p w14:paraId="2E5EAB37" w14:textId="77777777" w:rsidR="00113567" w:rsidRDefault="00113567" w:rsidP="00113567">
      <w:pPr>
        <w:spacing w:before="120" w:after="120" w:line="276" w:lineRule="auto"/>
        <w:rPr>
          <w:rFonts w:eastAsia="Calibri"/>
          <w:b/>
        </w:rPr>
      </w:pPr>
    </w:p>
    <w:p w14:paraId="00DB255E" w14:textId="77777777" w:rsidR="00113567" w:rsidRDefault="00113567" w:rsidP="00113567">
      <w:pPr>
        <w:spacing w:before="120" w:after="120" w:line="276" w:lineRule="auto"/>
      </w:pPr>
      <w:r>
        <w:rPr>
          <w:rFonts w:eastAsia="Calibri"/>
          <w:b/>
        </w:rPr>
        <w:t>Conducătorul grupului de lucru:                                         Alexandru BUJOREAN</w:t>
      </w:r>
    </w:p>
    <w:p w14:paraId="537E7E08" w14:textId="77777777" w:rsidR="00615E49" w:rsidRPr="00113567"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Default="000E4D7D" w:rsidP="00615E49">
      <w:pPr>
        <w:spacing w:after="160" w:line="276" w:lineRule="auto"/>
        <w:rPr>
          <w:rFonts w:ascii="Calibri" w:eastAsia="Calibri" w:hAnsi="Calibri"/>
          <w:noProof w:val="0"/>
          <w:sz w:val="22"/>
          <w:szCs w:val="22"/>
          <w:lang w:val="ro-MD"/>
        </w:rPr>
      </w:pPr>
    </w:p>
    <w:p w14:paraId="3FA973A0" w14:textId="77777777" w:rsidR="00697074" w:rsidRDefault="00697074" w:rsidP="00615E49">
      <w:pPr>
        <w:spacing w:after="160" w:line="276" w:lineRule="auto"/>
        <w:rPr>
          <w:rFonts w:ascii="Calibri" w:eastAsia="Calibri" w:hAnsi="Calibri"/>
          <w:noProof w:val="0"/>
          <w:sz w:val="22"/>
          <w:szCs w:val="22"/>
          <w:lang w:val="ro-MD"/>
        </w:rPr>
      </w:pPr>
    </w:p>
    <w:p w14:paraId="62C5939F" w14:textId="77777777" w:rsidR="00697074" w:rsidRDefault="00697074" w:rsidP="00615E49">
      <w:pPr>
        <w:spacing w:after="160" w:line="276" w:lineRule="auto"/>
        <w:rPr>
          <w:rFonts w:ascii="Calibri" w:eastAsia="Calibri" w:hAnsi="Calibri"/>
          <w:noProof w:val="0"/>
          <w:sz w:val="22"/>
          <w:szCs w:val="22"/>
          <w:lang w:val="ro-MD"/>
        </w:rPr>
      </w:pPr>
    </w:p>
    <w:p w14:paraId="50BD1413" w14:textId="77777777" w:rsidR="00697074" w:rsidRDefault="00697074" w:rsidP="00615E49">
      <w:pPr>
        <w:spacing w:after="160" w:line="276" w:lineRule="auto"/>
        <w:rPr>
          <w:rFonts w:ascii="Calibri" w:eastAsia="Calibri" w:hAnsi="Calibri"/>
          <w:noProof w:val="0"/>
          <w:sz w:val="22"/>
          <w:szCs w:val="22"/>
          <w:lang w:val="ro-MD"/>
        </w:rPr>
      </w:pPr>
    </w:p>
    <w:p w14:paraId="00B80A87" w14:textId="77777777" w:rsidR="00697074" w:rsidRDefault="00697074" w:rsidP="00615E49">
      <w:pPr>
        <w:spacing w:after="160" w:line="276" w:lineRule="auto"/>
        <w:rPr>
          <w:rFonts w:ascii="Calibri" w:eastAsia="Calibri" w:hAnsi="Calibri"/>
          <w:noProof w:val="0"/>
          <w:sz w:val="22"/>
          <w:szCs w:val="22"/>
          <w:lang w:val="ro-MD"/>
        </w:rPr>
      </w:pPr>
    </w:p>
    <w:p w14:paraId="2F78868E" w14:textId="77777777" w:rsidR="00697074" w:rsidRDefault="00697074" w:rsidP="00615E49">
      <w:pPr>
        <w:spacing w:after="160" w:line="276" w:lineRule="auto"/>
        <w:rPr>
          <w:rFonts w:ascii="Calibri" w:eastAsia="Calibri" w:hAnsi="Calibri"/>
          <w:noProof w:val="0"/>
          <w:sz w:val="22"/>
          <w:szCs w:val="22"/>
          <w:lang w:val="ro-MD"/>
        </w:rPr>
      </w:pPr>
    </w:p>
    <w:p w14:paraId="3DCEC131" w14:textId="77777777" w:rsidR="00697074" w:rsidRDefault="00697074" w:rsidP="00615E49">
      <w:pPr>
        <w:spacing w:after="160" w:line="276" w:lineRule="auto"/>
        <w:rPr>
          <w:rFonts w:ascii="Calibri" w:eastAsia="Calibri" w:hAnsi="Calibri"/>
          <w:noProof w:val="0"/>
          <w:sz w:val="22"/>
          <w:szCs w:val="22"/>
          <w:lang w:val="ro-MD"/>
        </w:rPr>
      </w:pPr>
    </w:p>
    <w:p w14:paraId="3FD63E58" w14:textId="77777777" w:rsidR="00697074" w:rsidRDefault="00697074" w:rsidP="00615E49">
      <w:pPr>
        <w:spacing w:after="160" w:line="276" w:lineRule="auto"/>
        <w:rPr>
          <w:rFonts w:ascii="Calibri" w:eastAsia="Calibri" w:hAnsi="Calibri"/>
          <w:noProof w:val="0"/>
          <w:sz w:val="22"/>
          <w:szCs w:val="22"/>
          <w:lang w:val="ro-MD"/>
        </w:rPr>
      </w:pPr>
    </w:p>
    <w:p w14:paraId="19228758" w14:textId="77777777" w:rsidR="00697074" w:rsidRPr="00FF430B" w:rsidRDefault="00697074"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36510144" w14:textId="77777777" w:rsidR="00CE30A3" w:rsidRDefault="00CE30A3" w:rsidP="00CE30A3">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5CAA4F1D" w14:textId="77777777" w:rsidR="00CE30A3" w:rsidRDefault="00CE30A3" w:rsidP="00CE30A3">
      <w:pPr>
        <w:rPr>
          <w:sz w:val="20"/>
          <w:szCs w:val="20"/>
          <w:lang w:eastAsia="ru-RU"/>
        </w:rPr>
      </w:pPr>
    </w:p>
    <w:p w14:paraId="0CA9FB55" w14:textId="77777777" w:rsidR="00CE30A3" w:rsidRPr="00EE5CCD" w:rsidRDefault="00CE30A3" w:rsidP="00CE30A3">
      <w:pPr>
        <w:shd w:val="clear" w:color="auto" w:fill="FFFFFF" w:themeFill="background1"/>
        <w:ind w:left="241" w:hangingChars="100" w:hanging="241"/>
        <w:jc w:val="center"/>
        <w:rPr>
          <w:b/>
          <w:sz w:val="20"/>
          <w:szCs w:val="20"/>
          <w:u w:val="single"/>
          <w:lang w:eastAsia="ru-RU"/>
        </w:rPr>
      </w:pPr>
      <w:r>
        <w:rPr>
          <w:b/>
          <w:lang w:eastAsia="ru-RU"/>
        </w:rPr>
        <w:t>privind achiziționarea</w:t>
      </w:r>
      <w:r>
        <w:rPr>
          <w:b/>
          <w:lang w:val="en-GB" w:eastAsia="ru-RU"/>
        </w:rPr>
        <w:t>:</w:t>
      </w:r>
      <w:r>
        <w:rPr>
          <w:b/>
          <w:lang w:eastAsia="ru-RU"/>
        </w:rPr>
        <w:t xml:space="preserve"> </w:t>
      </w:r>
      <w:r w:rsidRPr="00EE5CCD">
        <w:rPr>
          <w:b/>
          <w:i/>
          <w:color w:val="FF0000"/>
          <w:sz w:val="20"/>
          <w:szCs w:val="20"/>
          <w:u w:val="single"/>
          <w:lang w:eastAsia="ru-RU"/>
        </w:rPr>
        <w:t>Lucrărilor de reparație curentă a unor străzi din  or. Leova – în variantă de pietriș.</w:t>
      </w:r>
    </w:p>
    <w:p w14:paraId="701B9FA7" w14:textId="77777777" w:rsidR="00CE30A3" w:rsidRDefault="00CE30A3" w:rsidP="00CE30A3">
      <w:pPr>
        <w:shd w:val="clear" w:color="auto" w:fill="FFFFFF" w:themeFill="background1"/>
        <w:ind w:left="201" w:hangingChars="100" w:hanging="201"/>
        <w:rPr>
          <w:b/>
          <w:i/>
          <w:vertAlign w:val="superscript"/>
          <w:lang w:eastAsia="ru-RU"/>
        </w:rPr>
      </w:pPr>
      <w:r>
        <w:rPr>
          <w:b/>
          <w:i/>
          <w:sz w:val="20"/>
          <w:vertAlign w:val="superscript"/>
          <w:lang w:eastAsia="ru-RU"/>
        </w:rPr>
        <w:t xml:space="preserve">                                                                                                                                         (se indică obiectul achiziției)</w:t>
      </w:r>
      <w:r>
        <w:rPr>
          <w:b/>
          <w:shd w:val="clear" w:color="auto" w:fill="FFFFFF" w:themeFill="background1"/>
          <w:lang w:eastAsia="ru-RU"/>
        </w:rPr>
        <w:br/>
      </w:r>
      <w:r>
        <w:rPr>
          <w:sz w:val="20"/>
          <w:lang w:eastAsia="ru-RU"/>
        </w:rPr>
        <w:t xml:space="preserve">                                                                                            </w:t>
      </w:r>
      <w:r>
        <w:rPr>
          <w:b/>
          <w:i/>
          <w:sz w:val="20"/>
          <w:vertAlign w:val="superscript"/>
          <w:lang w:eastAsia="ru-RU"/>
        </w:rPr>
        <w:t xml:space="preserve"> </w:t>
      </w:r>
      <w:r>
        <w:rPr>
          <w:b/>
          <w:lang w:eastAsia="ru-RU"/>
        </w:rPr>
        <w:br/>
        <w:t>prin procedura de achiziție</w:t>
      </w:r>
      <w:r>
        <w:rPr>
          <w:b/>
          <w:lang w:val="en-GB" w:eastAsia="ru-RU"/>
        </w:rPr>
        <w:t>:</w:t>
      </w:r>
      <w:r>
        <w:rPr>
          <w:b/>
          <w:lang w:eastAsia="ru-RU"/>
        </w:rPr>
        <w:t xml:space="preserve">  ____</w:t>
      </w:r>
      <w:r>
        <w:rPr>
          <w:b/>
          <w:u w:val="single"/>
          <w:lang w:eastAsia="ru-RU"/>
        </w:rPr>
        <w:t>Cererea Ofertelor de Prețuri._____</w:t>
      </w:r>
      <w:r>
        <w:rPr>
          <w:b/>
          <w:lang w:eastAsia="ru-RU"/>
        </w:rPr>
        <w:br/>
      </w:r>
      <w:r>
        <w:rPr>
          <w:sz w:val="20"/>
          <w:lang w:eastAsia="ru-RU"/>
        </w:rPr>
        <w:t xml:space="preserve">                                                                          </w:t>
      </w:r>
      <w:r>
        <w:rPr>
          <w:b/>
          <w:i/>
          <w:sz w:val="20"/>
          <w:vertAlign w:val="superscript"/>
          <w:lang w:eastAsia="ru-RU"/>
        </w:rPr>
        <w:t>(tipul procedurii de achiziție)</w:t>
      </w:r>
    </w:p>
    <w:p w14:paraId="6EC8B736" w14:textId="77777777" w:rsidR="00CE30A3" w:rsidRDefault="00CE30A3" w:rsidP="00CE30A3">
      <w:pPr>
        <w:tabs>
          <w:tab w:val="left" w:pos="284"/>
          <w:tab w:val="right" w:pos="9531"/>
        </w:tabs>
        <w:spacing w:before="120"/>
        <w:jc w:val="both"/>
        <w:rPr>
          <w:b/>
        </w:rPr>
      </w:pPr>
      <w:r>
        <w:rPr>
          <w:b/>
        </w:rPr>
        <w:t xml:space="preserve">*Procedura a fost inclusă în planul de achiziții publice a autorității contractante (Da/Nu): </w:t>
      </w:r>
      <w:r>
        <w:rPr>
          <w:b/>
          <w:u w:val="single"/>
        </w:rPr>
        <w:t>DA.</w:t>
      </w:r>
    </w:p>
    <w:p w14:paraId="2529820A" w14:textId="77777777" w:rsidR="00CE30A3" w:rsidRDefault="00CE30A3" w:rsidP="00CE30A3">
      <w:pPr>
        <w:shd w:val="clear" w:color="auto" w:fill="FFFFFF" w:themeFill="background1"/>
        <w:tabs>
          <w:tab w:val="left" w:pos="284"/>
          <w:tab w:val="right" w:pos="426"/>
        </w:tabs>
        <w:spacing w:before="120"/>
        <w:jc w:val="both"/>
        <w:rPr>
          <w:b/>
          <w:sz w:val="22"/>
          <w:szCs w:val="22"/>
          <w:highlight w:val="yellow"/>
        </w:rPr>
      </w:pPr>
      <w:r>
        <w:rPr>
          <w:b/>
        </w:rPr>
        <w:t>Link-ul către planul de achiziții publice publicat:</w:t>
      </w:r>
      <w:hyperlink r:id="rId14" w:tgtFrame="https://e.mail.ru/inbox/1:287e7de8d4aa67d2:0/_blank" w:history="1"/>
      <w:r>
        <w:rPr>
          <w:rStyle w:val="af3"/>
          <w:rFonts w:ascii="SimSun" w:eastAsia="SimSun" w:hAnsi="SimSun" w:cs="SimSun"/>
          <w:sz w:val="22"/>
          <w:szCs w:val="22"/>
        </w:rPr>
        <w:t xml:space="preserve"> </w:t>
      </w:r>
      <w:r w:rsidRPr="00C31B34">
        <w:rPr>
          <w:rStyle w:val="af3"/>
          <w:rFonts w:eastAsia="SimSun"/>
          <w:i/>
          <w:sz w:val="20"/>
        </w:rPr>
        <w:t>https://primarialeova.md/achizitii-publice/</w:t>
      </w:r>
    </w:p>
    <w:p w14:paraId="446E7101" w14:textId="77777777" w:rsidR="00CE30A3" w:rsidRDefault="00CE30A3" w:rsidP="00CE30A3">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w:t>
      </w:r>
      <w:r>
        <w:rPr>
          <w:b/>
          <w:lang w:val="en-GB" w:eastAsia="ru-RU"/>
        </w:rPr>
        <w:t xml:space="preserve"> </w:t>
      </w:r>
      <w:r w:rsidRPr="00EE5CCD">
        <w:rPr>
          <w:b/>
          <w:bCs/>
          <w:i/>
          <w:u w:val="single"/>
          <w:lang w:eastAsia="ru-RU"/>
        </w:rPr>
        <w:t>Primăria or.Leova</w:t>
      </w:r>
      <w:r>
        <w:rPr>
          <w:bCs/>
          <w:u w:val="single"/>
          <w:lang w:eastAsia="ru-RU"/>
        </w:rPr>
        <w:t>.</w:t>
      </w:r>
    </w:p>
    <w:p w14:paraId="5BF2161E" w14:textId="77777777" w:rsidR="00CE30A3" w:rsidRDefault="00CE30A3" w:rsidP="00CE30A3">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sidRPr="00EE5CCD">
        <w:rPr>
          <w:b/>
          <w:bCs/>
          <w:i/>
          <w:u w:val="single"/>
          <w:shd w:val="clear" w:color="auto" w:fill="FFFFFF" w:themeFill="background1"/>
          <w:lang w:eastAsia="ru-RU"/>
        </w:rPr>
        <w:t>1007601004135</w:t>
      </w:r>
      <w:r>
        <w:rPr>
          <w:bCs/>
          <w:shd w:val="clear" w:color="auto" w:fill="FFFFFF" w:themeFill="background1"/>
          <w:lang w:eastAsia="ru-RU"/>
        </w:rPr>
        <w:t>.</w:t>
      </w:r>
    </w:p>
    <w:p w14:paraId="7147662C" w14:textId="77777777" w:rsidR="00CE30A3" w:rsidRDefault="00CE30A3" w:rsidP="00CE30A3">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Adresa: MD-6301, raionul Leova, </w:t>
      </w:r>
      <w:r>
        <w:rPr>
          <w:b/>
          <w:bCs/>
          <w:shd w:val="clear" w:color="auto" w:fill="FFFFFF" w:themeFill="background1"/>
          <w:lang w:eastAsia="ru-RU"/>
        </w:rPr>
        <w:t>or.Leova, str.Unirii nr.22.</w:t>
      </w:r>
    </w:p>
    <w:p w14:paraId="5B2787B1" w14:textId="77777777" w:rsidR="00CE30A3" w:rsidRDefault="00CE30A3" w:rsidP="00CE30A3">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Cs/>
          <w:u w:val="single"/>
          <w:shd w:val="clear" w:color="auto" w:fill="FFFFFF" w:themeFill="background1"/>
          <w:lang w:eastAsia="ru-RU"/>
        </w:rPr>
        <w:t>067737212/026322206.</w:t>
      </w:r>
    </w:p>
    <w:p w14:paraId="168D65BF" w14:textId="77777777" w:rsidR="00CE30A3" w:rsidRDefault="00CE30A3" w:rsidP="00CE30A3">
      <w:pPr>
        <w:numPr>
          <w:ilvl w:val="0"/>
          <w:numId w:val="19"/>
        </w:numPr>
        <w:shd w:val="clear" w:color="auto" w:fill="FFFFFF" w:themeFill="background1"/>
        <w:tabs>
          <w:tab w:val="left" w:pos="284"/>
          <w:tab w:val="right" w:pos="9531"/>
        </w:tabs>
        <w:spacing w:before="120"/>
        <w:ind w:left="284" w:hanging="284"/>
        <w:jc w:val="both"/>
        <w:rPr>
          <w:b/>
          <w:lang w:eastAsia="ru-RU"/>
        </w:rPr>
      </w:pPr>
      <w:r>
        <w:rPr>
          <w:b/>
          <w:lang w:eastAsia="ru-RU"/>
        </w:rPr>
        <w:t xml:space="preserve">Adresa de e-mail și pagina web oficială a autorității contractante: E-mail: </w:t>
      </w:r>
      <w:hyperlink r:id="rId15" w:history="1">
        <w:r>
          <w:rPr>
            <w:rStyle w:val="af3"/>
            <w:i/>
          </w:rPr>
          <w:t>leova.achizitii@gmail.com</w:t>
        </w:r>
      </w:hyperlink>
      <w:r>
        <w:rPr>
          <w:rStyle w:val="af3"/>
        </w:rPr>
        <w:t xml:space="preserve"> și pagina web: </w:t>
      </w:r>
      <w:r>
        <w:rPr>
          <w:rStyle w:val="af3"/>
          <w:i/>
        </w:rPr>
        <w:t>http://primarialeova.md.</w:t>
      </w:r>
    </w:p>
    <w:p w14:paraId="49851F10" w14:textId="77777777" w:rsidR="00CE30A3" w:rsidRDefault="00CE30A3" w:rsidP="00CE30A3">
      <w:pPr>
        <w:numPr>
          <w:ilvl w:val="0"/>
          <w:numId w:val="19"/>
        </w:numPr>
        <w:shd w:val="clear" w:color="auto" w:fill="FFFFFF" w:themeFill="background1"/>
        <w:tabs>
          <w:tab w:val="left" w:pos="284"/>
          <w:tab w:val="right" w:pos="9531"/>
        </w:tabs>
        <w:spacing w:before="120"/>
        <w:ind w:left="288" w:hanging="288"/>
        <w:jc w:val="both"/>
        <w:rPr>
          <w:b/>
          <w:lang w:eastAsia="ru-RU"/>
        </w:rPr>
      </w:pPr>
      <w:r>
        <w:rPr>
          <w:b/>
          <w:lang w:eastAsia="ru-RU"/>
        </w:rPr>
        <w:t xml:space="preserve">Adresa de e-mail sau pagina web oficială de la care se va putea obține accesul la documentația de atribuire: </w:t>
      </w:r>
      <w:r w:rsidRPr="001167BE">
        <w:rPr>
          <w:b/>
          <w:i/>
          <w:color w:val="FF0000"/>
          <w:lang w:eastAsia="ru-RU"/>
        </w:rPr>
        <w:t>documentația de atribuire este anexată în cadrul procedurii în SIA RSAP Mtender</w:t>
      </w:r>
      <w:r>
        <w:rPr>
          <w:b/>
          <w:i/>
          <w:lang w:eastAsia="ru-RU"/>
        </w:rPr>
        <w:t>.</w:t>
      </w:r>
    </w:p>
    <w:p w14:paraId="13057804" w14:textId="77777777" w:rsidR="00CE30A3" w:rsidRPr="001167BE" w:rsidRDefault="00CE30A3" w:rsidP="00CE30A3">
      <w:pPr>
        <w:numPr>
          <w:ilvl w:val="0"/>
          <w:numId w:val="19"/>
        </w:numPr>
        <w:shd w:val="clear" w:color="auto" w:fill="FFFFFF" w:themeFill="background1"/>
        <w:tabs>
          <w:tab w:val="left" w:pos="284"/>
          <w:tab w:val="right" w:pos="9531"/>
        </w:tabs>
        <w:spacing w:before="120"/>
        <w:ind w:left="288" w:hanging="288"/>
        <w:jc w:val="both"/>
        <w:rPr>
          <w:b/>
          <w:color w:val="FF0000"/>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167BE">
        <w:rPr>
          <w:b/>
          <w:i/>
          <w:color w:val="FF0000"/>
          <w:u w:val="single"/>
          <w:lang w:eastAsia="ru-RU"/>
        </w:rPr>
        <w:t>N</w:t>
      </w:r>
      <w:r w:rsidRPr="001167BE">
        <w:rPr>
          <w:b/>
          <w:i/>
          <w:color w:val="FF0000"/>
          <w:u w:val="single"/>
          <w:lang w:val="zh-CN" w:eastAsia="ru-RU"/>
        </w:rPr>
        <w:t>u se aplic</w:t>
      </w:r>
      <w:r w:rsidRPr="001167BE">
        <w:rPr>
          <w:b/>
          <w:i/>
          <w:color w:val="FF0000"/>
          <w:u w:val="single"/>
          <w:lang w:eastAsia="ru-RU"/>
        </w:rPr>
        <w:t>ă.</w:t>
      </w:r>
    </w:p>
    <w:p w14:paraId="53D9E4B4" w14:textId="77777777" w:rsidR="00CE30A3" w:rsidRDefault="00CE30A3" w:rsidP="00CE30A3">
      <w:pPr>
        <w:numPr>
          <w:ilvl w:val="0"/>
          <w:numId w:val="19"/>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executarea următoarelor servicii de lucrări:</w:t>
      </w:r>
    </w:p>
    <w:p w14:paraId="6927B085" w14:textId="77777777" w:rsidR="00CE30A3" w:rsidRDefault="00CE30A3" w:rsidP="00CE30A3">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880"/>
        <w:gridCol w:w="2538"/>
        <w:gridCol w:w="990"/>
        <w:gridCol w:w="1170"/>
        <w:gridCol w:w="1973"/>
        <w:gridCol w:w="7"/>
        <w:gridCol w:w="1980"/>
      </w:tblGrid>
      <w:tr w:rsidR="00CE30A3" w14:paraId="0F1B35B7" w14:textId="77777777" w:rsidTr="00A4657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2ABC412" w14:textId="77777777" w:rsidR="00CE30A3" w:rsidRDefault="00CE30A3" w:rsidP="00A4657D">
            <w:pPr>
              <w:shd w:val="clear" w:color="auto" w:fill="FFFFFF" w:themeFill="background1"/>
              <w:spacing w:before="120"/>
              <w:jc w:val="center"/>
              <w:rPr>
                <w:b/>
                <w:sz w:val="20"/>
                <w:szCs w:val="20"/>
                <w:lang w:eastAsia="ru-RU"/>
              </w:rPr>
            </w:pPr>
            <w:r>
              <w:rPr>
                <w:b/>
                <w:sz w:val="20"/>
                <w:szCs w:val="20"/>
                <w:lang w:eastAsia="ru-RU"/>
              </w:rPr>
              <w:t>Nr. d/o:</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28DB3A5" w14:textId="77777777" w:rsidR="00CE30A3" w:rsidRDefault="00CE30A3" w:rsidP="00A4657D">
            <w:pPr>
              <w:shd w:val="clear" w:color="auto" w:fill="FFFFFF" w:themeFill="background1"/>
              <w:spacing w:before="120"/>
              <w:jc w:val="center"/>
              <w:rPr>
                <w:b/>
                <w:sz w:val="20"/>
                <w:szCs w:val="20"/>
                <w:lang w:eastAsia="ru-RU"/>
              </w:rPr>
            </w:pPr>
            <w:r>
              <w:rPr>
                <w:b/>
                <w:sz w:val="20"/>
                <w:szCs w:val="20"/>
                <w:lang w:eastAsia="ru-RU"/>
              </w:rPr>
              <w:t>Cod CPV:</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113170E6" w14:textId="77777777" w:rsidR="00CE30A3" w:rsidRDefault="00CE30A3" w:rsidP="00A4657D">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C4E4A0" w14:textId="77777777" w:rsidR="00CE30A3" w:rsidRDefault="00CE30A3" w:rsidP="00A4657D">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839A08" w14:textId="77777777" w:rsidR="00CE30A3" w:rsidRDefault="00CE30A3" w:rsidP="00A4657D">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8D875" w14:textId="77777777" w:rsidR="00CE30A3" w:rsidRDefault="00CE30A3" w:rsidP="00A4657D">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154D924" w14:textId="77777777" w:rsidR="00CE30A3" w:rsidRDefault="00CE30A3" w:rsidP="00A4657D">
            <w:pPr>
              <w:shd w:val="clear" w:color="auto" w:fill="FFFFFF" w:themeFill="background1"/>
              <w:spacing w:before="120"/>
              <w:jc w:val="center"/>
              <w:rPr>
                <w:b/>
                <w:sz w:val="20"/>
                <w:szCs w:val="20"/>
                <w:lang w:eastAsia="ru-RU"/>
              </w:rPr>
            </w:pPr>
            <w:r>
              <w:rPr>
                <w:b/>
                <w:sz w:val="20"/>
                <w:szCs w:val="20"/>
                <w:lang w:eastAsia="ru-RU"/>
              </w:rPr>
              <w:t>Valoarea estimate:</w:t>
            </w:r>
            <w:r>
              <w:rPr>
                <w:b/>
                <w:sz w:val="20"/>
                <w:szCs w:val="20"/>
                <w:lang w:eastAsia="ru-RU"/>
              </w:rPr>
              <w:br/>
            </w:r>
            <w:r>
              <w:rPr>
                <w:b/>
                <w:sz w:val="20"/>
                <w:szCs w:val="20"/>
                <w:vertAlign w:val="superscript"/>
                <w:lang w:eastAsia="ru-RU"/>
              </w:rPr>
              <w:t>(se va indica pentru fiecare lot în parte)</w:t>
            </w:r>
          </w:p>
        </w:tc>
      </w:tr>
      <w:tr w:rsidR="00CE30A3" w14:paraId="076682A4" w14:textId="77777777" w:rsidTr="00A4657D">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1E855B8" w14:textId="77777777" w:rsidR="00CE30A3" w:rsidRDefault="00CE30A3" w:rsidP="00A4657D">
            <w:pPr>
              <w:shd w:val="clear" w:color="auto" w:fill="FFFFFF" w:themeFill="background1"/>
              <w:jc w:val="center"/>
              <w:rPr>
                <w:b/>
                <w:sz w:val="20"/>
                <w:szCs w:val="20"/>
                <w:lang w:eastAsia="ru-RU"/>
              </w:rPr>
            </w:pPr>
          </w:p>
          <w:p w14:paraId="692D3C13" w14:textId="77777777" w:rsidR="00CE30A3" w:rsidRPr="00BC363B" w:rsidRDefault="00CE30A3" w:rsidP="00A4657D">
            <w:pPr>
              <w:shd w:val="clear" w:color="auto" w:fill="FFFFFF" w:themeFill="background1"/>
              <w:spacing w:before="120"/>
              <w:jc w:val="center"/>
              <w:rPr>
                <w:sz w:val="20"/>
                <w:szCs w:val="20"/>
                <w:lang w:eastAsia="ru-RU"/>
              </w:rPr>
            </w:pPr>
            <w:r>
              <w:rPr>
                <w:b/>
                <w:sz w:val="20"/>
                <w:szCs w:val="20"/>
                <w:lang w:eastAsia="ru-RU"/>
              </w:rPr>
              <w:t>Lotul nr. 1:</w:t>
            </w:r>
            <w:r>
              <w:rPr>
                <w:rFonts w:eastAsia="Calibri"/>
                <w:b/>
                <w:i/>
                <w:sz w:val="22"/>
                <w:szCs w:val="22"/>
              </w:rPr>
              <w:t xml:space="preserve"> </w:t>
            </w:r>
            <w:r w:rsidRPr="00C6276B">
              <w:rPr>
                <w:b/>
                <w:i/>
                <w:color w:val="FF0000"/>
                <w:sz w:val="20"/>
                <w:szCs w:val="20"/>
                <w:lang w:eastAsia="ru-RU"/>
              </w:rPr>
              <w:t>Reparația curentă a unor străzi din or.Leova în pietriș /S= 1000 m2/.</w:t>
            </w:r>
          </w:p>
        </w:tc>
      </w:tr>
      <w:tr w:rsidR="00CE30A3" w14:paraId="4E30E4A8" w14:textId="77777777" w:rsidTr="00A4657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AE89F9" w14:textId="77777777" w:rsidR="00CE30A3" w:rsidRDefault="00CE30A3" w:rsidP="00A4657D">
            <w:pPr>
              <w:shd w:val="clear" w:color="auto" w:fill="FFFFFF" w:themeFill="background1"/>
              <w:spacing w:before="120"/>
              <w:jc w:val="center"/>
              <w:rPr>
                <w:sz w:val="20"/>
                <w:szCs w:val="20"/>
                <w:lang w:eastAsia="ru-RU"/>
              </w:rPr>
            </w:pPr>
            <w:r>
              <w:rPr>
                <w:sz w:val="20"/>
                <w:szCs w:val="20"/>
                <w:lang w:eastAsia="ru-RU"/>
              </w:rPr>
              <w:t>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CEFD85D" w14:textId="77777777" w:rsidR="00CE30A3" w:rsidRDefault="00CE30A3" w:rsidP="00A4657D">
            <w:pPr>
              <w:shd w:val="clear" w:color="auto" w:fill="FFFFFF" w:themeFill="background1"/>
              <w:spacing w:before="120"/>
              <w:jc w:val="center"/>
              <w:rPr>
                <w:sz w:val="20"/>
                <w:szCs w:val="20"/>
                <w:lang w:eastAsia="ru-RU"/>
              </w:rPr>
            </w:pPr>
            <w:r>
              <w:rPr>
                <w:rStyle w:val="aff2"/>
                <w:rFonts w:eastAsia="Calibri"/>
                <w:sz w:val="20"/>
                <w:szCs w:val="20"/>
              </w:rPr>
              <w:t>45233142-6</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184C6FDC" w14:textId="77777777" w:rsidR="00CE30A3" w:rsidRPr="005B7FA0" w:rsidRDefault="00CE30A3" w:rsidP="00A4657D">
            <w:pPr>
              <w:shd w:val="clear" w:color="auto" w:fill="FFFFFF" w:themeFill="background1"/>
              <w:jc w:val="center"/>
              <w:rPr>
                <w:i/>
                <w:sz w:val="20"/>
                <w:szCs w:val="20"/>
                <w:lang w:eastAsia="ru-RU"/>
              </w:rPr>
            </w:pPr>
            <w:r w:rsidRPr="005B7FA0">
              <w:rPr>
                <w:b/>
                <w:i/>
                <w:sz w:val="20"/>
                <w:szCs w:val="20"/>
                <w:lang w:eastAsia="ru-RU"/>
              </w:rPr>
              <w:t>Reparația curentă a unor străzi din or.Leova în pietriș /S= 1000 m2/.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76C1015" w14:textId="77777777" w:rsidR="00CE30A3" w:rsidRPr="005B7FA0" w:rsidRDefault="00CE30A3" w:rsidP="00A4657D">
            <w:pPr>
              <w:shd w:val="clear" w:color="auto" w:fill="FFFFFF" w:themeFill="background1"/>
              <w:spacing w:before="120"/>
              <w:jc w:val="center"/>
              <w:rPr>
                <w:sz w:val="20"/>
                <w:szCs w:val="20"/>
                <w:lang w:eastAsia="ru-RU"/>
              </w:rPr>
            </w:pPr>
            <w:r w:rsidRPr="005B7FA0">
              <w:rPr>
                <w:sz w:val="20"/>
                <w:szCs w:val="20"/>
                <w:lang w:eastAsia="ru-RU"/>
              </w:rPr>
              <w:t xml:space="preserve">Lucrare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B1C235" w14:textId="77777777" w:rsidR="00CE30A3" w:rsidRPr="005B7FA0" w:rsidRDefault="00CE30A3" w:rsidP="00A4657D">
            <w:pPr>
              <w:shd w:val="clear" w:color="auto" w:fill="FFFFFF" w:themeFill="background1"/>
              <w:spacing w:before="120"/>
              <w:jc w:val="center"/>
              <w:rPr>
                <w:sz w:val="20"/>
                <w:szCs w:val="20"/>
                <w:lang w:eastAsia="ru-RU"/>
              </w:rPr>
            </w:pPr>
            <w:r w:rsidRPr="005B7FA0">
              <w:rPr>
                <w:sz w:val="20"/>
                <w:szCs w:val="20"/>
                <w:lang w:eastAsia="ru-RU"/>
              </w:rPr>
              <w:t xml:space="preserve"> 1</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43729" w14:textId="77777777" w:rsidR="00CE30A3" w:rsidRDefault="00CE30A3" w:rsidP="00A4657D">
            <w:pPr>
              <w:shd w:val="clear" w:color="auto" w:fill="FFFFFF" w:themeFill="background1"/>
              <w:spacing w:before="120"/>
              <w:jc w:val="center"/>
              <w:rPr>
                <w:sz w:val="20"/>
                <w:szCs w:val="20"/>
                <w:lang w:eastAsia="ru-RU"/>
              </w:rPr>
            </w:pPr>
            <w:r>
              <w:rPr>
                <w:sz w:val="20"/>
                <w:szCs w:val="20"/>
                <w:lang w:val="zh-CN" w:eastAsia="ru-RU"/>
              </w:rPr>
              <w:t xml:space="preserve">Conform </w:t>
            </w:r>
            <w:r w:rsidRPr="004F6591">
              <w:rPr>
                <w:b/>
                <w:i/>
                <w:sz w:val="20"/>
                <w:szCs w:val="20"/>
                <w:lang w:val="zh-CN" w:eastAsia="ru-RU"/>
              </w:rPr>
              <w:t>„caietului de sarcini”</w:t>
            </w:r>
            <w:r>
              <w:rPr>
                <w:sz w:val="20"/>
                <w:szCs w:val="20"/>
                <w:lang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74D373" w14:textId="77777777" w:rsidR="00CE30A3" w:rsidRPr="00A02DAC" w:rsidRDefault="00CE30A3" w:rsidP="00A4657D">
            <w:pPr>
              <w:shd w:val="clear" w:color="auto" w:fill="FFFFFF" w:themeFill="background1"/>
              <w:spacing w:before="120"/>
              <w:jc w:val="right"/>
              <w:rPr>
                <w:color w:val="FF0000"/>
                <w:sz w:val="20"/>
                <w:szCs w:val="20"/>
                <w:lang w:eastAsia="ru-RU"/>
              </w:rPr>
            </w:pPr>
          </w:p>
          <w:p w14:paraId="0EE0950F" w14:textId="77777777" w:rsidR="00CE30A3" w:rsidRPr="00A02DAC" w:rsidRDefault="00CE30A3" w:rsidP="00A4657D">
            <w:pPr>
              <w:shd w:val="clear" w:color="auto" w:fill="FFFFFF" w:themeFill="background1"/>
              <w:spacing w:before="120"/>
              <w:jc w:val="center"/>
              <w:rPr>
                <w:b/>
                <w:i/>
                <w:color w:val="FF0000"/>
                <w:sz w:val="20"/>
                <w:szCs w:val="20"/>
                <w:lang w:eastAsia="ru-RU"/>
              </w:rPr>
            </w:pPr>
          </w:p>
          <w:p w14:paraId="58C30F5A" w14:textId="77777777" w:rsidR="00CE30A3" w:rsidRPr="00A02DAC" w:rsidRDefault="00CE30A3" w:rsidP="00A4657D">
            <w:pPr>
              <w:shd w:val="clear" w:color="auto" w:fill="FFFFFF" w:themeFill="background1"/>
              <w:spacing w:before="120"/>
              <w:jc w:val="center"/>
              <w:rPr>
                <w:b/>
                <w:i/>
                <w:color w:val="FF0000"/>
                <w:sz w:val="20"/>
                <w:szCs w:val="20"/>
                <w:lang w:eastAsia="ru-RU"/>
              </w:rPr>
            </w:pPr>
            <w:r>
              <w:rPr>
                <w:b/>
                <w:i/>
                <w:color w:val="FF0000"/>
                <w:sz w:val="20"/>
                <w:szCs w:val="20"/>
                <w:lang w:eastAsia="ru-RU"/>
              </w:rPr>
              <w:t>368 233,98</w:t>
            </w:r>
          </w:p>
        </w:tc>
      </w:tr>
      <w:tr w:rsidR="00CE30A3" w14:paraId="2C689CAE" w14:textId="77777777" w:rsidTr="00A4657D">
        <w:trPr>
          <w:trHeight w:val="397"/>
        </w:trPr>
        <w:tc>
          <w:tcPr>
            <w:tcW w:w="80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C0EFA0" w14:textId="77777777" w:rsidR="00CE30A3" w:rsidRPr="00A02DAC" w:rsidRDefault="00CE30A3" w:rsidP="00A4657D">
            <w:pPr>
              <w:shd w:val="clear" w:color="auto" w:fill="FFFFFF" w:themeFill="background1"/>
              <w:spacing w:before="120"/>
              <w:jc w:val="center"/>
              <w:rPr>
                <w:color w:val="FF0000"/>
                <w:sz w:val="20"/>
                <w:szCs w:val="20"/>
                <w:lang w:eastAsia="ru-RU"/>
              </w:rPr>
            </w:pPr>
            <w:r>
              <w:rPr>
                <w:b/>
                <w:sz w:val="20"/>
                <w:szCs w:val="20"/>
                <w:lang w:eastAsia="ru-RU"/>
              </w:rPr>
              <w:t>Valoarea estimativă totală per Lotul nr.1: (suma totală fără TVA):</w:t>
            </w:r>
          </w:p>
        </w:tc>
        <w:tc>
          <w:tcPr>
            <w:tcW w:w="1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5AADC" w14:textId="77777777" w:rsidR="00CE30A3" w:rsidRPr="00A02DAC" w:rsidRDefault="00CE30A3" w:rsidP="00A4657D">
            <w:pPr>
              <w:shd w:val="clear" w:color="auto" w:fill="FFFFFF" w:themeFill="background1"/>
              <w:spacing w:before="120"/>
              <w:jc w:val="center"/>
              <w:rPr>
                <w:color w:val="FF0000"/>
                <w:sz w:val="20"/>
                <w:szCs w:val="20"/>
                <w:lang w:eastAsia="ru-RU"/>
              </w:rPr>
            </w:pPr>
            <w:r w:rsidRPr="00C6276B">
              <w:rPr>
                <w:b/>
                <w:i/>
                <w:color w:val="FF0000"/>
                <w:sz w:val="20"/>
                <w:szCs w:val="20"/>
                <w:lang w:eastAsia="ru-RU"/>
              </w:rPr>
              <w:t>368 233,98</w:t>
            </w:r>
          </w:p>
        </w:tc>
      </w:tr>
      <w:tr w:rsidR="00CE30A3" w14:paraId="393FC0F8" w14:textId="77777777" w:rsidTr="00A4657D">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44F821F" w14:textId="77777777" w:rsidR="00CE30A3" w:rsidRPr="00A02DAC" w:rsidRDefault="00CE30A3" w:rsidP="00A4657D">
            <w:pPr>
              <w:shd w:val="clear" w:color="auto" w:fill="FFFFFF" w:themeFill="background1"/>
              <w:spacing w:before="120"/>
              <w:jc w:val="center"/>
              <w:rPr>
                <w:color w:val="FF0000"/>
                <w:sz w:val="20"/>
                <w:szCs w:val="20"/>
                <w:lang w:eastAsia="ru-RU"/>
              </w:rPr>
            </w:pPr>
            <w:r w:rsidRPr="00C6276B">
              <w:rPr>
                <w:b/>
                <w:sz w:val="20"/>
                <w:szCs w:val="20"/>
                <w:lang w:eastAsia="ru-RU"/>
              </w:rPr>
              <w:t xml:space="preserve">Lotul nr. </w:t>
            </w:r>
            <w:r>
              <w:rPr>
                <w:b/>
                <w:sz w:val="20"/>
                <w:szCs w:val="20"/>
                <w:lang w:eastAsia="ru-RU"/>
              </w:rPr>
              <w:t>2</w:t>
            </w:r>
            <w:r w:rsidRPr="00C6276B">
              <w:rPr>
                <w:b/>
                <w:sz w:val="20"/>
                <w:szCs w:val="20"/>
                <w:lang w:eastAsia="ru-RU"/>
              </w:rPr>
              <w:t>:</w:t>
            </w:r>
            <w:r w:rsidRPr="00C6276B">
              <w:rPr>
                <w:b/>
                <w:i/>
                <w:sz w:val="20"/>
                <w:szCs w:val="20"/>
                <w:lang w:eastAsia="ru-RU"/>
              </w:rPr>
              <w:t xml:space="preserve"> </w:t>
            </w:r>
            <w:r>
              <w:rPr>
                <w:b/>
                <w:i/>
                <w:color w:val="FF0000"/>
                <w:sz w:val="20"/>
                <w:szCs w:val="20"/>
                <w:lang w:eastAsia="ru-RU"/>
              </w:rPr>
              <w:t xml:space="preserve">Reparația unui sector al străzii Podul de flori din orașul Leova, pe o suprafață de 2074.8m2. cu lățimea de 7m, în pietriș </w:t>
            </w:r>
            <w:r w:rsidRPr="00C6276B">
              <w:rPr>
                <w:b/>
                <w:i/>
                <w:color w:val="FF0000"/>
                <w:sz w:val="20"/>
                <w:szCs w:val="20"/>
                <w:lang w:eastAsia="ru-RU"/>
              </w:rPr>
              <w:t>.</w:t>
            </w:r>
          </w:p>
        </w:tc>
      </w:tr>
      <w:tr w:rsidR="00CE30A3" w14:paraId="3EE8044A" w14:textId="77777777" w:rsidTr="00A4657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DABE89" w14:textId="77777777" w:rsidR="00CE30A3" w:rsidRDefault="00CE30A3" w:rsidP="00A4657D">
            <w:pPr>
              <w:shd w:val="clear" w:color="auto" w:fill="FFFFFF" w:themeFill="background1"/>
              <w:spacing w:before="120"/>
              <w:jc w:val="center"/>
              <w:rPr>
                <w:sz w:val="20"/>
                <w:szCs w:val="20"/>
                <w:lang w:eastAsia="ru-RU"/>
              </w:rPr>
            </w:pPr>
            <w:r>
              <w:rPr>
                <w:sz w:val="20"/>
                <w:szCs w:val="20"/>
                <w:lang w:eastAsia="ru-RU"/>
              </w:rPr>
              <w:t>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BCC82CF" w14:textId="77777777" w:rsidR="00CE30A3" w:rsidRDefault="00CE30A3" w:rsidP="00A4657D">
            <w:pPr>
              <w:shd w:val="clear" w:color="auto" w:fill="FFFFFF" w:themeFill="background1"/>
              <w:spacing w:before="120"/>
              <w:jc w:val="center"/>
              <w:rPr>
                <w:rStyle w:val="aff2"/>
                <w:rFonts w:eastAsia="Calibri"/>
                <w:b/>
                <w:sz w:val="20"/>
                <w:szCs w:val="20"/>
              </w:rPr>
            </w:pPr>
            <w:r>
              <w:rPr>
                <w:rStyle w:val="aff2"/>
                <w:rFonts w:eastAsia="Calibri"/>
                <w:sz w:val="20"/>
                <w:szCs w:val="20"/>
              </w:rPr>
              <w:t>45233142-6</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5FC30E66" w14:textId="77777777" w:rsidR="00CE30A3" w:rsidRPr="00771C34" w:rsidRDefault="00CE30A3" w:rsidP="00A4657D">
            <w:pPr>
              <w:shd w:val="clear" w:color="auto" w:fill="FFFFFF" w:themeFill="background1"/>
              <w:jc w:val="center"/>
              <w:rPr>
                <w:b/>
                <w:i/>
                <w:sz w:val="20"/>
                <w:szCs w:val="20"/>
                <w:lang w:eastAsia="ru-RU"/>
              </w:rPr>
            </w:pPr>
            <w:r w:rsidRPr="005B7FA0">
              <w:rPr>
                <w:b/>
                <w:i/>
                <w:sz w:val="20"/>
                <w:szCs w:val="20"/>
                <w:lang w:eastAsia="ru-RU"/>
              </w:rPr>
              <w:t>Reparația unui sector al străzii Podul de flori din orașul Leova, pe o suprafață de 2074.8m2. cu lățimea de 7m, în pietriș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90C38AB" w14:textId="77777777" w:rsidR="00CE30A3" w:rsidRDefault="00CE30A3" w:rsidP="00A4657D">
            <w:pPr>
              <w:shd w:val="clear" w:color="auto" w:fill="FFFFFF" w:themeFill="background1"/>
              <w:spacing w:before="120"/>
              <w:jc w:val="center"/>
              <w:rPr>
                <w:sz w:val="20"/>
                <w:szCs w:val="20"/>
                <w:lang w:eastAsia="ru-RU"/>
              </w:rPr>
            </w:pPr>
            <w:r>
              <w:rPr>
                <w:sz w:val="20"/>
                <w:szCs w:val="20"/>
                <w:lang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E6DB40" w14:textId="77777777" w:rsidR="00CE30A3" w:rsidRDefault="00CE30A3" w:rsidP="00A4657D">
            <w:pPr>
              <w:shd w:val="clear" w:color="auto" w:fill="FFFFFF" w:themeFill="background1"/>
              <w:spacing w:before="120"/>
              <w:jc w:val="center"/>
              <w:rPr>
                <w:sz w:val="20"/>
                <w:szCs w:val="20"/>
                <w:lang w:eastAsia="ru-RU"/>
              </w:rPr>
            </w:pPr>
            <w:r>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60C00" w14:textId="77777777" w:rsidR="00CE30A3" w:rsidRDefault="00CE30A3" w:rsidP="00A4657D">
            <w:pPr>
              <w:shd w:val="clear" w:color="auto" w:fill="FFFFFF" w:themeFill="background1"/>
              <w:spacing w:before="120"/>
              <w:jc w:val="center"/>
              <w:rPr>
                <w:sz w:val="20"/>
                <w:szCs w:val="20"/>
                <w:lang w:val="zh-CN" w:eastAsia="ru-RU"/>
              </w:rPr>
            </w:pPr>
            <w:r>
              <w:rPr>
                <w:sz w:val="20"/>
                <w:szCs w:val="20"/>
                <w:lang w:val="zh-CN" w:eastAsia="ru-RU"/>
              </w:rPr>
              <w:t xml:space="preserve">Conform </w:t>
            </w:r>
            <w:r w:rsidRPr="004F6591">
              <w:rPr>
                <w:b/>
                <w:i/>
                <w:sz w:val="20"/>
                <w:szCs w:val="20"/>
                <w:lang w:val="zh-CN" w:eastAsia="ru-RU"/>
              </w:rPr>
              <w:t>„caietului de sarcini”</w:t>
            </w:r>
            <w:r>
              <w:rPr>
                <w:sz w:val="20"/>
                <w:szCs w:val="20"/>
                <w:lang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B74F77" w14:textId="77777777" w:rsidR="00CE30A3" w:rsidRDefault="00CE30A3" w:rsidP="00A4657D">
            <w:pPr>
              <w:shd w:val="clear" w:color="auto" w:fill="FFFFFF" w:themeFill="background1"/>
              <w:spacing w:before="120"/>
              <w:jc w:val="center"/>
              <w:rPr>
                <w:color w:val="FF0000"/>
                <w:sz w:val="20"/>
                <w:szCs w:val="20"/>
                <w:lang w:eastAsia="ru-RU"/>
              </w:rPr>
            </w:pPr>
          </w:p>
          <w:p w14:paraId="31705E8D" w14:textId="77777777" w:rsidR="00CE30A3" w:rsidRPr="005B7FA0" w:rsidRDefault="00CE30A3" w:rsidP="00A4657D">
            <w:pPr>
              <w:shd w:val="clear" w:color="auto" w:fill="FFFFFF" w:themeFill="background1"/>
              <w:spacing w:before="120"/>
              <w:jc w:val="center"/>
              <w:rPr>
                <w:b/>
                <w:i/>
                <w:color w:val="FF0000"/>
                <w:sz w:val="20"/>
                <w:szCs w:val="20"/>
                <w:lang w:eastAsia="ru-RU"/>
              </w:rPr>
            </w:pPr>
            <w:r>
              <w:rPr>
                <w:b/>
                <w:i/>
                <w:color w:val="FF0000"/>
                <w:sz w:val="20"/>
                <w:szCs w:val="20"/>
                <w:lang w:eastAsia="ru-RU"/>
              </w:rPr>
              <w:t>786 657.65</w:t>
            </w:r>
          </w:p>
        </w:tc>
      </w:tr>
      <w:tr w:rsidR="00CE30A3" w14:paraId="7842130C" w14:textId="77777777" w:rsidTr="00A4657D">
        <w:trPr>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5F96625" w14:textId="77777777" w:rsidR="00CE30A3" w:rsidRDefault="00CE30A3" w:rsidP="00A4657D">
            <w:pPr>
              <w:shd w:val="clear" w:color="auto" w:fill="FFFFFF" w:themeFill="background1"/>
              <w:spacing w:before="120"/>
              <w:jc w:val="center"/>
              <w:rPr>
                <w:sz w:val="20"/>
                <w:szCs w:val="20"/>
                <w:lang w:eastAsia="ru-RU"/>
              </w:rPr>
            </w:pPr>
            <w:r>
              <w:rPr>
                <w:b/>
                <w:sz w:val="20"/>
                <w:szCs w:val="20"/>
                <w:lang w:eastAsia="ru-RU"/>
              </w:rPr>
              <w:t>Valoarea estimativă totală per Lotul nr.2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D07C6C" w14:textId="77777777" w:rsidR="00CE30A3" w:rsidRPr="00A02DAC" w:rsidRDefault="00CE30A3" w:rsidP="00A4657D">
            <w:pPr>
              <w:shd w:val="clear" w:color="auto" w:fill="FFFFFF" w:themeFill="background1"/>
              <w:spacing w:before="120"/>
              <w:jc w:val="center"/>
              <w:rPr>
                <w:b/>
                <w:bCs/>
                <w:color w:val="FF0000"/>
                <w:sz w:val="20"/>
                <w:szCs w:val="20"/>
                <w:lang w:val="en-GB" w:eastAsia="ru-RU"/>
              </w:rPr>
            </w:pPr>
            <w:r>
              <w:rPr>
                <w:b/>
                <w:i/>
                <w:color w:val="FF0000"/>
                <w:sz w:val="20"/>
                <w:szCs w:val="20"/>
                <w:lang w:val="en-GB" w:eastAsia="ru-RU"/>
              </w:rPr>
              <w:t>786 657.65</w:t>
            </w:r>
          </w:p>
        </w:tc>
      </w:tr>
      <w:tr w:rsidR="00CE30A3" w14:paraId="398DE75E" w14:textId="77777777" w:rsidTr="00A4657D">
        <w:trPr>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1AF12" w14:textId="77777777" w:rsidR="00CE30A3" w:rsidRDefault="00CE30A3" w:rsidP="00A4657D">
            <w:pPr>
              <w:shd w:val="clear" w:color="auto" w:fill="FFFFFF" w:themeFill="background1"/>
              <w:spacing w:before="120"/>
              <w:jc w:val="center"/>
              <w:rPr>
                <w:b/>
                <w:sz w:val="20"/>
                <w:szCs w:val="20"/>
                <w:lang w:eastAsia="ru-RU"/>
              </w:rPr>
            </w:pPr>
            <w:r>
              <w:rPr>
                <w:b/>
                <w:sz w:val="20"/>
                <w:szCs w:val="20"/>
                <w:lang w:eastAsia="ru-RU"/>
              </w:rPr>
              <w:t>Valoarea estimativă totală per ambele loturi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05F4D3" w14:textId="77777777" w:rsidR="00CE30A3" w:rsidRPr="005B7FA0" w:rsidRDefault="00CE30A3" w:rsidP="00A4657D">
            <w:pPr>
              <w:shd w:val="clear" w:color="auto" w:fill="FFFFFF" w:themeFill="background1"/>
              <w:spacing w:before="120"/>
              <w:jc w:val="center"/>
              <w:rPr>
                <w:b/>
                <w:i/>
                <w:color w:val="FF0000"/>
                <w:sz w:val="20"/>
                <w:szCs w:val="20"/>
                <w:lang w:eastAsia="ru-RU"/>
              </w:rPr>
            </w:pPr>
            <w:r>
              <w:rPr>
                <w:b/>
                <w:i/>
                <w:color w:val="FF0000"/>
                <w:sz w:val="20"/>
                <w:szCs w:val="20"/>
                <w:lang w:eastAsia="ru-RU"/>
              </w:rPr>
              <w:t>1 154 891,63</w:t>
            </w:r>
          </w:p>
        </w:tc>
      </w:tr>
    </w:tbl>
    <w:p w14:paraId="13F1DB25" w14:textId="77777777" w:rsidR="00CE30A3" w:rsidRDefault="00CE30A3" w:rsidP="00CE30A3">
      <w:pPr>
        <w:shd w:val="clear" w:color="auto" w:fill="FFFFFF" w:themeFill="background1"/>
        <w:tabs>
          <w:tab w:val="right" w:pos="426"/>
        </w:tabs>
        <w:spacing w:before="120"/>
        <w:ind w:left="360"/>
        <w:jc w:val="both"/>
        <w:rPr>
          <w:b/>
          <w:lang w:eastAsia="ru-RU"/>
        </w:rPr>
      </w:pPr>
    </w:p>
    <w:p w14:paraId="4070C454" w14:textId="77777777" w:rsidR="00CE30A3" w:rsidRDefault="00CE30A3" w:rsidP="00CE30A3">
      <w:pPr>
        <w:numPr>
          <w:ilvl w:val="0"/>
          <w:numId w:val="19"/>
        </w:numPr>
        <w:shd w:val="clear" w:color="auto" w:fill="FFFFFF" w:themeFill="background1"/>
        <w:tabs>
          <w:tab w:val="right" w:pos="426"/>
        </w:tabs>
        <w:spacing w:before="120"/>
        <w:ind w:left="360"/>
        <w:jc w:val="both"/>
        <w:rPr>
          <w:b/>
          <w:lang w:eastAsia="ru-RU"/>
        </w:rPr>
      </w:pPr>
      <w:r>
        <w:rPr>
          <w:b/>
          <w:lang w:eastAsia="ru-RU"/>
        </w:rPr>
        <w:lastRenderedPageBreak/>
        <w:t xml:space="preserve">În cazul procedurilor de preselecție se indică numărul minim al candidaţilor şi, dacă este cazul, numărul maxim al acestora - </w:t>
      </w:r>
      <w:r w:rsidRPr="00A02DAC">
        <w:rPr>
          <w:b/>
          <w:i/>
          <w:color w:val="FF0000"/>
          <w:u w:val="single"/>
          <w:lang w:val="zh-CN" w:eastAsia="ru-RU"/>
        </w:rPr>
        <w:t>Nu se aplică</w:t>
      </w:r>
      <w:r>
        <w:rPr>
          <w:b/>
          <w:i/>
          <w:u w:val="single"/>
          <w:lang w:eastAsia="ru-RU"/>
        </w:rPr>
        <w:t>.</w:t>
      </w:r>
    </w:p>
    <w:p w14:paraId="41289299" w14:textId="77777777" w:rsidR="00CE30A3" w:rsidRDefault="00CE30A3" w:rsidP="00CE30A3">
      <w:pPr>
        <w:numPr>
          <w:ilvl w:val="0"/>
          <w:numId w:val="19"/>
        </w:numPr>
        <w:shd w:val="clear" w:color="auto" w:fill="FFFFFF" w:themeFill="background1"/>
        <w:tabs>
          <w:tab w:val="right" w:pos="426"/>
        </w:tabs>
        <w:ind w:left="357"/>
        <w:jc w:val="both"/>
        <w:rPr>
          <w:b/>
          <w:lang w:eastAsia="ru-RU"/>
        </w:rPr>
      </w:pPr>
      <w:r>
        <w:rPr>
          <w:b/>
          <w:lang w:eastAsia="ru-RU"/>
        </w:rPr>
        <w:t xml:space="preserve">În cazul în care contractul este împărțit pe loturi, un operator economic poate depune </w:t>
      </w:r>
    </w:p>
    <w:p w14:paraId="4C8CC761" w14:textId="77777777" w:rsidR="00CE30A3" w:rsidRDefault="00CE30A3" w:rsidP="00CE30A3">
      <w:pPr>
        <w:shd w:val="clear" w:color="auto" w:fill="FFFFFF" w:themeFill="background1"/>
        <w:tabs>
          <w:tab w:val="right" w:pos="426"/>
        </w:tabs>
        <w:ind w:left="357"/>
        <w:jc w:val="both"/>
        <w:rPr>
          <w:b/>
          <w:lang w:eastAsia="ru-RU"/>
        </w:rPr>
      </w:pPr>
      <w:r>
        <w:rPr>
          <w:b/>
          <w:lang w:eastAsia="ru-RU"/>
        </w:rPr>
        <w:t>oferta (se va selecta):</w:t>
      </w:r>
    </w:p>
    <w:p w14:paraId="4FC9BF3C" w14:textId="77777777" w:rsidR="00CE30A3" w:rsidRDefault="00CE30A3" w:rsidP="00CE30A3">
      <w:pPr>
        <w:shd w:val="clear" w:color="auto" w:fill="FFFFFF" w:themeFill="background1"/>
        <w:tabs>
          <w:tab w:val="right" w:pos="426"/>
        </w:tabs>
        <w:ind w:left="357"/>
        <w:rPr>
          <w:b/>
          <w:lang w:eastAsia="ru-RU"/>
        </w:rPr>
      </w:pPr>
    </w:p>
    <w:p w14:paraId="09BA4953" w14:textId="77777777" w:rsidR="00CE30A3" w:rsidRPr="002433D5" w:rsidRDefault="00CE30A3" w:rsidP="00CE30A3">
      <w:pPr>
        <w:numPr>
          <w:ilvl w:val="0"/>
          <w:numId w:val="20"/>
        </w:numPr>
        <w:shd w:val="clear" w:color="auto" w:fill="FFFFFF" w:themeFill="background1"/>
        <w:tabs>
          <w:tab w:val="right" w:pos="426"/>
        </w:tabs>
        <w:ind w:left="840"/>
        <w:rPr>
          <w:b/>
          <w:bCs/>
          <w:i/>
          <w:color w:val="FF0000"/>
          <w:u w:val="single"/>
          <w:lang w:eastAsia="ru-RU"/>
        </w:rPr>
      </w:pPr>
      <w:r w:rsidRPr="002433D5">
        <w:rPr>
          <w:b/>
          <w:bCs/>
          <w:i/>
          <w:color w:val="FF0000"/>
          <w:u w:val="single"/>
          <w:lang w:eastAsia="ru-RU"/>
        </w:rPr>
        <w:t>Pentru un singur lot;</w:t>
      </w:r>
    </w:p>
    <w:p w14:paraId="4A9BB78A" w14:textId="77777777" w:rsidR="00CE30A3" w:rsidRPr="002433D5" w:rsidRDefault="00CE30A3" w:rsidP="00CE30A3">
      <w:pPr>
        <w:numPr>
          <w:ilvl w:val="0"/>
          <w:numId w:val="20"/>
        </w:numPr>
        <w:shd w:val="clear" w:color="auto" w:fill="FFFFFF" w:themeFill="background1"/>
        <w:tabs>
          <w:tab w:val="right" w:pos="426"/>
        </w:tabs>
        <w:ind w:left="840"/>
        <w:rPr>
          <w:lang w:eastAsia="ru-RU"/>
        </w:rPr>
      </w:pPr>
      <w:r w:rsidRPr="002433D5">
        <w:rPr>
          <w:bCs/>
          <w:lang w:eastAsia="ru-RU"/>
        </w:rPr>
        <w:t>Pentru mai multe loturi</w:t>
      </w:r>
      <w:r w:rsidRPr="002433D5">
        <w:rPr>
          <w:lang w:eastAsia="ru-RU"/>
        </w:rPr>
        <w:t>;</w:t>
      </w:r>
    </w:p>
    <w:p w14:paraId="52DD006C" w14:textId="77777777" w:rsidR="00CE30A3" w:rsidRPr="00A02DAC" w:rsidRDefault="00CE30A3" w:rsidP="00CE30A3">
      <w:pPr>
        <w:numPr>
          <w:ilvl w:val="0"/>
          <w:numId w:val="20"/>
        </w:numPr>
        <w:shd w:val="clear" w:color="auto" w:fill="FFFFFF" w:themeFill="background1"/>
        <w:tabs>
          <w:tab w:val="right" w:pos="426"/>
        </w:tabs>
        <w:ind w:left="840"/>
        <w:rPr>
          <w:bCs/>
          <w:lang w:eastAsia="ru-RU"/>
        </w:rPr>
      </w:pPr>
      <w:r w:rsidRPr="00A02DAC">
        <w:rPr>
          <w:bCs/>
          <w:lang w:eastAsia="ru-RU"/>
        </w:rPr>
        <w:t>Pentru toate loturile;</w:t>
      </w:r>
    </w:p>
    <w:p w14:paraId="03662088" w14:textId="77777777" w:rsidR="00CE30A3" w:rsidRDefault="00CE30A3" w:rsidP="00CE30A3">
      <w:pPr>
        <w:numPr>
          <w:ilvl w:val="0"/>
          <w:numId w:val="20"/>
        </w:numPr>
        <w:shd w:val="clear" w:color="auto" w:fill="FFFFFF" w:themeFill="background1"/>
        <w:tabs>
          <w:tab w:val="right" w:pos="426"/>
        </w:tabs>
        <w:ind w:left="840"/>
        <w:rPr>
          <w:lang w:eastAsia="ru-RU"/>
        </w:rPr>
      </w:pPr>
      <w:r>
        <w:rPr>
          <w:lang w:eastAsia="ru-RU"/>
        </w:rPr>
        <w:t>Alte limitări privind numărul de loturi care pot fi atribuite aceluiași ofertant___________</w:t>
      </w:r>
    </w:p>
    <w:p w14:paraId="7FFAA717" w14:textId="77777777" w:rsidR="00CE30A3" w:rsidRDefault="00CE30A3" w:rsidP="00CE30A3">
      <w:pPr>
        <w:numPr>
          <w:ilvl w:val="0"/>
          <w:numId w:val="1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w:t>
      </w:r>
      <w:r w:rsidRPr="00D268E6">
        <w:rPr>
          <w:b/>
          <w:color w:val="FF0000"/>
          <w:u w:val="single"/>
          <w:lang w:val="zh-CN" w:eastAsia="ru-RU"/>
        </w:rPr>
        <w:t>Nu se admit</w:t>
      </w:r>
      <w:r>
        <w:rPr>
          <w:b/>
          <w:u w:val="single"/>
          <w:lang w:eastAsia="ru-RU"/>
        </w:rPr>
        <w:t>________</w:t>
      </w:r>
    </w:p>
    <w:p w14:paraId="4DE92B92" w14:textId="77777777" w:rsidR="00CE30A3" w:rsidRDefault="00CE30A3" w:rsidP="00CE30A3">
      <w:pPr>
        <w:shd w:val="clear" w:color="auto" w:fill="FFFFFF" w:themeFill="background1"/>
        <w:tabs>
          <w:tab w:val="right" w:pos="426"/>
        </w:tabs>
        <w:ind w:left="6206"/>
        <w:rPr>
          <w:b/>
          <w:i/>
          <w:sz w:val="20"/>
          <w:vertAlign w:val="superscript"/>
          <w:lang w:eastAsia="ru-RU"/>
        </w:rPr>
      </w:pPr>
      <w:r>
        <w:rPr>
          <w:b/>
          <w:i/>
          <w:sz w:val="20"/>
          <w:vertAlign w:val="superscript"/>
          <w:lang w:eastAsia="ru-RU"/>
        </w:rPr>
        <w:t xml:space="preserve">                 (indicați se admite sau nu se admite)</w:t>
      </w:r>
    </w:p>
    <w:p w14:paraId="05395097" w14:textId="77777777" w:rsidR="00CE30A3" w:rsidRDefault="00CE30A3" w:rsidP="00CE30A3">
      <w:pPr>
        <w:numPr>
          <w:ilvl w:val="0"/>
          <w:numId w:val="19"/>
        </w:numPr>
        <w:shd w:val="clear" w:color="auto" w:fill="FFFFFF" w:themeFill="background1"/>
        <w:tabs>
          <w:tab w:val="left" w:pos="0"/>
          <w:tab w:val="left" w:pos="284"/>
          <w:tab w:val="left" w:pos="426"/>
        </w:tabs>
        <w:spacing w:before="120"/>
        <w:ind w:left="284" w:hanging="284"/>
        <w:rPr>
          <w:b/>
          <w:u w:val="single"/>
          <w:lang w:eastAsia="ru-RU"/>
        </w:rPr>
      </w:pPr>
      <w:r>
        <w:rPr>
          <w:b/>
          <w:lang w:eastAsia="ru-RU"/>
        </w:rPr>
        <w:t>Termenii și condițiile de</w:t>
      </w:r>
      <w:r>
        <w:rPr>
          <w:b/>
          <w:lang w:val="en-GB" w:eastAsia="ru-RU"/>
        </w:rPr>
        <w:t xml:space="preserve"> </w:t>
      </w:r>
      <w:r>
        <w:rPr>
          <w:b/>
          <w:lang w:eastAsia="ru-RU"/>
        </w:rPr>
        <w:t>executare solicitați:</w:t>
      </w:r>
      <w:r>
        <w:rPr>
          <w:b/>
          <w:u w:val="single"/>
          <w:lang w:eastAsia="ru-RU"/>
        </w:rPr>
        <w:t xml:space="preserve"> </w:t>
      </w:r>
      <w:r w:rsidRPr="00D268E6">
        <w:rPr>
          <w:b/>
          <w:i/>
          <w:color w:val="FF0000"/>
          <w:u w:val="single"/>
          <w:lang w:eastAsia="ru-RU"/>
        </w:rPr>
        <w:t xml:space="preserve">6 luni </w:t>
      </w:r>
      <w:r w:rsidRPr="00D268E6">
        <w:rPr>
          <w:b/>
          <w:i/>
          <w:color w:val="FF0000"/>
          <w:u w:val="single"/>
          <w:lang w:val="zh-CN" w:eastAsia="ru-RU"/>
        </w:rPr>
        <w:t>de la data</w:t>
      </w:r>
      <w:r w:rsidRPr="00D268E6">
        <w:rPr>
          <w:b/>
          <w:i/>
          <w:color w:val="FF0000"/>
          <w:u w:val="single"/>
          <w:lang w:eastAsia="ru-RU"/>
        </w:rPr>
        <w:t xml:space="preserve"> semnării</w:t>
      </w:r>
      <w:r w:rsidRPr="00D268E6">
        <w:rPr>
          <w:b/>
          <w:i/>
          <w:color w:val="FF0000"/>
          <w:u w:val="single"/>
          <w:lang w:val="zh-CN" w:eastAsia="ru-RU"/>
        </w:rPr>
        <w:t xml:space="preserve"> contract</w:t>
      </w:r>
      <w:r w:rsidRPr="00D268E6">
        <w:rPr>
          <w:b/>
          <w:i/>
          <w:color w:val="FF0000"/>
          <w:u w:val="single"/>
          <w:lang w:eastAsia="ru-RU"/>
        </w:rPr>
        <w:t>ulu</w:t>
      </w:r>
      <w:r w:rsidRPr="00D268E6">
        <w:rPr>
          <w:b/>
          <w:i/>
          <w:color w:val="FF0000"/>
          <w:u w:val="single"/>
          <w:lang w:val="zh-CN" w:eastAsia="ru-RU"/>
        </w:rPr>
        <w:t>i</w:t>
      </w:r>
      <w:r>
        <w:rPr>
          <w:u w:val="single"/>
          <w:lang w:eastAsia="ru-RU"/>
        </w:rPr>
        <w:t>.</w:t>
      </w:r>
    </w:p>
    <w:p w14:paraId="02D56E73" w14:textId="77777777" w:rsidR="00CE30A3" w:rsidRPr="00D268E6" w:rsidRDefault="00CE30A3" w:rsidP="00CE30A3">
      <w:pPr>
        <w:numPr>
          <w:ilvl w:val="0"/>
          <w:numId w:val="19"/>
        </w:numPr>
        <w:shd w:val="clear" w:color="auto" w:fill="FFFFFF" w:themeFill="background1"/>
        <w:tabs>
          <w:tab w:val="left" w:pos="0"/>
          <w:tab w:val="left" w:pos="284"/>
          <w:tab w:val="left" w:pos="426"/>
        </w:tabs>
        <w:spacing w:before="120"/>
        <w:ind w:left="284" w:hanging="284"/>
        <w:rPr>
          <w:b/>
          <w:i/>
          <w:lang w:eastAsia="ru-RU"/>
        </w:rPr>
      </w:pPr>
      <w:r>
        <w:rPr>
          <w:b/>
          <w:lang w:eastAsia="ru-RU"/>
        </w:rPr>
        <w:t xml:space="preserve">Termenul de valabilitate a contractului: </w:t>
      </w:r>
      <w:r w:rsidRPr="00D268E6">
        <w:rPr>
          <w:b/>
          <w:i/>
          <w:u w:val="single"/>
          <w:lang w:val="zh-CN" w:eastAsia="ru-RU"/>
        </w:rPr>
        <w:t>p</w:t>
      </w:r>
      <w:r w:rsidRPr="00D268E6">
        <w:rPr>
          <w:b/>
          <w:i/>
          <w:u w:val="single"/>
          <w:lang w:eastAsia="ru-RU"/>
        </w:rPr>
        <w:t>â</w:t>
      </w:r>
      <w:r w:rsidRPr="00D268E6">
        <w:rPr>
          <w:b/>
          <w:i/>
          <w:u w:val="single"/>
          <w:lang w:val="zh-CN" w:eastAsia="ru-RU"/>
        </w:rPr>
        <w:t>nă la data de 31.</w:t>
      </w:r>
      <w:r w:rsidRPr="00D268E6">
        <w:rPr>
          <w:b/>
          <w:i/>
          <w:u w:val="single"/>
          <w:lang w:val="en-GB" w:eastAsia="ru-RU"/>
        </w:rPr>
        <w:t>12</w:t>
      </w:r>
      <w:r w:rsidRPr="00D268E6">
        <w:rPr>
          <w:b/>
          <w:i/>
          <w:u w:val="single"/>
          <w:lang w:val="zh-CN" w:eastAsia="ru-RU"/>
        </w:rPr>
        <w:t>.202</w:t>
      </w:r>
      <w:r w:rsidRPr="00D268E6">
        <w:rPr>
          <w:b/>
          <w:i/>
          <w:u w:val="single"/>
          <w:lang w:eastAsia="ru-RU"/>
        </w:rPr>
        <w:t>6</w:t>
      </w:r>
      <w:r>
        <w:rPr>
          <w:b/>
          <w:i/>
          <w:u w:val="single"/>
          <w:lang w:eastAsia="ru-RU"/>
        </w:rPr>
        <w:t>.</w:t>
      </w:r>
    </w:p>
    <w:p w14:paraId="50FAF117" w14:textId="77777777" w:rsidR="00CE30A3" w:rsidRDefault="00CE30A3" w:rsidP="00CE30A3">
      <w:pPr>
        <w:numPr>
          <w:ilvl w:val="0"/>
          <w:numId w:val="19"/>
        </w:numPr>
        <w:tabs>
          <w:tab w:val="right" w:pos="426"/>
        </w:tabs>
        <w:spacing w:before="120"/>
        <w:ind w:left="360"/>
        <w:jc w:val="both"/>
        <w:rPr>
          <w:b/>
          <w:u w:val="single"/>
          <w:lang w:eastAsia="ru-RU"/>
        </w:rPr>
      </w:pPr>
      <w:r>
        <w:rPr>
          <w:b/>
          <w:lang w:eastAsia="ru-RU"/>
        </w:rPr>
        <w:t xml:space="preserve">Contract de achiziție rezervat atelierelor protejate sau că acesta poate fi executat numai în cadrul unor programe de angajare protejată </w:t>
      </w:r>
      <w:r>
        <w:rPr>
          <w:b/>
          <w:sz w:val="20"/>
          <w:szCs w:val="20"/>
          <w:lang w:eastAsia="ru-RU"/>
        </w:rPr>
        <w:t>(după caz)</w:t>
      </w:r>
      <w:r>
        <w:rPr>
          <w:b/>
          <w:lang w:eastAsia="ru-RU"/>
        </w:rPr>
        <w:t xml:space="preserve">:             </w:t>
      </w:r>
      <w:r w:rsidRPr="00D268E6">
        <w:rPr>
          <w:b/>
          <w:i/>
          <w:color w:val="FF0000"/>
          <w:lang w:eastAsia="ru-RU"/>
        </w:rPr>
        <w:t>______</w:t>
      </w:r>
      <w:r w:rsidRPr="00D268E6">
        <w:rPr>
          <w:b/>
          <w:i/>
          <w:color w:val="FF0000"/>
          <w:u w:val="single"/>
          <w:lang w:eastAsia="ru-RU"/>
        </w:rPr>
        <w:t xml:space="preserve"> Nu</w:t>
      </w:r>
      <w:r w:rsidRPr="00D268E6">
        <w:rPr>
          <w:b/>
          <w:i/>
          <w:color w:val="FF0000"/>
          <w:u w:val="single"/>
          <w:lang w:val="en-GB" w:eastAsia="ru-RU"/>
        </w:rPr>
        <w:t>_____</w:t>
      </w:r>
    </w:p>
    <w:p w14:paraId="45FFEBDB" w14:textId="77777777" w:rsidR="00CE30A3" w:rsidRDefault="00CE30A3" w:rsidP="00CE30A3">
      <w:pPr>
        <w:shd w:val="clear" w:color="auto" w:fill="FFFFFF" w:themeFill="background1"/>
        <w:tabs>
          <w:tab w:val="right" w:pos="426"/>
        </w:tabs>
        <w:ind w:left="7560" w:hanging="630"/>
        <w:contextualSpacing/>
        <w:rPr>
          <w:b/>
          <w:i/>
          <w:sz w:val="20"/>
          <w:vertAlign w:val="superscript"/>
          <w:lang w:eastAsia="ru-RU"/>
        </w:rPr>
      </w:pPr>
      <w:r>
        <w:rPr>
          <w:b/>
          <w:i/>
          <w:sz w:val="20"/>
          <w:vertAlign w:val="superscript"/>
          <w:lang w:eastAsia="ru-RU"/>
        </w:rPr>
        <w:t xml:space="preserve">        (indicați da sau nu)</w:t>
      </w:r>
    </w:p>
    <w:p w14:paraId="0607FBA4" w14:textId="77777777" w:rsidR="00CE30A3" w:rsidRDefault="00CE30A3" w:rsidP="00CE30A3">
      <w:pPr>
        <w:numPr>
          <w:ilvl w:val="0"/>
          <w:numId w:val="19"/>
        </w:numPr>
        <w:shd w:val="clear" w:color="auto" w:fill="FFFFFF" w:themeFill="background1"/>
        <w:tabs>
          <w:tab w:val="right" w:pos="426"/>
        </w:tabs>
        <w:spacing w:before="120"/>
        <w:ind w:left="360"/>
        <w:jc w:val="both"/>
        <w:rPr>
          <w:b/>
          <w:u w:val="single"/>
          <w:lang w:eastAsia="ru-RU"/>
        </w:rPr>
      </w:pPr>
      <w:r>
        <w:rPr>
          <w:b/>
          <w:lang w:eastAsia="ru-RU"/>
        </w:rPr>
        <w:t xml:space="preserve">Prestarea serviciului este rezervată unei anumite profesii în temeiul unor legi sau al unor acte administrative </w:t>
      </w:r>
      <w:r w:rsidRPr="007549B4">
        <w:rPr>
          <w:b/>
          <w:vertAlign w:val="subscript"/>
          <w:lang w:eastAsia="ru-RU"/>
        </w:rPr>
        <w:t>(după caz)</w:t>
      </w:r>
      <w:r>
        <w:rPr>
          <w:b/>
          <w:lang w:eastAsia="ru-RU"/>
        </w:rPr>
        <w:t xml:space="preserve">: </w:t>
      </w:r>
      <w:r>
        <w:rPr>
          <w:b/>
          <w:lang w:val="en-GB" w:eastAsia="ru-RU"/>
        </w:rPr>
        <w:t xml:space="preserve">    </w:t>
      </w:r>
      <w:r>
        <w:rPr>
          <w:b/>
          <w:u w:val="single"/>
          <w:lang w:val="en-GB" w:eastAsia="ru-RU"/>
        </w:rPr>
        <w:t xml:space="preserve">     ___  ____</w:t>
      </w:r>
      <w:r w:rsidRPr="00D268E6">
        <w:rPr>
          <w:b/>
          <w:color w:val="FF0000"/>
          <w:u w:val="single"/>
          <w:lang w:val="en-GB" w:eastAsia="ru-RU"/>
        </w:rPr>
        <w:t>NU</w:t>
      </w:r>
      <w:r>
        <w:rPr>
          <w:b/>
          <w:u w:val="single"/>
          <w:lang w:val="en-GB" w:eastAsia="ru-RU"/>
        </w:rPr>
        <w:t>_________________</w:t>
      </w:r>
    </w:p>
    <w:p w14:paraId="7B4D7633" w14:textId="77777777" w:rsidR="00CE30A3" w:rsidRDefault="00CE30A3" w:rsidP="00CE30A3">
      <w:pPr>
        <w:shd w:val="clear" w:color="auto" w:fill="FFFFFF" w:themeFill="background1"/>
        <w:tabs>
          <w:tab w:val="right" w:pos="426"/>
        </w:tabs>
        <w:contextualSpacing/>
        <w:jc w:val="center"/>
        <w:rPr>
          <w:b/>
          <w:i/>
          <w:sz w:val="20"/>
          <w:vertAlign w:val="superscript"/>
          <w:lang w:eastAsia="ru-RU"/>
        </w:rPr>
      </w:pPr>
      <w:r>
        <w:rPr>
          <w:b/>
          <w:i/>
          <w:sz w:val="20"/>
          <w:vertAlign w:val="superscript"/>
          <w:lang w:eastAsia="ru-RU"/>
        </w:rPr>
        <w:t xml:space="preserve">                                   (se menționează respectivele legi și acte administrative)</w:t>
      </w:r>
    </w:p>
    <w:p w14:paraId="65BC887F" w14:textId="77777777" w:rsidR="00CE30A3" w:rsidRDefault="00CE30A3" w:rsidP="00CE30A3">
      <w:pPr>
        <w:numPr>
          <w:ilvl w:val="0"/>
          <w:numId w:val="19"/>
        </w:numPr>
        <w:shd w:val="clear" w:color="auto" w:fill="FFFFFF" w:themeFill="background1"/>
        <w:tabs>
          <w:tab w:val="right" w:pos="426"/>
        </w:tabs>
        <w:spacing w:before="120"/>
        <w:ind w:left="360"/>
        <w:jc w:val="both"/>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CCD67A7" w14:textId="77777777" w:rsidR="00CE30A3" w:rsidRDefault="00CE30A3" w:rsidP="00CE30A3">
      <w:pPr>
        <w:shd w:val="clear" w:color="auto" w:fill="FFFFFF" w:themeFill="background1"/>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73"/>
        <w:gridCol w:w="3710"/>
        <w:gridCol w:w="3590"/>
        <w:gridCol w:w="1613"/>
      </w:tblGrid>
      <w:tr w:rsidR="00CE30A3" w14:paraId="39D88867" w14:textId="77777777" w:rsidTr="00A4657D">
        <w:tc>
          <w:tcPr>
            <w:tcW w:w="576" w:type="dxa"/>
            <w:shd w:val="clear" w:color="auto" w:fill="auto"/>
          </w:tcPr>
          <w:p w14:paraId="3F0E1A48" w14:textId="77777777" w:rsidR="00CE30A3" w:rsidRDefault="00CE30A3" w:rsidP="00A4657D">
            <w:pPr>
              <w:shd w:val="clear" w:color="auto" w:fill="FFFFFF" w:themeFill="background1"/>
              <w:tabs>
                <w:tab w:val="left" w:pos="612"/>
              </w:tabs>
              <w:spacing w:before="120" w:after="120"/>
              <w:rPr>
                <w:rFonts w:eastAsia="SimSun"/>
                <w:b/>
                <w:iCs/>
                <w:sz w:val="20"/>
                <w:szCs w:val="20"/>
                <w:lang w:eastAsia="ru-RU"/>
              </w:rPr>
            </w:pPr>
            <w:r>
              <w:rPr>
                <w:rFonts w:eastAsia="SimSun"/>
                <w:b/>
                <w:iCs/>
                <w:sz w:val="20"/>
                <w:szCs w:val="20"/>
                <w:lang w:eastAsia="ru-RU"/>
              </w:rPr>
              <w:t>Nr. d/o:</w:t>
            </w:r>
          </w:p>
        </w:tc>
        <w:tc>
          <w:tcPr>
            <w:tcW w:w="3810" w:type="dxa"/>
            <w:shd w:val="clear" w:color="auto" w:fill="auto"/>
          </w:tcPr>
          <w:p w14:paraId="1B1300DE" w14:textId="77777777" w:rsidR="00CE30A3" w:rsidRDefault="00CE30A3" w:rsidP="00A4657D">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Descrierea criteriului/cerinței:</w:t>
            </w:r>
          </w:p>
        </w:tc>
        <w:tc>
          <w:tcPr>
            <w:tcW w:w="3563" w:type="dxa"/>
            <w:shd w:val="clear" w:color="auto" w:fill="auto"/>
          </w:tcPr>
          <w:p w14:paraId="43150DC7" w14:textId="77777777" w:rsidR="00CE30A3" w:rsidRDefault="00CE30A3" w:rsidP="00A4657D">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Mod de demonstrare a îndeplinirii criteriului/cerinței:</w:t>
            </w:r>
          </w:p>
        </w:tc>
        <w:tc>
          <w:tcPr>
            <w:tcW w:w="1621" w:type="dxa"/>
            <w:shd w:val="clear" w:color="auto" w:fill="auto"/>
          </w:tcPr>
          <w:p w14:paraId="19BE6FED" w14:textId="77777777" w:rsidR="00CE30A3" w:rsidRDefault="00CE30A3" w:rsidP="00A4657D">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Nivelul minim/</w:t>
            </w:r>
            <w:r>
              <w:rPr>
                <w:rFonts w:eastAsia="SimSun"/>
                <w:b/>
                <w:iCs/>
                <w:sz w:val="20"/>
                <w:szCs w:val="20"/>
                <w:lang w:eastAsia="ru-RU"/>
              </w:rPr>
              <w:br/>
              <w:t>Obligativitatea:</w:t>
            </w:r>
          </w:p>
        </w:tc>
      </w:tr>
      <w:tr w:rsidR="00CE30A3" w14:paraId="0CCEFC8A" w14:textId="77777777" w:rsidTr="00A4657D">
        <w:trPr>
          <w:trHeight w:val="1741"/>
        </w:trPr>
        <w:tc>
          <w:tcPr>
            <w:tcW w:w="576" w:type="dxa"/>
            <w:shd w:val="clear" w:color="auto" w:fill="auto"/>
          </w:tcPr>
          <w:p w14:paraId="42F59ED3"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1</w:t>
            </w:r>
          </w:p>
        </w:tc>
        <w:tc>
          <w:tcPr>
            <w:tcW w:w="3810" w:type="dxa"/>
            <w:shd w:val="clear" w:color="auto" w:fill="auto"/>
          </w:tcPr>
          <w:p w14:paraId="63DAE276"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Pr>
                <w:b/>
                <w:i/>
                <w:iCs/>
                <w:sz w:val="22"/>
                <w:szCs w:val="22"/>
                <w:lang w:val="zh-CN" w:eastAsia="ru-RU"/>
              </w:rPr>
              <w:t>DUAE</w:t>
            </w:r>
            <w:r>
              <w:rPr>
                <w:b/>
                <w:i/>
                <w:iCs/>
                <w:sz w:val="22"/>
                <w:szCs w:val="22"/>
                <w:lang w:eastAsia="ru-RU"/>
              </w:rPr>
              <w:t>.</w:t>
            </w:r>
          </w:p>
        </w:tc>
        <w:tc>
          <w:tcPr>
            <w:tcW w:w="3563" w:type="dxa"/>
            <w:shd w:val="clear" w:color="auto" w:fill="auto"/>
          </w:tcPr>
          <w:p w14:paraId="5F2EB297" w14:textId="77777777" w:rsidR="00CE30A3" w:rsidRPr="00D268E6" w:rsidRDefault="00CE30A3" w:rsidP="00A4657D">
            <w:pPr>
              <w:shd w:val="clear" w:color="auto" w:fill="FFFFFF" w:themeFill="background1"/>
              <w:tabs>
                <w:tab w:val="left" w:pos="612"/>
              </w:tabs>
              <w:spacing w:before="120" w:after="120"/>
              <w:jc w:val="center"/>
              <w:rPr>
                <w:rFonts w:eastAsia="SimSun"/>
                <w:b/>
                <w:i/>
                <w:iCs/>
                <w:sz w:val="20"/>
                <w:szCs w:val="20"/>
                <w:lang w:eastAsia="ru-RU"/>
              </w:rPr>
            </w:pPr>
            <w:r w:rsidRPr="00D268E6">
              <w:rPr>
                <w:b/>
                <w:i/>
                <w:sz w:val="20"/>
                <w:szCs w:val="20"/>
              </w:rPr>
              <w:t>Original confirmat prin aplicarea semnăturii electronice</w:t>
            </w:r>
            <w:r>
              <w:rPr>
                <w:b/>
                <w:i/>
                <w:sz w:val="20"/>
                <w:szCs w:val="20"/>
              </w:rPr>
              <w:t xml:space="preserve"> a</w:t>
            </w:r>
            <w:r w:rsidRPr="00D268E6">
              <w:rPr>
                <w:b/>
                <w:i/>
                <w:sz w:val="20"/>
                <w:szCs w:val="20"/>
              </w:rPr>
              <w:t xml:space="preserve"> Participantului. Se interzice modificarea DUAE-ului</w:t>
            </w:r>
            <w:r>
              <w:rPr>
                <w:b/>
                <w:i/>
                <w:sz w:val="20"/>
                <w:szCs w:val="20"/>
              </w:rPr>
              <w:t xml:space="preserve"> </w:t>
            </w:r>
            <w:r w:rsidRPr="00D268E6">
              <w:rPr>
                <w:b/>
                <w:i/>
                <w:sz w:val="20"/>
                <w:szCs w:val="20"/>
              </w:rPr>
              <w:t>la rubricile destinate completării nemijlocite a autorității contractante.</w:t>
            </w:r>
          </w:p>
        </w:tc>
        <w:tc>
          <w:tcPr>
            <w:tcW w:w="1621" w:type="dxa"/>
            <w:shd w:val="clear" w:color="auto" w:fill="auto"/>
          </w:tcPr>
          <w:p w14:paraId="1D863003" w14:textId="77777777" w:rsidR="00CE30A3" w:rsidRDefault="00CE30A3" w:rsidP="00A4657D">
            <w:pPr>
              <w:jc w:val="center"/>
              <w:rPr>
                <w:b/>
                <w:i/>
                <w:sz w:val="20"/>
                <w:szCs w:val="20"/>
              </w:rPr>
            </w:pPr>
            <w:r>
              <w:rPr>
                <w:rFonts w:eastAsia="SimSun"/>
                <w:b/>
                <w:i/>
                <w:color w:val="000000"/>
                <w:sz w:val="20"/>
                <w:szCs w:val="20"/>
                <w:lang w:bidi="ar"/>
              </w:rPr>
              <w:t>Obligatoriu</w:t>
            </w:r>
          </w:p>
          <w:p w14:paraId="3FEC9ECF" w14:textId="77777777" w:rsidR="00CE30A3" w:rsidRDefault="00CE30A3" w:rsidP="00A4657D">
            <w:pPr>
              <w:jc w:val="center"/>
              <w:rPr>
                <w:b/>
                <w:i/>
                <w:sz w:val="20"/>
                <w:szCs w:val="20"/>
              </w:rPr>
            </w:pPr>
            <w:r>
              <w:rPr>
                <w:rFonts w:eastAsia="SimSun"/>
                <w:b/>
                <w:i/>
                <w:color w:val="000000"/>
                <w:sz w:val="20"/>
                <w:szCs w:val="20"/>
                <w:lang w:bidi="ar"/>
              </w:rPr>
              <w:t>(se va prezenta la</w:t>
            </w:r>
          </w:p>
          <w:p w14:paraId="73953C1E" w14:textId="77777777" w:rsidR="00CE30A3" w:rsidRDefault="00CE30A3" w:rsidP="00A4657D">
            <w:pPr>
              <w:jc w:val="center"/>
              <w:rPr>
                <w:b/>
                <w:i/>
                <w:sz w:val="20"/>
                <w:szCs w:val="20"/>
              </w:rPr>
            </w:pPr>
            <w:r>
              <w:rPr>
                <w:rFonts w:eastAsia="SimSun"/>
                <w:b/>
                <w:i/>
                <w:color w:val="000000"/>
                <w:sz w:val="20"/>
                <w:szCs w:val="20"/>
                <w:lang w:bidi="ar"/>
              </w:rPr>
              <w:t>depunerea ofertei</w:t>
            </w:r>
          </w:p>
          <w:p w14:paraId="3F3051B2" w14:textId="77777777" w:rsidR="00CE30A3" w:rsidRDefault="00CE30A3" w:rsidP="00A4657D">
            <w:pPr>
              <w:jc w:val="center"/>
              <w:rPr>
                <w:b/>
                <w:i/>
                <w:sz w:val="20"/>
                <w:szCs w:val="20"/>
              </w:rPr>
            </w:pPr>
            <w:r>
              <w:rPr>
                <w:rFonts w:eastAsia="SimSun"/>
                <w:b/>
                <w:i/>
                <w:color w:val="000000"/>
                <w:sz w:val="20"/>
                <w:szCs w:val="20"/>
                <w:lang w:bidi="ar"/>
              </w:rPr>
              <w:t>de către toți</w:t>
            </w:r>
          </w:p>
          <w:p w14:paraId="3BBAEAD0" w14:textId="77777777" w:rsidR="00CE30A3" w:rsidRDefault="00CE30A3" w:rsidP="00A4657D">
            <w:pPr>
              <w:jc w:val="center"/>
              <w:rPr>
                <w:rFonts w:eastAsia="SimSun"/>
                <w:b/>
                <w:i/>
                <w:iCs/>
                <w:sz w:val="20"/>
                <w:szCs w:val="20"/>
                <w:lang w:eastAsia="ru-RU"/>
              </w:rPr>
            </w:pPr>
            <w:r>
              <w:rPr>
                <w:rFonts w:eastAsia="SimSun"/>
                <w:b/>
                <w:i/>
                <w:color w:val="000000"/>
                <w:sz w:val="20"/>
                <w:szCs w:val="20"/>
                <w:lang w:bidi="ar"/>
              </w:rPr>
              <w:t>ofertanții).</w:t>
            </w:r>
          </w:p>
        </w:tc>
      </w:tr>
      <w:tr w:rsidR="00CE30A3" w14:paraId="73AC6EEE" w14:textId="77777777" w:rsidTr="00A4657D">
        <w:trPr>
          <w:trHeight w:val="1464"/>
        </w:trPr>
        <w:tc>
          <w:tcPr>
            <w:tcW w:w="576" w:type="dxa"/>
            <w:shd w:val="clear" w:color="auto" w:fill="auto"/>
          </w:tcPr>
          <w:p w14:paraId="7BBAFED7"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2</w:t>
            </w:r>
          </w:p>
        </w:tc>
        <w:tc>
          <w:tcPr>
            <w:tcW w:w="3810" w:type="dxa"/>
            <w:shd w:val="clear" w:color="auto" w:fill="auto"/>
          </w:tcPr>
          <w:p w14:paraId="4FCF6D99"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Cerere de participare.</w:t>
            </w:r>
          </w:p>
        </w:tc>
        <w:tc>
          <w:tcPr>
            <w:tcW w:w="3563" w:type="dxa"/>
            <w:shd w:val="clear" w:color="auto" w:fill="auto"/>
          </w:tcPr>
          <w:p w14:paraId="63AC6B35" w14:textId="77777777" w:rsidR="00CE30A3" w:rsidRDefault="00CE30A3" w:rsidP="00A4657D">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 xml:space="preserve">Confirmat prin semnătura electronică a participantului, completat în conformitate cu </w:t>
            </w:r>
          </w:p>
          <w:p w14:paraId="6899CE48"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Anexa nr. 7 din Documentația standart.</w:t>
            </w:r>
          </w:p>
        </w:tc>
        <w:tc>
          <w:tcPr>
            <w:tcW w:w="1621" w:type="dxa"/>
            <w:shd w:val="clear" w:color="auto" w:fill="auto"/>
          </w:tcPr>
          <w:p w14:paraId="6F8B8DEC" w14:textId="77777777" w:rsidR="00CE30A3" w:rsidRDefault="00CE30A3" w:rsidP="00A4657D">
            <w:pPr>
              <w:jc w:val="center"/>
              <w:rPr>
                <w:b/>
                <w:i/>
                <w:sz w:val="20"/>
                <w:szCs w:val="20"/>
              </w:rPr>
            </w:pPr>
            <w:r>
              <w:rPr>
                <w:rFonts w:eastAsia="SimSun"/>
                <w:b/>
                <w:i/>
                <w:color w:val="000000"/>
                <w:sz w:val="20"/>
                <w:szCs w:val="20"/>
                <w:lang w:bidi="ar"/>
              </w:rPr>
              <w:t>Obligatoriu</w:t>
            </w:r>
          </w:p>
          <w:p w14:paraId="57D09AE8" w14:textId="77777777" w:rsidR="00CE30A3" w:rsidRDefault="00CE30A3" w:rsidP="00A4657D">
            <w:pPr>
              <w:jc w:val="center"/>
              <w:rPr>
                <w:b/>
                <w:i/>
                <w:sz w:val="20"/>
                <w:szCs w:val="20"/>
              </w:rPr>
            </w:pPr>
            <w:r>
              <w:rPr>
                <w:rFonts w:eastAsia="SimSun"/>
                <w:b/>
                <w:i/>
                <w:color w:val="000000"/>
                <w:sz w:val="20"/>
                <w:szCs w:val="20"/>
                <w:lang w:bidi="ar"/>
              </w:rPr>
              <w:t>(se va prezenta la</w:t>
            </w:r>
          </w:p>
          <w:p w14:paraId="78D3A000" w14:textId="77777777" w:rsidR="00CE30A3" w:rsidRDefault="00CE30A3" w:rsidP="00A4657D">
            <w:pPr>
              <w:jc w:val="center"/>
              <w:rPr>
                <w:b/>
                <w:i/>
                <w:sz w:val="20"/>
                <w:szCs w:val="20"/>
              </w:rPr>
            </w:pPr>
            <w:r>
              <w:rPr>
                <w:rFonts w:eastAsia="SimSun"/>
                <w:b/>
                <w:i/>
                <w:color w:val="000000"/>
                <w:sz w:val="20"/>
                <w:szCs w:val="20"/>
                <w:lang w:bidi="ar"/>
              </w:rPr>
              <w:t>depunerea ofertei</w:t>
            </w:r>
          </w:p>
          <w:p w14:paraId="69AE2B84" w14:textId="77777777" w:rsidR="00CE30A3" w:rsidRDefault="00CE30A3" w:rsidP="00A4657D">
            <w:pPr>
              <w:jc w:val="center"/>
              <w:rPr>
                <w:b/>
                <w:i/>
                <w:sz w:val="20"/>
                <w:szCs w:val="20"/>
              </w:rPr>
            </w:pPr>
            <w:r>
              <w:rPr>
                <w:rFonts w:eastAsia="SimSun"/>
                <w:b/>
                <w:i/>
                <w:color w:val="000000"/>
                <w:sz w:val="20"/>
                <w:szCs w:val="20"/>
                <w:lang w:bidi="ar"/>
              </w:rPr>
              <w:t>de către toți</w:t>
            </w:r>
          </w:p>
          <w:p w14:paraId="59C8492F" w14:textId="77777777" w:rsidR="00CE30A3" w:rsidRDefault="00CE30A3" w:rsidP="00A4657D">
            <w:pPr>
              <w:jc w:val="center"/>
              <w:rPr>
                <w:rFonts w:eastAsia="SimSun"/>
                <w:b/>
                <w:i/>
                <w:iCs/>
                <w:sz w:val="20"/>
                <w:szCs w:val="20"/>
                <w:lang w:eastAsia="ru-RU"/>
              </w:rPr>
            </w:pPr>
            <w:r>
              <w:rPr>
                <w:rFonts w:eastAsia="SimSun"/>
                <w:b/>
                <w:i/>
                <w:color w:val="000000"/>
                <w:sz w:val="20"/>
                <w:szCs w:val="20"/>
                <w:lang w:bidi="ar"/>
              </w:rPr>
              <w:t>ofertanții).</w:t>
            </w:r>
          </w:p>
        </w:tc>
      </w:tr>
      <w:tr w:rsidR="00CE30A3" w14:paraId="499FEE56" w14:textId="77777777" w:rsidTr="00A4657D">
        <w:trPr>
          <w:trHeight w:val="1464"/>
        </w:trPr>
        <w:tc>
          <w:tcPr>
            <w:tcW w:w="576" w:type="dxa"/>
            <w:shd w:val="clear" w:color="auto" w:fill="auto"/>
          </w:tcPr>
          <w:p w14:paraId="39289F04"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3</w:t>
            </w:r>
          </w:p>
        </w:tc>
        <w:tc>
          <w:tcPr>
            <w:tcW w:w="3810" w:type="dxa"/>
            <w:shd w:val="clear" w:color="auto" w:fill="auto"/>
          </w:tcPr>
          <w:p w14:paraId="66692E59" w14:textId="77777777" w:rsidR="00CE30A3" w:rsidRDefault="00CE30A3" w:rsidP="00A4657D">
            <w:pPr>
              <w:shd w:val="clear" w:color="auto" w:fill="FFFFFF" w:themeFill="background1"/>
              <w:tabs>
                <w:tab w:val="left" w:pos="612"/>
              </w:tabs>
              <w:spacing w:before="120" w:after="120"/>
              <w:jc w:val="center"/>
              <w:rPr>
                <w:b/>
                <w:i/>
                <w:iCs/>
                <w:sz w:val="22"/>
                <w:szCs w:val="22"/>
              </w:rPr>
            </w:pPr>
            <w:r>
              <w:rPr>
                <w:b/>
                <w:i/>
                <w:iCs/>
                <w:sz w:val="22"/>
                <w:szCs w:val="22"/>
                <w:lang w:eastAsia="ru-RU"/>
              </w:rPr>
              <w:t xml:space="preserve">Declarație </w:t>
            </w:r>
            <w:r>
              <w:rPr>
                <w:b/>
                <w:i/>
                <w:iCs/>
                <w:sz w:val="22"/>
                <w:szCs w:val="22"/>
                <w:lang w:val="zh-CN" w:eastAsia="ru-RU"/>
              </w:rPr>
              <w:t>privind valabilitatea ofertei</w:t>
            </w:r>
            <w:r>
              <w:rPr>
                <w:b/>
                <w:i/>
                <w:iCs/>
                <w:sz w:val="22"/>
                <w:szCs w:val="22"/>
                <w:lang w:eastAsia="ru-RU"/>
              </w:rPr>
              <w:t>.</w:t>
            </w:r>
          </w:p>
        </w:tc>
        <w:tc>
          <w:tcPr>
            <w:tcW w:w="3563" w:type="dxa"/>
            <w:shd w:val="clear" w:color="auto" w:fill="auto"/>
          </w:tcPr>
          <w:p w14:paraId="6C23FAA0"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Confirmat prin semnătura electronică a participantului, completată în conformitate cu Anexa nr. 8 din Documentația standart.</w:t>
            </w:r>
          </w:p>
        </w:tc>
        <w:tc>
          <w:tcPr>
            <w:tcW w:w="1621" w:type="dxa"/>
            <w:shd w:val="clear" w:color="auto" w:fill="auto"/>
          </w:tcPr>
          <w:p w14:paraId="3B52B45A" w14:textId="77777777" w:rsidR="00CE30A3" w:rsidRDefault="00CE30A3" w:rsidP="00A4657D">
            <w:pPr>
              <w:jc w:val="center"/>
              <w:rPr>
                <w:b/>
                <w:i/>
                <w:sz w:val="20"/>
                <w:szCs w:val="20"/>
              </w:rPr>
            </w:pPr>
            <w:r>
              <w:rPr>
                <w:rFonts w:eastAsia="SimSun"/>
                <w:b/>
                <w:i/>
                <w:color w:val="000000"/>
                <w:sz w:val="20"/>
                <w:szCs w:val="20"/>
                <w:lang w:bidi="ar"/>
              </w:rPr>
              <w:t>Obligatoriu</w:t>
            </w:r>
          </w:p>
          <w:p w14:paraId="6EDDADA5" w14:textId="77777777" w:rsidR="00CE30A3" w:rsidRDefault="00CE30A3" w:rsidP="00A4657D">
            <w:pPr>
              <w:jc w:val="center"/>
              <w:rPr>
                <w:b/>
                <w:i/>
                <w:sz w:val="20"/>
                <w:szCs w:val="20"/>
              </w:rPr>
            </w:pPr>
            <w:r>
              <w:rPr>
                <w:rFonts w:eastAsia="SimSun"/>
                <w:b/>
                <w:i/>
                <w:color w:val="000000"/>
                <w:sz w:val="20"/>
                <w:szCs w:val="20"/>
                <w:lang w:bidi="ar"/>
              </w:rPr>
              <w:t>(se va prezenta la</w:t>
            </w:r>
          </w:p>
          <w:p w14:paraId="495B81AF" w14:textId="77777777" w:rsidR="00CE30A3" w:rsidRDefault="00CE30A3" w:rsidP="00A4657D">
            <w:pPr>
              <w:jc w:val="center"/>
              <w:rPr>
                <w:b/>
                <w:i/>
                <w:sz w:val="20"/>
                <w:szCs w:val="20"/>
              </w:rPr>
            </w:pPr>
            <w:r>
              <w:rPr>
                <w:rFonts w:eastAsia="SimSun"/>
                <w:b/>
                <w:i/>
                <w:color w:val="000000"/>
                <w:sz w:val="20"/>
                <w:szCs w:val="20"/>
                <w:lang w:bidi="ar"/>
              </w:rPr>
              <w:t>depunerea ofertei</w:t>
            </w:r>
          </w:p>
          <w:p w14:paraId="568B0265" w14:textId="77777777" w:rsidR="00CE30A3" w:rsidRDefault="00CE30A3" w:rsidP="00A4657D">
            <w:pPr>
              <w:jc w:val="center"/>
              <w:rPr>
                <w:b/>
                <w:i/>
                <w:sz w:val="20"/>
                <w:szCs w:val="20"/>
              </w:rPr>
            </w:pPr>
            <w:r>
              <w:rPr>
                <w:rFonts w:eastAsia="SimSun"/>
                <w:b/>
                <w:i/>
                <w:color w:val="000000"/>
                <w:sz w:val="20"/>
                <w:szCs w:val="20"/>
                <w:lang w:bidi="ar"/>
              </w:rPr>
              <w:t>de către toți</w:t>
            </w:r>
          </w:p>
          <w:p w14:paraId="2DE7C525" w14:textId="77777777" w:rsidR="00CE30A3" w:rsidRDefault="00CE30A3" w:rsidP="00A4657D">
            <w:pPr>
              <w:jc w:val="center"/>
              <w:rPr>
                <w:b/>
                <w:i/>
                <w:sz w:val="20"/>
                <w:szCs w:val="20"/>
              </w:rPr>
            </w:pPr>
            <w:r>
              <w:rPr>
                <w:rFonts w:eastAsia="SimSun"/>
                <w:b/>
                <w:i/>
                <w:color w:val="000000"/>
                <w:sz w:val="20"/>
                <w:szCs w:val="20"/>
                <w:lang w:bidi="ar"/>
              </w:rPr>
              <w:t>ofertanții).</w:t>
            </w:r>
          </w:p>
          <w:p w14:paraId="2F82D7DC"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p>
        </w:tc>
      </w:tr>
      <w:tr w:rsidR="00CE30A3" w14:paraId="7693B87E" w14:textId="77777777" w:rsidTr="00A4657D">
        <w:trPr>
          <w:trHeight w:val="1464"/>
        </w:trPr>
        <w:tc>
          <w:tcPr>
            <w:tcW w:w="576" w:type="dxa"/>
            <w:shd w:val="clear" w:color="auto" w:fill="auto"/>
          </w:tcPr>
          <w:p w14:paraId="178723CC"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4</w:t>
            </w:r>
          </w:p>
        </w:tc>
        <w:tc>
          <w:tcPr>
            <w:tcW w:w="3810" w:type="dxa"/>
            <w:shd w:val="clear" w:color="auto" w:fill="auto"/>
          </w:tcPr>
          <w:p w14:paraId="367518AF" w14:textId="77777777" w:rsidR="00CE30A3" w:rsidRDefault="00CE30A3" w:rsidP="00A4657D">
            <w:pPr>
              <w:shd w:val="clear" w:color="auto" w:fill="FFFFFF" w:themeFill="background1"/>
              <w:tabs>
                <w:tab w:val="left" w:pos="612"/>
              </w:tabs>
              <w:spacing w:before="120" w:after="120"/>
              <w:jc w:val="center"/>
              <w:rPr>
                <w:b/>
                <w:i/>
                <w:iCs/>
                <w:sz w:val="22"/>
                <w:szCs w:val="22"/>
              </w:rPr>
            </w:pPr>
            <w:r>
              <w:rPr>
                <w:rFonts w:eastAsia="SimSun"/>
                <w:b/>
                <w:i/>
                <w:iCs/>
                <w:sz w:val="22"/>
                <w:szCs w:val="22"/>
                <w:lang w:eastAsia="ru-RU"/>
              </w:rPr>
              <w:t>Grafic de executare a lucrărilor.</w:t>
            </w:r>
          </w:p>
        </w:tc>
        <w:tc>
          <w:tcPr>
            <w:tcW w:w="3563" w:type="dxa"/>
            <w:shd w:val="clear" w:color="auto" w:fill="auto"/>
          </w:tcPr>
          <w:p w14:paraId="4540C7AB" w14:textId="77777777" w:rsidR="00CE30A3" w:rsidRDefault="00CE30A3" w:rsidP="00A4657D">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Completat în conformitate cu prevederile Anexei nr. 10 din Documenmtația standart - confirmat prin semnătura electronică a participantului.</w:t>
            </w:r>
          </w:p>
          <w:p w14:paraId="6138B9A5" w14:textId="77777777" w:rsidR="00CE30A3" w:rsidRDefault="00CE30A3" w:rsidP="00A4657D">
            <w:pPr>
              <w:shd w:val="clear" w:color="auto" w:fill="FFFFFF" w:themeFill="background1"/>
              <w:tabs>
                <w:tab w:val="left" w:pos="612"/>
              </w:tabs>
              <w:jc w:val="center"/>
              <w:rPr>
                <w:rFonts w:eastAsia="SimSun"/>
                <w:b/>
                <w:i/>
                <w:iCs/>
                <w:sz w:val="20"/>
                <w:szCs w:val="20"/>
                <w:lang w:eastAsia="ru-RU"/>
              </w:rPr>
            </w:pPr>
          </w:p>
          <w:p w14:paraId="5836D691"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r w:rsidRPr="005214A0">
              <w:rPr>
                <w:rFonts w:eastAsia="SimSun"/>
                <w:b/>
                <w:i/>
                <w:iCs/>
                <w:color w:val="FF0000"/>
                <w:sz w:val="20"/>
                <w:szCs w:val="20"/>
                <w:vertAlign w:val="superscript"/>
                <w:lang w:eastAsia="ru-RU"/>
              </w:rPr>
              <w:lastRenderedPageBreak/>
              <w:t>Notă: Formularul va prezenta o descriere detaliată a categoriei de lucrări.</w:t>
            </w:r>
          </w:p>
        </w:tc>
        <w:tc>
          <w:tcPr>
            <w:tcW w:w="1621" w:type="dxa"/>
            <w:shd w:val="clear" w:color="auto" w:fill="auto"/>
          </w:tcPr>
          <w:p w14:paraId="4AD25A88" w14:textId="77777777" w:rsidR="00CE30A3" w:rsidRDefault="00CE30A3" w:rsidP="00A4657D">
            <w:pPr>
              <w:jc w:val="center"/>
              <w:rPr>
                <w:b/>
                <w:i/>
                <w:sz w:val="20"/>
                <w:szCs w:val="20"/>
              </w:rPr>
            </w:pPr>
            <w:r>
              <w:rPr>
                <w:rFonts w:eastAsia="SimSun"/>
                <w:b/>
                <w:i/>
                <w:color w:val="000000"/>
                <w:sz w:val="20"/>
                <w:szCs w:val="20"/>
                <w:lang w:bidi="ar"/>
              </w:rPr>
              <w:lastRenderedPageBreak/>
              <w:t>Obligatoriu</w:t>
            </w:r>
          </w:p>
          <w:p w14:paraId="02E7F5CB" w14:textId="77777777" w:rsidR="00CE30A3" w:rsidRDefault="00CE30A3" w:rsidP="00A4657D">
            <w:pPr>
              <w:jc w:val="center"/>
              <w:rPr>
                <w:b/>
                <w:i/>
                <w:sz w:val="20"/>
                <w:szCs w:val="20"/>
              </w:rPr>
            </w:pPr>
            <w:r>
              <w:rPr>
                <w:rFonts w:eastAsia="SimSun"/>
                <w:b/>
                <w:i/>
                <w:color w:val="000000"/>
                <w:sz w:val="20"/>
                <w:szCs w:val="20"/>
                <w:lang w:bidi="ar"/>
              </w:rPr>
              <w:t>(se va prezenta la</w:t>
            </w:r>
          </w:p>
          <w:p w14:paraId="17CD0CD1" w14:textId="77777777" w:rsidR="00CE30A3" w:rsidRDefault="00CE30A3" w:rsidP="00A4657D">
            <w:pPr>
              <w:jc w:val="center"/>
              <w:rPr>
                <w:b/>
                <w:i/>
                <w:sz w:val="20"/>
                <w:szCs w:val="20"/>
              </w:rPr>
            </w:pPr>
            <w:r>
              <w:rPr>
                <w:rFonts w:eastAsia="SimSun"/>
                <w:b/>
                <w:i/>
                <w:color w:val="000000"/>
                <w:sz w:val="20"/>
                <w:szCs w:val="20"/>
                <w:lang w:bidi="ar"/>
              </w:rPr>
              <w:t>depunerea ofertei</w:t>
            </w:r>
          </w:p>
          <w:p w14:paraId="30717DE1" w14:textId="77777777" w:rsidR="00CE30A3" w:rsidRDefault="00CE30A3" w:rsidP="00A4657D">
            <w:pPr>
              <w:jc w:val="center"/>
              <w:rPr>
                <w:b/>
                <w:i/>
                <w:sz w:val="20"/>
                <w:szCs w:val="20"/>
              </w:rPr>
            </w:pPr>
            <w:r>
              <w:rPr>
                <w:rFonts w:eastAsia="SimSun"/>
                <w:b/>
                <w:i/>
                <w:color w:val="000000"/>
                <w:sz w:val="20"/>
                <w:szCs w:val="20"/>
                <w:lang w:bidi="ar"/>
              </w:rPr>
              <w:t>de către toți</w:t>
            </w:r>
          </w:p>
          <w:p w14:paraId="0CF6E3F4"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CE30A3" w14:paraId="02AE3ADB" w14:textId="77777777" w:rsidTr="00A4657D">
        <w:trPr>
          <w:trHeight w:val="809"/>
        </w:trPr>
        <w:tc>
          <w:tcPr>
            <w:tcW w:w="576" w:type="dxa"/>
            <w:shd w:val="clear" w:color="auto" w:fill="auto"/>
          </w:tcPr>
          <w:p w14:paraId="1C19A419"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5</w:t>
            </w:r>
          </w:p>
        </w:tc>
        <w:tc>
          <w:tcPr>
            <w:tcW w:w="3810" w:type="dxa"/>
            <w:shd w:val="clear" w:color="auto" w:fill="auto"/>
          </w:tcPr>
          <w:p w14:paraId="1EB92355"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Declatație privind experienţa similară.</w:t>
            </w:r>
          </w:p>
        </w:tc>
        <w:tc>
          <w:tcPr>
            <w:tcW w:w="3563" w:type="dxa"/>
            <w:shd w:val="clear" w:color="auto" w:fill="auto"/>
          </w:tcPr>
          <w:p w14:paraId="3F8D3BF6"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Confirmat prin semnătura electronică a participantului. Ofertantul va dispune de un nivel minim de experiență pentru a se califica cerințelor de îndeplinire a contractului:</w:t>
            </w:r>
          </w:p>
          <w:p w14:paraId="28421C2B"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 xml:space="preserve">- Participantul va prezenta lista lucrărilor similare executate în ultimii 5 ani pentru cele mai importante lucrări , însoțită de copii a contractelor și a proceselor verbale de recepție finală, în care să se conțină cel puțin un contract de lucrări similare a cărui valoare să nu fie ˂ de 75% din valoarea viitorului contract sau valoarea cumulată a tuturor contractelor executate în ultimul an de activitate să fie ≥ decît valolarea viitorului contract. Act completat în conformitate cu Anexa nr. 12 din Documentația standart. </w:t>
            </w:r>
          </w:p>
          <w:p w14:paraId="0B3F6242" w14:textId="77777777" w:rsidR="00CE30A3" w:rsidRPr="005214A0" w:rsidRDefault="00CE30A3" w:rsidP="00A4657D">
            <w:pPr>
              <w:shd w:val="clear" w:color="auto" w:fill="FFFFFF" w:themeFill="background1"/>
              <w:tabs>
                <w:tab w:val="left" w:pos="612"/>
              </w:tabs>
              <w:jc w:val="center"/>
              <w:rPr>
                <w:rFonts w:eastAsia="SimSun"/>
                <w:b/>
                <w:i/>
                <w:iCs/>
                <w:sz w:val="20"/>
                <w:szCs w:val="20"/>
                <w:vertAlign w:val="superscript"/>
                <w:lang w:eastAsia="ru-RU"/>
              </w:rPr>
            </w:pPr>
            <w:r w:rsidRPr="00C97DCB">
              <w:rPr>
                <w:rFonts w:eastAsia="SimSun"/>
                <w:b/>
                <w:i/>
                <w:iCs/>
                <w:color w:val="FF0000"/>
                <w:sz w:val="20"/>
                <w:szCs w:val="20"/>
                <w:vertAlign w:val="superscript"/>
                <w:lang w:eastAsia="ru-RU"/>
              </w:rPr>
              <w:t xml:space="preserve">Notă: Se interzice prezentarea copiilor de contracte încheiate anterior cu autoritatea contractantă organizatoare a procedurii de achiziții  pe obiecte de lucrări </w:t>
            </w:r>
            <w:r>
              <w:rPr>
                <w:rFonts w:eastAsia="SimSun"/>
                <w:b/>
                <w:i/>
                <w:iCs/>
                <w:color w:val="FF0000"/>
                <w:sz w:val="20"/>
                <w:szCs w:val="20"/>
                <w:vertAlign w:val="superscript"/>
                <w:lang w:eastAsia="ru-RU"/>
              </w:rPr>
              <w:t xml:space="preserve">similare </w:t>
            </w:r>
            <w:r w:rsidRPr="00C97DCB">
              <w:rPr>
                <w:rFonts w:eastAsia="SimSun"/>
                <w:b/>
                <w:i/>
                <w:iCs/>
                <w:color w:val="FF0000"/>
                <w:sz w:val="20"/>
                <w:szCs w:val="20"/>
                <w:vertAlign w:val="superscript"/>
                <w:lang w:eastAsia="ru-RU"/>
              </w:rPr>
              <w:t>– ca să servească drept experiență similară. Vor fi acceptate copii ale contractelor de la alte obiecte de lucrări similare încheiate cu alte instituții.</w:t>
            </w:r>
          </w:p>
        </w:tc>
        <w:tc>
          <w:tcPr>
            <w:tcW w:w="1621" w:type="dxa"/>
            <w:shd w:val="clear" w:color="auto" w:fill="auto"/>
          </w:tcPr>
          <w:p w14:paraId="19A94024" w14:textId="77777777" w:rsidR="00CE30A3" w:rsidRDefault="00CE30A3" w:rsidP="00A4657D">
            <w:pPr>
              <w:jc w:val="center"/>
              <w:rPr>
                <w:b/>
                <w:i/>
                <w:sz w:val="20"/>
                <w:szCs w:val="20"/>
              </w:rPr>
            </w:pPr>
            <w:r>
              <w:rPr>
                <w:rFonts w:eastAsia="SimSun"/>
                <w:b/>
                <w:i/>
                <w:color w:val="000000"/>
                <w:sz w:val="20"/>
                <w:szCs w:val="20"/>
                <w:lang w:bidi="ar"/>
              </w:rPr>
              <w:t>Obligatoriu</w:t>
            </w:r>
          </w:p>
          <w:p w14:paraId="0D0E6778" w14:textId="77777777" w:rsidR="00CE30A3" w:rsidRDefault="00CE30A3" w:rsidP="00A4657D">
            <w:pPr>
              <w:jc w:val="center"/>
              <w:rPr>
                <w:b/>
                <w:i/>
                <w:sz w:val="20"/>
                <w:szCs w:val="20"/>
              </w:rPr>
            </w:pPr>
            <w:r>
              <w:rPr>
                <w:rFonts w:eastAsia="SimSun"/>
                <w:b/>
                <w:i/>
                <w:color w:val="000000"/>
                <w:sz w:val="20"/>
                <w:szCs w:val="20"/>
                <w:lang w:bidi="ar"/>
              </w:rPr>
              <w:t>(se va prezenta la</w:t>
            </w:r>
          </w:p>
          <w:p w14:paraId="7CA41785" w14:textId="77777777" w:rsidR="00CE30A3" w:rsidRDefault="00CE30A3" w:rsidP="00A4657D">
            <w:pPr>
              <w:jc w:val="center"/>
              <w:rPr>
                <w:b/>
                <w:i/>
                <w:sz w:val="20"/>
                <w:szCs w:val="20"/>
              </w:rPr>
            </w:pPr>
            <w:r>
              <w:rPr>
                <w:rFonts w:eastAsia="SimSun"/>
                <w:b/>
                <w:i/>
                <w:color w:val="000000"/>
                <w:sz w:val="20"/>
                <w:szCs w:val="20"/>
                <w:lang w:bidi="ar"/>
              </w:rPr>
              <w:t>depunerea ofertei</w:t>
            </w:r>
          </w:p>
          <w:p w14:paraId="3E273A9C" w14:textId="77777777" w:rsidR="00CE30A3" w:rsidRDefault="00CE30A3" w:rsidP="00A4657D">
            <w:pPr>
              <w:jc w:val="center"/>
              <w:rPr>
                <w:b/>
                <w:i/>
                <w:sz w:val="20"/>
                <w:szCs w:val="20"/>
              </w:rPr>
            </w:pPr>
            <w:r>
              <w:rPr>
                <w:rFonts w:eastAsia="SimSun"/>
                <w:b/>
                <w:i/>
                <w:color w:val="000000"/>
                <w:sz w:val="20"/>
                <w:szCs w:val="20"/>
                <w:lang w:bidi="ar"/>
              </w:rPr>
              <w:t>de către toți</w:t>
            </w:r>
          </w:p>
          <w:p w14:paraId="02003EBA" w14:textId="77777777" w:rsidR="00CE30A3" w:rsidRDefault="00CE30A3" w:rsidP="00A4657D">
            <w:pPr>
              <w:jc w:val="center"/>
              <w:rPr>
                <w:b/>
                <w:i/>
                <w:sz w:val="20"/>
                <w:szCs w:val="20"/>
              </w:rPr>
            </w:pPr>
            <w:r>
              <w:rPr>
                <w:rFonts w:eastAsia="SimSun"/>
                <w:b/>
                <w:i/>
                <w:color w:val="000000"/>
                <w:sz w:val="20"/>
                <w:szCs w:val="20"/>
                <w:lang w:bidi="ar"/>
              </w:rPr>
              <w:t>ofertanții).</w:t>
            </w:r>
          </w:p>
          <w:p w14:paraId="5E73270E" w14:textId="77777777" w:rsidR="00CE30A3" w:rsidRDefault="00CE30A3" w:rsidP="00A4657D">
            <w:pPr>
              <w:jc w:val="center"/>
              <w:rPr>
                <w:rFonts w:eastAsia="SimSun"/>
                <w:b/>
                <w:i/>
                <w:iCs/>
                <w:sz w:val="20"/>
                <w:szCs w:val="20"/>
                <w:lang w:eastAsia="ru-RU"/>
              </w:rPr>
            </w:pPr>
          </w:p>
        </w:tc>
      </w:tr>
      <w:tr w:rsidR="00CE30A3" w14:paraId="3C9FBC6A" w14:textId="77777777" w:rsidTr="00A4657D">
        <w:trPr>
          <w:trHeight w:val="1464"/>
        </w:trPr>
        <w:tc>
          <w:tcPr>
            <w:tcW w:w="576" w:type="dxa"/>
            <w:shd w:val="clear" w:color="auto" w:fill="auto"/>
          </w:tcPr>
          <w:p w14:paraId="711483DA"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6</w:t>
            </w:r>
          </w:p>
        </w:tc>
        <w:tc>
          <w:tcPr>
            <w:tcW w:w="3810" w:type="dxa"/>
            <w:shd w:val="clear" w:color="auto" w:fill="auto"/>
          </w:tcPr>
          <w:p w14:paraId="3B13270D"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Pr>
                <w:b/>
                <w:i/>
              </w:rPr>
              <w:t>Declarație privind L</w:t>
            </w:r>
            <w:r>
              <w:rPr>
                <w:b/>
                <w:i/>
                <w:lang w:val="zh-CN"/>
              </w:rPr>
              <w:t>ista principalelor lucrări executate în ultimul an de activitate</w:t>
            </w:r>
            <w:r>
              <w:rPr>
                <w:rFonts w:eastAsia="SimSun"/>
                <w:b/>
                <w:i/>
                <w:lang w:val="zh-CN"/>
              </w:rPr>
              <w:t>.</w:t>
            </w:r>
          </w:p>
        </w:tc>
        <w:tc>
          <w:tcPr>
            <w:tcW w:w="3563" w:type="dxa"/>
            <w:shd w:val="clear" w:color="auto" w:fill="auto"/>
          </w:tcPr>
          <w:p w14:paraId="68CDFB02" w14:textId="77777777" w:rsidR="00CE30A3" w:rsidRPr="00C97DCB" w:rsidRDefault="00CE30A3" w:rsidP="00A4657D">
            <w:pPr>
              <w:shd w:val="clear" w:color="auto" w:fill="FFFFFF" w:themeFill="background1"/>
              <w:tabs>
                <w:tab w:val="left" w:pos="612"/>
              </w:tabs>
              <w:spacing w:before="120" w:after="120"/>
              <w:jc w:val="center"/>
              <w:rPr>
                <w:rFonts w:eastAsia="SimSun"/>
                <w:b/>
                <w:i/>
                <w:iCs/>
                <w:sz w:val="20"/>
                <w:szCs w:val="20"/>
                <w:vertAlign w:val="superscript"/>
                <w:lang w:eastAsia="ru-RU"/>
              </w:rPr>
            </w:pPr>
            <w:r>
              <w:rPr>
                <w:rFonts w:eastAsia="SimSun" w:hint="eastAsia"/>
                <w:b/>
                <w:i/>
                <w:color w:val="000000"/>
                <w:sz w:val="20"/>
                <w:szCs w:val="20"/>
              </w:rPr>
              <w:t>Act întocmit în conformi</w:t>
            </w:r>
            <w:r>
              <w:rPr>
                <w:rFonts w:eastAsia="SimSun"/>
                <w:b/>
                <w:i/>
                <w:color w:val="000000"/>
                <w:sz w:val="20"/>
                <w:szCs w:val="20"/>
              </w:rPr>
              <w:t>tate cu Anexa nr. 13 din Dacumentația Standart și confirmat prin semnătura electronică a operatorului economic.</w:t>
            </w:r>
          </w:p>
        </w:tc>
        <w:tc>
          <w:tcPr>
            <w:tcW w:w="1621" w:type="dxa"/>
            <w:shd w:val="clear" w:color="auto" w:fill="auto"/>
          </w:tcPr>
          <w:p w14:paraId="41235B09" w14:textId="77777777" w:rsidR="00CE30A3" w:rsidRDefault="00CE30A3" w:rsidP="00A4657D">
            <w:pPr>
              <w:jc w:val="center"/>
              <w:rPr>
                <w:b/>
                <w:i/>
                <w:sz w:val="20"/>
                <w:szCs w:val="20"/>
              </w:rPr>
            </w:pPr>
            <w:r>
              <w:rPr>
                <w:rFonts w:eastAsia="SimSun"/>
                <w:b/>
                <w:i/>
                <w:color w:val="000000"/>
                <w:sz w:val="20"/>
                <w:szCs w:val="20"/>
                <w:lang w:bidi="ar"/>
              </w:rPr>
              <w:t>Obligatoriu</w:t>
            </w:r>
          </w:p>
          <w:p w14:paraId="046843E9" w14:textId="77777777" w:rsidR="00CE30A3" w:rsidRDefault="00CE30A3" w:rsidP="00A4657D">
            <w:pPr>
              <w:jc w:val="center"/>
              <w:rPr>
                <w:b/>
                <w:i/>
                <w:sz w:val="20"/>
                <w:szCs w:val="20"/>
              </w:rPr>
            </w:pPr>
            <w:r>
              <w:rPr>
                <w:rFonts w:eastAsia="SimSun"/>
                <w:b/>
                <w:i/>
                <w:color w:val="000000"/>
                <w:sz w:val="20"/>
                <w:szCs w:val="20"/>
                <w:lang w:bidi="ar"/>
              </w:rPr>
              <w:t>(se va prezenta la</w:t>
            </w:r>
          </w:p>
          <w:p w14:paraId="2F01FABE" w14:textId="77777777" w:rsidR="00CE30A3" w:rsidRDefault="00CE30A3" w:rsidP="00A4657D">
            <w:pPr>
              <w:jc w:val="center"/>
              <w:rPr>
                <w:b/>
                <w:i/>
                <w:sz w:val="20"/>
                <w:szCs w:val="20"/>
              </w:rPr>
            </w:pPr>
            <w:r>
              <w:rPr>
                <w:rFonts w:eastAsia="SimSun"/>
                <w:b/>
                <w:i/>
                <w:color w:val="000000"/>
                <w:sz w:val="20"/>
                <w:szCs w:val="20"/>
                <w:lang w:bidi="ar"/>
              </w:rPr>
              <w:t>depunerea ofertei</w:t>
            </w:r>
          </w:p>
          <w:p w14:paraId="79FD0E3B" w14:textId="77777777" w:rsidR="00CE30A3" w:rsidRDefault="00CE30A3" w:rsidP="00A4657D">
            <w:pPr>
              <w:jc w:val="center"/>
              <w:rPr>
                <w:b/>
                <w:i/>
                <w:sz w:val="20"/>
                <w:szCs w:val="20"/>
              </w:rPr>
            </w:pPr>
            <w:r>
              <w:rPr>
                <w:rFonts w:eastAsia="SimSun"/>
                <w:b/>
                <w:i/>
                <w:color w:val="000000"/>
                <w:sz w:val="20"/>
                <w:szCs w:val="20"/>
                <w:lang w:bidi="ar"/>
              </w:rPr>
              <w:t>de către toți</w:t>
            </w:r>
          </w:p>
          <w:p w14:paraId="7C17EB03"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CE30A3" w14:paraId="2E738D37" w14:textId="77777777" w:rsidTr="00A4657D">
        <w:trPr>
          <w:trHeight w:val="839"/>
        </w:trPr>
        <w:tc>
          <w:tcPr>
            <w:tcW w:w="576" w:type="dxa"/>
            <w:shd w:val="clear" w:color="auto" w:fill="auto"/>
          </w:tcPr>
          <w:p w14:paraId="570BFEC1"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7</w:t>
            </w:r>
          </w:p>
        </w:tc>
        <w:tc>
          <w:tcPr>
            <w:tcW w:w="3810" w:type="dxa"/>
            <w:shd w:val="clear" w:color="auto" w:fill="auto"/>
          </w:tcPr>
          <w:p w14:paraId="02392090"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 xml:space="preserve">Declaraţie </w:t>
            </w:r>
            <w:r>
              <w:rPr>
                <w:b/>
                <w:i/>
                <w:iCs/>
                <w:sz w:val="22"/>
                <w:szCs w:val="22"/>
                <w:lang w:val="zh-CN" w:eastAsia="ru-RU"/>
              </w:rPr>
              <w:t>privind dotările specifice, utilajul şi echipamentul necesar pentru îndeplinirea corespunzătoare a contractului</w:t>
            </w:r>
            <w:r>
              <w:rPr>
                <w:b/>
                <w:i/>
                <w:iCs/>
                <w:sz w:val="22"/>
                <w:szCs w:val="22"/>
                <w:lang w:eastAsia="ru-RU"/>
              </w:rPr>
              <w:t>.</w:t>
            </w:r>
          </w:p>
          <w:p w14:paraId="64A2DDBF"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5721D363" w14:textId="77777777" w:rsidR="00CE30A3" w:rsidRDefault="00CE30A3" w:rsidP="00A4657D">
            <w:pPr>
              <w:jc w:val="center"/>
              <w:rPr>
                <w:b/>
                <w:i/>
                <w:sz w:val="20"/>
                <w:szCs w:val="20"/>
              </w:rPr>
            </w:pPr>
            <w:r>
              <w:rPr>
                <w:rFonts w:eastAsia="SimSun"/>
                <w:b/>
                <w:i/>
                <w:color w:val="000000"/>
                <w:sz w:val="20"/>
                <w:szCs w:val="20"/>
                <w:lang w:bidi="ar"/>
              </w:rPr>
              <w:t>Completat în conformitate cu Anexa nr. 14 din Documentația Standard.</w:t>
            </w:r>
          </w:p>
          <w:p w14:paraId="47B75621" w14:textId="77777777" w:rsidR="00CE30A3" w:rsidRDefault="00CE30A3" w:rsidP="00A4657D">
            <w:pPr>
              <w:jc w:val="center"/>
              <w:rPr>
                <w:b/>
                <w:i/>
                <w:sz w:val="20"/>
                <w:szCs w:val="20"/>
              </w:rPr>
            </w:pPr>
            <w:r>
              <w:rPr>
                <w:rFonts w:eastAsia="SimSun"/>
                <w:b/>
                <w:i/>
                <w:color w:val="000000"/>
                <w:sz w:val="20"/>
                <w:szCs w:val="20"/>
                <w:lang w:bidi="ar"/>
              </w:rPr>
              <w:t>Documentul confirmat prin semnătura</w:t>
            </w:r>
          </w:p>
          <w:p w14:paraId="5F700FAC" w14:textId="77777777" w:rsidR="00CE30A3" w:rsidRDefault="00CE30A3" w:rsidP="00A4657D">
            <w:pPr>
              <w:jc w:val="center"/>
              <w:rPr>
                <w:b/>
                <w:i/>
                <w:sz w:val="20"/>
                <w:szCs w:val="20"/>
              </w:rPr>
            </w:pPr>
            <w:r>
              <w:rPr>
                <w:rFonts w:eastAsia="SimSun"/>
                <w:b/>
                <w:i/>
                <w:color w:val="000000"/>
                <w:sz w:val="20"/>
                <w:szCs w:val="20"/>
                <w:lang w:bidi="ar"/>
              </w:rPr>
              <w:t>electronică a operatorului economic.</w:t>
            </w:r>
          </w:p>
          <w:p w14:paraId="69161199" w14:textId="77777777" w:rsidR="00CE30A3" w:rsidRDefault="00CE30A3" w:rsidP="00A4657D">
            <w:pPr>
              <w:jc w:val="center"/>
              <w:rPr>
                <w:b/>
                <w:i/>
                <w:sz w:val="20"/>
                <w:szCs w:val="20"/>
              </w:rPr>
            </w:pPr>
            <w:r>
              <w:rPr>
                <w:rFonts w:eastAsia="SimSun"/>
                <w:b/>
                <w:i/>
                <w:color w:val="000000"/>
                <w:sz w:val="20"/>
                <w:szCs w:val="20"/>
                <w:lang w:bidi="ar"/>
              </w:rPr>
              <w:t>Suplimentar la actul enumerat să fie anexate documentele care atestă faptul că</w:t>
            </w:r>
          </w:p>
          <w:p w14:paraId="0EAE0BCD" w14:textId="77777777" w:rsidR="00CE30A3" w:rsidRDefault="00CE30A3" w:rsidP="00A4657D">
            <w:pPr>
              <w:jc w:val="center"/>
              <w:rPr>
                <w:b/>
                <w:i/>
                <w:sz w:val="20"/>
                <w:szCs w:val="20"/>
              </w:rPr>
            </w:pPr>
            <w:r>
              <w:rPr>
                <w:rFonts w:eastAsia="SimSun"/>
                <w:b/>
                <w:i/>
                <w:color w:val="000000"/>
                <w:sz w:val="20"/>
                <w:szCs w:val="20"/>
                <w:lang w:bidi="ar"/>
              </w:rPr>
              <w:t>operatorul economic se află în posesia</w:t>
            </w:r>
          </w:p>
          <w:p w14:paraId="46077C8E" w14:textId="77777777" w:rsidR="00CE30A3" w:rsidRDefault="00CE30A3" w:rsidP="00A4657D">
            <w:pPr>
              <w:jc w:val="center"/>
              <w:rPr>
                <w:b/>
                <w:i/>
                <w:sz w:val="20"/>
                <w:szCs w:val="20"/>
              </w:rPr>
            </w:pPr>
            <w:r>
              <w:rPr>
                <w:rFonts w:eastAsia="SimSun"/>
                <w:b/>
                <w:i/>
                <w:color w:val="000000"/>
                <w:sz w:val="20"/>
                <w:szCs w:val="20"/>
                <w:lang w:bidi="ar"/>
              </w:rPr>
              <w:t>utilajelor, instalațiilor și/sau echipamentelor indicate de autoritatea</w:t>
            </w:r>
          </w:p>
          <w:p w14:paraId="28423F8F"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contractantă, acestea fiind fie în dotare proprie, fie închiriate, necesare îndeplinirii contractului.</w:t>
            </w:r>
          </w:p>
        </w:tc>
        <w:tc>
          <w:tcPr>
            <w:tcW w:w="1621" w:type="dxa"/>
            <w:shd w:val="clear" w:color="auto" w:fill="auto"/>
          </w:tcPr>
          <w:p w14:paraId="108D20FA" w14:textId="77777777" w:rsidR="00CE30A3" w:rsidRDefault="00CE30A3" w:rsidP="00A4657D">
            <w:pPr>
              <w:jc w:val="center"/>
              <w:rPr>
                <w:b/>
                <w:i/>
                <w:sz w:val="20"/>
                <w:szCs w:val="20"/>
              </w:rPr>
            </w:pPr>
            <w:r>
              <w:rPr>
                <w:rFonts w:eastAsia="SimSun"/>
                <w:b/>
                <w:i/>
                <w:color w:val="000000"/>
                <w:sz w:val="20"/>
                <w:szCs w:val="20"/>
                <w:lang w:bidi="ar"/>
              </w:rPr>
              <w:t>Obligatoriu</w:t>
            </w:r>
          </w:p>
          <w:p w14:paraId="1136CA00" w14:textId="77777777" w:rsidR="00CE30A3" w:rsidRDefault="00CE30A3" w:rsidP="00A4657D">
            <w:pPr>
              <w:jc w:val="center"/>
              <w:rPr>
                <w:b/>
                <w:i/>
                <w:sz w:val="20"/>
                <w:szCs w:val="20"/>
              </w:rPr>
            </w:pPr>
            <w:r>
              <w:rPr>
                <w:rFonts w:eastAsia="SimSun"/>
                <w:b/>
                <w:i/>
                <w:color w:val="000000"/>
                <w:sz w:val="20"/>
                <w:szCs w:val="20"/>
                <w:lang w:bidi="ar"/>
              </w:rPr>
              <w:t>(se va prezenta la</w:t>
            </w:r>
          </w:p>
          <w:p w14:paraId="7DF017CC" w14:textId="77777777" w:rsidR="00CE30A3" w:rsidRDefault="00CE30A3" w:rsidP="00A4657D">
            <w:pPr>
              <w:jc w:val="center"/>
              <w:rPr>
                <w:b/>
                <w:i/>
                <w:sz w:val="20"/>
                <w:szCs w:val="20"/>
              </w:rPr>
            </w:pPr>
            <w:r>
              <w:rPr>
                <w:rFonts w:eastAsia="SimSun"/>
                <w:b/>
                <w:i/>
                <w:color w:val="000000"/>
                <w:sz w:val="20"/>
                <w:szCs w:val="20"/>
                <w:lang w:bidi="ar"/>
              </w:rPr>
              <w:t>depunerea ofertei</w:t>
            </w:r>
          </w:p>
          <w:p w14:paraId="7ECDD6FB" w14:textId="77777777" w:rsidR="00CE30A3" w:rsidRDefault="00CE30A3" w:rsidP="00A4657D">
            <w:pPr>
              <w:jc w:val="center"/>
              <w:rPr>
                <w:b/>
                <w:i/>
                <w:sz w:val="20"/>
                <w:szCs w:val="20"/>
              </w:rPr>
            </w:pPr>
            <w:r>
              <w:rPr>
                <w:rFonts w:eastAsia="SimSun"/>
                <w:b/>
                <w:i/>
                <w:color w:val="000000"/>
                <w:sz w:val="20"/>
                <w:szCs w:val="20"/>
                <w:lang w:bidi="ar"/>
              </w:rPr>
              <w:t>de către toți</w:t>
            </w:r>
          </w:p>
          <w:p w14:paraId="39BD4E59" w14:textId="77777777" w:rsidR="00CE30A3" w:rsidRDefault="00CE30A3" w:rsidP="00A4657D">
            <w:pPr>
              <w:jc w:val="center"/>
              <w:rPr>
                <w:rFonts w:eastAsia="SimSun"/>
                <w:b/>
                <w:i/>
                <w:iCs/>
                <w:sz w:val="20"/>
                <w:szCs w:val="20"/>
                <w:lang w:eastAsia="ru-RU"/>
              </w:rPr>
            </w:pPr>
            <w:r>
              <w:rPr>
                <w:rFonts w:eastAsia="SimSun"/>
                <w:b/>
                <w:i/>
                <w:color w:val="000000"/>
                <w:sz w:val="20"/>
                <w:szCs w:val="20"/>
                <w:lang w:bidi="ar"/>
              </w:rPr>
              <w:t>ofertanții).</w:t>
            </w:r>
          </w:p>
        </w:tc>
      </w:tr>
      <w:tr w:rsidR="00CE30A3" w14:paraId="04ECC2A7" w14:textId="77777777" w:rsidTr="00A4657D">
        <w:trPr>
          <w:trHeight w:val="1464"/>
        </w:trPr>
        <w:tc>
          <w:tcPr>
            <w:tcW w:w="576" w:type="dxa"/>
            <w:shd w:val="clear" w:color="auto" w:fill="auto"/>
          </w:tcPr>
          <w:p w14:paraId="21FD4B80"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8</w:t>
            </w:r>
          </w:p>
        </w:tc>
        <w:tc>
          <w:tcPr>
            <w:tcW w:w="3810" w:type="dxa"/>
            <w:shd w:val="clear" w:color="auto" w:fill="auto"/>
          </w:tcPr>
          <w:p w14:paraId="0D464325" w14:textId="77777777" w:rsidR="00CE30A3" w:rsidRDefault="00CE30A3" w:rsidP="00A4657D">
            <w:pPr>
              <w:jc w:val="center"/>
              <w:rPr>
                <w:rFonts w:eastAsia="SimSun"/>
                <w:b/>
                <w:i/>
                <w:color w:val="000000"/>
                <w:sz w:val="22"/>
                <w:szCs w:val="22"/>
                <w:lang w:bidi="ar"/>
              </w:rPr>
            </w:pPr>
            <w:r>
              <w:rPr>
                <w:rFonts w:eastAsia="SimSun"/>
                <w:b/>
                <w:i/>
                <w:color w:val="000000"/>
                <w:sz w:val="22"/>
                <w:szCs w:val="22"/>
                <w:lang w:bidi="ar"/>
              </w:rPr>
              <w:t>Declarație privind personalul de specialitate propus pentru implementarea contractului.</w:t>
            </w:r>
          </w:p>
          <w:p w14:paraId="5B8AAD85" w14:textId="77777777" w:rsidR="00CE30A3" w:rsidRDefault="00CE30A3" w:rsidP="00A4657D">
            <w:pPr>
              <w:jc w:val="center"/>
              <w:rPr>
                <w:b/>
                <w:i/>
                <w:sz w:val="22"/>
                <w:szCs w:val="22"/>
              </w:rPr>
            </w:pPr>
          </w:p>
          <w:p w14:paraId="722FA14D"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284C0CF2" w14:textId="77777777" w:rsidR="00CE30A3" w:rsidRDefault="00CE30A3" w:rsidP="00A4657D">
            <w:pPr>
              <w:jc w:val="center"/>
              <w:rPr>
                <w:b/>
                <w:i/>
                <w:sz w:val="20"/>
                <w:szCs w:val="20"/>
              </w:rPr>
            </w:pPr>
            <w:r>
              <w:rPr>
                <w:rFonts w:eastAsia="SimSun"/>
                <w:b/>
                <w:i/>
                <w:color w:val="000000"/>
                <w:sz w:val="20"/>
                <w:szCs w:val="20"/>
                <w:lang w:bidi="ar"/>
              </w:rPr>
              <w:t>Completat in conformitate cu Anexa nr. 15 din Documentația Standard.</w:t>
            </w:r>
          </w:p>
          <w:p w14:paraId="08997111" w14:textId="77777777" w:rsidR="00CE30A3" w:rsidRDefault="00CE30A3" w:rsidP="00A4657D">
            <w:pPr>
              <w:jc w:val="center"/>
              <w:rPr>
                <w:b/>
                <w:i/>
                <w:sz w:val="20"/>
                <w:szCs w:val="20"/>
              </w:rPr>
            </w:pPr>
            <w:r>
              <w:rPr>
                <w:rFonts w:eastAsia="SimSun"/>
                <w:b/>
                <w:i/>
                <w:color w:val="000000"/>
                <w:sz w:val="20"/>
                <w:szCs w:val="20"/>
                <w:lang w:bidi="ar"/>
              </w:rPr>
              <w:t>Documentul confirmat prin semnătura</w:t>
            </w:r>
          </w:p>
          <w:p w14:paraId="019341CB" w14:textId="77777777" w:rsidR="00CE30A3" w:rsidRDefault="00CE30A3" w:rsidP="00A4657D">
            <w:pPr>
              <w:jc w:val="center"/>
              <w:rPr>
                <w:b/>
                <w:i/>
                <w:sz w:val="20"/>
                <w:szCs w:val="20"/>
              </w:rPr>
            </w:pPr>
            <w:r>
              <w:rPr>
                <w:rFonts w:eastAsia="SimSun"/>
                <w:b/>
                <w:i/>
                <w:color w:val="000000"/>
                <w:sz w:val="20"/>
                <w:szCs w:val="20"/>
                <w:lang w:bidi="ar"/>
              </w:rPr>
              <w:t>electronică a operatorului economic.</w:t>
            </w:r>
          </w:p>
          <w:p w14:paraId="094FA719" w14:textId="77777777" w:rsidR="00CE30A3" w:rsidRDefault="00CE30A3" w:rsidP="00A4657D">
            <w:pPr>
              <w:jc w:val="center"/>
              <w:rPr>
                <w:b/>
                <w:i/>
                <w:sz w:val="20"/>
                <w:szCs w:val="20"/>
              </w:rPr>
            </w:pPr>
            <w:r>
              <w:rPr>
                <w:rFonts w:eastAsia="SimSun"/>
                <w:b/>
                <w:i/>
                <w:color w:val="000000"/>
                <w:sz w:val="20"/>
                <w:szCs w:val="20"/>
                <w:lang w:bidi="ar"/>
              </w:rPr>
              <w:t>Demonstrarea accesului la personalul</w:t>
            </w:r>
          </w:p>
          <w:p w14:paraId="4FCA0CD9" w14:textId="77777777" w:rsidR="00CE30A3" w:rsidRDefault="00CE30A3" w:rsidP="00A4657D">
            <w:pPr>
              <w:jc w:val="center"/>
              <w:rPr>
                <w:b/>
                <w:i/>
                <w:sz w:val="20"/>
                <w:szCs w:val="20"/>
              </w:rPr>
            </w:pPr>
            <w:r>
              <w:rPr>
                <w:rFonts w:eastAsia="SimSun"/>
                <w:b/>
                <w:i/>
                <w:color w:val="000000"/>
                <w:sz w:val="20"/>
                <w:szCs w:val="20"/>
                <w:lang w:bidi="ar"/>
              </w:rPr>
              <w:t>necesar pentru îndeplinirea corespunzătoare a obiectului contractului</w:t>
            </w:r>
          </w:p>
          <w:p w14:paraId="155BD0F7"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ce urmează a fi atribuit.</w:t>
            </w:r>
          </w:p>
        </w:tc>
        <w:tc>
          <w:tcPr>
            <w:tcW w:w="1621" w:type="dxa"/>
            <w:shd w:val="clear" w:color="auto" w:fill="auto"/>
          </w:tcPr>
          <w:p w14:paraId="7E6C53B7" w14:textId="77777777" w:rsidR="00CE30A3" w:rsidRDefault="00CE30A3" w:rsidP="00A4657D">
            <w:pPr>
              <w:jc w:val="center"/>
              <w:rPr>
                <w:b/>
                <w:i/>
                <w:sz w:val="20"/>
                <w:szCs w:val="20"/>
              </w:rPr>
            </w:pPr>
            <w:r>
              <w:rPr>
                <w:rFonts w:eastAsia="SimSun"/>
                <w:b/>
                <w:i/>
                <w:color w:val="000000"/>
                <w:sz w:val="20"/>
                <w:szCs w:val="20"/>
                <w:lang w:bidi="ar"/>
              </w:rPr>
              <w:t>Obligatoriu</w:t>
            </w:r>
          </w:p>
          <w:p w14:paraId="1CD49855" w14:textId="77777777" w:rsidR="00CE30A3" w:rsidRDefault="00CE30A3" w:rsidP="00A4657D">
            <w:pPr>
              <w:jc w:val="center"/>
              <w:rPr>
                <w:b/>
                <w:i/>
                <w:sz w:val="20"/>
                <w:szCs w:val="20"/>
              </w:rPr>
            </w:pPr>
            <w:r>
              <w:rPr>
                <w:rFonts w:eastAsia="SimSun"/>
                <w:b/>
                <w:i/>
                <w:color w:val="000000"/>
                <w:sz w:val="20"/>
                <w:szCs w:val="20"/>
                <w:lang w:bidi="ar"/>
              </w:rPr>
              <w:t>(se va prezenta la</w:t>
            </w:r>
          </w:p>
          <w:p w14:paraId="22E4AA4E" w14:textId="77777777" w:rsidR="00CE30A3" w:rsidRDefault="00CE30A3" w:rsidP="00A4657D">
            <w:pPr>
              <w:jc w:val="center"/>
              <w:rPr>
                <w:b/>
                <w:i/>
                <w:sz w:val="20"/>
                <w:szCs w:val="20"/>
              </w:rPr>
            </w:pPr>
            <w:r>
              <w:rPr>
                <w:rFonts w:eastAsia="SimSun"/>
                <w:b/>
                <w:i/>
                <w:color w:val="000000"/>
                <w:sz w:val="20"/>
                <w:szCs w:val="20"/>
                <w:lang w:bidi="ar"/>
              </w:rPr>
              <w:t>depunerea ofertei</w:t>
            </w:r>
          </w:p>
          <w:p w14:paraId="3966395E" w14:textId="77777777" w:rsidR="00CE30A3" w:rsidRDefault="00CE30A3" w:rsidP="00A4657D">
            <w:pPr>
              <w:jc w:val="center"/>
              <w:rPr>
                <w:b/>
                <w:i/>
                <w:sz w:val="20"/>
                <w:szCs w:val="20"/>
              </w:rPr>
            </w:pPr>
            <w:r>
              <w:rPr>
                <w:rFonts w:eastAsia="SimSun"/>
                <w:b/>
                <w:i/>
                <w:color w:val="000000"/>
                <w:sz w:val="20"/>
                <w:szCs w:val="20"/>
                <w:lang w:bidi="ar"/>
              </w:rPr>
              <w:t>de către toți</w:t>
            </w:r>
          </w:p>
          <w:p w14:paraId="21B3AC7C" w14:textId="77777777" w:rsidR="00CE30A3" w:rsidRDefault="00CE30A3" w:rsidP="00A4657D">
            <w:pPr>
              <w:jc w:val="center"/>
              <w:rPr>
                <w:rFonts w:eastAsia="SimSun"/>
                <w:b/>
                <w:i/>
                <w:iCs/>
                <w:sz w:val="20"/>
                <w:szCs w:val="20"/>
                <w:lang w:eastAsia="ru-RU"/>
              </w:rPr>
            </w:pPr>
            <w:r>
              <w:rPr>
                <w:rFonts w:eastAsia="SimSun"/>
                <w:b/>
                <w:i/>
                <w:color w:val="000000"/>
                <w:sz w:val="20"/>
                <w:szCs w:val="20"/>
                <w:lang w:bidi="ar"/>
              </w:rPr>
              <w:t>ofertanții).</w:t>
            </w:r>
          </w:p>
        </w:tc>
      </w:tr>
      <w:tr w:rsidR="00CE30A3" w14:paraId="40EC26F3" w14:textId="77777777" w:rsidTr="00A4657D">
        <w:trPr>
          <w:trHeight w:val="1464"/>
        </w:trPr>
        <w:tc>
          <w:tcPr>
            <w:tcW w:w="576" w:type="dxa"/>
            <w:shd w:val="clear" w:color="auto" w:fill="auto"/>
          </w:tcPr>
          <w:p w14:paraId="09F43D97"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9</w:t>
            </w:r>
          </w:p>
        </w:tc>
        <w:tc>
          <w:tcPr>
            <w:tcW w:w="3810" w:type="dxa"/>
            <w:shd w:val="clear" w:color="auto" w:fill="auto"/>
          </w:tcPr>
          <w:p w14:paraId="79EB70D1" w14:textId="77777777" w:rsidR="00CE30A3" w:rsidRDefault="00CE30A3" w:rsidP="00A4657D">
            <w:pPr>
              <w:shd w:val="clear" w:color="auto" w:fill="FFFFFF" w:themeFill="background1"/>
              <w:tabs>
                <w:tab w:val="left" w:pos="612"/>
              </w:tabs>
              <w:spacing w:before="120" w:after="120"/>
              <w:ind w:left="120" w:hangingChars="50" w:hanging="120"/>
              <w:jc w:val="center"/>
              <w:rPr>
                <w:rFonts w:eastAsia="SimSun"/>
                <w:b/>
                <w:i/>
                <w:iCs/>
                <w:sz w:val="22"/>
                <w:szCs w:val="22"/>
                <w:lang w:eastAsia="ru-RU"/>
              </w:rPr>
            </w:pPr>
            <w:r>
              <w:rPr>
                <w:b/>
                <w:i/>
                <w:iCs/>
                <w:lang w:eastAsia="ru-RU"/>
              </w:rPr>
              <w:t>Lista subcontractanților și partea/părțile din contract care sunt îndeplinite de aceștia.</w:t>
            </w:r>
          </w:p>
        </w:tc>
        <w:tc>
          <w:tcPr>
            <w:tcW w:w="3563" w:type="dxa"/>
            <w:shd w:val="clear" w:color="auto" w:fill="auto"/>
          </w:tcPr>
          <w:p w14:paraId="5853ED26"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 xml:space="preserve">Informații privind partea din contract pe care operatorul economic are eventual intenția să o subcontracteze. În cazul în care subcontractanții vor avea o pondere de peste 10% în îndeplinirea contractului, ei vor prezenta și formularul îndeplinit în conformitate cu Anexa </w:t>
            </w:r>
            <w:r>
              <w:rPr>
                <w:rFonts w:eastAsia="SimSun"/>
                <w:b/>
                <w:i/>
                <w:sz w:val="20"/>
                <w:szCs w:val="20"/>
                <w:lang w:bidi="ar"/>
              </w:rPr>
              <w:t xml:space="preserve">nr. 16 </w:t>
            </w:r>
            <w:r>
              <w:rPr>
                <w:rFonts w:eastAsia="SimSun"/>
                <w:b/>
                <w:i/>
                <w:color w:val="000000"/>
                <w:sz w:val="20"/>
                <w:szCs w:val="20"/>
                <w:lang w:bidi="ar"/>
              </w:rPr>
              <w:t>din Documentația standart. Document semnat cu semnătura electronică a operatorului economic.</w:t>
            </w:r>
          </w:p>
        </w:tc>
        <w:tc>
          <w:tcPr>
            <w:tcW w:w="1621" w:type="dxa"/>
            <w:shd w:val="clear" w:color="auto" w:fill="auto"/>
          </w:tcPr>
          <w:p w14:paraId="26BDA1F3" w14:textId="77777777" w:rsidR="00CE30A3" w:rsidRDefault="00CE30A3" w:rsidP="00A4657D">
            <w:pPr>
              <w:jc w:val="center"/>
              <w:rPr>
                <w:b/>
                <w:i/>
                <w:sz w:val="20"/>
                <w:szCs w:val="20"/>
              </w:rPr>
            </w:pPr>
            <w:r>
              <w:rPr>
                <w:rFonts w:eastAsia="SimSun"/>
                <w:b/>
                <w:i/>
                <w:color w:val="000000"/>
                <w:sz w:val="20"/>
                <w:szCs w:val="20"/>
                <w:lang w:bidi="ar"/>
              </w:rPr>
              <w:t>Obligatoriu</w:t>
            </w:r>
          </w:p>
          <w:p w14:paraId="53FAA445" w14:textId="77777777" w:rsidR="00CE30A3" w:rsidRDefault="00CE30A3" w:rsidP="00A4657D">
            <w:pPr>
              <w:jc w:val="center"/>
              <w:rPr>
                <w:b/>
                <w:i/>
                <w:sz w:val="20"/>
                <w:szCs w:val="20"/>
              </w:rPr>
            </w:pPr>
            <w:r>
              <w:rPr>
                <w:rFonts w:eastAsia="SimSun"/>
                <w:b/>
                <w:i/>
                <w:color w:val="000000"/>
                <w:sz w:val="20"/>
                <w:szCs w:val="20"/>
                <w:lang w:bidi="ar"/>
              </w:rPr>
              <w:t>(se va prezenta la</w:t>
            </w:r>
          </w:p>
          <w:p w14:paraId="517CBF5C" w14:textId="77777777" w:rsidR="00CE30A3" w:rsidRDefault="00CE30A3" w:rsidP="00A4657D">
            <w:pPr>
              <w:jc w:val="center"/>
              <w:rPr>
                <w:b/>
                <w:i/>
                <w:sz w:val="20"/>
                <w:szCs w:val="20"/>
              </w:rPr>
            </w:pPr>
            <w:r>
              <w:rPr>
                <w:rFonts w:eastAsia="SimSun"/>
                <w:b/>
                <w:i/>
                <w:color w:val="000000"/>
                <w:sz w:val="20"/>
                <w:szCs w:val="20"/>
                <w:lang w:bidi="ar"/>
              </w:rPr>
              <w:t>depunerea ofertei</w:t>
            </w:r>
          </w:p>
          <w:p w14:paraId="39C61386" w14:textId="77777777" w:rsidR="00CE30A3" w:rsidRDefault="00CE30A3" w:rsidP="00A4657D">
            <w:pPr>
              <w:jc w:val="center"/>
              <w:rPr>
                <w:b/>
                <w:i/>
                <w:sz w:val="20"/>
                <w:szCs w:val="20"/>
              </w:rPr>
            </w:pPr>
            <w:r>
              <w:rPr>
                <w:rFonts w:eastAsia="SimSun"/>
                <w:b/>
                <w:i/>
                <w:color w:val="000000"/>
                <w:sz w:val="20"/>
                <w:szCs w:val="20"/>
                <w:lang w:bidi="ar"/>
              </w:rPr>
              <w:t>de către toți</w:t>
            </w:r>
          </w:p>
          <w:p w14:paraId="7EE7D31E" w14:textId="77777777" w:rsidR="00CE30A3" w:rsidRDefault="00CE30A3" w:rsidP="00A4657D">
            <w:pPr>
              <w:jc w:val="center"/>
              <w:rPr>
                <w:b/>
                <w:i/>
                <w:sz w:val="20"/>
                <w:szCs w:val="20"/>
              </w:rPr>
            </w:pPr>
            <w:r>
              <w:rPr>
                <w:rFonts w:eastAsia="SimSun"/>
                <w:b/>
                <w:i/>
                <w:color w:val="000000"/>
                <w:sz w:val="20"/>
                <w:szCs w:val="20"/>
                <w:lang w:bidi="ar"/>
              </w:rPr>
              <w:t>ofertanții).</w:t>
            </w:r>
          </w:p>
          <w:p w14:paraId="1E9B2521" w14:textId="77777777" w:rsidR="00CE30A3" w:rsidRDefault="00CE30A3" w:rsidP="00A4657D">
            <w:pPr>
              <w:jc w:val="center"/>
              <w:rPr>
                <w:rFonts w:eastAsia="SimSun"/>
                <w:b/>
                <w:i/>
                <w:iCs/>
                <w:sz w:val="20"/>
                <w:szCs w:val="20"/>
                <w:lang w:eastAsia="ru-RU"/>
              </w:rPr>
            </w:pPr>
          </w:p>
        </w:tc>
      </w:tr>
      <w:tr w:rsidR="00CE30A3" w14:paraId="66460FE2" w14:textId="77777777" w:rsidTr="00A4657D">
        <w:trPr>
          <w:trHeight w:val="1464"/>
        </w:trPr>
        <w:tc>
          <w:tcPr>
            <w:tcW w:w="576" w:type="dxa"/>
            <w:shd w:val="clear" w:color="auto" w:fill="auto"/>
          </w:tcPr>
          <w:p w14:paraId="3E9F0873"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10</w:t>
            </w:r>
          </w:p>
        </w:tc>
        <w:tc>
          <w:tcPr>
            <w:tcW w:w="3810" w:type="dxa"/>
            <w:shd w:val="clear" w:color="auto" w:fill="auto"/>
          </w:tcPr>
          <w:p w14:paraId="76140B40"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Informații privind asocierea în vederea participării la procedura de atribuire a executării obiectului de investiție.</w:t>
            </w:r>
          </w:p>
        </w:tc>
        <w:tc>
          <w:tcPr>
            <w:tcW w:w="3563" w:type="dxa"/>
            <w:shd w:val="clear" w:color="auto" w:fill="auto"/>
          </w:tcPr>
          <w:p w14:paraId="7A009088"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nr.17 din Documentația standart și confirmat cu semnătura electronică a participantului.</w:t>
            </w:r>
          </w:p>
        </w:tc>
        <w:tc>
          <w:tcPr>
            <w:tcW w:w="1621" w:type="dxa"/>
            <w:shd w:val="clear" w:color="auto" w:fill="auto"/>
          </w:tcPr>
          <w:p w14:paraId="02B59C09" w14:textId="77777777" w:rsidR="00CE30A3" w:rsidRDefault="00CE30A3" w:rsidP="00A4657D">
            <w:pPr>
              <w:jc w:val="center"/>
              <w:rPr>
                <w:b/>
                <w:i/>
                <w:sz w:val="20"/>
                <w:szCs w:val="20"/>
              </w:rPr>
            </w:pPr>
            <w:r>
              <w:rPr>
                <w:rFonts w:eastAsia="SimSun"/>
                <w:b/>
                <w:i/>
                <w:color w:val="000000"/>
                <w:sz w:val="20"/>
                <w:szCs w:val="20"/>
                <w:lang w:bidi="ar"/>
              </w:rPr>
              <w:t>Obligatoriu</w:t>
            </w:r>
          </w:p>
          <w:p w14:paraId="0C2FA4AB" w14:textId="77777777" w:rsidR="00CE30A3" w:rsidRDefault="00CE30A3" w:rsidP="00A4657D">
            <w:pPr>
              <w:jc w:val="center"/>
              <w:rPr>
                <w:b/>
                <w:i/>
                <w:sz w:val="20"/>
                <w:szCs w:val="20"/>
              </w:rPr>
            </w:pPr>
            <w:r>
              <w:rPr>
                <w:rFonts w:eastAsia="SimSun"/>
                <w:b/>
                <w:i/>
                <w:color w:val="000000"/>
                <w:sz w:val="20"/>
                <w:szCs w:val="20"/>
                <w:lang w:bidi="ar"/>
              </w:rPr>
              <w:t>(se va prezenta la</w:t>
            </w:r>
          </w:p>
          <w:p w14:paraId="1ACCEBB9" w14:textId="77777777" w:rsidR="00CE30A3" w:rsidRDefault="00CE30A3" w:rsidP="00A4657D">
            <w:pPr>
              <w:jc w:val="center"/>
              <w:rPr>
                <w:b/>
                <w:i/>
                <w:sz w:val="20"/>
                <w:szCs w:val="20"/>
              </w:rPr>
            </w:pPr>
            <w:r>
              <w:rPr>
                <w:rFonts w:eastAsia="SimSun"/>
                <w:b/>
                <w:i/>
                <w:color w:val="000000"/>
                <w:sz w:val="20"/>
                <w:szCs w:val="20"/>
                <w:lang w:bidi="ar"/>
              </w:rPr>
              <w:t>depunerea ofertei</w:t>
            </w:r>
          </w:p>
          <w:p w14:paraId="427BDA22" w14:textId="77777777" w:rsidR="00CE30A3" w:rsidRDefault="00CE30A3" w:rsidP="00A4657D">
            <w:pPr>
              <w:jc w:val="center"/>
              <w:rPr>
                <w:b/>
                <w:i/>
                <w:sz w:val="20"/>
                <w:szCs w:val="20"/>
              </w:rPr>
            </w:pPr>
            <w:r>
              <w:rPr>
                <w:rFonts w:eastAsia="SimSun"/>
                <w:b/>
                <w:i/>
                <w:color w:val="000000"/>
                <w:sz w:val="20"/>
                <w:szCs w:val="20"/>
                <w:lang w:bidi="ar"/>
              </w:rPr>
              <w:t>de către toți</w:t>
            </w:r>
          </w:p>
          <w:p w14:paraId="246C3550"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CE30A3" w14:paraId="47C52A00" w14:textId="77777777" w:rsidTr="00A4657D">
        <w:trPr>
          <w:trHeight w:val="1109"/>
        </w:trPr>
        <w:tc>
          <w:tcPr>
            <w:tcW w:w="576" w:type="dxa"/>
            <w:shd w:val="clear" w:color="auto" w:fill="auto"/>
          </w:tcPr>
          <w:p w14:paraId="28DC386E"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11</w:t>
            </w:r>
          </w:p>
        </w:tc>
        <w:tc>
          <w:tcPr>
            <w:tcW w:w="3810" w:type="dxa"/>
            <w:shd w:val="clear" w:color="auto" w:fill="auto"/>
          </w:tcPr>
          <w:p w14:paraId="236D99F2"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Angajament terț susținător financiar.</w:t>
            </w:r>
          </w:p>
        </w:tc>
        <w:tc>
          <w:tcPr>
            <w:tcW w:w="3563" w:type="dxa"/>
            <w:shd w:val="clear" w:color="auto" w:fill="auto"/>
          </w:tcPr>
          <w:p w14:paraId="3EB7A56B"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nr.18 din Documentația standart și confirmat cu semnătura electronică a participantului.</w:t>
            </w:r>
          </w:p>
        </w:tc>
        <w:tc>
          <w:tcPr>
            <w:tcW w:w="1621" w:type="dxa"/>
            <w:shd w:val="clear" w:color="auto" w:fill="auto"/>
          </w:tcPr>
          <w:p w14:paraId="2651BECF" w14:textId="77777777" w:rsidR="00CE30A3" w:rsidRDefault="00CE30A3" w:rsidP="00A4657D">
            <w:pPr>
              <w:jc w:val="center"/>
              <w:rPr>
                <w:b/>
                <w:i/>
                <w:sz w:val="20"/>
                <w:szCs w:val="20"/>
              </w:rPr>
            </w:pPr>
            <w:r>
              <w:rPr>
                <w:rFonts w:eastAsia="SimSun"/>
                <w:b/>
                <w:i/>
                <w:color w:val="000000"/>
                <w:sz w:val="20"/>
                <w:szCs w:val="20"/>
                <w:lang w:bidi="ar"/>
              </w:rPr>
              <w:t>Obligatoriu</w:t>
            </w:r>
          </w:p>
          <w:p w14:paraId="2911C2DF" w14:textId="77777777" w:rsidR="00CE30A3" w:rsidRDefault="00CE30A3" w:rsidP="00A4657D">
            <w:pPr>
              <w:jc w:val="center"/>
              <w:rPr>
                <w:b/>
                <w:i/>
                <w:sz w:val="20"/>
                <w:szCs w:val="20"/>
              </w:rPr>
            </w:pPr>
            <w:r>
              <w:rPr>
                <w:rFonts w:eastAsia="SimSun"/>
                <w:b/>
                <w:i/>
                <w:color w:val="000000"/>
                <w:sz w:val="20"/>
                <w:szCs w:val="20"/>
                <w:lang w:bidi="ar"/>
              </w:rPr>
              <w:t>(se va prezenta la</w:t>
            </w:r>
          </w:p>
          <w:p w14:paraId="296DBD47" w14:textId="77777777" w:rsidR="00CE30A3" w:rsidRDefault="00CE30A3" w:rsidP="00A4657D">
            <w:pPr>
              <w:jc w:val="center"/>
              <w:rPr>
                <w:b/>
                <w:i/>
                <w:sz w:val="20"/>
                <w:szCs w:val="20"/>
              </w:rPr>
            </w:pPr>
            <w:r>
              <w:rPr>
                <w:rFonts w:eastAsia="SimSun"/>
                <w:b/>
                <w:i/>
                <w:color w:val="000000"/>
                <w:sz w:val="20"/>
                <w:szCs w:val="20"/>
                <w:lang w:bidi="ar"/>
              </w:rPr>
              <w:t>depunerea ofertei</w:t>
            </w:r>
          </w:p>
          <w:p w14:paraId="72032595" w14:textId="77777777" w:rsidR="00CE30A3" w:rsidRDefault="00CE30A3" w:rsidP="00A4657D">
            <w:pPr>
              <w:jc w:val="center"/>
              <w:rPr>
                <w:b/>
                <w:i/>
                <w:sz w:val="20"/>
                <w:szCs w:val="20"/>
              </w:rPr>
            </w:pPr>
            <w:r>
              <w:rPr>
                <w:rFonts w:eastAsia="SimSun"/>
                <w:b/>
                <w:i/>
                <w:color w:val="000000"/>
                <w:sz w:val="20"/>
                <w:szCs w:val="20"/>
                <w:lang w:bidi="ar"/>
              </w:rPr>
              <w:t>de către toți</w:t>
            </w:r>
          </w:p>
          <w:p w14:paraId="7DC5A855" w14:textId="77777777" w:rsidR="00CE30A3" w:rsidRDefault="00CE30A3" w:rsidP="00A4657D">
            <w:pPr>
              <w:jc w:val="center"/>
              <w:rPr>
                <w:b/>
                <w:i/>
                <w:sz w:val="20"/>
                <w:szCs w:val="20"/>
              </w:rPr>
            </w:pPr>
            <w:r>
              <w:rPr>
                <w:rFonts w:eastAsia="SimSun"/>
                <w:b/>
                <w:i/>
                <w:color w:val="000000"/>
                <w:sz w:val="20"/>
                <w:szCs w:val="20"/>
                <w:lang w:bidi="ar"/>
              </w:rPr>
              <w:t>ofertanții).</w:t>
            </w:r>
          </w:p>
          <w:p w14:paraId="22D7B19A" w14:textId="77777777" w:rsidR="00CE30A3" w:rsidRDefault="00CE30A3" w:rsidP="00A4657D">
            <w:pPr>
              <w:jc w:val="center"/>
              <w:rPr>
                <w:rFonts w:eastAsia="SimSun"/>
                <w:b/>
                <w:i/>
                <w:iCs/>
                <w:sz w:val="20"/>
                <w:szCs w:val="20"/>
                <w:lang w:eastAsia="ru-RU"/>
              </w:rPr>
            </w:pPr>
          </w:p>
        </w:tc>
      </w:tr>
      <w:tr w:rsidR="00CE30A3" w14:paraId="7E38BC55" w14:textId="77777777" w:rsidTr="00A4657D">
        <w:trPr>
          <w:trHeight w:val="644"/>
        </w:trPr>
        <w:tc>
          <w:tcPr>
            <w:tcW w:w="576" w:type="dxa"/>
            <w:shd w:val="clear" w:color="auto" w:fill="auto"/>
          </w:tcPr>
          <w:p w14:paraId="71E91FA8"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12</w:t>
            </w:r>
          </w:p>
        </w:tc>
        <w:tc>
          <w:tcPr>
            <w:tcW w:w="3810" w:type="dxa"/>
            <w:shd w:val="clear" w:color="auto" w:fill="auto"/>
          </w:tcPr>
          <w:p w14:paraId="1770722F" w14:textId="77777777" w:rsidR="00CE30A3" w:rsidRDefault="00CE30A3" w:rsidP="00A4657D">
            <w:pPr>
              <w:tabs>
                <w:tab w:val="left" w:pos="1134"/>
              </w:tabs>
              <w:ind w:left="720"/>
              <w:jc w:val="center"/>
              <w:outlineLvl w:val="0"/>
              <w:rPr>
                <w:b/>
                <w:i/>
              </w:rPr>
            </w:pPr>
            <w:r>
              <w:rPr>
                <w:b/>
                <w:i/>
              </w:rPr>
              <w:t>Angajament privind susținerea tehnică și profesională a ofertantului/grupului de operatori economici.</w:t>
            </w:r>
          </w:p>
          <w:p w14:paraId="4FD93C2E"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5BE69902"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nr.19 din Documentația standart și confirmat cu semnătura electronică a participantului.</w:t>
            </w:r>
          </w:p>
        </w:tc>
        <w:tc>
          <w:tcPr>
            <w:tcW w:w="1621" w:type="dxa"/>
            <w:shd w:val="clear" w:color="auto" w:fill="auto"/>
          </w:tcPr>
          <w:p w14:paraId="3888DBEF" w14:textId="77777777" w:rsidR="00CE30A3" w:rsidRDefault="00CE30A3" w:rsidP="00A4657D">
            <w:pPr>
              <w:jc w:val="center"/>
              <w:rPr>
                <w:b/>
                <w:i/>
                <w:sz w:val="20"/>
                <w:szCs w:val="20"/>
              </w:rPr>
            </w:pPr>
            <w:r>
              <w:rPr>
                <w:rFonts w:eastAsia="SimSun"/>
                <w:b/>
                <w:i/>
                <w:color w:val="000000"/>
                <w:sz w:val="20"/>
                <w:szCs w:val="20"/>
                <w:lang w:bidi="ar"/>
              </w:rPr>
              <w:t>Obligatoriu</w:t>
            </w:r>
          </w:p>
          <w:p w14:paraId="756A437A" w14:textId="77777777" w:rsidR="00CE30A3" w:rsidRDefault="00CE30A3" w:rsidP="00A4657D">
            <w:pPr>
              <w:jc w:val="center"/>
              <w:rPr>
                <w:b/>
                <w:i/>
                <w:sz w:val="20"/>
                <w:szCs w:val="20"/>
              </w:rPr>
            </w:pPr>
            <w:r>
              <w:rPr>
                <w:rFonts w:eastAsia="SimSun"/>
                <w:b/>
                <w:i/>
                <w:color w:val="000000"/>
                <w:sz w:val="20"/>
                <w:szCs w:val="20"/>
                <w:lang w:bidi="ar"/>
              </w:rPr>
              <w:t>(se va prezenta la</w:t>
            </w:r>
          </w:p>
          <w:p w14:paraId="08AB8F7E" w14:textId="77777777" w:rsidR="00CE30A3" w:rsidRDefault="00CE30A3" w:rsidP="00A4657D">
            <w:pPr>
              <w:jc w:val="center"/>
              <w:rPr>
                <w:b/>
                <w:i/>
                <w:sz w:val="20"/>
                <w:szCs w:val="20"/>
              </w:rPr>
            </w:pPr>
            <w:r>
              <w:rPr>
                <w:rFonts w:eastAsia="SimSun"/>
                <w:b/>
                <w:i/>
                <w:color w:val="000000"/>
                <w:sz w:val="20"/>
                <w:szCs w:val="20"/>
                <w:lang w:bidi="ar"/>
              </w:rPr>
              <w:t>depunerea ofertei</w:t>
            </w:r>
          </w:p>
          <w:p w14:paraId="38AC851A" w14:textId="77777777" w:rsidR="00CE30A3" w:rsidRDefault="00CE30A3" w:rsidP="00A4657D">
            <w:pPr>
              <w:jc w:val="center"/>
              <w:rPr>
                <w:b/>
                <w:i/>
                <w:sz w:val="20"/>
                <w:szCs w:val="20"/>
              </w:rPr>
            </w:pPr>
            <w:r>
              <w:rPr>
                <w:rFonts w:eastAsia="SimSun"/>
                <w:b/>
                <w:i/>
                <w:color w:val="000000"/>
                <w:sz w:val="20"/>
                <w:szCs w:val="20"/>
                <w:lang w:bidi="ar"/>
              </w:rPr>
              <w:t>de către toți</w:t>
            </w:r>
          </w:p>
          <w:p w14:paraId="4D7B165A" w14:textId="77777777" w:rsidR="00CE30A3" w:rsidRDefault="00CE30A3" w:rsidP="00A4657D">
            <w:pPr>
              <w:jc w:val="center"/>
              <w:rPr>
                <w:b/>
                <w:i/>
                <w:sz w:val="20"/>
                <w:szCs w:val="20"/>
              </w:rPr>
            </w:pPr>
            <w:r>
              <w:rPr>
                <w:rFonts w:eastAsia="SimSun"/>
                <w:b/>
                <w:i/>
                <w:color w:val="000000"/>
                <w:sz w:val="20"/>
                <w:szCs w:val="20"/>
                <w:lang w:bidi="ar"/>
              </w:rPr>
              <w:t>ofertanții).</w:t>
            </w:r>
          </w:p>
          <w:p w14:paraId="061567B8"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p>
        </w:tc>
      </w:tr>
      <w:tr w:rsidR="00CE30A3" w14:paraId="400287E5" w14:textId="77777777" w:rsidTr="00A4657D">
        <w:trPr>
          <w:trHeight w:val="1464"/>
        </w:trPr>
        <w:tc>
          <w:tcPr>
            <w:tcW w:w="576" w:type="dxa"/>
            <w:shd w:val="clear" w:color="auto" w:fill="auto"/>
          </w:tcPr>
          <w:p w14:paraId="619DF573"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13</w:t>
            </w:r>
          </w:p>
        </w:tc>
        <w:tc>
          <w:tcPr>
            <w:tcW w:w="3810" w:type="dxa"/>
            <w:shd w:val="clear" w:color="auto" w:fill="auto"/>
          </w:tcPr>
          <w:p w14:paraId="03DE1E43"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Declarație terț susținător tehnic.</w:t>
            </w:r>
          </w:p>
        </w:tc>
        <w:tc>
          <w:tcPr>
            <w:tcW w:w="3563" w:type="dxa"/>
            <w:shd w:val="clear" w:color="auto" w:fill="auto"/>
          </w:tcPr>
          <w:p w14:paraId="7B3BAFE0"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Întocmit în conformitate cu prevederile Anexei nr.20 din Documentația standart și confirmat cu semnătura electronică a participantului.</w:t>
            </w:r>
          </w:p>
        </w:tc>
        <w:tc>
          <w:tcPr>
            <w:tcW w:w="1621" w:type="dxa"/>
            <w:shd w:val="clear" w:color="auto" w:fill="auto"/>
          </w:tcPr>
          <w:p w14:paraId="3BD725C7" w14:textId="77777777" w:rsidR="00CE30A3" w:rsidRDefault="00CE30A3" w:rsidP="00A4657D">
            <w:pPr>
              <w:jc w:val="center"/>
              <w:rPr>
                <w:b/>
                <w:i/>
                <w:sz w:val="20"/>
                <w:szCs w:val="20"/>
              </w:rPr>
            </w:pPr>
            <w:r>
              <w:rPr>
                <w:rFonts w:eastAsia="SimSun"/>
                <w:b/>
                <w:i/>
                <w:color w:val="000000"/>
                <w:sz w:val="20"/>
                <w:szCs w:val="20"/>
                <w:lang w:bidi="ar"/>
              </w:rPr>
              <w:t>Obligatoriu</w:t>
            </w:r>
          </w:p>
          <w:p w14:paraId="47D11171" w14:textId="77777777" w:rsidR="00CE30A3" w:rsidRDefault="00CE30A3" w:rsidP="00A4657D">
            <w:pPr>
              <w:jc w:val="center"/>
              <w:rPr>
                <w:b/>
                <w:i/>
                <w:sz w:val="20"/>
                <w:szCs w:val="20"/>
              </w:rPr>
            </w:pPr>
            <w:r>
              <w:rPr>
                <w:rFonts w:eastAsia="SimSun"/>
                <w:b/>
                <w:i/>
                <w:color w:val="000000"/>
                <w:sz w:val="20"/>
                <w:szCs w:val="20"/>
                <w:lang w:bidi="ar"/>
              </w:rPr>
              <w:t>(se va prezenta la</w:t>
            </w:r>
          </w:p>
          <w:p w14:paraId="3A970733" w14:textId="77777777" w:rsidR="00CE30A3" w:rsidRDefault="00CE30A3" w:rsidP="00A4657D">
            <w:pPr>
              <w:jc w:val="center"/>
              <w:rPr>
                <w:b/>
                <w:i/>
                <w:sz w:val="20"/>
                <w:szCs w:val="20"/>
              </w:rPr>
            </w:pPr>
            <w:r>
              <w:rPr>
                <w:rFonts w:eastAsia="SimSun"/>
                <w:b/>
                <w:i/>
                <w:color w:val="000000"/>
                <w:sz w:val="20"/>
                <w:szCs w:val="20"/>
                <w:lang w:bidi="ar"/>
              </w:rPr>
              <w:t>depunerea ofertei</w:t>
            </w:r>
          </w:p>
          <w:p w14:paraId="4EFBFFA0" w14:textId="77777777" w:rsidR="00CE30A3" w:rsidRDefault="00CE30A3" w:rsidP="00A4657D">
            <w:pPr>
              <w:jc w:val="center"/>
              <w:rPr>
                <w:b/>
                <w:i/>
                <w:sz w:val="20"/>
                <w:szCs w:val="20"/>
              </w:rPr>
            </w:pPr>
            <w:r>
              <w:rPr>
                <w:rFonts w:eastAsia="SimSun"/>
                <w:b/>
                <w:i/>
                <w:color w:val="000000"/>
                <w:sz w:val="20"/>
                <w:szCs w:val="20"/>
                <w:lang w:bidi="ar"/>
              </w:rPr>
              <w:t>de către toți</w:t>
            </w:r>
          </w:p>
          <w:p w14:paraId="348A7DA2" w14:textId="77777777" w:rsidR="00CE30A3" w:rsidRDefault="00CE30A3" w:rsidP="00A4657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CE30A3" w14:paraId="33751D19" w14:textId="77777777" w:rsidTr="00A4657D">
        <w:trPr>
          <w:trHeight w:val="1464"/>
        </w:trPr>
        <w:tc>
          <w:tcPr>
            <w:tcW w:w="576" w:type="dxa"/>
            <w:shd w:val="clear" w:color="auto" w:fill="auto"/>
          </w:tcPr>
          <w:p w14:paraId="3C242014"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14</w:t>
            </w:r>
          </w:p>
        </w:tc>
        <w:tc>
          <w:tcPr>
            <w:tcW w:w="3810" w:type="dxa"/>
            <w:shd w:val="clear" w:color="auto" w:fill="auto"/>
          </w:tcPr>
          <w:p w14:paraId="50EF6878"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Declarație terț susținător profesional.</w:t>
            </w:r>
          </w:p>
        </w:tc>
        <w:tc>
          <w:tcPr>
            <w:tcW w:w="3563" w:type="dxa"/>
            <w:shd w:val="clear" w:color="auto" w:fill="auto"/>
          </w:tcPr>
          <w:p w14:paraId="0B87AF32" w14:textId="77777777" w:rsidR="00CE30A3" w:rsidRDefault="00CE30A3" w:rsidP="00A46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Întocmit în conformitate cu prevederile Anexei nr. 21 din Documentația standart și confirmat cu semnătura electronică a participantului.</w:t>
            </w:r>
          </w:p>
        </w:tc>
        <w:tc>
          <w:tcPr>
            <w:tcW w:w="1621" w:type="dxa"/>
            <w:shd w:val="clear" w:color="auto" w:fill="auto"/>
          </w:tcPr>
          <w:p w14:paraId="6F58BE58" w14:textId="77777777" w:rsidR="00CE30A3" w:rsidRDefault="00CE30A3" w:rsidP="00A4657D">
            <w:pPr>
              <w:jc w:val="center"/>
              <w:rPr>
                <w:b/>
                <w:i/>
                <w:sz w:val="20"/>
                <w:szCs w:val="20"/>
              </w:rPr>
            </w:pPr>
            <w:r>
              <w:rPr>
                <w:rFonts w:eastAsia="SimSun"/>
                <w:b/>
                <w:i/>
                <w:color w:val="000000"/>
                <w:sz w:val="20"/>
                <w:szCs w:val="20"/>
                <w:lang w:bidi="ar"/>
              </w:rPr>
              <w:t>Obligatoriu</w:t>
            </w:r>
          </w:p>
          <w:p w14:paraId="3A8B241D" w14:textId="77777777" w:rsidR="00CE30A3" w:rsidRDefault="00CE30A3" w:rsidP="00A4657D">
            <w:pPr>
              <w:jc w:val="center"/>
              <w:rPr>
                <w:b/>
                <w:i/>
                <w:sz w:val="20"/>
                <w:szCs w:val="20"/>
              </w:rPr>
            </w:pPr>
            <w:r>
              <w:rPr>
                <w:rFonts w:eastAsia="SimSun"/>
                <w:b/>
                <w:i/>
                <w:color w:val="000000"/>
                <w:sz w:val="20"/>
                <w:szCs w:val="20"/>
                <w:lang w:bidi="ar"/>
              </w:rPr>
              <w:t>(se va prezenta la</w:t>
            </w:r>
          </w:p>
          <w:p w14:paraId="06F546FA" w14:textId="77777777" w:rsidR="00CE30A3" w:rsidRDefault="00CE30A3" w:rsidP="00A4657D">
            <w:pPr>
              <w:jc w:val="center"/>
              <w:rPr>
                <w:b/>
                <w:i/>
                <w:sz w:val="20"/>
                <w:szCs w:val="20"/>
              </w:rPr>
            </w:pPr>
            <w:r>
              <w:rPr>
                <w:rFonts w:eastAsia="SimSun"/>
                <w:b/>
                <w:i/>
                <w:color w:val="000000"/>
                <w:sz w:val="20"/>
                <w:szCs w:val="20"/>
                <w:lang w:bidi="ar"/>
              </w:rPr>
              <w:t>depunerea ofertei</w:t>
            </w:r>
          </w:p>
          <w:p w14:paraId="0AB0A184" w14:textId="77777777" w:rsidR="00CE30A3" w:rsidRDefault="00CE30A3" w:rsidP="00A4657D">
            <w:pPr>
              <w:jc w:val="center"/>
              <w:rPr>
                <w:b/>
                <w:i/>
                <w:sz w:val="20"/>
                <w:szCs w:val="20"/>
              </w:rPr>
            </w:pPr>
            <w:r>
              <w:rPr>
                <w:rFonts w:eastAsia="SimSun"/>
                <w:b/>
                <w:i/>
                <w:color w:val="000000"/>
                <w:sz w:val="20"/>
                <w:szCs w:val="20"/>
                <w:lang w:bidi="ar"/>
              </w:rPr>
              <w:t>de către toți</w:t>
            </w:r>
          </w:p>
          <w:p w14:paraId="3530FD60" w14:textId="77777777" w:rsidR="00CE30A3" w:rsidRDefault="00CE30A3" w:rsidP="00A4657D">
            <w:pPr>
              <w:jc w:val="center"/>
              <w:rPr>
                <w:rFonts w:eastAsia="SimSun"/>
                <w:b/>
                <w:i/>
                <w:iCs/>
                <w:sz w:val="20"/>
                <w:szCs w:val="20"/>
                <w:lang w:eastAsia="ru-RU"/>
              </w:rPr>
            </w:pPr>
            <w:r>
              <w:rPr>
                <w:rFonts w:eastAsia="SimSun"/>
                <w:b/>
                <w:i/>
                <w:color w:val="000000"/>
                <w:sz w:val="20"/>
                <w:szCs w:val="20"/>
                <w:lang w:bidi="ar"/>
              </w:rPr>
              <w:t>ofertanții).</w:t>
            </w:r>
          </w:p>
        </w:tc>
      </w:tr>
      <w:tr w:rsidR="00CE30A3" w14:paraId="6816A35C" w14:textId="77777777" w:rsidTr="00A4657D">
        <w:trPr>
          <w:trHeight w:val="1464"/>
        </w:trPr>
        <w:tc>
          <w:tcPr>
            <w:tcW w:w="576" w:type="dxa"/>
            <w:shd w:val="clear" w:color="auto" w:fill="auto"/>
          </w:tcPr>
          <w:p w14:paraId="2EEA1E07"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15</w:t>
            </w:r>
          </w:p>
        </w:tc>
        <w:tc>
          <w:tcPr>
            <w:tcW w:w="3810" w:type="dxa"/>
            <w:shd w:val="clear" w:color="auto" w:fill="auto"/>
          </w:tcPr>
          <w:p w14:paraId="668EB321"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Pr>
                <w:b/>
                <w:i/>
                <w:iCs/>
                <w:lang w:val="zh-CN" w:eastAsia="ru-RU"/>
              </w:rPr>
              <w:t>A</w:t>
            </w:r>
            <w:r>
              <w:rPr>
                <w:b/>
                <w:i/>
                <w:iCs/>
                <w:lang w:eastAsia="ru-RU"/>
              </w:rPr>
              <w:t>viz</w:t>
            </w:r>
            <w:r>
              <w:rPr>
                <w:b/>
                <w:i/>
                <w:iCs/>
                <w:lang w:val="zh-CN" w:eastAsia="ru-RU"/>
              </w:rPr>
              <w:t xml:space="preserve"> pentru participare la licitațiile publice de lucrări din domeniul construcțiilor și instalațiilo</w:t>
            </w:r>
            <w:r>
              <w:rPr>
                <w:b/>
                <w:i/>
                <w:iCs/>
                <w:lang w:eastAsia="ru-RU"/>
              </w:rPr>
              <w:t>r.</w:t>
            </w:r>
          </w:p>
        </w:tc>
        <w:tc>
          <w:tcPr>
            <w:tcW w:w="3563" w:type="dxa"/>
            <w:shd w:val="clear" w:color="auto" w:fill="auto"/>
          </w:tcPr>
          <w:p w14:paraId="0B7AE8DC" w14:textId="77777777" w:rsidR="00CE30A3" w:rsidRDefault="00CE30A3" w:rsidP="00A46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Copie confirmată prin semnătura electronică a participantului. Act completat în conformitate cu Anexa nr. 22 din Documentația standart.</w:t>
            </w:r>
          </w:p>
        </w:tc>
        <w:tc>
          <w:tcPr>
            <w:tcW w:w="1621" w:type="dxa"/>
            <w:shd w:val="clear" w:color="auto" w:fill="auto"/>
          </w:tcPr>
          <w:p w14:paraId="0543FAAB" w14:textId="77777777" w:rsidR="00CE30A3" w:rsidRDefault="00CE30A3" w:rsidP="00A4657D">
            <w:pPr>
              <w:jc w:val="center"/>
              <w:rPr>
                <w:b/>
                <w:i/>
                <w:sz w:val="20"/>
                <w:szCs w:val="20"/>
              </w:rPr>
            </w:pPr>
            <w:r>
              <w:rPr>
                <w:rFonts w:eastAsia="SimSun"/>
                <w:b/>
                <w:i/>
                <w:color w:val="000000"/>
                <w:sz w:val="20"/>
                <w:szCs w:val="20"/>
                <w:lang w:bidi="ar"/>
              </w:rPr>
              <w:t>Obligatoriu</w:t>
            </w:r>
          </w:p>
          <w:p w14:paraId="1BF4352F" w14:textId="77777777" w:rsidR="00CE30A3" w:rsidRDefault="00CE30A3" w:rsidP="00A4657D">
            <w:pPr>
              <w:jc w:val="center"/>
              <w:rPr>
                <w:b/>
                <w:i/>
                <w:sz w:val="20"/>
                <w:szCs w:val="20"/>
              </w:rPr>
            </w:pPr>
            <w:r>
              <w:rPr>
                <w:rFonts w:eastAsia="SimSun"/>
                <w:b/>
                <w:i/>
                <w:color w:val="000000"/>
                <w:sz w:val="20"/>
                <w:szCs w:val="20"/>
                <w:lang w:bidi="ar"/>
              </w:rPr>
              <w:t>(se va prezenta la</w:t>
            </w:r>
          </w:p>
          <w:p w14:paraId="02A9155C" w14:textId="77777777" w:rsidR="00CE30A3" w:rsidRDefault="00CE30A3" w:rsidP="00A4657D">
            <w:pPr>
              <w:jc w:val="center"/>
              <w:rPr>
                <w:b/>
                <w:i/>
                <w:sz w:val="20"/>
                <w:szCs w:val="20"/>
              </w:rPr>
            </w:pPr>
            <w:r>
              <w:rPr>
                <w:rFonts w:eastAsia="SimSun"/>
                <w:b/>
                <w:i/>
                <w:color w:val="000000"/>
                <w:sz w:val="20"/>
                <w:szCs w:val="20"/>
                <w:lang w:bidi="ar"/>
              </w:rPr>
              <w:t>depunerea ofertei</w:t>
            </w:r>
          </w:p>
          <w:p w14:paraId="2BA51043" w14:textId="77777777" w:rsidR="00CE30A3" w:rsidRDefault="00CE30A3" w:rsidP="00A4657D">
            <w:pPr>
              <w:jc w:val="center"/>
              <w:rPr>
                <w:b/>
                <w:i/>
                <w:sz w:val="20"/>
                <w:szCs w:val="20"/>
              </w:rPr>
            </w:pPr>
            <w:r>
              <w:rPr>
                <w:rFonts w:eastAsia="SimSun"/>
                <w:b/>
                <w:i/>
                <w:color w:val="000000"/>
                <w:sz w:val="20"/>
                <w:szCs w:val="20"/>
                <w:lang w:bidi="ar"/>
              </w:rPr>
              <w:t>de către toți</w:t>
            </w:r>
          </w:p>
          <w:p w14:paraId="766DA9C3" w14:textId="77777777" w:rsidR="00CE30A3" w:rsidRDefault="00CE30A3" w:rsidP="00A4657D">
            <w:pPr>
              <w:jc w:val="center"/>
              <w:rPr>
                <w:rFonts w:eastAsia="SimSun"/>
                <w:b/>
                <w:i/>
                <w:iCs/>
                <w:sz w:val="20"/>
                <w:szCs w:val="20"/>
                <w:lang w:eastAsia="ru-RU"/>
              </w:rPr>
            </w:pPr>
            <w:r>
              <w:rPr>
                <w:rFonts w:eastAsia="SimSun"/>
                <w:b/>
                <w:i/>
                <w:color w:val="000000"/>
                <w:sz w:val="20"/>
                <w:szCs w:val="20"/>
                <w:lang w:bidi="ar"/>
              </w:rPr>
              <w:t>ofertanții).</w:t>
            </w:r>
          </w:p>
        </w:tc>
      </w:tr>
      <w:tr w:rsidR="00CE30A3" w14:paraId="5D6FE24B" w14:textId="77777777" w:rsidTr="00A4657D">
        <w:trPr>
          <w:trHeight w:val="1464"/>
        </w:trPr>
        <w:tc>
          <w:tcPr>
            <w:tcW w:w="576" w:type="dxa"/>
            <w:shd w:val="clear" w:color="auto" w:fill="auto"/>
          </w:tcPr>
          <w:p w14:paraId="4785F4A3"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16</w:t>
            </w:r>
          </w:p>
        </w:tc>
        <w:tc>
          <w:tcPr>
            <w:tcW w:w="3810" w:type="dxa"/>
            <w:shd w:val="clear" w:color="auto" w:fill="auto"/>
          </w:tcPr>
          <w:p w14:paraId="7906E07C"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Devizele de cheltuieli.</w:t>
            </w:r>
          </w:p>
        </w:tc>
        <w:tc>
          <w:tcPr>
            <w:tcW w:w="3563" w:type="dxa"/>
            <w:shd w:val="clear" w:color="auto" w:fill="auto"/>
          </w:tcPr>
          <w:p w14:paraId="17DEFBFF" w14:textId="77777777" w:rsidR="00CE30A3" w:rsidRDefault="00CE30A3" w:rsidP="00A46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Formele nr.3,5,7 – confirmate prin aplicarea semnăturii electronice a participantului.</w:t>
            </w:r>
          </w:p>
          <w:p w14:paraId="60761E5B" w14:textId="77777777" w:rsidR="00CE30A3" w:rsidRDefault="00CE30A3" w:rsidP="00A4657D">
            <w:pPr>
              <w:shd w:val="clear" w:color="auto" w:fill="FFFFFF" w:themeFill="background1"/>
              <w:tabs>
                <w:tab w:val="left" w:pos="612"/>
              </w:tabs>
              <w:spacing w:before="120" w:after="120"/>
              <w:jc w:val="center"/>
              <w:rPr>
                <w:rFonts w:eastAsia="SimSun"/>
                <w:b/>
                <w:i/>
                <w:color w:val="000000"/>
                <w:sz w:val="20"/>
                <w:szCs w:val="20"/>
                <w:lang w:bidi="ar"/>
              </w:rPr>
            </w:pPr>
          </w:p>
          <w:p w14:paraId="2E777628" w14:textId="77777777" w:rsidR="00CE30A3" w:rsidRDefault="00CE30A3" w:rsidP="00A4657D">
            <w:pPr>
              <w:shd w:val="clear" w:color="auto" w:fill="FFFFFF" w:themeFill="background1"/>
              <w:tabs>
                <w:tab w:val="left" w:pos="612"/>
              </w:tabs>
              <w:jc w:val="center"/>
              <w:rPr>
                <w:rFonts w:eastAsia="SimSun"/>
                <w:b/>
                <w:i/>
                <w:color w:val="000000"/>
                <w:sz w:val="20"/>
                <w:szCs w:val="20"/>
              </w:rPr>
            </w:pPr>
            <w:r>
              <w:rPr>
                <w:rFonts w:eastAsia="SimSun"/>
                <w:b/>
                <w:i/>
                <w:color w:val="FF0000"/>
                <w:sz w:val="20"/>
                <w:szCs w:val="20"/>
                <w:vertAlign w:val="superscript"/>
                <w:lang w:bidi="ar"/>
              </w:rPr>
              <w:lastRenderedPageBreak/>
              <w:t xml:space="preserve">Notă: Se interzice modificarea formularelor de devize prin majorarea sau micșorarea </w:t>
            </w:r>
            <w:r w:rsidRPr="00587451">
              <w:rPr>
                <w:rFonts w:eastAsia="SimSun"/>
                <w:b/>
                <w:i/>
                <w:color w:val="FF0000"/>
                <w:sz w:val="20"/>
                <w:szCs w:val="20"/>
                <w:vertAlign w:val="superscript"/>
                <w:lang w:bidi="ar"/>
              </w:rPr>
              <w:t>a resurselor sau excluderea</w:t>
            </w:r>
            <w:r>
              <w:rPr>
                <w:rFonts w:eastAsia="SimSun"/>
                <w:b/>
                <w:i/>
                <w:color w:val="FF0000"/>
                <w:sz w:val="20"/>
                <w:szCs w:val="20"/>
                <w:vertAlign w:val="superscript"/>
                <w:lang w:bidi="ar"/>
              </w:rPr>
              <w:t xml:space="preserve"> totală a acestora.</w:t>
            </w:r>
            <w:r w:rsidRPr="00587451">
              <w:rPr>
                <w:rFonts w:eastAsia="SimSun"/>
                <w:b/>
                <w:i/>
                <w:color w:val="FF0000"/>
                <w:sz w:val="20"/>
                <w:szCs w:val="20"/>
                <w:lang w:bidi="ar"/>
              </w:rPr>
              <w:t xml:space="preserve">  </w:t>
            </w:r>
          </w:p>
        </w:tc>
        <w:tc>
          <w:tcPr>
            <w:tcW w:w="1621" w:type="dxa"/>
            <w:shd w:val="clear" w:color="auto" w:fill="auto"/>
          </w:tcPr>
          <w:p w14:paraId="37FCA1FE" w14:textId="77777777" w:rsidR="00CE30A3" w:rsidRDefault="00CE30A3" w:rsidP="00A4657D">
            <w:pPr>
              <w:jc w:val="center"/>
              <w:rPr>
                <w:b/>
                <w:i/>
                <w:sz w:val="20"/>
                <w:szCs w:val="20"/>
              </w:rPr>
            </w:pPr>
            <w:r>
              <w:rPr>
                <w:rFonts w:eastAsia="SimSun"/>
                <w:b/>
                <w:i/>
                <w:color w:val="000000"/>
                <w:sz w:val="20"/>
                <w:szCs w:val="20"/>
                <w:lang w:bidi="ar"/>
              </w:rPr>
              <w:lastRenderedPageBreak/>
              <w:t>Obligatoriu</w:t>
            </w:r>
          </w:p>
          <w:p w14:paraId="71DF4F5C" w14:textId="77777777" w:rsidR="00CE30A3" w:rsidRDefault="00CE30A3" w:rsidP="00A4657D">
            <w:pPr>
              <w:jc w:val="center"/>
              <w:rPr>
                <w:b/>
                <w:i/>
                <w:sz w:val="20"/>
                <w:szCs w:val="20"/>
              </w:rPr>
            </w:pPr>
            <w:r>
              <w:rPr>
                <w:rFonts w:eastAsia="SimSun"/>
                <w:b/>
                <w:i/>
                <w:color w:val="000000"/>
                <w:sz w:val="20"/>
                <w:szCs w:val="20"/>
                <w:lang w:bidi="ar"/>
              </w:rPr>
              <w:t>(se va prezenta la</w:t>
            </w:r>
          </w:p>
          <w:p w14:paraId="1EF45E35" w14:textId="77777777" w:rsidR="00CE30A3" w:rsidRDefault="00CE30A3" w:rsidP="00A4657D">
            <w:pPr>
              <w:jc w:val="center"/>
              <w:rPr>
                <w:b/>
                <w:i/>
                <w:sz w:val="20"/>
                <w:szCs w:val="20"/>
              </w:rPr>
            </w:pPr>
            <w:r>
              <w:rPr>
                <w:rFonts w:eastAsia="SimSun"/>
                <w:b/>
                <w:i/>
                <w:color w:val="000000"/>
                <w:sz w:val="20"/>
                <w:szCs w:val="20"/>
                <w:lang w:bidi="ar"/>
              </w:rPr>
              <w:t>depunerea ofertei</w:t>
            </w:r>
          </w:p>
          <w:p w14:paraId="1FCECC61" w14:textId="77777777" w:rsidR="00CE30A3" w:rsidRDefault="00CE30A3" w:rsidP="00A4657D">
            <w:pPr>
              <w:jc w:val="center"/>
              <w:rPr>
                <w:b/>
                <w:i/>
                <w:sz w:val="20"/>
                <w:szCs w:val="20"/>
              </w:rPr>
            </w:pPr>
            <w:r>
              <w:rPr>
                <w:rFonts w:eastAsia="SimSun"/>
                <w:b/>
                <w:i/>
                <w:color w:val="000000"/>
                <w:sz w:val="20"/>
                <w:szCs w:val="20"/>
                <w:lang w:bidi="ar"/>
              </w:rPr>
              <w:t>de către toți</w:t>
            </w:r>
          </w:p>
          <w:p w14:paraId="5B8376C2" w14:textId="77777777" w:rsidR="00CE30A3" w:rsidRDefault="00CE30A3" w:rsidP="00A4657D">
            <w:pPr>
              <w:jc w:val="center"/>
              <w:rPr>
                <w:rFonts w:eastAsia="SimSun"/>
                <w:b/>
                <w:i/>
                <w:iCs/>
                <w:sz w:val="20"/>
                <w:szCs w:val="20"/>
                <w:lang w:eastAsia="ru-RU"/>
              </w:rPr>
            </w:pPr>
            <w:r>
              <w:rPr>
                <w:rFonts w:eastAsia="SimSun"/>
                <w:b/>
                <w:i/>
                <w:color w:val="000000"/>
                <w:sz w:val="20"/>
                <w:szCs w:val="20"/>
                <w:lang w:bidi="ar"/>
              </w:rPr>
              <w:t>ofertanții).</w:t>
            </w:r>
          </w:p>
        </w:tc>
      </w:tr>
      <w:tr w:rsidR="00CE30A3" w14:paraId="77CECE6E" w14:textId="77777777" w:rsidTr="00A4657D">
        <w:tc>
          <w:tcPr>
            <w:tcW w:w="576" w:type="dxa"/>
            <w:shd w:val="clear" w:color="auto" w:fill="auto"/>
          </w:tcPr>
          <w:p w14:paraId="28492DB7"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17</w:t>
            </w:r>
          </w:p>
        </w:tc>
        <w:tc>
          <w:tcPr>
            <w:tcW w:w="3810" w:type="dxa"/>
            <w:shd w:val="clear" w:color="auto" w:fill="auto"/>
          </w:tcPr>
          <w:p w14:paraId="1A6B907C"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Cazier judiciar.</w:t>
            </w:r>
          </w:p>
        </w:tc>
        <w:tc>
          <w:tcPr>
            <w:tcW w:w="3563" w:type="dxa"/>
            <w:shd w:val="clear" w:color="auto" w:fill="auto"/>
          </w:tcPr>
          <w:p w14:paraId="2B92B812" w14:textId="77777777" w:rsidR="00CE30A3" w:rsidRDefault="00CE30A3" w:rsidP="00A46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Copia actului confirmată prin semnătura electronică a participantului (valabil în perioada procedurii de achiziție).</w:t>
            </w:r>
          </w:p>
        </w:tc>
        <w:tc>
          <w:tcPr>
            <w:tcW w:w="1621" w:type="dxa"/>
            <w:shd w:val="clear" w:color="auto" w:fill="auto"/>
          </w:tcPr>
          <w:p w14:paraId="36AC47E8" w14:textId="77777777" w:rsidR="00CE30A3" w:rsidRDefault="00CE30A3" w:rsidP="00A4657D">
            <w:pPr>
              <w:jc w:val="center"/>
              <w:rPr>
                <w:b/>
                <w:i/>
                <w:sz w:val="20"/>
                <w:szCs w:val="20"/>
              </w:rPr>
            </w:pPr>
            <w:r>
              <w:rPr>
                <w:rFonts w:eastAsia="SimSun"/>
                <w:b/>
                <w:i/>
                <w:color w:val="000000"/>
                <w:sz w:val="20"/>
                <w:szCs w:val="20"/>
                <w:lang w:bidi="ar"/>
              </w:rPr>
              <w:t>Obligatoriu</w:t>
            </w:r>
          </w:p>
          <w:p w14:paraId="0A4F600F" w14:textId="77777777" w:rsidR="00CE30A3" w:rsidRDefault="00CE30A3" w:rsidP="00A4657D">
            <w:pPr>
              <w:jc w:val="center"/>
              <w:rPr>
                <w:b/>
                <w:i/>
                <w:sz w:val="20"/>
                <w:szCs w:val="20"/>
              </w:rPr>
            </w:pPr>
            <w:r>
              <w:rPr>
                <w:rFonts w:eastAsia="SimSun"/>
                <w:b/>
                <w:i/>
                <w:color w:val="000000"/>
                <w:sz w:val="20"/>
                <w:szCs w:val="20"/>
                <w:lang w:bidi="ar"/>
              </w:rPr>
              <w:t>(se va prezenta la</w:t>
            </w:r>
          </w:p>
          <w:p w14:paraId="2224CB96" w14:textId="77777777" w:rsidR="00CE30A3" w:rsidRDefault="00CE30A3" w:rsidP="00A4657D">
            <w:pPr>
              <w:jc w:val="center"/>
              <w:rPr>
                <w:b/>
                <w:i/>
                <w:sz w:val="20"/>
                <w:szCs w:val="20"/>
              </w:rPr>
            </w:pPr>
            <w:r>
              <w:rPr>
                <w:rFonts w:eastAsia="SimSun"/>
                <w:b/>
                <w:i/>
                <w:color w:val="000000"/>
                <w:sz w:val="20"/>
                <w:szCs w:val="20"/>
                <w:lang w:bidi="ar"/>
              </w:rPr>
              <w:t>depunerea ofertei</w:t>
            </w:r>
          </w:p>
          <w:p w14:paraId="78A2EC71" w14:textId="77777777" w:rsidR="00CE30A3" w:rsidRDefault="00CE30A3" w:rsidP="00A4657D">
            <w:pPr>
              <w:jc w:val="center"/>
              <w:rPr>
                <w:b/>
                <w:i/>
                <w:sz w:val="20"/>
                <w:szCs w:val="20"/>
              </w:rPr>
            </w:pPr>
            <w:r>
              <w:rPr>
                <w:rFonts w:eastAsia="SimSun"/>
                <w:b/>
                <w:i/>
                <w:color w:val="000000"/>
                <w:sz w:val="20"/>
                <w:szCs w:val="20"/>
                <w:lang w:bidi="ar"/>
              </w:rPr>
              <w:t>de către toți</w:t>
            </w:r>
          </w:p>
          <w:p w14:paraId="1D5598AC" w14:textId="77777777" w:rsidR="00CE30A3" w:rsidRDefault="00CE30A3" w:rsidP="00A4657D">
            <w:pPr>
              <w:jc w:val="center"/>
              <w:rPr>
                <w:b/>
                <w:i/>
                <w:iCs/>
                <w:sz w:val="20"/>
                <w:szCs w:val="20"/>
                <w:lang w:val="zh-CN"/>
              </w:rPr>
            </w:pPr>
            <w:r>
              <w:rPr>
                <w:rFonts w:eastAsia="SimSun"/>
                <w:b/>
                <w:i/>
                <w:color w:val="000000"/>
                <w:sz w:val="20"/>
                <w:szCs w:val="20"/>
                <w:lang w:bidi="ar"/>
              </w:rPr>
              <w:t>ofertanții).</w:t>
            </w:r>
          </w:p>
        </w:tc>
      </w:tr>
      <w:tr w:rsidR="00CE30A3" w14:paraId="1BA504F2" w14:textId="77777777" w:rsidTr="00A4657D">
        <w:tc>
          <w:tcPr>
            <w:tcW w:w="576" w:type="dxa"/>
            <w:shd w:val="clear" w:color="auto" w:fill="auto"/>
          </w:tcPr>
          <w:p w14:paraId="53D24AE5"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18</w:t>
            </w:r>
          </w:p>
        </w:tc>
        <w:tc>
          <w:tcPr>
            <w:tcW w:w="3810" w:type="dxa"/>
            <w:shd w:val="clear" w:color="auto" w:fill="auto"/>
          </w:tcPr>
          <w:p w14:paraId="459013A0"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Dovada înregistrării persoanei juridice, în conformitate cu prevederile legale din ţara în care ofertantul este stabilit.</w:t>
            </w:r>
          </w:p>
          <w:p w14:paraId="434DB233" w14:textId="77777777" w:rsidR="00CE30A3"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 xml:space="preserve">(Act emis cu nu mai mult de </w:t>
            </w:r>
            <w:r>
              <w:rPr>
                <w:rFonts w:eastAsia="SimSun"/>
                <w:b/>
                <w:i/>
                <w:iCs/>
                <w:sz w:val="22"/>
                <w:szCs w:val="22"/>
                <w:lang w:val="en-GB" w:eastAsia="ru-RU"/>
              </w:rPr>
              <w:t>1 lună</w:t>
            </w:r>
            <w:r>
              <w:rPr>
                <w:rFonts w:eastAsia="SimSun"/>
                <w:b/>
                <w:i/>
                <w:iCs/>
                <w:sz w:val="22"/>
                <w:szCs w:val="22"/>
                <w:lang w:eastAsia="ru-RU"/>
              </w:rPr>
              <w:t>).</w:t>
            </w:r>
          </w:p>
        </w:tc>
        <w:tc>
          <w:tcPr>
            <w:tcW w:w="3563" w:type="dxa"/>
            <w:shd w:val="clear" w:color="auto" w:fill="auto"/>
          </w:tcPr>
          <w:p w14:paraId="16BA1689" w14:textId="77777777" w:rsidR="00CE30A3" w:rsidRDefault="00CE30A3" w:rsidP="00A46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iCs/>
                <w:sz w:val="20"/>
                <w:szCs w:val="20"/>
                <w:lang w:eastAsia="ru-RU"/>
              </w:rPr>
              <w:t>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w:t>
            </w:r>
          </w:p>
        </w:tc>
        <w:tc>
          <w:tcPr>
            <w:tcW w:w="1621" w:type="dxa"/>
            <w:shd w:val="clear" w:color="auto" w:fill="auto"/>
          </w:tcPr>
          <w:p w14:paraId="7BFF4E99" w14:textId="77777777" w:rsidR="00CE30A3" w:rsidRDefault="00CE30A3" w:rsidP="00A4657D">
            <w:pPr>
              <w:jc w:val="center"/>
              <w:rPr>
                <w:b/>
                <w:i/>
                <w:sz w:val="20"/>
                <w:szCs w:val="20"/>
              </w:rPr>
            </w:pPr>
            <w:r>
              <w:rPr>
                <w:rFonts w:eastAsia="SimSun"/>
                <w:b/>
                <w:i/>
                <w:color w:val="000000"/>
                <w:sz w:val="20"/>
                <w:szCs w:val="20"/>
                <w:lang w:bidi="ar"/>
              </w:rPr>
              <w:t>Obligatoriu</w:t>
            </w:r>
          </w:p>
          <w:p w14:paraId="0C7732B4" w14:textId="77777777" w:rsidR="00CE30A3" w:rsidRDefault="00CE30A3" w:rsidP="00A4657D">
            <w:pPr>
              <w:jc w:val="center"/>
              <w:rPr>
                <w:b/>
                <w:i/>
                <w:sz w:val="20"/>
                <w:szCs w:val="20"/>
              </w:rPr>
            </w:pPr>
            <w:r>
              <w:rPr>
                <w:rFonts w:eastAsia="SimSun"/>
                <w:b/>
                <w:i/>
                <w:color w:val="000000"/>
                <w:sz w:val="20"/>
                <w:szCs w:val="20"/>
                <w:lang w:bidi="ar"/>
              </w:rPr>
              <w:t>(se va prezenta la</w:t>
            </w:r>
          </w:p>
          <w:p w14:paraId="53E0E540" w14:textId="77777777" w:rsidR="00CE30A3" w:rsidRDefault="00CE30A3" w:rsidP="00A4657D">
            <w:pPr>
              <w:jc w:val="center"/>
              <w:rPr>
                <w:b/>
                <w:i/>
                <w:sz w:val="20"/>
                <w:szCs w:val="20"/>
              </w:rPr>
            </w:pPr>
            <w:r>
              <w:rPr>
                <w:rFonts w:eastAsia="SimSun"/>
                <w:b/>
                <w:i/>
                <w:color w:val="000000"/>
                <w:sz w:val="20"/>
                <w:szCs w:val="20"/>
                <w:lang w:bidi="ar"/>
              </w:rPr>
              <w:t>depunerea ofertei</w:t>
            </w:r>
          </w:p>
          <w:p w14:paraId="75C7BB7D" w14:textId="77777777" w:rsidR="00CE30A3" w:rsidRDefault="00CE30A3" w:rsidP="00A4657D">
            <w:pPr>
              <w:jc w:val="center"/>
              <w:rPr>
                <w:b/>
                <w:i/>
                <w:sz w:val="20"/>
                <w:szCs w:val="20"/>
              </w:rPr>
            </w:pPr>
            <w:r>
              <w:rPr>
                <w:rFonts w:eastAsia="SimSun"/>
                <w:b/>
                <w:i/>
                <w:color w:val="000000"/>
                <w:sz w:val="20"/>
                <w:szCs w:val="20"/>
                <w:lang w:bidi="ar"/>
              </w:rPr>
              <w:t>de către toți</w:t>
            </w:r>
          </w:p>
          <w:p w14:paraId="0A709230"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tc>
      </w:tr>
      <w:tr w:rsidR="00CE30A3" w14:paraId="577CC0B4" w14:textId="77777777" w:rsidTr="00A4657D">
        <w:tc>
          <w:tcPr>
            <w:tcW w:w="576" w:type="dxa"/>
            <w:shd w:val="clear" w:color="auto" w:fill="auto"/>
          </w:tcPr>
          <w:p w14:paraId="24BB72A9"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19</w:t>
            </w:r>
          </w:p>
        </w:tc>
        <w:tc>
          <w:tcPr>
            <w:tcW w:w="3810" w:type="dxa"/>
            <w:shd w:val="clear" w:color="auto" w:fill="auto"/>
          </w:tcPr>
          <w:p w14:paraId="462A8075" w14:textId="77777777" w:rsidR="00CE30A3" w:rsidRDefault="00CE30A3" w:rsidP="00A4657D">
            <w:pPr>
              <w:shd w:val="clear" w:color="auto" w:fill="FFFFFF" w:themeFill="background1"/>
              <w:tabs>
                <w:tab w:val="left" w:pos="612"/>
              </w:tabs>
              <w:spacing w:before="120" w:after="120"/>
              <w:jc w:val="center"/>
              <w:rPr>
                <w:b/>
                <w:i/>
                <w:iCs/>
                <w:lang w:eastAsia="ru-RU"/>
              </w:rPr>
            </w:pPr>
            <w:r>
              <w:rPr>
                <w:b/>
                <w:i/>
                <w:iCs/>
                <w:lang w:eastAsia="ru-RU"/>
              </w:rPr>
              <w:t>Certificatul persoanei responsabile pentru securitatea sănătății.</w:t>
            </w:r>
          </w:p>
        </w:tc>
        <w:tc>
          <w:tcPr>
            <w:tcW w:w="3563" w:type="dxa"/>
            <w:shd w:val="clear" w:color="auto" w:fill="auto"/>
          </w:tcPr>
          <w:p w14:paraId="678ED1C8" w14:textId="77777777" w:rsidR="00CE30A3" w:rsidRDefault="00CE30A3" w:rsidP="00A46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rPr>
              <w:t xml:space="preserve">Copia actului confirmată </w:t>
            </w:r>
            <w:r>
              <w:rPr>
                <w:rFonts w:eastAsia="SimSun"/>
                <w:b/>
                <w:i/>
                <w:color w:val="000000"/>
                <w:sz w:val="20"/>
                <w:szCs w:val="20"/>
                <w:lang w:bidi="ar"/>
              </w:rPr>
              <w:t>prin semnătura electronică a participantului.</w:t>
            </w:r>
          </w:p>
        </w:tc>
        <w:tc>
          <w:tcPr>
            <w:tcW w:w="1621" w:type="dxa"/>
            <w:shd w:val="clear" w:color="auto" w:fill="auto"/>
          </w:tcPr>
          <w:p w14:paraId="6D12D838" w14:textId="77777777" w:rsidR="00CE30A3" w:rsidRDefault="00CE30A3" w:rsidP="00A4657D">
            <w:pPr>
              <w:jc w:val="center"/>
              <w:rPr>
                <w:b/>
                <w:i/>
                <w:sz w:val="20"/>
                <w:szCs w:val="20"/>
              </w:rPr>
            </w:pPr>
            <w:r>
              <w:rPr>
                <w:rFonts w:eastAsia="SimSun"/>
                <w:b/>
                <w:i/>
                <w:color w:val="000000"/>
                <w:sz w:val="20"/>
                <w:szCs w:val="20"/>
                <w:lang w:bidi="ar"/>
              </w:rPr>
              <w:t>Obligatoriu</w:t>
            </w:r>
          </w:p>
          <w:p w14:paraId="06FDD223" w14:textId="77777777" w:rsidR="00CE30A3" w:rsidRDefault="00CE30A3" w:rsidP="00A4657D">
            <w:pPr>
              <w:jc w:val="center"/>
              <w:rPr>
                <w:b/>
                <w:i/>
                <w:sz w:val="20"/>
                <w:szCs w:val="20"/>
              </w:rPr>
            </w:pPr>
            <w:r>
              <w:rPr>
                <w:rFonts w:eastAsia="SimSun"/>
                <w:b/>
                <w:i/>
                <w:color w:val="000000"/>
                <w:sz w:val="20"/>
                <w:szCs w:val="20"/>
                <w:lang w:bidi="ar"/>
              </w:rPr>
              <w:t>(se va prezenta la</w:t>
            </w:r>
          </w:p>
          <w:p w14:paraId="52732A82" w14:textId="77777777" w:rsidR="00CE30A3" w:rsidRDefault="00CE30A3" w:rsidP="00A4657D">
            <w:pPr>
              <w:jc w:val="center"/>
              <w:rPr>
                <w:b/>
                <w:i/>
                <w:sz w:val="20"/>
                <w:szCs w:val="20"/>
              </w:rPr>
            </w:pPr>
            <w:r>
              <w:rPr>
                <w:rFonts w:eastAsia="SimSun"/>
                <w:b/>
                <w:i/>
                <w:color w:val="000000"/>
                <w:sz w:val="20"/>
                <w:szCs w:val="20"/>
                <w:lang w:bidi="ar"/>
              </w:rPr>
              <w:t>depunerea ofertei</w:t>
            </w:r>
          </w:p>
          <w:p w14:paraId="273293FF" w14:textId="77777777" w:rsidR="00CE30A3" w:rsidRDefault="00CE30A3" w:rsidP="00A4657D">
            <w:pPr>
              <w:jc w:val="center"/>
              <w:rPr>
                <w:b/>
                <w:i/>
                <w:sz w:val="20"/>
                <w:szCs w:val="20"/>
              </w:rPr>
            </w:pPr>
            <w:r>
              <w:rPr>
                <w:rFonts w:eastAsia="SimSun"/>
                <w:b/>
                <w:i/>
                <w:color w:val="000000"/>
                <w:sz w:val="20"/>
                <w:szCs w:val="20"/>
                <w:lang w:bidi="ar"/>
              </w:rPr>
              <w:t>de către toți</w:t>
            </w:r>
          </w:p>
          <w:p w14:paraId="5A645E26" w14:textId="77777777" w:rsidR="00CE30A3" w:rsidRDefault="00CE30A3" w:rsidP="00A4657D">
            <w:pPr>
              <w:jc w:val="center"/>
              <w:rPr>
                <w:b/>
                <w:i/>
                <w:iCs/>
                <w:sz w:val="20"/>
                <w:szCs w:val="20"/>
                <w:lang w:val="zh-CN"/>
              </w:rPr>
            </w:pPr>
            <w:r>
              <w:rPr>
                <w:rFonts w:eastAsia="SimSun"/>
                <w:b/>
                <w:i/>
                <w:color w:val="000000"/>
                <w:sz w:val="20"/>
                <w:szCs w:val="20"/>
                <w:lang w:bidi="ar"/>
              </w:rPr>
              <w:t>ofertanții).</w:t>
            </w:r>
          </w:p>
        </w:tc>
      </w:tr>
      <w:tr w:rsidR="00CE30A3" w14:paraId="7A4BD8B4" w14:textId="77777777" w:rsidTr="00A4657D">
        <w:tc>
          <w:tcPr>
            <w:tcW w:w="576" w:type="dxa"/>
            <w:shd w:val="clear" w:color="auto" w:fill="auto"/>
          </w:tcPr>
          <w:p w14:paraId="67F99E9E"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t>20</w:t>
            </w:r>
          </w:p>
        </w:tc>
        <w:tc>
          <w:tcPr>
            <w:tcW w:w="3810" w:type="dxa"/>
            <w:shd w:val="clear" w:color="auto" w:fill="auto"/>
          </w:tcPr>
          <w:p w14:paraId="6E46FC72" w14:textId="77777777" w:rsidR="00CE30A3" w:rsidRDefault="00CE30A3" w:rsidP="00A4657D">
            <w:pPr>
              <w:shd w:val="clear" w:color="auto" w:fill="FFFFFF" w:themeFill="background1"/>
              <w:tabs>
                <w:tab w:val="left" w:pos="612"/>
              </w:tabs>
              <w:spacing w:before="120" w:after="120"/>
              <w:jc w:val="center"/>
              <w:rPr>
                <w:b/>
                <w:i/>
                <w:iCs/>
                <w:lang w:eastAsia="ru-RU"/>
              </w:rPr>
            </w:pPr>
            <w:r>
              <w:rPr>
                <w:rFonts w:eastAsia="SimSun"/>
                <w:b/>
                <w:i/>
                <w:iCs/>
                <w:sz w:val="22"/>
                <w:szCs w:val="22"/>
                <w:lang w:eastAsia="ru-RU"/>
              </w:rPr>
              <w:t>Capacitatea economică și financiară.</w:t>
            </w:r>
          </w:p>
        </w:tc>
        <w:tc>
          <w:tcPr>
            <w:tcW w:w="3563" w:type="dxa"/>
            <w:shd w:val="clear" w:color="auto" w:fill="auto"/>
          </w:tcPr>
          <w:p w14:paraId="344F9494" w14:textId="77777777" w:rsidR="00CE30A3" w:rsidRPr="00167B26" w:rsidRDefault="00CE30A3" w:rsidP="00A46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iCs/>
                <w:sz w:val="20"/>
                <w:szCs w:val="20"/>
                <w:lang w:eastAsia="ru-RU"/>
              </w:rPr>
              <w:t>Raportul financiar pentru ultimul an (2024) sau alt document confirmativ. Confirmat și semnat cu semnătura electronică a participantului.</w:t>
            </w:r>
          </w:p>
        </w:tc>
        <w:tc>
          <w:tcPr>
            <w:tcW w:w="1621" w:type="dxa"/>
            <w:shd w:val="clear" w:color="auto" w:fill="auto"/>
          </w:tcPr>
          <w:p w14:paraId="6C03D2A5" w14:textId="77777777" w:rsidR="00CE30A3" w:rsidRDefault="00CE30A3" w:rsidP="00A4657D">
            <w:pPr>
              <w:jc w:val="center"/>
              <w:rPr>
                <w:b/>
                <w:i/>
                <w:sz w:val="20"/>
                <w:szCs w:val="20"/>
              </w:rPr>
            </w:pPr>
            <w:r>
              <w:rPr>
                <w:rFonts w:eastAsia="SimSun"/>
                <w:b/>
                <w:i/>
                <w:color w:val="000000"/>
                <w:sz w:val="20"/>
                <w:szCs w:val="20"/>
                <w:lang w:bidi="ar"/>
              </w:rPr>
              <w:t>Obligatoriu</w:t>
            </w:r>
          </w:p>
          <w:p w14:paraId="69B4FED2" w14:textId="77777777" w:rsidR="00CE30A3" w:rsidRDefault="00CE30A3" w:rsidP="00A4657D">
            <w:pPr>
              <w:jc w:val="center"/>
              <w:rPr>
                <w:b/>
                <w:i/>
                <w:sz w:val="20"/>
                <w:szCs w:val="20"/>
              </w:rPr>
            </w:pPr>
            <w:r>
              <w:rPr>
                <w:rFonts w:eastAsia="SimSun"/>
                <w:b/>
                <w:i/>
                <w:color w:val="000000"/>
                <w:sz w:val="20"/>
                <w:szCs w:val="20"/>
                <w:lang w:bidi="ar"/>
              </w:rPr>
              <w:t>(se va prezenta la</w:t>
            </w:r>
          </w:p>
          <w:p w14:paraId="5FA0BA4B" w14:textId="77777777" w:rsidR="00CE30A3" w:rsidRDefault="00CE30A3" w:rsidP="00A4657D">
            <w:pPr>
              <w:jc w:val="center"/>
              <w:rPr>
                <w:b/>
                <w:i/>
                <w:sz w:val="20"/>
                <w:szCs w:val="20"/>
              </w:rPr>
            </w:pPr>
            <w:r>
              <w:rPr>
                <w:rFonts w:eastAsia="SimSun"/>
                <w:b/>
                <w:i/>
                <w:color w:val="000000"/>
                <w:sz w:val="20"/>
                <w:szCs w:val="20"/>
                <w:lang w:bidi="ar"/>
              </w:rPr>
              <w:t>depunerea ofertei</w:t>
            </w:r>
          </w:p>
          <w:p w14:paraId="3417C0B0" w14:textId="77777777" w:rsidR="00CE30A3" w:rsidRDefault="00CE30A3" w:rsidP="00A4657D">
            <w:pPr>
              <w:jc w:val="center"/>
              <w:rPr>
                <w:b/>
                <w:i/>
                <w:sz w:val="20"/>
                <w:szCs w:val="20"/>
              </w:rPr>
            </w:pPr>
            <w:r>
              <w:rPr>
                <w:rFonts w:eastAsia="SimSun"/>
                <w:b/>
                <w:i/>
                <w:color w:val="000000"/>
                <w:sz w:val="20"/>
                <w:szCs w:val="20"/>
                <w:lang w:bidi="ar"/>
              </w:rPr>
              <w:t>de către toți</w:t>
            </w:r>
          </w:p>
          <w:p w14:paraId="0E47F9EE" w14:textId="77777777" w:rsidR="00CE30A3" w:rsidRDefault="00CE30A3" w:rsidP="00A4657D">
            <w:pPr>
              <w:jc w:val="center"/>
              <w:rPr>
                <w:b/>
                <w:i/>
                <w:iCs/>
                <w:sz w:val="20"/>
                <w:szCs w:val="20"/>
                <w:lang w:val="zh-CN"/>
              </w:rPr>
            </w:pPr>
            <w:r>
              <w:rPr>
                <w:rFonts w:eastAsia="SimSun"/>
                <w:b/>
                <w:i/>
                <w:color w:val="000000"/>
                <w:sz w:val="20"/>
                <w:szCs w:val="20"/>
                <w:lang w:bidi="ar"/>
              </w:rPr>
              <w:t>ofertanții).</w:t>
            </w:r>
          </w:p>
        </w:tc>
      </w:tr>
      <w:tr w:rsidR="00CE30A3" w14:paraId="32DF0165" w14:textId="77777777" w:rsidTr="00A4657D">
        <w:tc>
          <w:tcPr>
            <w:tcW w:w="576" w:type="dxa"/>
            <w:shd w:val="clear" w:color="auto" w:fill="auto"/>
          </w:tcPr>
          <w:p w14:paraId="4AC568E7" w14:textId="77777777" w:rsidR="00CE30A3" w:rsidRDefault="00CE30A3" w:rsidP="00A4657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1</w:t>
            </w:r>
          </w:p>
        </w:tc>
        <w:tc>
          <w:tcPr>
            <w:tcW w:w="3810" w:type="dxa"/>
            <w:shd w:val="clear" w:color="auto" w:fill="auto"/>
          </w:tcPr>
          <w:p w14:paraId="125634F8" w14:textId="77777777" w:rsidR="00CE30A3" w:rsidRDefault="00CE30A3" w:rsidP="00A4657D">
            <w:pPr>
              <w:shd w:val="clear" w:color="auto" w:fill="FFFFFF" w:themeFill="background1"/>
              <w:tabs>
                <w:tab w:val="left" w:pos="612"/>
              </w:tabs>
              <w:spacing w:before="120" w:after="120"/>
              <w:jc w:val="center"/>
              <w:rPr>
                <w:b/>
                <w:i/>
                <w:iCs/>
                <w:lang w:eastAsia="ru-RU"/>
              </w:rPr>
            </w:pPr>
            <w:r>
              <w:rPr>
                <w:rFonts w:eastAsia="SimSun"/>
                <w:b/>
                <w:i/>
                <w:iCs/>
                <w:sz w:val="22"/>
                <w:szCs w:val="22"/>
                <w:lang w:eastAsia="ru-RU"/>
              </w:rPr>
              <w:t>Certificat bancar de disponibilitate a banilor lichizi/resurse creditare, confirmată de o bancă comercială.</w:t>
            </w:r>
          </w:p>
        </w:tc>
        <w:tc>
          <w:tcPr>
            <w:tcW w:w="3563" w:type="dxa"/>
            <w:shd w:val="clear" w:color="auto" w:fill="auto"/>
          </w:tcPr>
          <w:p w14:paraId="103AD9C6" w14:textId="77777777" w:rsidR="00CE30A3" w:rsidRDefault="00CE30A3" w:rsidP="00A4657D">
            <w:pPr>
              <w:shd w:val="clear" w:color="auto" w:fill="FFFFFF" w:themeFill="background1"/>
              <w:tabs>
                <w:tab w:val="left" w:pos="612"/>
              </w:tabs>
              <w:spacing w:before="120" w:after="120"/>
              <w:jc w:val="center"/>
              <w:rPr>
                <w:rFonts w:eastAsia="SimSun"/>
                <w:b/>
                <w:i/>
                <w:color w:val="000000"/>
                <w:sz w:val="20"/>
                <w:szCs w:val="20"/>
              </w:rPr>
            </w:pPr>
            <w:r>
              <w:rPr>
                <w:rFonts w:eastAsia="SimSun"/>
                <w:b/>
                <w:i/>
                <w:iCs/>
                <w:sz w:val="22"/>
                <w:szCs w:val="22"/>
                <w:lang w:eastAsia="ru-RU"/>
              </w:rPr>
              <w:t>Certificat bancar de disponibilitate a banilor lichizi/resurse creditare, confirmată de o bancă comercială</w:t>
            </w:r>
            <w:r>
              <w:rPr>
                <w:rFonts w:eastAsia="SimSun"/>
                <w:b/>
                <w:i/>
                <w:color w:val="000000"/>
                <w:sz w:val="20"/>
                <w:szCs w:val="20"/>
              </w:rPr>
              <w:t xml:space="preserve"> de </w:t>
            </w:r>
            <w:r>
              <w:rPr>
                <w:rFonts w:eastAsia="SimSun"/>
                <w:b/>
                <w:i/>
                <w:color w:val="FF0000"/>
                <w:sz w:val="20"/>
                <w:szCs w:val="20"/>
              </w:rPr>
              <w:t>577 445.81</w:t>
            </w:r>
            <w:r w:rsidRPr="00646D83">
              <w:rPr>
                <w:rFonts w:eastAsia="SimSun"/>
                <w:b/>
                <w:i/>
                <w:color w:val="FF0000"/>
                <w:sz w:val="20"/>
                <w:szCs w:val="20"/>
              </w:rPr>
              <w:t xml:space="preserve">. </w:t>
            </w:r>
            <w:r>
              <w:rPr>
                <w:rFonts w:eastAsia="SimSun"/>
                <w:b/>
                <w:i/>
                <w:color w:val="000000"/>
                <w:sz w:val="20"/>
                <w:szCs w:val="20"/>
              </w:rPr>
              <w:t>Copia actului confirmată cu semnătura electronică a participantului.</w:t>
            </w:r>
          </w:p>
        </w:tc>
        <w:tc>
          <w:tcPr>
            <w:tcW w:w="1621" w:type="dxa"/>
            <w:shd w:val="clear" w:color="auto" w:fill="auto"/>
          </w:tcPr>
          <w:p w14:paraId="3CC145F0" w14:textId="77777777" w:rsidR="00CE30A3" w:rsidRDefault="00CE30A3" w:rsidP="00A4657D">
            <w:pPr>
              <w:jc w:val="center"/>
              <w:rPr>
                <w:b/>
                <w:i/>
                <w:sz w:val="20"/>
                <w:szCs w:val="20"/>
              </w:rPr>
            </w:pPr>
            <w:r>
              <w:rPr>
                <w:rFonts w:eastAsia="SimSun"/>
                <w:b/>
                <w:i/>
                <w:color w:val="000000"/>
                <w:sz w:val="20"/>
                <w:szCs w:val="20"/>
                <w:lang w:bidi="ar"/>
              </w:rPr>
              <w:t>Obligatoriu</w:t>
            </w:r>
          </w:p>
          <w:p w14:paraId="5DA4ED30" w14:textId="77777777" w:rsidR="00CE30A3" w:rsidRDefault="00CE30A3" w:rsidP="00A4657D">
            <w:pPr>
              <w:jc w:val="center"/>
              <w:rPr>
                <w:b/>
                <w:i/>
                <w:sz w:val="20"/>
                <w:szCs w:val="20"/>
              </w:rPr>
            </w:pPr>
            <w:r>
              <w:rPr>
                <w:rFonts w:eastAsia="SimSun"/>
                <w:b/>
                <w:i/>
                <w:color w:val="000000"/>
                <w:sz w:val="20"/>
                <w:szCs w:val="20"/>
                <w:lang w:bidi="ar"/>
              </w:rPr>
              <w:t>(se va prezenta la</w:t>
            </w:r>
          </w:p>
          <w:p w14:paraId="1B2C44F3" w14:textId="77777777" w:rsidR="00CE30A3" w:rsidRDefault="00CE30A3" w:rsidP="00A4657D">
            <w:pPr>
              <w:jc w:val="center"/>
              <w:rPr>
                <w:b/>
                <w:i/>
                <w:sz w:val="20"/>
                <w:szCs w:val="20"/>
              </w:rPr>
            </w:pPr>
            <w:r>
              <w:rPr>
                <w:rFonts w:eastAsia="SimSun"/>
                <w:b/>
                <w:i/>
                <w:color w:val="000000"/>
                <w:sz w:val="20"/>
                <w:szCs w:val="20"/>
                <w:lang w:bidi="ar"/>
              </w:rPr>
              <w:t>depunerea ofertei</w:t>
            </w:r>
          </w:p>
          <w:p w14:paraId="0C5DD115" w14:textId="77777777" w:rsidR="00CE30A3" w:rsidRDefault="00CE30A3" w:rsidP="00A4657D">
            <w:pPr>
              <w:jc w:val="center"/>
              <w:rPr>
                <w:b/>
                <w:i/>
                <w:sz w:val="20"/>
                <w:szCs w:val="20"/>
              </w:rPr>
            </w:pPr>
            <w:r>
              <w:rPr>
                <w:rFonts w:eastAsia="SimSun"/>
                <w:b/>
                <w:i/>
                <w:color w:val="000000"/>
                <w:sz w:val="20"/>
                <w:szCs w:val="20"/>
                <w:lang w:bidi="ar"/>
              </w:rPr>
              <w:t>de către toți</w:t>
            </w:r>
          </w:p>
          <w:p w14:paraId="062ACBF4"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tc>
      </w:tr>
      <w:tr w:rsidR="00CE30A3" w14:paraId="1393F857" w14:textId="77777777" w:rsidTr="00A4657D">
        <w:tc>
          <w:tcPr>
            <w:tcW w:w="576" w:type="dxa"/>
            <w:shd w:val="clear" w:color="auto" w:fill="auto"/>
          </w:tcPr>
          <w:p w14:paraId="30454A8C" w14:textId="77777777" w:rsidR="00CE30A3" w:rsidRDefault="00CE30A3" w:rsidP="00A4657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2</w:t>
            </w:r>
          </w:p>
        </w:tc>
        <w:tc>
          <w:tcPr>
            <w:tcW w:w="3810" w:type="dxa"/>
            <w:shd w:val="clear" w:color="auto" w:fill="auto"/>
          </w:tcPr>
          <w:p w14:paraId="6D49A1F1" w14:textId="77777777" w:rsidR="00CE30A3" w:rsidRPr="00211388" w:rsidRDefault="00CE30A3" w:rsidP="00A4657D">
            <w:pPr>
              <w:tabs>
                <w:tab w:val="left" w:pos="567"/>
              </w:tabs>
              <w:jc w:val="center"/>
              <w:rPr>
                <w:rFonts w:eastAsia="SimSun"/>
                <w:b/>
                <w:i/>
              </w:rPr>
            </w:pPr>
            <w:r>
              <w:rPr>
                <w:rFonts w:eastAsia="SimSun"/>
                <w:b/>
                <w:i/>
                <w:iCs/>
                <w:sz w:val="22"/>
                <w:szCs w:val="22"/>
                <w:lang w:eastAsia="ru-RU"/>
              </w:rPr>
              <w:t>Certificat de atribuire a contului bancar.</w:t>
            </w:r>
          </w:p>
        </w:tc>
        <w:tc>
          <w:tcPr>
            <w:tcW w:w="3563" w:type="dxa"/>
            <w:shd w:val="clear" w:color="auto" w:fill="auto"/>
          </w:tcPr>
          <w:p w14:paraId="3CD68686" w14:textId="77777777" w:rsidR="00CE30A3" w:rsidRDefault="00CE30A3" w:rsidP="00A4657D">
            <w:pPr>
              <w:shd w:val="clear" w:color="auto" w:fill="FFFFFF" w:themeFill="background1"/>
              <w:tabs>
                <w:tab w:val="left" w:pos="612"/>
              </w:tabs>
              <w:spacing w:before="120" w:after="120"/>
              <w:jc w:val="center"/>
              <w:rPr>
                <w:rFonts w:eastAsia="SimSun"/>
                <w:b/>
                <w:i/>
                <w:color w:val="000000"/>
                <w:sz w:val="20"/>
                <w:szCs w:val="20"/>
              </w:rPr>
            </w:pPr>
            <w:r>
              <w:rPr>
                <w:rFonts w:eastAsia="SimSun"/>
                <w:b/>
                <w:i/>
                <w:iCs/>
                <w:sz w:val="20"/>
                <w:szCs w:val="20"/>
                <w:lang w:eastAsia="ru-RU"/>
              </w:rPr>
              <w:t>Eliberat de banca deținătoare de cont, semnat electronic de către operatorul economic.</w:t>
            </w:r>
          </w:p>
        </w:tc>
        <w:tc>
          <w:tcPr>
            <w:tcW w:w="1621" w:type="dxa"/>
            <w:shd w:val="clear" w:color="auto" w:fill="auto"/>
          </w:tcPr>
          <w:p w14:paraId="0CF392C8" w14:textId="77777777" w:rsidR="00CE30A3" w:rsidRDefault="00CE30A3" w:rsidP="00A4657D">
            <w:pPr>
              <w:jc w:val="center"/>
              <w:rPr>
                <w:b/>
                <w:i/>
                <w:sz w:val="20"/>
                <w:szCs w:val="20"/>
              </w:rPr>
            </w:pPr>
            <w:r>
              <w:rPr>
                <w:rFonts w:eastAsia="SimSun"/>
                <w:b/>
                <w:i/>
                <w:color w:val="000000"/>
                <w:sz w:val="20"/>
                <w:szCs w:val="20"/>
                <w:lang w:bidi="ar"/>
              </w:rPr>
              <w:t>Obligatoriu</w:t>
            </w:r>
          </w:p>
          <w:p w14:paraId="7752BCCC" w14:textId="77777777" w:rsidR="00CE30A3" w:rsidRDefault="00CE30A3" w:rsidP="00A4657D">
            <w:pPr>
              <w:jc w:val="center"/>
              <w:rPr>
                <w:b/>
                <w:i/>
                <w:sz w:val="20"/>
                <w:szCs w:val="20"/>
              </w:rPr>
            </w:pPr>
            <w:r>
              <w:rPr>
                <w:rFonts w:eastAsia="SimSun"/>
                <w:b/>
                <w:i/>
                <w:color w:val="000000"/>
                <w:sz w:val="20"/>
                <w:szCs w:val="20"/>
                <w:lang w:bidi="ar"/>
              </w:rPr>
              <w:t>(se va prezenta la</w:t>
            </w:r>
          </w:p>
          <w:p w14:paraId="3C21DC84" w14:textId="77777777" w:rsidR="00CE30A3" w:rsidRDefault="00CE30A3" w:rsidP="00A4657D">
            <w:pPr>
              <w:jc w:val="center"/>
              <w:rPr>
                <w:b/>
                <w:i/>
                <w:sz w:val="20"/>
                <w:szCs w:val="20"/>
              </w:rPr>
            </w:pPr>
            <w:r>
              <w:rPr>
                <w:rFonts w:eastAsia="SimSun"/>
                <w:b/>
                <w:i/>
                <w:color w:val="000000"/>
                <w:sz w:val="20"/>
                <w:szCs w:val="20"/>
                <w:lang w:bidi="ar"/>
              </w:rPr>
              <w:t>depunerea ofertei</w:t>
            </w:r>
          </w:p>
          <w:p w14:paraId="7A1577E9" w14:textId="77777777" w:rsidR="00CE30A3" w:rsidRDefault="00CE30A3" w:rsidP="00A4657D">
            <w:pPr>
              <w:jc w:val="center"/>
              <w:rPr>
                <w:b/>
                <w:i/>
                <w:sz w:val="20"/>
                <w:szCs w:val="20"/>
              </w:rPr>
            </w:pPr>
            <w:r>
              <w:rPr>
                <w:rFonts w:eastAsia="SimSun"/>
                <w:b/>
                <w:i/>
                <w:color w:val="000000"/>
                <w:sz w:val="20"/>
                <w:szCs w:val="20"/>
                <w:lang w:bidi="ar"/>
              </w:rPr>
              <w:t>de către toți</w:t>
            </w:r>
          </w:p>
          <w:p w14:paraId="24A61C2F"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tc>
      </w:tr>
      <w:tr w:rsidR="00CE30A3" w14:paraId="12E5D31C" w14:textId="77777777" w:rsidTr="00A4657D">
        <w:tc>
          <w:tcPr>
            <w:tcW w:w="576" w:type="dxa"/>
            <w:shd w:val="clear" w:color="auto" w:fill="auto"/>
          </w:tcPr>
          <w:p w14:paraId="2EAADD1A" w14:textId="77777777" w:rsidR="00CE30A3" w:rsidRDefault="00CE30A3" w:rsidP="00A4657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3</w:t>
            </w:r>
          </w:p>
        </w:tc>
        <w:tc>
          <w:tcPr>
            <w:tcW w:w="3810" w:type="dxa"/>
            <w:shd w:val="clear" w:color="auto" w:fill="auto"/>
          </w:tcPr>
          <w:p w14:paraId="6BF0EA76" w14:textId="77777777" w:rsidR="00CE30A3" w:rsidRDefault="00CE30A3" w:rsidP="00A4657D">
            <w:pPr>
              <w:tabs>
                <w:tab w:val="left" w:pos="567"/>
              </w:tabs>
              <w:jc w:val="center"/>
              <w:rPr>
                <w:b/>
                <w:i/>
              </w:rPr>
            </w:pPr>
            <w:r>
              <w:rPr>
                <w:b/>
                <w:i/>
                <w:iCs/>
                <w:sz w:val="22"/>
                <w:szCs w:val="22"/>
                <w:lang w:val="zh-CN" w:eastAsia="ru-RU"/>
              </w:rPr>
              <w:t xml:space="preserve">Certificat </w:t>
            </w:r>
            <w:r>
              <w:rPr>
                <w:b/>
                <w:i/>
                <w:iCs/>
                <w:sz w:val="22"/>
                <w:szCs w:val="22"/>
                <w:lang w:eastAsia="ru-RU"/>
              </w:rPr>
              <w:t>de atestare profesională a dirigintelui de șantier .</w:t>
            </w:r>
          </w:p>
        </w:tc>
        <w:tc>
          <w:tcPr>
            <w:tcW w:w="3563" w:type="dxa"/>
            <w:shd w:val="clear" w:color="auto" w:fill="auto"/>
          </w:tcPr>
          <w:p w14:paraId="145F9DAB" w14:textId="77777777" w:rsidR="00CE30A3" w:rsidRDefault="00CE30A3" w:rsidP="00A4657D">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Pentru persoanele responsabile (diriginți de șantier) pentru exercitarea lucrărilor</w:t>
            </w:r>
          </w:p>
          <w:p w14:paraId="333052B5" w14:textId="77777777" w:rsidR="00CE30A3" w:rsidRDefault="00CE30A3" w:rsidP="00A4657D">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prevăzute in Caietul de sarcini, semnat</w:t>
            </w:r>
          </w:p>
          <w:p w14:paraId="5FE1BC53" w14:textId="77777777" w:rsidR="00CE30A3" w:rsidRDefault="00CE30A3" w:rsidP="00A4657D">
            <w:pPr>
              <w:shd w:val="clear" w:color="auto" w:fill="FFFFFF" w:themeFill="background1"/>
              <w:tabs>
                <w:tab w:val="left" w:pos="612"/>
              </w:tabs>
              <w:spacing w:before="120" w:after="120"/>
              <w:jc w:val="center"/>
              <w:rPr>
                <w:rFonts w:eastAsia="SimSun"/>
                <w:b/>
                <w:i/>
                <w:color w:val="000000"/>
                <w:sz w:val="20"/>
                <w:szCs w:val="20"/>
              </w:rPr>
            </w:pPr>
            <w:r>
              <w:rPr>
                <w:rFonts w:eastAsia="SimSun"/>
                <w:b/>
                <w:i/>
                <w:color w:val="000000"/>
                <w:sz w:val="20"/>
                <w:szCs w:val="20"/>
              </w:rPr>
              <w:t>electronic de către operatorul economic.</w:t>
            </w:r>
          </w:p>
        </w:tc>
        <w:tc>
          <w:tcPr>
            <w:tcW w:w="1621" w:type="dxa"/>
            <w:shd w:val="clear" w:color="auto" w:fill="auto"/>
          </w:tcPr>
          <w:p w14:paraId="72029C6F" w14:textId="77777777" w:rsidR="00CE30A3" w:rsidRDefault="00CE30A3" w:rsidP="00A4657D">
            <w:pPr>
              <w:jc w:val="center"/>
              <w:rPr>
                <w:b/>
                <w:i/>
                <w:sz w:val="20"/>
                <w:szCs w:val="20"/>
              </w:rPr>
            </w:pPr>
            <w:r>
              <w:rPr>
                <w:rFonts w:eastAsia="SimSun"/>
                <w:b/>
                <w:i/>
                <w:color w:val="000000"/>
                <w:sz w:val="20"/>
                <w:szCs w:val="20"/>
                <w:lang w:bidi="ar"/>
              </w:rPr>
              <w:t>Obligatoriu</w:t>
            </w:r>
          </w:p>
          <w:p w14:paraId="693837D2" w14:textId="77777777" w:rsidR="00CE30A3" w:rsidRDefault="00CE30A3" w:rsidP="00A4657D">
            <w:pPr>
              <w:jc w:val="center"/>
              <w:rPr>
                <w:b/>
                <w:i/>
                <w:sz w:val="20"/>
                <w:szCs w:val="20"/>
              </w:rPr>
            </w:pPr>
            <w:r>
              <w:rPr>
                <w:rFonts w:eastAsia="SimSun"/>
                <w:b/>
                <w:i/>
                <w:color w:val="000000"/>
                <w:sz w:val="20"/>
                <w:szCs w:val="20"/>
                <w:lang w:bidi="ar"/>
              </w:rPr>
              <w:t>(se va prezenta la</w:t>
            </w:r>
          </w:p>
          <w:p w14:paraId="2CC269E7" w14:textId="77777777" w:rsidR="00CE30A3" w:rsidRDefault="00CE30A3" w:rsidP="00A4657D">
            <w:pPr>
              <w:jc w:val="center"/>
              <w:rPr>
                <w:b/>
                <w:i/>
                <w:sz w:val="20"/>
                <w:szCs w:val="20"/>
              </w:rPr>
            </w:pPr>
            <w:r>
              <w:rPr>
                <w:rFonts w:eastAsia="SimSun"/>
                <w:b/>
                <w:i/>
                <w:color w:val="000000"/>
                <w:sz w:val="20"/>
                <w:szCs w:val="20"/>
                <w:lang w:bidi="ar"/>
              </w:rPr>
              <w:t>depunerea ofertei</w:t>
            </w:r>
          </w:p>
          <w:p w14:paraId="39658B00" w14:textId="77777777" w:rsidR="00CE30A3" w:rsidRDefault="00CE30A3" w:rsidP="00A4657D">
            <w:pPr>
              <w:jc w:val="center"/>
              <w:rPr>
                <w:b/>
                <w:i/>
                <w:sz w:val="20"/>
                <w:szCs w:val="20"/>
              </w:rPr>
            </w:pPr>
            <w:r>
              <w:rPr>
                <w:rFonts w:eastAsia="SimSun"/>
                <w:b/>
                <w:i/>
                <w:color w:val="000000"/>
                <w:sz w:val="20"/>
                <w:szCs w:val="20"/>
                <w:lang w:bidi="ar"/>
              </w:rPr>
              <w:t>de către toți</w:t>
            </w:r>
          </w:p>
          <w:p w14:paraId="07924ECD"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tc>
      </w:tr>
      <w:tr w:rsidR="00CE30A3" w14:paraId="28D0F648" w14:textId="77777777" w:rsidTr="00A4657D">
        <w:tc>
          <w:tcPr>
            <w:tcW w:w="576" w:type="dxa"/>
            <w:shd w:val="clear" w:color="auto" w:fill="auto"/>
          </w:tcPr>
          <w:p w14:paraId="15E09B56" w14:textId="77777777" w:rsidR="00CE30A3" w:rsidRDefault="00CE30A3" w:rsidP="00A4657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4</w:t>
            </w:r>
          </w:p>
        </w:tc>
        <w:tc>
          <w:tcPr>
            <w:tcW w:w="3810" w:type="dxa"/>
            <w:shd w:val="clear" w:color="auto" w:fill="auto"/>
          </w:tcPr>
          <w:p w14:paraId="64B3F4A0" w14:textId="77777777" w:rsidR="00CE30A3" w:rsidRDefault="00CE30A3" w:rsidP="00A4657D">
            <w:pPr>
              <w:tabs>
                <w:tab w:val="left" w:pos="567"/>
              </w:tabs>
              <w:jc w:val="center"/>
              <w:rPr>
                <w:b/>
                <w:i/>
                <w:iCs/>
                <w:lang w:eastAsia="ru-RU"/>
              </w:rPr>
            </w:pPr>
            <w:r>
              <w:rPr>
                <w:rFonts w:eastAsia="SimSun"/>
                <w:b/>
                <w:i/>
                <w:iCs/>
                <w:sz w:val="22"/>
                <w:szCs w:val="22"/>
                <w:lang w:eastAsia="ru-RU"/>
              </w:rPr>
              <w:t>Declarație privind asigurarea perioadei de garanție asupra lucrărilor achiziționate.</w:t>
            </w:r>
          </w:p>
        </w:tc>
        <w:tc>
          <w:tcPr>
            <w:tcW w:w="3563" w:type="dxa"/>
            <w:shd w:val="clear" w:color="auto" w:fill="auto"/>
          </w:tcPr>
          <w:p w14:paraId="66BC9BC7" w14:textId="77777777" w:rsidR="00CE30A3" w:rsidRDefault="00CE30A3" w:rsidP="00A46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Minim 5 ani, declarație pe proprie răspundere semnată electronic de către operatorul economic.</w:t>
            </w:r>
          </w:p>
        </w:tc>
        <w:tc>
          <w:tcPr>
            <w:tcW w:w="1621" w:type="dxa"/>
            <w:shd w:val="clear" w:color="auto" w:fill="auto"/>
          </w:tcPr>
          <w:p w14:paraId="6CB11295" w14:textId="77777777" w:rsidR="00CE30A3" w:rsidRDefault="00CE30A3" w:rsidP="00A4657D">
            <w:pPr>
              <w:jc w:val="center"/>
              <w:rPr>
                <w:b/>
                <w:i/>
                <w:sz w:val="20"/>
                <w:szCs w:val="20"/>
              </w:rPr>
            </w:pPr>
            <w:r>
              <w:rPr>
                <w:rFonts w:eastAsia="SimSun"/>
                <w:b/>
                <w:i/>
                <w:color w:val="000000"/>
                <w:sz w:val="20"/>
                <w:szCs w:val="20"/>
                <w:lang w:bidi="ar"/>
              </w:rPr>
              <w:t>Obligatoriu</w:t>
            </w:r>
          </w:p>
          <w:p w14:paraId="6022D08B" w14:textId="77777777" w:rsidR="00CE30A3" w:rsidRDefault="00CE30A3" w:rsidP="00A4657D">
            <w:pPr>
              <w:jc w:val="center"/>
              <w:rPr>
                <w:b/>
                <w:i/>
                <w:sz w:val="20"/>
                <w:szCs w:val="20"/>
              </w:rPr>
            </w:pPr>
            <w:r>
              <w:rPr>
                <w:rFonts w:eastAsia="SimSun"/>
                <w:b/>
                <w:i/>
                <w:color w:val="000000"/>
                <w:sz w:val="20"/>
                <w:szCs w:val="20"/>
                <w:lang w:bidi="ar"/>
              </w:rPr>
              <w:t>(se va prezenta la</w:t>
            </w:r>
          </w:p>
          <w:p w14:paraId="32A74C6C" w14:textId="77777777" w:rsidR="00CE30A3" w:rsidRDefault="00CE30A3" w:rsidP="00A4657D">
            <w:pPr>
              <w:jc w:val="center"/>
              <w:rPr>
                <w:b/>
                <w:i/>
                <w:sz w:val="20"/>
                <w:szCs w:val="20"/>
              </w:rPr>
            </w:pPr>
            <w:r>
              <w:rPr>
                <w:rFonts w:eastAsia="SimSun"/>
                <w:b/>
                <w:i/>
                <w:color w:val="000000"/>
                <w:sz w:val="20"/>
                <w:szCs w:val="20"/>
                <w:lang w:bidi="ar"/>
              </w:rPr>
              <w:t>depunerea ofertei</w:t>
            </w:r>
          </w:p>
          <w:p w14:paraId="572BA29A" w14:textId="77777777" w:rsidR="00CE30A3" w:rsidRDefault="00CE30A3" w:rsidP="00A4657D">
            <w:pPr>
              <w:jc w:val="center"/>
              <w:rPr>
                <w:b/>
                <w:i/>
                <w:sz w:val="20"/>
                <w:szCs w:val="20"/>
              </w:rPr>
            </w:pPr>
            <w:r>
              <w:rPr>
                <w:rFonts w:eastAsia="SimSun"/>
                <w:b/>
                <w:i/>
                <w:color w:val="000000"/>
                <w:sz w:val="20"/>
                <w:szCs w:val="20"/>
                <w:lang w:bidi="ar"/>
              </w:rPr>
              <w:t>de către toți</w:t>
            </w:r>
          </w:p>
          <w:p w14:paraId="4009BFD8"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p w14:paraId="51118966" w14:textId="77777777" w:rsidR="00CE30A3" w:rsidRDefault="00CE30A3" w:rsidP="00A4657D">
            <w:pPr>
              <w:jc w:val="center"/>
              <w:rPr>
                <w:rFonts w:eastAsia="SimSun"/>
                <w:b/>
                <w:i/>
                <w:color w:val="000000"/>
                <w:sz w:val="20"/>
                <w:szCs w:val="20"/>
                <w:lang w:bidi="ar"/>
              </w:rPr>
            </w:pPr>
          </w:p>
        </w:tc>
      </w:tr>
      <w:tr w:rsidR="00CE30A3" w14:paraId="6554A2EC" w14:textId="77777777" w:rsidTr="00A4657D">
        <w:tc>
          <w:tcPr>
            <w:tcW w:w="576" w:type="dxa"/>
            <w:shd w:val="clear" w:color="auto" w:fill="auto"/>
          </w:tcPr>
          <w:p w14:paraId="7384F508" w14:textId="77777777" w:rsidR="00CE30A3" w:rsidRDefault="00CE30A3" w:rsidP="00A4657D">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25</w:t>
            </w:r>
          </w:p>
        </w:tc>
        <w:tc>
          <w:tcPr>
            <w:tcW w:w="3810" w:type="dxa"/>
            <w:shd w:val="clear" w:color="auto" w:fill="auto"/>
          </w:tcPr>
          <w:p w14:paraId="4EB91BAE" w14:textId="77777777" w:rsidR="00CE30A3" w:rsidRDefault="00CE30A3" w:rsidP="00A4657D">
            <w:pPr>
              <w:tabs>
                <w:tab w:val="left" w:pos="567"/>
              </w:tabs>
              <w:jc w:val="center"/>
              <w:rPr>
                <w:b/>
                <w:i/>
                <w:iCs/>
                <w:lang w:eastAsia="ru-RU"/>
              </w:rPr>
            </w:pPr>
            <w:r>
              <w:rPr>
                <w:b/>
                <w:i/>
                <w:iCs/>
                <w:lang w:eastAsia="ru-RU"/>
              </w:rPr>
              <w:t>Copia certificatului ISO 9001 ,,Sistemului de managementului calității lucrărilor” respectînd art.40 al Legii nr.131 din 03.07.2015 ,,privind achizițiile publice”.</w:t>
            </w:r>
          </w:p>
        </w:tc>
        <w:tc>
          <w:tcPr>
            <w:tcW w:w="3563" w:type="dxa"/>
            <w:shd w:val="clear" w:color="auto" w:fill="auto"/>
          </w:tcPr>
          <w:p w14:paraId="2E67D215" w14:textId="77777777" w:rsidR="00CE30A3" w:rsidRDefault="00CE30A3" w:rsidP="00A46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5FF32A5F" w14:textId="77777777" w:rsidR="00CE30A3" w:rsidRDefault="00CE30A3" w:rsidP="00A4657D">
            <w:pPr>
              <w:jc w:val="center"/>
              <w:rPr>
                <w:b/>
                <w:i/>
                <w:sz w:val="20"/>
                <w:szCs w:val="20"/>
              </w:rPr>
            </w:pPr>
            <w:r>
              <w:rPr>
                <w:rFonts w:eastAsia="SimSun"/>
                <w:b/>
                <w:i/>
                <w:color w:val="000000"/>
                <w:sz w:val="20"/>
                <w:szCs w:val="20"/>
                <w:lang w:bidi="ar"/>
              </w:rPr>
              <w:t>Obligatoriu</w:t>
            </w:r>
          </w:p>
          <w:p w14:paraId="0EAD67F0" w14:textId="77777777" w:rsidR="00CE30A3" w:rsidRDefault="00CE30A3" w:rsidP="00A4657D">
            <w:pPr>
              <w:jc w:val="center"/>
              <w:rPr>
                <w:b/>
                <w:i/>
                <w:sz w:val="20"/>
                <w:szCs w:val="20"/>
              </w:rPr>
            </w:pPr>
            <w:r>
              <w:rPr>
                <w:rFonts w:eastAsia="SimSun"/>
                <w:b/>
                <w:i/>
                <w:color w:val="000000"/>
                <w:sz w:val="20"/>
                <w:szCs w:val="20"/>
                <w:lang w:bidi="ar"/>
              </w:rPr>
              <w:t>(se va prezenta la</w:t>
            </w:r>
          </w:p>
          <w:p w14:paraId="2D792B78" w14:textId="77777777" w:rsidR="00CE30A3" w:rsidRDefault="00CE30A3" w:rsidP="00A4657D">
            <w:pPr>
              <w:jc w:val="center"/>
              <w:rPr>
                <w:b/>
                <w:i/>
                <w:sz w:val="20"/>
                <w:szCs w:val="20"/>
              </w:rPr>
            </w:pPr>
            <w:r>
              <w:rPr>
                <w:rFonts w:eastAsia="SimSun"/>
                <w:b/>
                <w:i/>
                <w:color w:val="000000"/>
                <w:sz w:val="20"/>
                <w:szCs w:val="20"/>
                <w:lang w:bidi="ar"/>
              </w:rPr>
              <w:t>depunerea ofertei</w:t>
            </w:r>
          </w:p>
          <w:p w14:paraId="1C8566CC" w14:textId="77777777" w:rsidR="00CE30A3" w:rsidRDefault="00CE30A3" w:rsidP="00A4657D">
            <w:pPr>
              <w:jc w:val="center"/>
              <w:rPr>
                <w:b/>
                <w:i/>
                <w:sz w:val="20"/>
                <w:szCs w:val="20"/>
              </w:rPr>
            </w:pPr>
            <w:r>
              <w:rPr>
                <w:rFonts w:eastAsia="SimSun"/>
                <w:b/>
                <w:i/>
                <w:color w:val="000000"/>
                <w:sz w:val="20"/>
                <w:szCs w:val="20"/>
                <w:lang w:bidi="ar"/>
              </w:rPr>
              <w:t>de către toți</w:t>
            </w:r>
          </w:p>
          <w:p w14:paraId="44C56F89"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tc>
      </w:tr>
      <w:tr w:rsidR="00CE30A3" w14:paraId="306C38BD" w14:textId="77777777" w:rsidTr="00A4657D">
        <w:tc>
          <w:tcPr>
            <w:tcW w:w="576" w:type="dxa"/>
            <w:shd w:val="clear" w:color="auto" w:fill="auto"/>
          </w:tcPr>
          <w:p w14:paraId="7AFB34DD" w14:textId="77777777" w:rsidR="00CE30A3" w:rsidRDefault="00CE30A3" w:rsidP="00A4657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6</w:t>
            </w:r>
          </w:p>
        </w:tc>
        <w:tc>
          <w:tcPr>
            <w:tcW w:w="3810" w:type="dxa"/>
            <w:shd w:val="clear" w:color="auto" w:fill="auto"/>
          </w:tcPr>
          <w:p w14:paraId="1227E92A" w14:textId="77777777" w:rsidR="00CE30A3" w:rsidRDefault="00CE30A3" w:rsidP="00A4657D">
            <w:pPr>
              <w:tabs>
                <w:tab w:val="left" w:pos="567"/>
              </w:tabs>
              <w:jc w:val="center"/>
              <w:rPr>
                <w:b/>
                <w:i/>
                <w:iCs/>
                <w:lang w:eastAsia="ru-RU"/>
              </w:rPr>
            </w:pPr>
            <w:r>
              <w:rPr>
                <w:b/>
                <w:i/>
                <w:iCs/>
                <w:lang w:eastAsia="ru-RU"/>
              </w:rPr>
              <w:t>Copia certificatului ISO 14001 ,,Sistemului de management al protecției mediului” respectînd art.40 al Legii nr.131 din 03.07.2015 ,,privind achizițiile publice”.</w:t>
            </w:r>
          </w:p>
        </w:tc>
        <w:tc>
          <w:tcPr>
            <w:tcW w:w="3563" w:type="dxa"/>
            <w:shd w:val="clear" w:color="auto" w:fill="auto"/>
          </w:tcPr>
          <w:p w14:paraId="2028B2DF" w14:textId="77777777" w:rsidR="00CE30A3" w:rsidRDefault="00CE30A3" w:rsidP="00A46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5462DAD8" w14:textId="77777777" w:rsidR="00CE30A3" w:rsidRDefault="00CE30A3" w:rsidP="00A4657D">
            <w:pPr>
              <w:jc w:val="center"/>
              <w:rPr>
                <w:b/>
                <w:i/>
                <w:sz w:val="20"/>
                <w:szCs w:val="20"/>
              </w:rPr>
            </w:pPr>
            <w:r>
              <w:rPr>
                <w:rFonts w:eastAsia="SimSun"/>
                <w:b/>
                <w:i/>
                <w:color w:val="000000"/>
                <w:sz w:val="20"/>
                <w:szCs w:val="20"/>
                <w:lang w:bidi="ar"/>
              </w:rPr>
              <w:t>Obligatoriu</w:t>
            </w:r>
          </w:p>
          <w:p w14:paraId="6F727565" w14:textId="77777777" w:rsidR="00CE30A3" w:rsidRDefault="00CE30A3" w:rsidP="00A4657D">
            <w:pPr>
              <w:jc w:val="center"/>
              <w:rPr>
                <w:b/>
                <w:i/>
                <w:sz w:val="20"/>
                <w:szCs w:val="20"/>
              </w:rPr>
            </w:pPr>
            <w:r>
              <w:rPr>
                <w:rFonts w:eastAsia="SimSun"/>
                <w:b/>
                <w:i/>
                <w:color w:val="000000"/>
                <w:sz w:val="20"/>
                <w:szCs w:val="20"/>
                <w:lang w:bidi="ar"/>
              </w:rPr>
              <w:t>(se va prezenta la</w:t>
            </w:r>
          </w:p>
          <w:p w14:paraId="150E973C" w14:textId="77777777" w:rsidR="00CE30A3" w:rsidRDefault="00CE30A3" w:rsidP="00A4657D">
            <w:pPr>
              <w:jc w:val="center"/>
              <w:rPr>
                <w:b/>
                <w:i/>
                <w:sz w:val="20"/>
                <w:szCs w:val="20"/>
              </w:rPr>
            </w:pPr>
            <w:r>
              <w:rPr>
                <w:rFonts w:eastAsia="SimSun"/>
                <w:b/>
                <w:i/>
                <w:color w:val="000000"/>
                <w:sz w:val="20"/>
                <w:szCs w:val="20"/>
                <w:lang w:bidi="ar"/>
              </w:rPr>
              <w:t>depunerea ofertei</w:t>
            </w:r>
          </w:p>
          <w:p w14:paraId="6BCC8FDE" w14:textId="77777777" w:rsidR="00CE30A3" w:rsidRDefault="00CE30A3" w:rsidP="00A4657D">
            <w:pPr>
              <w:jc w:val="center"/>
              <w:rPr>
                <w:b/>
                <w:i/>
                <w:sz w:val="20"/>
                <w:szCs w:val="20"/>
              </w:rPr>
            </w:pPr>
            <w:r>
              <w:rPr>
                <w:rFonts w:eastAsia="SimSun"/>
                <w:b/>
                <w:i/>
                <w:color w:val="000000"/>
                <w:sz w:val="20"/>
                <w:szCs w:val="20"/>
                <w:lang w:bidi="ar"/>
              </w:rPr>
              <w:t>de către toți</w:t>
            </w:r>
          </w:p>
          <w:p w14:paraId="21B824E5"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tc>
      </w:tr>
      <w:tr w:rsidR="00CE30A3" w14:paraId="179EC3A6" w14:textId="77777777" w:rsidTr="00A4657D">
        <w:tc>
          <w:tcPr>
            <w:tcW w:w="576" w:type="dxa"/>
            <w:shd w:val="clear" w:color="auto" w:fill="auto"/>
          </w:tcPr>
          <w:p w14:paraId="42C97271" w14:textId="77777777" w:rsidR="00CE30A3" w:rsidRDefault="00CE30A3" w:rsidP="00A4657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7</w:t>
            </w:r>
          </w:p>
        </w:tc>
        <w:tc>
          <w:tcPr>
            <w:tcW w:w="3810" w:type="dxa"/>
            <w:shd w:val="clear" w:color="auto" w:fill="auto"/>
          </w:tcPr>
          <w:p w14:paraId="45383357" w14:textId="77777777" w:rsidR="00CE30A3" w:rsidRDefault="00CE30A3" w:rsidP="00A4657D">
            <w:pPr>
              <w:tabs>
                <w:tab w:val="left" w:pos="567"/>
              </w:tabs>
              <w:jc w:val="center"/>
              <w:rPr>
                <w:b/>
                <w:i/>
                <w:iCs/>
                <w:lang w:val="zh-CN" w:eastAsia="ru-RU"/>
              </w:rPr>
            </w:pPr>
            <w:r>
              <w:rPr>
                <w:b/>
                <w:i/>
                <w:iCs/>
                <w:lang w:eastAsia="ru-RU"/>
              </w:rPr>
              <w:t>Copia certificatului ISO 45001 ,,Sistemul de management al sănătății” respectînd art.40 al Legii nr.131 din 03.07.2015 ,,privind achizițiile publice”.</w:t>
            </w:r>
          </w:p>
        </w:tc>
        <w:tc>
          <w:tcPr>
            <w:tcW w:w="3563" w:type="dxa"/>
            <w:shd w:val="clear" w:color="auto" w:fill="auto"/>
          </w:tcPr>
          <w:p w14:paraId="181665BA" w14:textId="77777777" w:rsidR="00CE30A3" w:rsidRDefault="00CE30A3" w:rsidP="00A46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2E49513C" w14:textId="77777777" w:rsidR="00CE30A3" w:rsidRDefault="00CE30A3" w:rsidP="00A4657D">
            <w:pPr>
              <w:jc w:val="center"/>
              <w:rPr>
                <w:b/>
                <w:i/>
                <w:sz w:val="20"/>
                <w:szCs w:val="20"/>
              </w:rPr>
            </w:pPr>
            <w:r>
              <w:rPr>
                <w:rFonts w:eastAsia="SimSun"/>
                <w:b/>
                <w:i/>
                <w:color w:val="000000"/>
                <w:sz w:val="20"/>
                <w:szCs w:val="20"/>
                <w:lang w:bidi="ar"/>
              </w:rPr>
              <w:t>Obligatoriu</w:t>
            </w:r>
          </w:p>
          <w:p w14:paraId="4DBE3B45" w14:textId="77777777" w:rsidR="00CE30A3" w:rsidRDefault="00CE30A3" w:rsidP="00A4657D">
            <w:pPr>
              <w:jc w:val="center"/>
              <w:rPr>
                <w:b/>
                <w:i/>
                <w:sz w:val="20"/>
                <w:szCs w:val="20"/>
              </w:rPr>
            </w:pPr>
            <w:r>
              <w:rPr>
                <w:rFonts w:eastAsia="SimSun"/>
                <w:b/>
                <w:i/>
                <w:color w:val="000000"/>
                <w:sz w:val="20"/>
                <w:szCs w:val="20"/>
                <w:lang w:bidi="ar"/>
              </w:rPr>
              <w:t>(se va prezenta la</w:t>
            </w:r>
          </w:p>
          <w:p w14:paraId="15F4A30E" w14:textId="77777777" w:rsidR="00CE30A3" w:rsidRDefault="00CE30A3" w:rsidP="00A4657D">
            <w:pPr>
              <w:jc w:val="center"/>
              <w:rPr>
                <w:b/>
                <w:i/>
                <w:sz w:val="20"/>
                <w:szCs w:val="20"/>
              </w:rPr>
            </w:pPr>
            <w:r>
              <w:rPr>
                <w:rFonts w:eastAsia="SimSun"/>
                <w:b/>
                <w:i/>
                <w:color w:val="000000"/>
                <w:sz w:val="20"/>
                <w:szCs w:val="20"/>
                <w:lang w:bidi="ar"/>
              </w:rPr>
              <w:t>depunerea ofertei</w:t>
            </w:r>
          </w:p>
          <w:p w14:paraId="65201385" w14:textId="77777777" w:rsidR="00CE30A3" w:rsidRDefault="00CE30A3" w:rsidP="00A4657D">
            <w:pPr>
              <w:jc w:val="center"/>
              <w:rPr>
                <w:b/>
                <w:i/>
                <w:sz w:val="20"/>
                <w:szCs w:val="20"/>
              </w:rPr>
            </w:pPr>
            <w:r>
              <w:rPr>
                <w:rFonts w:eastAsia="SimSun"/>
                <w:b/>
                <w:i/>
                <w:color w:val="000000"/>
                <w:sz w:val="20"/>
                <w:szCs w:val="20"/>
                <w:lang w:bidi="ar"/>
              </w:rPr>
              <w:t>de către toți</w:t>
            </w:r>
          </w:p>
          <w:p w14:paraId="1A99C171"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tc>
      </w:tr>
      <w:tr w:rsidR="00CE30A3" w14:paraId="1BA2CF9D" w14:textId="77777777" w:rsidTr="00A4657D">
        <w:tc>
          <w:tcPr>
            <w:tcW w:w="576" w:type="dxa"/>
            <w:shd w:val="clear" w:color="auto" w:fill="auto"/>
          </w:tcPr>
          <w:p w14:paraId="40C4889A" w14:textId="77777777" w:rsidR="00CE30A3" w:rsidRDefault="00CE30A3" w:rsidP="00A4657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8</w:t>
            </w:r>
          </w:p>
        </w:tc>
        <w:tc>
          <w:tcPr>
            <w:tcW w:w="3810" w:type="dxa"/>
            <w:shd w:val="clear" w:color="auto" w:fill="auto"/>
          </w:tcPr>
          <w:p w14:paraId="4EB958DB" w14:textId="77777777" w:rsidR="00CE30A3" w:rsidRDefault="00CE30A3" w:rsidP="00A4657D">
            <w:pPr>
              <w:tabs>
                <w:tab w:val="left" w:pos="567"/>
              </w:tabs>
              <w:jc w:val="center"/>
              <w:rPr>
                <w:b/>
                <w:i/>
                <w:iCs/>
                <w:lang w:eastAsia="ru-RU"/>
              </w:rPr>
            </w:pPr>
            <w:r>
              <w:rPr>
                <w:b/>
                <w:i/>
                <w:iCs/>
                <w:lang w:eastAsia="ru-RU"/>
              </w:rPr>
              <w:t>Copia certificatului ISO 50001 ,,Sistemului de management al energiei ” respectînd art.40 al Legii nr.131 din 03.07.2015 ,,privind achizițiile publice”.</w:t>
            </w:r>
          </w:p>
        </w:tc>
        <w:tc>
          <w:tcPr>
            <w:tcW w:w="3563" w:type="dxa"/>
            <w:shd w:val="clear" w:color="auto" w:fill="auto"/>
          </w:tcPr>
          <w:p w14:paraId="3792AC64" w14:textId="77777777" w:rsidR="00CE30A3" w:rsidRDefault="00CE30A3" w:rsidP="00A4657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10EC4236" w14:textId="77777777" w:rsidR="00CE30A3" w:rsidRDefault="00CE30A3" w:rsidP="00A4657D">
            <w:pPr>
              <w:jc w:val="center"/>
              <w:rPr>
                <w:b/>
                <w:i/>
                <w:sz w:val="20"/>
                <w:szCs w:val="20"/>
              </w:rPr>
            </w:pPr>
            <w:r>
              <w:rPr>
                <w:rFonts w:eastAsia="SimSun"/>
                <w:b/>
                <w:i/>
                <w:color w:val="000000"/>
                <w:sz w:val="20"/>
                <w:szCs w:val="20"/>
                <w:lang w:bidi="ar"/>
              </w:rPr>
              <w:t>Obligatoriu</w:t>
            </w:r>
          </w:p>
          <w:p w14:paraId="52B4C8D7" w14:textId="77777777" w:rsidR="00CE30A3" w:rsidRDefault="00CE30A3" w:rsidP="00A4657D">
            <w:pPr>
              <w:jc w:val="center"/>
              <w:rPr>
                <w:b/>
                <w:i/>
                <w:sz w:val="20"/>
                <w:szCs w:val="20"/>
              </w:rPr>
            </w:pPr>
            <w:r>
              <w:rPr>
                <w:rFonts w:eastAsia="SimSun"/>
                <w:b/>
                <w:i/>
                <w:color w:val="000000"/>
                <w:sz w:val="20"/>
                <w:szCs w:val="20"/>
                <w:lang w:bidi="ar"/>
              </w:rPr>
              <w:t>(se va prezenta la</w:t>
            </w:r>
          </w:p>
          <w:p w14:paraId="7C89B4EC" w14:textId="77777777" w:rsidR="00CE30A3" w:rsidRDefault="00CE30A3" w:rsidP="00A4657D">
            <w:pPr>
              <w:jc w:val="center"/>
              <w:rPr>
                <w:b/>
                <w:i/>
                <w:sz w:val="20"/>
                <w:szCs w:val="20"/>
              </w:rPr>
            </w:pPr>
            <w:r>
              <w:rPr>
                <w:rFonts w:eastAsia="SimSun"/>
                <w:b/>
                <w:i/>
                <w:color w:val="000000"/>
                <w:sz w:val="20"/>
                <w:szCs w:val="20"/>
                <w:lang w:bidi="ar"/>
              </w:rPr>
              <w:t>depunerea ofertei</w:t>
            </w:r>
          </w:p>
          <w:p w14:paraId="49EEB340" w14:textId="77777777" w:rsidR="00CE30A3" w:rsidRDefault="00CE30A3" w:rsidP="00A4657D">
            <w:pPr>
              <w:jc w:val="center"/>
              <w:rPr>
                <w:b/>
                <w:i/>
                <w:sz w:val="20"/>
                <w:szCs w:val="20"/>
              </w:rPr>
            </w:pPr>
            <w:r>
              <w:rPr>
                <w:rFonts w:eastAsia="SimSun"/>
                <w:b/>
                <w:i/>
                <w:color w:val="000000"/>
                <w:sz w:val="20"/>
                <w:szCs w:val="20"/>
                <w:lang w:bidi="ar"/>
              </w:rPr>
              <w:t>de către toți</w:t>
            </w:r>
          </w:p>
          <w:p w14:paraId="655F7F48"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tc>
      </w:tr>
      <w:tr w:rsidR="00CE30A3" w14:paraId="3BD1E72E" w14:textId="77777777" w:rsidTr="00A4657D">
        <w:tc>
          <w:tcPr>
            <w:tcW w:w="576" w:type="dxa"/>
            <w:shd w:val="clear" w:color="auto" w:fill="auto"/>
          </w:tcPr>
          <w:p w14:paraId="5003876F" w14:textId="77777777" w:rsidR="00CE30A3" w:rsidRDefault="00CE30A3" w:rsidP="00A4657D">
            <w:pPr>
              <w:shd w:val="clear" w:color="auto" w:fill="FFFFFF" w:themeFill="background1"/>
              <w:tabs>
                <w:tab w:val="left" w:pos="612"/>
              </w:tabs>
              <w:spacing w:before="120" w:after="120"/>
              <w:rPr>
                <w:rFonts w:eastAsia="SimSun"/>
                <w:iCs/>
                <w:lang w:val="en-GB" w:eastAsia="ru-RU"/>
              </w:rPr>
            </w:pPr>
            <w:r>
              <w:rPr>
                <w:rFonts w:eastAsia="SimSun"/>
                <w:iCs/>
                <w:lang w:val="en-GB" w:eastAsia="ru-RU"/>
              </w:rPr>
              <w:t>29</w:t>
            </w:r>
          </w:p>
        </w:tc>
        <w:tc>
          <w:tcPr>
            <w:tcW w:w="3810" w:type="dxa"/>
            <w:shd w:val="clear" w:color="auto" w:fill="auto"/>
          </w:tcPr>
          <w:p w14:paraId="326F9F84" w14:textId="77777777" w:rsidR="00CE30A3" w:rsidRPr="00851D07" w:rsidRDefault="00CE30A3" w:rsidP="00A4657D">
            <w:pPr>
              <w:tabs>
                <w:tab w:val="left" w:pos="567"/>
              </w:tabs>
              <w:jc w:val="center"/>
              <w:rPr>
                <w:b/>
                <w:i/>
                <w:iCs/>
                <w:lang w:eastAsia="ru-RU"/>
              </w:rPr>
            </w:pPr>
            <w:r>
              <w:rPr>
                <w:b/>
                <w:i/>
                <w:iCs/>
                <w:sz w:val="22"/>
                <w:szCs w:val="22"/>
                <w:lang w:val="zh-CN" w:eastAsia="ru-RU"/>
              </w:rPr>
              <w:t>Scrisori de recomandare</w:t>
            </w:r>
            <w:r>
              <w:rPr>
                <w:b/>
                <w:i/>
                <w:iCs/>
                <w:sz w:val="22"/>
                <w:szCs w:val="22"/>
                <w:lang w:eastAsia="ru-RU"/>
              </w:rPr>
              <w:t>.</w:t>
            </w:r>
          </w:p>
        </w:tc>
        <w:tc>
          <w:tcPr>
            <w:tcW w:w="3563" w:type="dxa"/>
            <w:shd w:val="clear" w:color="auto" w:fill="auto"/>
          </w:tcPr>
          <w:p w14:paraId="7F475DE5" w14:textId="77777777" w:rsidR="00CE30A3" w:rsidRDefault="00CE30A3" w:rsidP="00A4657D">
            <w:pPr>
              <w:shd w:val="clear" w:color="auto" w:fill="FFFFFF" w:themeFill="background1"/>
              <w:tabs>
                <w:tab w:val="left" w:pos="612"/>
              </w:tabs>
              <w:jc w:val="center"/>
              <w:rPr>
                <w:b/>
                <w:i/>
                <w:iCs/>
                <w:sz w:val="20"/>
                <w:szCs w:val="20"/>
              </w:rPr>
            </w:pPr>
            <w:r>
              <w:rPr>
                <w:b/>
                <w:i/>
                <w:iCs/>
                <w:sz w:val="20"/>
                <w:szCs w:val="20"/>
                <w:lang w:val="zh-CN"/>
              </w:rPr>
              <w:t xml:space="preserve">Cel puțin </w:t>
            </w:r>
            <w:r>
              <w:rPr>
                <w:b/>
                <w:i/>
                <w:iCs/>
                <w:sz w:val="20"/>
                <w:szCs w:val="20"/>
                <w:lang w:val="en-GB"/>
              </w:rPr>
              <w:t>3</w:t>
            </w:r>
            <w:r>
              <w:rPr>
                <w:b/>
                <w:i/>
                <w:iCs/>
                <w:sz w:val="20"/>
                <w:szCs w:val="20"/>
                <w:lang w:val="zh-CN"/>
              </w:rPr>
              <w:t xml:space="preserve"> recomandări, </w:t>
            </w:r>
            <w:r>
              <w:rPr>
                <w:b/>
                <w:i/>
                <w:iCs/>
                <w:sz w:val="20"/>
                <w:szCs w:val="20"/>
              </w:rPr>
              <w:t>Copii, semnate olograf și/sau  cu semnătura electronică a beneficiarilor ce au beneficiat de lucrările  executate în ultimii 5 ani de către OE și contrasemnate de operatorul economic cu semnătura electronică.</w:t>
            </w:r>
          </w:p>
          <w:p w14:paraId="6FEA1D50" w14:textId="77777777" w:rsidR="00CE30A3" w:rsidRDefault="00CE30A3" w:rsidP="00A4657D">
            <w:pPr>
              <w:shd w:val="clear" w:color="auto" w:fill="FFFFFF" w:themeFill="background1"/>
              <w:tabs>
                <w:tab w:val="left" w:pos="612"/>
              </w:tabs>
              <w:jc w:val="center"/>
              <w:rPr>
                <w:b/>
                <w:i/>
                <w:iCs/>
                <w:sz w:val="20"/>
                <w:szCs w:val="20"/>
              </w:rPr>
            </w:pPr>
          </w:p>
          <w:p w14:paraId="03738179" w14:textId="77777777" w:rsidR="00CE30A3" w:rsidRDefault="00CE30A3" w:rsidP="00A4657D">
            <w:pPr>
              <w:shd w:val="clear" w:color="auto" w:fill="FFFFFF" w:themeFill="background1"/>
              <w:tabs>
                <w:tab w:val="left" w:pos="612"/>
              </w:tabs>
              <w:spacing w:before="120" w:after="120"/>
              <w:jc w:val="center"/>
              <w:rPr>
                <w:rFonts w:eastAsia="SimSun"/>
                <w:b/>
                <w:i/>
                <w:color w:val="000000"/>
                <w:sz w:val="20"/>
                <w:szCs w:val="20"/>
                <w:lang w:bidi="ar"/>
              </w:rPr>
            </w:pPr>
            <w:r w:rsidRPr="00C97DCB">
              <w:rPr>
                <w:rFonts w:eastAsia="SimSun"/>
                <w:b/>
                <w:i/>
                <w:iCs/>
                <w:color w:val="FF0000"/>
                <w:sz w:val="20"/>
                <w:szCs w:val="20"/>
                <w:vertAlign w:val="superscript"/>
                <w:lang w:eastAsia="ru-RU"/>
              </w:rPr>
              <w:t xml:space="preserve">Notă: Se interzice prezentarea copiilor </w:t>
            </w:r>
            <w:r>
              <w:rPr>
                <w:rFonts w:eastAsia="SimSun"/>
                <w:b/>
                <w:i/>
                <w:iCs/>
                <w:color w:val="FF0000"/>
                <w:sz w:val="20"/>
                <w:szCs w:val="20"/>
                <w:vertAlign w:val="superscript"/>
                <w:lang w:eastAsia="ru-RU"/>
              </w:rPr>
              <w:t>de scrisori de recomandare emise de</w:t>
            </w:r>
            <w:r w:rsidRPr="00C97DCB">
              <w:rPr>
                <w:rFonts w:eastAsia="SimSun"/>
                <w:b/>
                <w:i/>
                <w:iCs/>
                <w:color w:val="FF0000"/>
                <w:sz w:val="20"/>
                <w:szCs w:val="20"/>
                <w:vertAlign w:val="superscript"/>
                <w:lang w:eastAsia="ru-RU"/>
              </w:rPr>
              <w:t xml:space="preserve"> autoritatea contractantă organizatoare a procedurii de achiziții  pe obiecte de lucrări</w:t>
            </w:r>
            <w:r>
              <w:rPr>
                <w:rFonts w:eastAsia="SimSun"/>
                <w:b/>
                <w:i/>
                <w:iCs/>
                <w:color w:val="FF0000"/>
                <w:sz w:val="20"/>
                <w:szCs w:val="20"/>
                <w:vertAlign w:val="superscript"/>
                <w:lang w:eastAsia="ru-RU"/>
              </w:rPr>
              <w:t xml:space="preserve"> executate anterior procedurii de achiziție</w:t>
            </w:r>
            <w:r w:rsidRPr="00C97DCB">
              <w:rPr>
                <w:rFonts w:eastAsia="SimSun"/>
                <w:b/>
                <w:i/>
                <w:iCs/>
                <w:color w:val="FF0000"/>
                <w:sz w:val="20"/>
                <w:szCs w:val="20"/>
                <w:vertAlign w:val="superscript"/>
                <w:lang w:eastAsia="ru-RU"/>
              </w:rPr>
              <w:t xml:space="preserve">. Vor fi acceptate copii </w:t>
            </w:r>
            <w:r>
              <w:rPr>
                <w:rFonts w:eastAsia="SimSun"/>
                <w:b/>
                <w:i/>
                <w:iCs/>
                <w:color w:val="FF0000"/>
                <w:sz w:val="20"/>
                <w:szCs w:val="20"/>
                <w:vertAlign w:val="superscript"/>
                <w:lang w:eastAsia="ru-RU"/>
              </w:rPr>
              <w:t>ale scrisorilor de recomandare</w:t>
            </w:r>
            <w:r w:rsidRPr="00C97DCB">
              <w:rPr>
                <w:rFonts w:eastAsia="SimSun"/>
                <w:b/>
                <w:i/>
                <w:iCs/>
                <w:color w:val="FF0000"/>
                <w:sz w:val="20"/>
                <w:szCs w:val="20"/>
                <w:vertAlign w:val="superscript"/>
                <w:lang w:eastAsia="ru-RU"/>
              </w:rPr>
              <w:t xml:space="preserve"> de la alte obiecte de lucrări similare încheiate cu alte instituții.</w:t>
            </w:r>
          </w:p>
        </w:tc>
        <w:tc>
          <w:tcPr>
            <w:tcW w:w="1621" w:type="dxa"/>
            <w:shd w:val="clear" w:color="auto" w:fill="auto"/>
          </w:tcPr>
          <w:p w14:paraId="013AB8BB" w14:textId="77777777" w:rsidR="00CE30A3" w:rsidRDefault="00CE30A3" w:rsidP="00A4657D">
            <w:pPr>
              <w:jc w:val="center"/>
              <w:rPr>
                <w:b/>
                <w:i/>
                <w:sz w:val="20"/>
                <w:szCs w:val="20"/>
              </w:rPr>
            </w:pPr>
            <w:r>
              <w:rPr>
                <w:rFonts w:eastAsia="SimSun"/>
                <w:b/>
                <w:i/>
                <w:color w:val="000000"/>
                <w:sz w:val="20"/>
                <w:szCs w:val="20"/>
                <w:lang w:bidi="ar"/>
              </w:rPr>
              <w:t>Obligatoriu</w:t>
            </w:r>
          </w:p>
          <w:p w14:paraId="44CD9322" w14:textId="77777777" w:rsidR="00CE30A3" w:rsidRDefault="00CE30A3" w:rsidP="00A4657D">
            <w:pPr>
              <w:jc w:val="center"/>
              <w:rPr>
                <w:b/>
                <w:i/>
                <w:sz w:val="20"/>
                <w:szCs w:val="20"/>
              </w:rPr>
            </w:pPr>
            <w:r>
              <w:rPr>
                <w:rFonts w:eastAsia="SimSun"/>
                <w:b/>
                <w:i/>
                <w:color w:val="000000"/>
                <w:sz w:val="20"/>
                <w:szCs w:val="20"/>
                <w:lang w:bidi="ar"/>
              </w:rPr>
              <w:t>(se va prezenta la</w:t>
            </w:r>
          </w:p>
          <w:p w14:paraId="1D9257D8" w14:textId="77777777" w:rsidR="00CE30A3" w:rsidRDefault="00CE30A3" w:rsidP="00A4657D">
            <w:pPr>
              <w:jc w:val="center"/>
              <w:rPr>
                <w:b/>
                <w:i/>
                <w:sz w:val="20"/>
                <w:szCs w:val="20"/>
              </w:rPr>
            </w:pPr>
            <w:r>
              <w:rPr>
                <w:rFonts w:eastAsia="SimSun"/>
                <w:b/>
                <w:i/>
                <w:color w:val="000000"/>
                <w:sz w:val="20"/>
                <w:szCs w:val="20"/>
                <w:lang w:bidi="ar"/>
              </w:rPr>
              <w:t>depunerea ofertei</w:t>
            </w:r>
          </w:p>
          <w:p w14:paraId="1240CC45" w14:textId="77777777" w:rsidR="00CE30A3" w:rsidRDefault="00CE30A3" w:rsidP="00A4657D">
            <w:pPr>
              <w:jc w:val="center"/>
              <w:rPr>
                <w:b/>
                <w:i/>
                <w:sz w:val="20"/>
                <w:szCs w:val="20"/>
              </w:rPr>
            </w:pPr>
            <w:r>
              <w:rPr>
                <w:rFonts w:eastAsia="SimSun"/>
                <w:b/>
                <w:i/>
                <w:color w:val="000000"/>
                <w:sz w:val="20"/>
                <w:szCs w:val="20"/>
                <w:lang w:bidi="ar"/>
              </w:rPr>
              <w:t>de către toți</w:t>
            </w:r>
          </w:p>
          <w:p w14:paraId="5AE91B87"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tc>
      </w:tr>
      <w:tr w:rsidR="00CE30A3" w14:paraId="2DFAAF1A" w14:textId="77777777" w:rsidTr="00A4657D">
        <w:tc>
          <w:tcPr>
            <w:tcW w:w="576" w:type="dxa"/>
            <w:shd w:val="clear" w:color="auto" w:fill="auto"/>
          </w:tcPr>
          <w:p w14:paraId="7E9EA114" w14:textId="77777777" w:rsidR="00CE30A3" w:rsidRDefault="00CE30A3" w:rsidP="00A4657D">
            <w:pPr>
              <w:shd w:val="clear" w:color="auto" w:fill="FFFFFF" w:themeFill="background1"/>
              <w:tabs>
                <w:tab w:val="left" w:pos="612"/>
              </w:tabs>
              <w:spacing w:before="120" w:after="120"/>
              <w:rPr>
                <w:rFonts w:eastAsia="SimSun"/>
                <w:iCs/>
                <w:lang w:val="en-GB" w:eastAsia="ru-RU"/>
              </w:rPr>
            </w:pPr>
            <w:r>
              <w:rPr>
                <w:rFonts w:eastAsia="SimSun"/>
                <w:iCs/>
                <w:lang w:val="en-GB" w:eastAsia="ru-RU"/>
              </w:rPr>
              <w:t>30</w:t>
            </w:r>
          </w:p>
        </w:tc>
        <w:tc>
          <w:tcPr>
            <w:tcW w:w="3810" w:type="dxa"/>
            <w:shd w:val="clear" w:color="auto" w:fill="auto"/>
          </w:tcPr>
          <w:p w14:paraId="26968683" w14:textId="77777777" w:rsidR="00CE30A3" w:rsidRDefault="00CE30A3" w:rsidP="00A4657D">
            <w:pPr>
              <w:tabs>
                <w:tab w:val="left" w:pos="567"/>
              </w:tabs>
              <w:jc w:val="center"/>
              <w:rPr>
                <w:b/>
                <w:i/>
                <w:iCs/>
                <w:sz w:val="22"/>
                <w:szCs w:val="22"/>
                <w:lang w:val="zh-CN" w:eastAsia="ru-RU"/>
              </w:rPr>
            </w:pPr>
            <w:r>
              <w:rPr>
                <w:rFonts w:eastAsia="SimSun"/>
                <w:b/>
                <w:i/>
                <w:iCs/>
                <w:sz w:val="22"/>
                <w:szCs w:val="22"/>
                <w:lang w:eastAsia="ru-RU"/>
              </w:rPr>
              <w:t>Certificat despre vizita obiectului (eliberat de Primărie în perioada de clarificare).</w:t>
            </w:r>
          </w:p>
        </w:tc>
        <w:tc>
          <w:tcPr>
            <w:tcW w:w="3563" w:type="dxa"/>
            <w:shd w:val="clear" w:color="auto" w:fill="auto"/>
          </w:tcPr>
          <w:p w14:paraId="77B30802" w14:textId="77777777" w:rsidR="00CE30A3" w:rsidRDefault="00CE30A3" w:rsidP="00A4657D">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lang w:bidi="ar"/>
              </w:rPr>
              <w:t>Act confirmat prin semnătura electronică sau ștampilă de către Autoritatea contractantă. Lipsa unui asemenea act va duce la respingerea ofertei propuse. Copia actului confirmată cu semnătura electronică a operatorului economic.</w:t>
            </w:r>
          </w:p>
        </w:tc>
        <w:tc>
          <w:tcPr>
            <w:tcW w:w="1621" w:type="dxa"/>
            <w:shd w:val="clear" w:color="auto" w:fill="auto"/>
          </w:tcPr>
          <w:p w14:paraId="2A472C50" w14:textId="77777777" w:rsidR="00CE30A3" w:rsidRDefault="00CE30A3" w:rsidP="00A4657D">
            <w:pPr>
              <w:jc w:val="center"/>
              <w:rPr>
                <w:b/>
                <w:i/>
                <w:sz w:val="20"/>
                <w:szCs w:val="20"/>
              </w:rPr>
            </w:pPr>
            <w:r>
              <w:rPr>
                <w:rFonts w:eastAsia="SimSun"/>
                <w:b/>
                <w:i/>
                <w:color w:val="000000"/>
                <w:sz w:val="20"/>
                <w:szCs w:val="20"/>
                <w:lang w:bidi="ar"/>
              </w:rPr>
              <w:t>Obligatoriu</w:t>
            </w:r>
          </w:p>
          <w:p w14:paraId="077BCF02" w14:textId="77777777" w:rsidR="00CE30A3" w:rsidRDefault="00CE30A3" w:rsidP="00A4657D">
            <w:pPr>
              <w:jc w:val="center"/>
              <w:rPr>
                <w:b/>
                <w:i/>
                <w:sz w:val="20"/>
                <w:szCs w:val="20"/>
              </w:rPr>
            </w:pPr>
            <w:r>
              <w:rPr>
                <w:rFonts w:eastAsia="SimSun"/>
                <w:b/>
                <w:i/>
                <w:color w:val="000000"/>
                <w:sz w:val="20"/>
                <w:szCs w:val="20"/>
                <w:lang w:bidi="ar"/>
              </w:rPr>
              <w:t>(se va prezenta la</w:t>
            </w:r>
          </w:p>
          <w:p w14:paraId="33C14051" w14:textId="77777777" w:rsidR="00CE30A3" w:rsidRDefault="00CE30A3" w:rsidP="00A4657D">
            <w:pPr>
              <w:jc w:val="center"/>
              <w:rPr>
                <w:b/>
                <w:i/>
                <w:sz w:val="20"/>
                <w:szCs w:val="20"/>
              </w:rPr>
            </w:pPr>
            <w:r>
              <w:rPr>
                <w:rFonts w:eastAsia="SimSun"/>
                <w:b/>
                <w:i/>
                <w:color w:val="000000"/>
                <w:sz w:val="20"/>
                <w:szCs w:val="20"/>
                <w:lang w:bidi="ar"/>
              </w:rPr>
              <w:t>depunerea ofertei</w:t>
            </w:r>
          </w:p>
          <w:p w14:paraId="17CD2CEF" w14:textId="77777777" w:rsidR="00CE30A3" w:rsidRDefault="00CE30A3" w:rsidP="00A4657D">
            <w:pPr>
              <w:jc w:val="center"/>
              <w:rPr>
                <w:b/>
                <w:i/>
                <w:sz w:val="20"/>
                <w:szCs w:val="20"/>
              </w:rPr>
            </w:pPr>
            <w:r>
              <w:rPr>
                <w:rFonts w:eastAsia="SimSun"/>
                <w:b/>
                <w:i/>
                <w:color w:val="000000"/>
                <w:sz w:val="20"/>
                <w:szCs w:val="20"/>
                <w:lang w:bidi="ar"/>
              </w:rPr>
              <w:t>de către toți</w:t>
            </w:r>
          </w:p>
          <w:p w14:paraId="35418792"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tc>
      </w:tr>
      <w:tr w:rsidR="00CE30A3" w14:paraId="7B0F5B6B" w14:textId="77777777" w:rsidTr="00A4657D">
        <w:tc>
          <w:tcPr>
            <w:tcW w:w="576" w:type="dxa"/>
            <w:shd w:val="clear" w:color="auto" w:fill="auto"/>
          </w:tcPr>
          <w:p w14:paraId="051C41BB" w14:textId="77777777" w:rsidR="00CE30A3" w:rsidRDefault="00CE30A3" w:rsidP="00A4657D">
            <w:pPr>
              <w:shd w:val="clear" w:color="auto" w:fill="FFFFFF" w:themeFill="background1"/>
              <w:tabs>
                <w:tab w:val="left" w:pos="612"/>
              </w:tabs>
              <w:spacing w:before="120" w:after="120"/>
              <w:rPr>
                <w:rFonts w:eastAsia="SimSun"/>
                <w:iCs/>
                <w:lang w:val="en-GB" w:eastAsia="ru-RU"/>
              </w:rPr>
            </w:pPr>
            <w:r>
              <w:rPr>
                <w:rFonts w:eastAsia="SimSun"/>
                <w:iCs/>
                <w:lang w:val="en-GB" w:eastAsia="ru-RU"/>
              </w:rPr>
              <w:t>31</w:t>
            </w:r>
          </w:p>
        </w:tc>
        <w:tc>
          <w:tcPr>
            <w:tcW w:w="3810" w:type="dxa"/>
            <w:shd w:val="clear" w:color="auto" w:fill="auto"/>
          </w:tcPr>
          <w:p w14:paraId="281248C6" w14:textId="77777777" w:rsidR="00CE30A3" w:rsidRDefault="00CE30A3" w:rsidP="00A4657D">
            <w:pPr>
              <w:tabs>
                <w:tab w:val="left" w:pos="567"/>
              </w:tabs>
              <w:jc w:val="center"/>
              <w:rPr>
                <w:rFonts w:eastAsia="SimSun"/>
                <w:b/>
                <w:i/>
                <w:iCs/>
                <w:sz w:val="22"/>
                <w:szCs w:val="22"/>
                <w:lang w:eastAsia="ru-RU"/>
              </w:rPr>
            </w:pPr>
            <w:r>
              <w:rPr>
                <w:rFonts w:eastAsia="SimSun"/>
                <w:b/>
                <w:i/>
                <w:iCs/>
                <w:sz w:val="22"/>
                <w:szCs w:val="22"/>
                <w:lang w:eastAsia="ru-RU"/>
              </w:rPr>
              <w:t>Procură (După caz).</w:t>
            </w:r>
          </w:p>
        </w:tc>
        <w:tc>
          <w:tcPr>
            <w:tcW w:w="3563" w:type="dxa"/>
            <w:shd w:val="clear" w:color="auto" w:fill="auto"/>
          </w:tcPr>
          <w:p w14:paraId="607EA35A" w14:textId="77777777" w:rsidR="00CE30A3" w:rsidRDefault="00CE30A3" w:rsidP="00A4657D">
            <w:pPr>
              <w:shd w:val="clear" w:color="auto" w:fill="FFFFFF" w:themeFill="background1"/>
              <w:tabs>
                <w:tab w:val="left" w:pos="612"/>
              </w:tabs>
              <w:jc w:val="center"/>
              <w:rPr>
                <w:rFonts w:eastAsia="SimSun"/>
                <w:b/>
                <w:i/>
                <w:color w:val="000000"/>
                <w:sz w:val="20"/>
                <w:szCs w:val="20"/>
                <w:lang w:bidi="ar"/>
              </w:rPr>
            </w:pPr>
            <w:r>
              <w:rPr>
                <w:rFonts w:eastAsia="SimSun"/>
                <w:b/>
                <w:i/>
                <w:color w:val="000000"/>
                <w:sz w:val="20"/>
                <w:szCs w:val="20"/>
                <w:lang w:bidi="ar"/>
              </w:rPr>
              <w:t>Act eliberat de participant în caz că actele prezentate sînt semnate de o altă persoană decît Administratorul participantului. Confirmată cu semnătura electronică a conducătorului instituției.</w:t>
            </w:r>
          </w:p>
        </w:tc>
        <w:tc>
          <w:tcPr>
            <w:tcW w:w="1621" w:type="dxa"/>
            <w:shd w:val="clear" w:color="auto" w:fill="auto"/>
          </w:tcPr>
          <w:p w14:paraId="754DA236" w14:textId="77777777" w:rsidR="00CE30A3" w:rsidRDefault="00CE30A3" w:rsidP="00A4657D">
            <w:pPr>
              <w:jc w:val="center"/>
              <w:rPr>
                <w:b/>
                <w:i/>
                <w:sz w:val="20"/>
                <w:szCs w:val="20"/>
              </w:rPr>
            </w:pPr>
            <w:r>
              <w:rPr>
                <w:rFonts w:eastAsia="SimSun"/>
                <w:b/>
                <w:i/>
                <w:color w:val="000000"/>
                <w:sz w:val="20"/>
                <w:szCs w:val="20"/>
                <w:lang w:bidi="ar"/>
              </w:rPr>
              <w:t>Obligatoriu</w:t>
            </w:r>
          </w:p>
          <w:p w14:paraId="3E54EEBF" w14:textId="77777777" w:rsidR="00CE30A3" w:rsidRDefault="00CE30A3" w:rsidP="00A4657D">
            <w:pPr>
              <w:jc w:val="center"/>
              <w:rPr>
                <w:b/>
                <w:i/>
                <w:sz w:val="20"/>
                <w:szCs w:val="20"/>
              </w:rPr>
            </w:pPr>
            <w:r>
              <w:rPr>
                <w:rFonts w:eastAsia="SimSun"/>
                <w:b/>
                <w:i/>
                <w:color w:val="000000"/>
                <w:sz w:val="20"/>
                <w:szCs w:val="20"/>
                <w:lang w:bidi="ar"/>
              </w:rPr>
              <w:t>(se va prezenta la</w:t>
            </w:r>
          </w:p>
          <w:p w14:paraId="5B57FC69" w14:textId="77777777" w:rsidR="00CE30A3" w:rsidRDefault="00CE30A3" w:rsidP="00A4657D">
            <w:pPr>
              <w:jc w:val="center"/>
              <w:rPr>
                <w:b/>
                <w:i/>
                <w:sz w:val="20"/>
                <w:szCs w:val="20"/>
              </w:rPr>
            </w:pPr>
            <w:r>
              <w:rPr>
                <w:rFonts w:eastAsia="SimSun"/>
                <w:b/>
                <w:i/>
                <w:color w:val="000000"/>
                <w:sz w:val="20"/>
                <w:szCs w:val="20"/>
                <w:lang w:bidi="ar"/>
              </w:rPr>
              <w:t>depunerea ofertei</w:t>
            </w:r>
          </w:p>
          <w:p w14:paraId="597B3EFB" w14:textId="77777777" w:rsidR="00CE30A3" w:rsidRDefault="00CE30A3" w:rsidP="00A4657D">
            <w:pPr>
              <w:jc w:val="center"/>
              <w:rPr>
                <w:b/>
                <w:i/>
                <w:sz w:val="20"/>
                <w:szCs w:val="20"/>
              </w:rPr>
            </w:pPr>
            <w:r>
              <w:rPr>
                <w:rFonts w:eastAsia="SimSun"/>
                <w:b/>
                <w:i/>
                <w:color w:val="000000"/>
                <w:sz w:val="20"/>
                <w:szCs w:val="20"/>
                <w:lang w:bidi="ar"/>
              </w:rPr>
              <w:t>de către toți</w:t>
            </w:r>
          </w:p>
          <w:p w14:paraId="682C002B"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tc>
      </w:tr>
      <w:tr w:rsidR="00CE30A3" w14:paraId="16E70B7B" w14:textId="77777777" w:rsidTr="00A4657D">
        <w:tc>
          <w:tcPr>
            <w:tcW w:w="576" w:type="dxa"/>
            <w:shd w:val="clear" w:color="auto" w:fill="auto"/>
          </w:tcPr>
          <w:p w14:paraId="173303FF" w14:textId="77777777" w:rsidR="00CE30A3" w:rsidRDefault="00CE30A3" w:rsidP="00A4657D">
            <w:pPr>
              <w:shd w:val="clear" w:color="auto" w:fill="FFFFFF" w:themeFill="background1"/>
              <w:tabs>
                <w:tab w:val="left" w:pos="612"/>
              </w:tabs>
              <w:spacing w:before="120" w:after="120"/>
              <w:rPr>
                <w:rFonts w:eastAsia="SimSun"/>
                <w:iCs/>
                <w:lang w:val="en-GB" w:eastAsia="ru-RU"/>
              </w:rPr>
            </w:pPr>
            <w:r>
              <w:rPr>
                <w:rFonts w:eastAsia="SimSun"/>
                <w:iCs/>
                <w:lang w:val="en-GB" w:eastAsia="ru-RU"/>
              </w:rPr>
              <w:t>32</w:t>
            </w:r>
          </w:p>
        </w:tc>
        <w:tc>
          <w:tcPr>
            <w:tcW w:w="3810" w:type="dxa"/>
            <w:shd w:val="clear" w:color="auto" w:fill="auto"/>
          </w:tcPr>
          <w:p w14:paraId="1B2D0550" w14:textId="77777777" w:rsidR="00CE30A3" w:rsidRDefault="00CE30A3" w:rsidP="00A4657D">
            <w:pPr>
              <w:tabs>
                <w:tab w:val="left" w:pos="567"/>
              </w:tabs>
              <w:jc w:val="center"/>
              <w:rPr>
                <w:rFonts w:eastAsia="SimSun"/>
                <w:b/>
                <w:i/>
                <w:iCs/>
                <w:sz w:val="22"/>
                <w:szCs w:val="22"/>
                <w:lang w:eastAsia="ru-RU"/>
              </w:rPr>
            </w:pPr>
            <w:r>
              <w:rPr>
                <w:b/>
                <w:i/>
                <w:iCs/>
                <w:lang w:eastAsia="ru-RU"/>
              </w:rPr>
              <w:t>Certificat privind lipsa sau existența restanțelor față de bugetul public național. (Act valabil la data petrecerii procedurii de achiziție).</w:t>
            </w:r>
          </w:p>
        </w:tc>
        <w:tc>
          <w:tcPr>
            <w:tcW w:w="3563" w:type="dxa"/>
            <w:shd w:val="clear" w:color="auto" w:fill="auto"/>
          </w:tcPr>
          <w:p w14:paraId="29317FF7" w14:textId="77777777" w:rsidR="00CE30A3" w:rsidRDefault="00CE30A3" w:rsidP="00A4657D">
            <w:pPr>
              <w:shd w:val="clear" w:color="auto" w:fill="FFFFFF" w:themeFill="background1"/>
              <w:tabs>
                <w:tab w:val="left" w:pos="612"/>
              </w:tabs>
              <w:jc w:val="center"/>
              <w:rPr>
                <w:rFonts w:eastAsia="SimSun"/>
                <w:b/>
                <w:i/>
                <w:color w:val="000000"/>
                <w:sz w:val="20"/>
                <w:szCs w:val="20"/>
                <w:lang w:bidi="ar"/>
              </w:rPr>
            </w:pPr>
            <w:r>
              <w:rPr>
                <w:rFonts w:eastAsia="SimSun"/>
                <w:b/>
                <w:i/>
                <w:color w:val="000000"/>
                <w:sz w:val="20"/>
                <w:szCs w:val="20"/>
              </w:rPr>
              <w:t xml:space="preserve">Act emis de Inspectoratul Fiscal de Stat și confirmat prin semnătura electronică a operatorului economic. (Oiginal/Copie). </w:t>
            </w:r>
          </w:p>
        </w:tc>
        <w:tc>
          <w:tcPr>
            <w:tcW w:w="1621" w:type="dxa"/>
            <w:shd w:val="clear" w:color="auto" w:fill="auto"/>
          </w:tcPr>
          <w:p w14:paraId="6B06FF85" w14:textId="77777777" w:rsidR="00CE30A3" w:rsidRDefault="00CE30A3" w:rsidP="00A4657D">
            <w:pPr>
              <w:jc w:val="center"/>
              <w:rPr>
                <w:b/>
                <w:i/>
                <w:sz w:val="20"/>
                <w:szCs w:val="20"/>
              </w:rPr>
            </w:pPr>
            <w:r>
              <w:rPr>
                <w:rFonts w:eastAsia="SimSun"/>
                <w:b/>
                <w:i/>
                <w:color w:val="000000"/>
                <w:sz w:val="20"/>
                <w:szCs w:val="20"/>
                <w:lang w:bidi="ar"/>
              </w:rPr>
              <w:t>Obligatoriu</w:t>
            </w:r>
          </w:p>
          <w:p w14:paraId="06857486" w14:textId="77777777" w:rsidR="00CE30A3" w:rsidRDefault="00CE30A3" w:rsidP="00A4657D">
            <w:pPr>
              <w:jc w:val="center"/>
              <w:rPr>
                <w:b/>
                <w:i/>
                <w:sz w:val="20"/>
                <w:szCs w:val="20"/>
              </w:rPr>
            </w:pPr>
            <w:r>
              <w:rPr>
                <w:rFonts w:eastAsia="SimSun"/>
                <w:b/>
                <w:i/>
                <w:color w:val="000000"/>
                <w:sz w:val="20"/>
                <w:szCs w:val="20"/>
                <w:lang w:bidi="ar"/>
              </w:rPr>
              <w:t>(se va prezenta la</w:t>
            </w:r>
          </w:p>
          <w:p w14:paraId="48D3FF0A" w14:textId="77777777" w:rsidR="00CE30A3" w:rsidRDefault="00CE30A3" w:rsidP="00A4657D">
            <w:pPr>
              <w:jc w:val="center"/>
              <w:rPr>
                <w:b/>
                <w:i/>
                <w:sz w:val="20"/>
                <w:szCs w:val="20"/>
              </w:rPr>
            </w:pPr>
            <w:r>
              <w:rPr>
                <w:rFonts w:eastAsia="SimSun"/>
                <w:b/>
                <w:i/>
                <w:color w:val="000000"/>
                <w:sz w:val="20"/>
                <w:szCs w:val="20"/>
                <w:lang w:bidi="ar"/>
              </w:rPr>
              <w:t>depunerea ofertei</w:t>
            </w:r>
          </w:p>
          <w:p w14:paraId="07EBEB9E" w14:textId="77777777" w:rsidR="00CE30A3" w:rsidRDefault="00CE30A3" w:rsidP="00A4657D">
            <w:pPr>
              <w:jc w:val="center"/>
              <w:rPr>
                <w:b/>
                <w:i/>
                <w:sz w:val="20"/>
                <w:szCs w:val="20"/>
              </w:rPr>
            </w:pPr>
            <w:r>
              <w:rPr>
                <w:rFonts w:eastAsia="SimSun"/>
                <w:b/>
                <w:i/>
                <w:color w:val="000000"/>
                <w:sz w:val="20"/>
                <w:szCs w:val="20"/>
                <w:lang w:bidi="ar"/>
              </w:rPr>
              <w:t>de către toți</w:t>
            </w:r>
          </w:p>
          <w:p w14:paraId="00BABCBB"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tc>
      </w:tr>
      <w:tr w:rsidR="00CE30A3" w14:paraId="7E933CF6" w14:textId="77777777" w:rsidTr="00A4657D">
        <w:tc>
          <w:tcPr>
            <w:tcW w:w="576" w:type="dxa"/>
            <w:shd w:val="clear" w:color="auto" w:fill="auto"/>
          </w:tcPr>
          <w:p w14:paraId="38B03458" w14:textId="77777777" w:rsidR="00CE30A3" w:rsidRDefault="00CE30A3" w:rsidP="00A4657D">
            <w:pPr>
              <w:shd w:val="clear" w:color="auto" w:fill="FFFFFF" w:themeFill="background1"/>
              <w:tabs>
                <w:tab w:val="left" w:pos="612"/>
              </w:tabs>
              <w:spacing w:before="120" w:after="120"/>
              <w:rPr>
                <w:rFonts w:eastAsia="SimSun"/>
                <w:iCs/>
                <w:lang w:val="en-GB" w:eastAsia="ru-RU"/>
              </w:rPr>
            </w:pPr>
            <w:r>
              <w:rPr>
                <w:rFonts w:eastAsia="SimSun"/>
                <w:iCs/>
                <w:lang w:val="en-GB" w:eastAsia="ru-RU"/>
              </w:rPr>
              <w:t>33</w:t>
            </w:r>
          </w:p>
        </w:tc>
        <w:tc>
          <w:tcPr>
            <w:tcW w:w="3810" w:type="dxa"/>
            <w:shd w:val="clear" w:color="auto" w:fill="auto"/>
          </w:tcPr>
          <w:p w14:paraId="5AD4DDF6" w14:textId="77777777" w:rsidR="00CE30A3" w:rsidRDefault="00CE30A3" w:rsidP="00A4657D">
            <w:pPr>
              <w:tabs>
                <w:tab w:val="left" w:pos="567"/>
              </w:tabs>
              <w:jc w:val="center"/>
              <w:rPr>
                <w:b/>
                <w:i/>
                <w:iCs/>
                <w:lang w:eastAsia="ru-RU"/>
              </w:rPr>
            </w:pPr>
            <w:r>
              <w:rPr>
                <w:b/>
                <w:i/>
                <w:iCs/>
                <w:lang w:eastAsia="ru-RU"/>
              </w:rPr>
              <w:t xml:space="preserve">Declarația privind confirmarea identității beneficiarilor efectivi și neîncadrarea acestora în situația </w:t>
            </w:r>
            <w:r>
              <w:rPr>
                <w:b/>
                <w:i/>
                <w:iCs/>
                <w:lang w:eastAsia="ru-RU"/>
              </w:rPr>
              <w:lastRenderedPageBreak/>
              <w:t>condamnării pentru participarea la activități ale unei organizații sau grupări criminale, pentru corupție, fraudă și/sau spălare de bani.</w:t>
            </w:r>
          </w:p>
        </w:tc>
        <w:tc>
          <w:tcPr>
            <w:tcW w:w="3563" w:type="dxa"/>
            <w:shd w:val="clear" w:color="auto" w:fill="auto"/>
          </w:tcPr>
          <w:p w14:paraId="3353FB30" w14:textId="77777777" w:rsidR="00CE30A3" w:rsidRDefault="00CE30A3" w:rsidP="00A4657D">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lastRenderedPageBreak/>
              <w:t>Act semnat cu semnătura electronică a participantului.</w:t>
            </w:r>
          </w:p>
        </w:tc>
        <w:tc>
          <w:tcPr>
            <w:tcW w:w="1621" w:type="dxa"/>
            <w:shd w:val="clear" w:color="auto" w:fill="auto"/>
          </w:tcPr>
          <w:p w14:paraId="37D82B97" w14:textId="77777777" w:rsidR="00CE30A3" w:rsidRDefault="00CE30A3" w:rsidP="00A4657D">
            <w:pPr>
              <w:jc w:val="center"/>
              <w:rPr>
                <w:b/>
                <w:i/>
                <w:sz w:val="20"/>
                <w:szCs w:val="20"/>
              </w:rPr>
            </w:pPr>
            <w:r>
              <w:rPr>
                <w:rFonts w:eastAsia="SimSun"/>
                <w:b/>
                <w:i/>
                <w:color w:val="000000"/>
                <w:sz w:val="20"/>
                <w:szCs w:val="20"/>
                <w:lang w:bidi="ar"/>
              </w:rPr>
              <w:t>Obligatoriu</w:t>
            </w:r>
          </w:p>
          <w:p w14:paraId="7B0D20CF" w14:textId="77777777" w:rsidR="00CE30A3" w:rsidRDefault="00CE30A3" w:rsidP="00A4657D">
            <w:pPr>
              <w:jc w:val="center"/>
              <w:rPr>
                <w:b/>
                <w:i/>
                <w:sz w:val="20"/>
                <w:szCs w:val="20"/>
              </w:rPr>
            </w:pPr>
            <w:r>
              <w:rPr>
                <w:rFonts w:eastAsia="SimSun"/>
                <w:b/>
                <w:i/>
                <w:color w:val="000000"/>
                <w:sz w:val="20"/>
                <w:szCs w:val="20"/>
                <w:lang w:bidi="ar"/>
              </w:rPr>
              <w:t>(se va prezenta la</w:t>
            </w:r>
          </w:p>
          <w:p w14:paraId="41B0A70D" w14:textId="77777777" w:rsidR="00CE30A3" w:rsidRDefault="00CE30A3" w:rsidP="00A4657D">
            <w:pPr>
              <w:jc w:val="center"/>
              <w:rPr>
                <w:b/>
                <w:i/>
                <w:sz w:val="20"/>
                <w:szCs w:val="20"/>
              </w:rPr>
            </w:pPr>
            <w:r>
              <w:rPr>
                <w:rFonts w:eastAsia="SimSun"/>
                <w:b/>
                <w:i/>
                <w:color w:val="000000"/>
                <w:sz w:val="20"/>
                <w:szCs w:val="20"/>
                <w:lang w:bidi="ar"/>
              </w:rPr>
              <w:lastRenderedPageBreak/>
              <w:t>depunerea ofertei</w:t>
            </w:r>
          </w:p>
          <w:p w14:paraId="31056F52" w14:textId="77777777" w:rsidR="00CE30A3" w:rsidRDefault="00CE30A3" w:rsidP="00A4657D">
            <w:pPr>
              <w:jc w:val="center"/>
              <w:rPr>
                <w:b/>
                <w:i/>
                <w:sz w:val="20"/>
                <w:szCs w:val="20"/>
              </w:rPr>
            </w:pPr>
            <w:r>
              <w:rPr>
                <w:rFonts w:eastAsia="SimSun"/>
                <w:b/>
                <w:i/>
                <w:color w:val="000000"/>
                <w:sz w:val="20"/>
                <w:szCs w:val="20"/>
                <w:lang w:bidi="ar"/>
              </w:rPr>
              <w:t>de către toți</w:t>
            </w:r>
          </w:p>
          <w:p w14:paraId="388C6F36"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tc>
      </w:tr>
      <w:tr w:rsidR="00CE30A3" w14:paraId="5F1002DF" w14:textId="77777777" w:rsidTr="00A4657D">
        <w:tc>
          <w:tcPr>
            <w:tcW w:w="576" w:type="dxa"/>
            <w:shd w:val="clear" w:color="auto" w:fill="auto"/>
          </w:tcPr>
          <w:p w14:paraId="71969B1B" w14:textId="77777777" w:rsidR="00CE30A3" w:rsidRDefault="00CE30A3" w:rsidP="00A4657D">
            <w:pPr>
              <w:shd w:val="clear" w:color="auto" w:fill="FFFFFF" w:themeFill="background1"/>
              <w:tabs>
                <w:tab w:val="left" w:pos="612"/>
              </w:tabs>
              <w:spacing w:before="120" w:after="120"/>
              <w:rPr>
                <w:rFonts w:eastAsia="SimSun"/>
                <w:iCs/>
                <w:lang w:val="en-GB" w:eastAsia="ru-RU"/>
              </w:rPr>
            </w:pPr>
            <w:r>
              <w:rPr>
                <w:rFonts w:eastAsia="SimSun"/>
                <w:iCs/>
                <w:lang w:val="en-GB" w:eastAsia="ru-RU"/>
              </w:rPr>
              <w:lastRenderedPageBreak/>
              <w:t>34</w:t>
            </w:r>
          </w:p>
        </w:tc>
        <w:tc>
          <w:tcPr>
            <w:tcW w:w="3810" w:type="dxa"/>
            <w:shd w:val="clear" w:color="auto" w:fill="auto"/>
          </w:tcPr>
          <w:p w14:paraId="39C950D2" w14:textId="77777777" w:rsidR="00CE30A3" w:rsidRDefault="00CE30A3" w:rsidP="00A4657D">
            <w:pPr>
              <w:tabs>
                <w:tab w:val="left" w:pos="567"/>
              </w:tabs>
              <w:jc w:val="center"/>
              <w:rPr>
                <w:rFonts w:eastAsia="SimSun"/>
                <w:b/>
                <w:i/>
                <w:iCs/>
                <w:sz w:val="22"/>
                <w:szCs w:val="22"/>
                <w:lang w:eastAsia="ru-RU"/>
              </w:rPr>
            </w:pPr>
            <w:r>
              <w:rPr>
                <w:b/>
                <w:i/>
                <w:iCs/>
                <w:lang w:eastAsia="ru-RU"/>
              </w:rPr>
              <w:t>Certificat de conformitate pentru materiale.</w:t>
            </w:r>
          </w:p>
        </w:tc>
        <w:tc>
          <w:tcPr>
            <w:tcW w:w="3563" w:type="dxa"/>
            <w:shd w:val="clear" w:color="auto" w:fill="auto"/>
          </w:tcPr>
          <w:p w14:paraId="7B2E656C" w14:textId="77777777" w:rsidR="00CE30A3" w:rsidRDefault="00CE30A3" w:rsidP="00A4657D">
            <w:pPr>
              <w:shd w:val="clear" w:color="auto" w:fill="FFFFFF" w:themeFill="background1"/>
              <w:tabs>
                <w:tab w:val="left" w:pos="612"/>
              </w:tabs>
              <w:jc w:val="center"/>
              <w:rPr>
                <w:rFonts w:eastAsia="SimSun"/>
                <w:b/>
                <w:i/>
                <w:iCs/>
                <w:sz w:val="20"/>
                <w:szCs w:val="20"/>
                <w:lang w:eastAsia="ru-RU"/>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3DF5D7F8" w14:textId="77777777" w:rsidR="00CE30A3" w:rsidRDefault="00CE30A3" w:rsidP="00A4657D">
            <w:pPr>
              <w:jc w:val="center"/>
              <w:rPr>
                <w:b/>
                <w:i/>
                <w:sz w:val="20"/>
                <w:szCs w:val="20"/>
              </w:rPr>
            </w:pPr>
            <w:r>
              <w:rPr>
                <w:rFonts w:eastAsia="SimSun"/>
                <w:b/>
                <w:i/>
                <w:color w:val="000000"/>
                <w:sz w:val="20"/>
                <w:szCs w:val="20"/>
                <w:lang w:bidi="ar"/>
              </w:rPr>
              <w:t>Obligatoriu</w:t>
            </w:r>
          </w:p>
          <w:p w14:paraId="1B6B2920" w14:textId="77777777" w:rsidR="00CE30A3" w:rsidRDefault="00CE30A3" w:rsidP="00A4657D">
            <w:pPr>
              <w:jc w:val="center"/>
              <w:rPr>
                <w:b/>
                <w:i/>
                <w:sz w:val="20"/>
                <w:szCs w:val="20"/>
              </w:rPr>
            </w:pPr>
            <w:r>
              <w:rPr>
                <w:rFonts w:eastAsia="SimSun"/>
                <w:b/>
                <w:i/>
                <w:color w:val="000000"/>
                <w:sz w:val="20"/>
                <w:szCs w:val="20"/>
                <w:lang w:bidi="ar"/>
              </w:rPr>
              <w:t>(se va prezenta la</w:t>
            </w:r>
          </w:p>
          <w:p w14:paraId="791576E8" w14:textId="77777777" w:rsidR="00CE30A3" w:rsidRDefault="00CE30A3" w:rsidP="00A4657D">
            <w:pPr>
              <w:jc w:val="center"/>
              <w:rPr>
                <w:b/>
                <w:i/>
                <w:sz w:val="20"/>
                <w:szCs w:val="20"/>
              </w:rPr>
            </w:pPr>
            <w:r>
              <w:rPr>
                <w:rFonts w:eastAsia="SimSun"/>
                <w:b/>
                <w:i/>
                <w:color w:val="000000"/>
                <w:sz w:val="20"/>
                <w:szCs w:val="20"/>
                <w:lang w:bidi="ar"/>
              </w:rPr>
              <w:t>depunerea ofertei</w:t>
            </w:r>
          </w:p>
          <w:p w14:paraId="477F8AA8" w14:textId="77777777" w:rsidR="00CE30A3" w:rsidRDefault="00CE30A3" w:rsidP="00A4657D">
            <w:pPr>
              <w:jc w:val="center"/>
              <w:rPr>
                <w:b/>
                <w:i/>
                <w:sz w:val="20"/>
                <w:szCs w:val="20"/>
              </w:rPr>
            </w:pPr>
            <w:r>
              <w:rPr>
                <w:rFonts w:eastAsia="SimSun"/>
                <w:b/>
                <w:i/>
                <w:color w:val="000000"/>
                <w:sz w:val="20"/>
                <w:szCs w:val="20"/>
                <w:lang w:bidi="ar"/>
              </w:rPr>
              <w:t>de către toți</w:t>
            </w:r>
          </w:p>
          <w:p w14:paraId="02F729EC"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tc>
      </w:tr>
      <w:tr w:rsidR="00CE30A3" w14:paraId="05D1F8C9" w14:textId="77777777" w:rsidTr="00A4657D">
        <w:tc>
          <w:tcPr>
            <w:tcW w:w="576" w:type="dxa"/>
            <w:shd w:val="clear" w:color="auto" w:fill="auto"/>
          </w:tcPr>
          <w:p w14:paraId="044B1170" w14:textId="77777777" w:rsidR="00CE30A3" w:rsidRDefault="00CE30A3" w:rsidP="00A4657D">
            <w:pPr>
              <w:shd w:val="clear" w:color="auto" w:fill="FFFFFF" w:themeFill="background1"/>
              <w:tabs>
                <w:tab w:val="left" w:pos="612"/>
              </w:tabs>
              <w:spacing w:before="120" w:after="120"/>
              <w:rPr>
                <w:rFonts w:eastAsia="SimSun"/>
                <w:iCs/>
                <w:lang w:val="en-GB" w:eastAsia="ru-RU"/>
              </w:rPr>
            </w:pPr>
            <w:r>
              <w:rPr>
                <w:rFonts w:eastAsia="SimSun"/>
                <w:iCs/>
                <w:lang w:val="en-GB" w:eastAsia="ru-RU"/>
              </w:rPr>
              <w:t>35</w:t>
            </w:r>
          </w:p>
        </w:tc>
        <w:tc>
          <w:tcPr>
            <w:tcW w:w="3810" w:type="dxa"/>
            <w:shd w:val="clear" w:color="auto" w:fill="auto"/>
          </w:tcPr>
          <w:p w14:paraId="4EE8B9CC" w14:textId="77777777" w:rsidR="00CE30A3" w:rsidRDefault="00CE30A3" w:rsidP="00A4657D">
            <w:pPr>
              <w:tabs>
                <w:tab w:val="left" w:pos="567"/>
              </w:tabs>
              <w:jc w:val="center"/>
              <w:rPr>
                <w:b/>
                <w:i/>
                <w:iCs/>
                <w:lang w:val="zh-CN" w:eastAsia="ru-RU"/>
              </w:rPr>
            </w:pPr>
            <w:r>
              <w:rPr>
                <w:b/>
                <w:i/>
                <w:iCs/>
                <w:lang w:eastAsia="ru-RU"/>
              </w:rPr>
              <w:t>Declarație de eligibilitate.</w:t>
            </w:r>
          </w:p>
        </w:tc>
        <w:tc>
          <w:tcPr>
            <w:tcW w:w="3563" w:type="dxa"/>
            <w:shd w:val="clear" w:color="auto" w:fill="auto"/>
          </w:tcPr>
          <w:p w14:paraId="512CA538" w14:textId="77777777" w:rsidR="00CE30A3" w:rsidRPr="00AC6C4D" w:rsidRDefault="00CE30A3" w:rsidP="00A4657D">
            <w:pPr>
              <w:shd w:val="clear" w:color="auto" w:fill="FFFFFF" w:themeFill="background1"/>
              <w:tabs>
                <w:tab w:val="left" w:pos="612"/>
              </w:tabs>
              <w:jc w:val="center"/>
              <w:rPr>
                <w:rFonts w:eastAsia="SimSun"/>
                <w:b/>
                <w:i/>
                <w:color w:val="FF0000"/>
                <w:sz w:val="20"/>
                <w:szCs w:val="20"/>
                <w:lang w:bidi="ar"/>
              </w:rPr>
            </w:pPr>
            <w:r>
              <w:rPr>
                <w:rFonts w:eastAsia="SimSun"/>
                <w:b/>
                <w:i/>
                <w:color w:val="000000"/>
                <w:sz w:val="20"/>
                <w:szCs w:val="20"/>
              </w:rPr>
              <w:t>Act semnat cu semnătura electronică a participantului.</w:t>
            </w:r>
          </w:p>
        </w:tc>
        <w:tc>
          <w:tcPr>
            <w:tcW w:w="1621" w:type="dxa"/>
            <w:shd w:val="clear" w:color="auto" w:fill="auto"/>
          </w:tcPr>
          <w:p w14:paraId="38CB3494" w14:textId="77777777" w:rsidR="00CE30A3" w:rsidRDefault="00CE30A3" w:rsidP="00A4657D">
            <w:pPr>
              <w:jc w:val="center"/>
              <w:rPr>
                <w:b/>
                <w:i/>
                <w:sz w:val="20"/>
                <w:szCs w:val="20"/>
              </w:rPr>
            </w:pPr>
            <w:r>
              <w:rPr>
                <w:rFonts w:eastAsia="SimSun"/>
                <w:b/>
                <w:i/>
                <w:color w:val="000000"/>
                <w:sz w:val="20"/>
                <w:szCs w:val="20"/>
                <w:lang w:bidi="ar"/>
              </w:rPr>
              <w:t>Obligatoriu</w:t>
            </w:r>
          </w:p>
          <w:p w14:paraId="66ACE66F" w14:textId="77777777" w:rsidR="00CE30A3" w:rsidRDefault="00CE30A3" w:rsidP="00A4657D">
            <w:pPr>
              <w:jc w:val="center"/>
              <w:rPr>
                <w:b/>
                <w:i/>
                <w:sz w:val="20"/>
                <w:szCs w:val="20"/>
              </w:rPr>
            </w:pPr>
            <w:r>
              <w:rPr>
                <w:rFonts w:eastAsia="SimSun"/>
                <w:b/>
                <w:i/>
                <w:color w:val="000000"/>
                <w:sz w:val="20"/>
                <w:szCs w:val="20"/>
                <w:lang w:bidi="ar"/>
              </w:rPr>
              <w:t>(se va prezenta la</w:t>
            </w:r>
          </w:p>
          <w:p w14:paraId="121113E8" w14:textId="77777777" w:rsidR="00CE30A3" w:rsidRDefault="00CE30A3" w:rsidP="00A4657D">
            <w:pPr>
              <w:jc w:val="center"/>
              <w:rPr>
                <w:b/>
                <w:i/>
                <w:sz w:val="20"/>
                <w:szCs w:val="20"/>
              </w:rPr>
            </w:pPr>
            <w:r>
              <w:rPr>
                <w:rFonts w:eastAsia="SimSun"/>
                <w:b/>
                <w:i/>
                <w:color w:val="000000"/>
                <w:sz w:val="20"/>
                <w:szCs w:val="20"/>
                <w:lang w:bidi="ar"/>
              </w:rPr>
              <w:t>depunerea ofertei</w:t>
            </w:r>
          </w:p>
          <w:p w14:paraId="34356E1E" w14:textId="77777777" w:rsidR="00CE30A3" w:rsidRDefault="00CE30A3" w:rsidP="00A4657D">
            <w:pPr>
              <w:jc w:val="center"/>
              <w:rPr>
                <w:b/>
                <w:i/>
                <w:sz w:val="20"/>
                <w:szCs w:val="20"/>
              </w:rPr>
            </w:pPr>
            <w:r>
              <w:rPr>
                <w:rFonts w:eastAsia="SimSun"/>
                <w:b/>
                <w:i/>
                <w:color w:val="000000"/>
                <w:sz w:val="20"/>
                <w:szCs w:val="20"/>
                <w:lang w:bidi="ar"/>
              </w:rPr>
              <w:t>de către toți</w:t>
            </w:r>
          </w:p>
          <w:p w14:paraId="00CE4FA4"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tc>
      </w:tr>
      <w:tr w:rsidR="00CE30A3" w14:paraId="61BC075D" w14:textId="77777777" w:rsidTr="00A4657D">
        <w:tc>
          <w:tcPr>
            <w:tcW w:w="576" w:type="dxa"/>
            <w:shd w:val="clear" w:color="auto" w:fill="auto"/>
          </w:tcPr>
          <w:p w14:paraId="6341DEF5" w14:textId="77777777" w:rsidR="00CE30A3" w:rsidRDefault="00CE30A3" w:rsidP="00A4657D">
            <w:pPr>
              <w:shd w:val="clear" w:color="auto" w:fill="FFFFFF" w:themeFill="background1"/>
              <w:tabs>
                <w:tab w:val="left" w:pos="612"/>
              </w:tabs>
              <w:spacing w:before="120" w:after="120"/>
              <w:rPr>
                <w:rFonts w:eastAsia="SimSun"/>
                <w:iCs/>
                <w:lang w:val="en-GB" w:eastAsia="ru-RU"/>
              </w:rPr>
            </w:pPr>
            <w:r>
              <w:rPr>
                <w:rFonts w:eastAsia="SimSun"/>
                <w:iCs/>
                <w:lang w:val="en-GB" w:eastAsia="ru-RU"/>
              </w:rPr>
              <w:t>36</w:t>
            </w:r>
          </w:p>
        </w:tc>
        <w:tc>
          <w:tcPr>
            <w:tcW w:w="3810" w:type="dxa"/>
            <w:shd w:val="clear" w:color="auto" w:fill="auto"/>
          </w:tcPr>
          <w:p w14:paraId="71133B38" w14:textId="77777777" w:rsidR="00CE30A3" w:rsidRPr="00F63986" w:rsidRDefault="00CE30A3" w:rsidP="00A4657D">
            <w:pPr>
              <w:tabs>
                <w:tab w:val="left" w:pos="567"/>
              </w:tabs>
              <w:jc w:val="center"/>
              <w:rPr>
                <w:b/>
                <w:i/>
                <w:iCs/>
                <w:lang w:eastAsia="ru-RU"/>
              </w:rPr>
            </w:pPr>
            <w:r w:rsidRPr="00F63986">
              <w:rPr>
                <w:b/>
                <w:i/>
              </w:rPr>
              <w:t>Garantia pentru ofertă în cuantum 1% din valoarea ofertei fără TVA.</w:t>
            </w:r>
          </w:p>
        </w:tc>
        <w:tc>
          <w:tcPr>
            <w:tcW w:w="3563" w:type="dxa"/>
            <w:shd w:val="clear" w:color="auto" w:fill="auto"/>
          </w:tcPr>
          <w:p w14:paraId="09D3C89C" w14:textId="77777777" w:rsidR="00CE30A3" w:rsidRPr="005B545E" w:rsidRDefault="00CE30A3" w:rsidP="00A4657D">
            <w:pPr>
              <w:shd w:val="clear" w:color="auto" w:fill="FFFFFF" w:themeFill="background1"/>
              <w:tabs>
                <w:tab w:val="left" w:pos="612"/>
              </w:tabs>
              <w:jc w:val="center"/>
              <w:rPr>
                <w:b/>
                <w:i/>
              </w:rPr>
            </w:pPr>
            <w:r w:rsidRPr="005B545E">
              <w:rPr>
                <w:b/>
                <w:i/>
              </w:rPr>
              <w:t>Oferta va fi însoţită de o Garanţie pentru ofertă (emisă de o bancă comercială) în conformitate cu Anexa nr. 9 din Documentația standart sau Garanţia pentru ofertă prin transfer la contul autorităţii contractante, conform următoarelor date bancare: Beneficiarul plăţii:</w:t>
            </w:r>
          </w:p>
          <w:p w14:paraId="1CC3C67D" w14:textId="77777777" w:rsidR="00CE30A3" w:rsidRPr="005B545E" w:rsidRDefault="00CE30A3" w:rsidP="00A4657D">
            <w:pPr>
              <w:shd w:val="clear" w:color="auto" w:fill="FFFFFF" w:themeFill="background1"/>
              <w:tabs>
                <w:tab w:val="left" w:pos="612"/>
              </w:tabs>
              <w:jc w:val="center"/>
              <w:rPr>
                <w:b/>
                <w:i/>
              </w:rPr>
            </w:pPr>
            <w:r w:rsidRPr="005B545E">
              <w:rPr>
                <w:b/>
                <w:i/>
              </w:rPr>
              <w:t xml:space="preserve"> MF-TR Sud Comrat, Primaria Leova </w:t>
            </w:r>
          </w:p>
          <w:p w14:paraId="1DA27DA2" w14:textId="77777777" w:rsidR="00CE30A3" w:rsidRPr="005B545E" w:rsidRDefault="00CE30A3" w:rsidP="00A4657D">
            <w:pPr>
              <w:shd w:val="clear" w:color="auto" w:fill="FFFFFF" w:themeFill="background1"/>
              <w:tabs>
                <w:tab w:val="left" w:pos="612"/>
              </w:tabs>
              <w:jc w:val="center"/>
              <w:rPr>
                <w:b/>
                <w:i/>
              </w:rPr>
            </w:pPr>
            <w:r w:rsidRPr="005B545E">
              <w:rPr>
                <w:b/>
                <w:i/>
              </w:rPr>
              <w:t>Codul fiscal: 1007601004135 Contul de decontare:</w:t>
            </w:r>
          </w:p>
          <w:p w14:paraId="7DBA699E" w14:textId="77777777" w:rsidR="00CE30A3" w:rsidRDefault="00CE30A3" w:rsidP="00A4657D">
            <w:pPr>
              <w:shd w:val="clear" w:color="auto" w:fill="FFFFFF" w:themeFill="background1"/>
              <w:tabs>
                <w:tab w:val="left" w:pos="612"/>
              </w:tabs>
              <w:jc w:val="center"/>
              <w:rPr>
                <w:rFonts w:eastAsia="SimSun"/>
                <w:b/>
                <w:i/>
                <w:color w:val="000000"/>
                <w:sz w:val="20"/>
                <w:szCs w:val="20"/>
              </w:rPr>
            </w:pPr>
            <w:r w:rsidRPr="005B545E">
              <w:rPr>
                <w:b/>
                <w:i/>
              </w:rPr>
              <w:t>MD71TRPCDC518410A00709AA Contul trezorerial: TREZMD2X Contul bancar: MD71TRPCDC518410A00709AA</w:t>
            </w:r>
          </w:p>
        </w:tc>
        <w:tc>
          <w:tcPr>
            <w:tcW w:w="1621" w:type="dxa"/>
            <w:shd w:val="clear" w:color="auto" w:fill="auto"/>
          </w:tcPr>
          <w:p w14:paraId="7372D452" w14:textId="77777777" w:rsidR="00CE30A3" w:rsidRDefault="00CE30A3" w:rsidP="00A4657D">
            <w:pPr>
              <w:jc w:val="center"/>
              <w:rPr>
                <w:b/>
                <w:i/>
                <w:sz w:val="20"/>
                <w:szCs w:val="20"/>
              </w:rPr>
            </w:pPr>
            <w:r>
              <w:rPr>
                <w:rFonts w:eastAsia="SimSun"/>
                <w:b/>
                <w:i/>
                <w:color w:val="000000"/>
                <w:sz w:val="20"/>
                <w:szCs w:val="20"/>
                <w:lang w:bidi="ar"/>
              </w:rPr>
              <w:t>Obligatoriu</w:t>
            </w:r>
          </w:p>
          <w:p w14:paraId="17484CCC" w14:textId="77777777" w:rsidR="00CE30A3" w:rsidRDefault="00CE30A3" w:rsidP="00A4657D">
            <w:pPr>
              <w:jc w:val="center"/>
              <w:rPr>
                <w:b/>
                <w:i/>
                <w:sz w:val="20"/>
                <w:szCs w:val="20"/>
              </w:rPr>
            </w:pPr>
            <w:r>
              <w:rPr>
                <w:rFonts w:eastAsia="SimSun"/>
                <w:b/>
                <w:i/>
                <w:color w:val="000000"/>
                <w:sz w:val="20"/>
                <w:szCs w:val="20"/>
                <w:lang w:bidi="ar"/>
              </w:rPr>
              <w:t>(se va prezenta la</w:t>
            </w:r>
          </w:p>
          <w:p w14:paraId="4BB6DD17" w14:textId="77777777" w:rsidR="00CE30A3" w:rsidRDefault="00CE30A3" w:rsidP="00A4657D">
            <w:pPr>
              <w:jc w:val="center"/>
              <w:rPr>
                <w:b/>
                <w:i/>
                <w:sz w:val="20"/>
                <w:szCs w:val="20"/>
              </w:rPr>
            </w:pPr>
            <w:r>
              <w:rPr>
                <w:rFonts w:eastAsia="SimSun"/>
                <w:b/>
                <w:i/>
                <w:color w:val="000000"/>
                <w:sz w:val="20"/>
                <w:szCs w:val="20"/>
                <w:lang w:bidi="ar"/>
              </w:rPr>
              <w:t>depunerea ofertei</w:t>
            </w:r>
          </w:p>
          <w:p w14:paraId="414C90EC" w14:textId="77777777" w:rsidR="00CE30A3" w:rsidRDefault="00CE30A3" w:rsidP="00A4657D">
            <w:pPr>
              <w:jc w:val="center"/>
              <w:rPr>
                <w:b/>
                <w:i/>
                <w:sz w:val="20"/>
                <w:szCs w:val="20"/>
              </w:rPr>
            </w:pPr>
            <w:r>
              <w:rPr>
                <w:rFonts w:eastAsia="SimSun"/>
                <w:b/>
                <w:i/>
                <w:color w:val="000000"/>
                <w:sz w:val="20"/>
                <w:szCs w:val="20"/>
                <w:lang w:bidi="ar"/>
              </w:rPr>
              <w:t>de către toți</w:t>
            </w:r>
          </w:p>
          <w:p w14:paraId="31609835" w14:textId="77777777" w:rsidR="00CE30A3" w:rsidRDefault="00CE30A3" w:rsidP="00A4657D">
            <w:pPr>
              <w:jc w:val="center"/>
              <w:rPr>
                <w:rFonts w:eastAsia="SimSun"/>
                <w:b/>
                <w:i/>
                <w:color w:val="000000"/>
                <w:sz w:val="20"/>
                <w:szCs w:val="20"/>
                <w:lang w:bidi="ar"/>
              </w:rPr>
            </w:pPr>
            <w:r>
              <w:rPr>
                <w:rFonts w:eastAsia="SimSun"/>
                <w:b/>
                <w:i/>
                <w:color w:val="000000"/>
                <w:sz w:val="20"/>
                <w:szCs w:val="20"/>
                <w:lang w:bidi="ar"/>
              </w:rPr>
              <w:t>ofertanții).</w:t>
            </w:r>
          </w:p>
        </w:tc>
      </w:tr>
    </w:tbl>
    <w:p w14:paraId="3551467D" w14:textId="77777777" w:rsidR="00CE30A3" w:rsidRPr="005B545E" w:rsidRDefault="00CE30A3" w:rsidP="00CE30A3">
      <w:pPr>
        <w:numPr>
          <w:ilvl w:val="0"/>
          <w:numId w:val="19"/>
        </w:numPr>
        <w:shd w:val="clear" w:color="auto" w:fill="FFFFFF" w:themeFill="background1"/>
        <w:tabs>
          <w:tab w:val="right" w:pos="426"/>
        </w:tabs>
        <w:spacing w:before="120"/>
        <w:ind w:left="360"/>
        <w:jc w:val="both"/>
        <w:rPr>
          <w:b/>
          <w:sz w:val="22"/>
          <w:szCs w:val="22"/>
          <w:lang w:eastAsia="ru-RU"/>
        </w:rPr>
      </w:pPr>
      <w:r w:rsidRPr="005B545E">
        <w:rPr>
          <w:b/>
          <w:i/>
          <w:sz w:val="22"/>
          <w:szCs w:val="22"/>
          <w:lang w:eastAsia="ru-RU"/>
        </w:rPr>
        <w:t xml:space="preserve">În atenția participanților la procedura de achiziție publică: </w:t>
      </w:r>
      <w:r w:rsidRPr="005B545E">
        <w:rPr>
          <w:b/>
          <w:i/>
          <w:color w:val="FF0000"/>
          <w:sz w:val="22"/>
          <w:szCs w:val="22"/>
          <w:lang w:eastAsia="ru-RU"/>
        </w:rPr>
        <w:t xml:space="preserve">Toate actele enumerate în </w:t>
      </w:r>
      <w:r w:rsidRPr="005B545E">
        <w:rPr>
          <w:b/>
          <w:i/>
          <w:sz w:val="22"/>
          <w:szCs w:val="22"/>
          <w:lang w:eastAsia="ru-RU"/>
        </w:rPr>
        <w:t xml:space="preserve">pct.16 </w:t>
      </w:r>
      <w:r w:rsidRPr="005B545E">
        <w:rPr>
          <w:b/>
          <w:i/>
          <w:color w:val="FF0000"/>
          <w:sz w:val="22"/>
          <w:szCs w:val="22"/>
          <w:lang w:eastAsia="ru-RU"/>
        </w:rPr>
        <w:t xml:space="preserve">din prezentul </w:t>
      </w:r>
      <w:r w:rsidRPr="005B545E">
        <w:rPr>
          <w:b/>
          <w:i/>
          <w:sz w:val="22"/>
          <w:szCs w:val="22"/>
          <w:lang w:eastAsia="ru-RU"/>
        </w:rPr>
        <w:t xml:space="preserve">Anunț de participare </w:t>
      </w:r>
      <w:r w:rsidRPr="005B545E">
        <w:rPr>
          <w:b/>
          <w:i/>
          <w:color w:val="FF0000"/>
          <w:sz w:val="22"/>
          <w:szCs w:val="22"/>
          <w:lang w:eastAsia="ru-RU"/>
        </w:rPr>
        <w:t>se completează și se prezintă fără nici o modificare sau abatere de la formulare, spațiile goale fiind completate cu informația solicitată. Completarea defectuoasă a formularelor poate atrage respingerea ofertelor.</w:t>
      </w:r>
    </w:p>
    <w:p w14:paraId="0A09E6A1" w14:textId="77777777" w:rsidR="00CE30A3" w:rsidRPr="005B545E" w:rsidRDefault="00CE30A3" w:rsidP="00CE30A3">
      <w:pPr>
        <w:shd w:val="clear" w:color="auto" w:fill="FFFFFF" w:themeFill="background1"/>
        <w:tabs>
          <w:tab w:val="right" w:pos="426"/>
        </w:tabs>
        <w:ind w:left="360"/>
        <w:jc w:val="both"/>
        <w:rPr>
          <w:b/>
          <w:color w:val="FF0000"/>
          <w:sz w:val="22"/>
          <w:szCs w:val="22"/>
          <w:lang w:eastAsia="ru-RU"/>
        </w:rPr>
      </w:pPr>
      <w:r w:rsidRPr="005B545E">
        <w:rPr>
          <w:b/>
          <w:i/>
          <w:color w:val="FF0000"/>
          <w:sz w:val="22"/>
          <w:szCs w:val="22"/>
          <w:lang w:eastAsia="ru-RU"/>
        </w:rPr>
        <w:t xml:space="preserve">Suplimentar, Vă informăm că, neprezentarea a unui sau mai multor acte solicitate în pct.16 din prezentul </w:t>
      </w:r>
      <w:r w:rsidRPr="005B545E">
        <w:rPr>
          <w:b/>
          <w:i/>
          <w:sz w:val="22"/>
          <w:szCs w:val="22"/>
          <w:lang w:eastAsia="ru-RU"/>
        </w:rPr>
        <w:t>Anunț de participare</w:t>
      </w:r>
      <w:r w:rsidRPr="005B545E">
        <w:rPr>
          <w:b/>
          <w:sz w:val="22"/>
          <w:szCs w:val="22"/>
          <w:lang w:eastAsia="ru-RU"/>
        </w:rPr>
        <w:t xml:space="preserve"> </w:t>
      </w:r>
      <w:r w:rsidRPr="005B545E">
        <w:rPr>
          <w:b/>
          <w:color w:val="FF0000"/>
          <w:sz w:val="22"/>
          <w:szCs w:val="22"/>
          <w:lang w:eastAsia="ru-RU"/>
        </w:rPr>
        <w:t xml:space="preserve">– </w:t>
      </w:r>
      <w:r w:rsidRPr="005B545E">
        <w:rPr>
          <w:b/>
          <w:i/>
          <w:color w:val="FF0000"/>
          <w:sz w:val="22"/>
          <w:szCs w:val="22"/>
          <w:lang w:eastAsia="ru-RU"/>
        </w:rPr>
        <w:t>va atrage respingerea ofertei</w:t>
      </w:r>
      <w:r w:rsidRPr="005B545E">
        <w:rPr>
          <w:b/>
          <w:color w:val="FF0000"/>
          <w:sz w:val="22"/>
          <w:szCs w:val="22"/>
          <w:lang w:eastAsia="ru-RU"/>
        </w:rPr>
        <w:t>.</w:t>
      </w:r>
    </w:p>
    <w:p w14:paraId="38E17153" w14:textId="77777777" w:rsidR="00CE30A3" w:rsidRPr="005B545E" w:rsidRDefault="00CE30A3" w:rsidP="00CE30A3">
      <w:pPr>
        <w:numPr>
          <w:ilvl w:val="0"/>
          <w:numId w:val="19"/>
        </w:numPr>
        <w:shd w:val="clear" w:color="auto" w:fill="FFFFFF" w:themeFill="background1"/>
        <w:tabs>
          <w:tab w:val="right" w:pos="426"/>
        </w:tabs>
        <w:spacing w:before="120"/>
        <w:ind w:left="360"/>
        <w:jc w:val="both"/>
        <w:rPr>
          <w:b/>
          <w:i/>
          <w:color w:val="FF0000"/>
          <w:sz w:val="22"/>
          <w:szCs w:val="22"/>
          <w:lang w:eastAsia="ru-RU"/>
        </w:rPr>
      </w:pPr>
      <w:r w:rsidRPr="005B545E">
        <w:rPr>
          <w:b/>
          <w:sz w:val="22"/>
          <w:szCs w:val="22"/>
          <w:lang w:eastAsia="ru-RU"/>
        </w:rPr>
        <w:t xml:space="preserve">Garanția pentru ofertă – </w:t>
      </w:r>
      <w:r w:rsidRPr="005B545E">
        <w:rPr>
          <w:b/>
          <w:i/>
          <w:color w:val="FF0000"/>
          <w:sz w:val="22"/>
          <w:szCs w:val="22"/>
          <w:u w:val="single"/>
        </w:rPr>
        <w:t>1% din valoarea ofertei fără TVA sau scrisoare de garanţie bancară (În conformitate cu Anexa nr.9 din Documentația standart)</w:t>
      </w:r>
      <w:r w:rsidRPr="005B545E">
        <w:rPr>
          <w:b/>
          <w:i/>
          <w:color w:val="FF0000"/>
          <w:sz w:val="22"/>
          <w:szCs w:val="22"/>
          <w:u w:val="single"/>
          <w:lang w:eastAsia="ru-RU"/>
        </w:rPr>
        <w:t>.</w:t>
      </w:r>
    </w:p>
    <w:p w14:paraId="3BC557E4" w14:textId="77777777" w:rsidR="00CE30A3" w:rsidRPr="005B545E" w:rsidRDefault="00CE30A3" w:rsidP="00CE30A3">
      <w:pPr>
        <w:numPr>
          <w:ilvl w:val="0"/>
          <w:numId w:val="19"/>
        </w:numPr>
        <w:shd w:val="clear" w:color="auto" w:fill="FFFFFF" w:themeFill="background1"/>
        <w:tabs>
          <w:tab w:val="right" w:pos="426"/>
        </w:tabs>
        <w:spacing w:before="120"/>
        <w:ind w:left="360"/>
        <w:jc w:val="both"/>
        <w:rPr>
          <w:b/>
          <w:color w:val="FF0000"/>
          <w:sz w:val="22"/>
          <w:szCs w:val="22"/>
          <w:lang w:eastAsia="ru-RU"/>
        </w:rPr>
      </w:pPr>
      <w:r w:rsidRPr="005B545E">
        <w:rPr>
          <w:b/>
          <w:sz w:val="22"/>
          <w:szCs w:val="22"/>
          <w:lang w:eastAsia="ru-RU"/>
        </w:rPr>
        <w:t xml:space="preserve">Termenul de garanție a lucrărilor sau serviciilor de proiectare și de lucrări - </w:t>
      </w:r>
      <w:r w:rsidRPr="005B545E">
        <w:rPr>
          <w:sz w:val="22"/>
          <w:szCs w:val="22"/>
          <w:u w:val="single"/>
          <w:lang w:eastAsia="ru-RU"/>
        </w:rPr>
        <w:t>minim 5</w:t>
      </w:r>
      <w:r w:rsidRPr="005B545E">
        <w:rPr>
          <w:sz w:val="22"/>
          <w:szCs w:val="22"/>
          <w:u w:val="single"/>
          <w:lang w:val="zh-CN" w:eastAsia="ru-RU"/>
        </w:rPr>
        <w:t xml:space="preserve"> an</w:t>
      </w:r>
      <w:r w:rsidRPr="005B545E">
        <w:rPr>
          <w:sz w:val="22"/>
          <w:szCs w:val="22"/>
          <w:u w:val="single"/>
          <w:lang w:eastAsia="ru-RU"/>
        </w:rPr>
        <w:t>i</w:t>
      </w:r>
      <w:r w:rsidRPr="005B545E">
        <w:rPr>
          <w:sz w:val="22"/>
          <w:szCs w:val="22"/>
          <w:u w:val="single"/>
          <w:lang w:val="zh-CN" w:eastAsia="ru-RU"/>
        </w:rPr>
        <w:t xml:space="preserve"> de la data recepției a terminării lucrărilor</w:t>
      </w:r>
      <w:r w:rsidRPr="005B545E">
        <w:rPr>
          <w:b/>
          <w:sz w:val="22"/>
          <w:szCs w:val="22"/>
          <w:lang w:eastAsia="ru-RU"/>
        </w:rPr>
        <w:t xml:space="preserve">. </w:t>
      </w:r>
      <w:r w:rsidRPr="005B545E">
        <w:rPr>
          <w:b/>
          <w:color w:val="FF0000"/>
          <w:sz w:val="22"/>
          <w:szCs w:val="22"/>
          <w:lang w:eastAsia="ru-RU"/>
        </w:rPr>
        <w:t>(Prezentarea declarației pe proprie răspundere - Obligatoriu).</w:t>
      </w:r>
    </w:p>
    <w:p w14:paraId="1CC99E65" w14:textId="77777777" w:rsidR="00CE30A3" w:rsidRPr="005B545E" w:rsidRDefault="00CE30A3" w:rsidP="00CE30A3">
      <w:pPr>
        <w:numPr>
          <w:ilvl w:val="0"/>
          <w:numId w:val="19"/>
        </w:numPr>
        <w:shd w:val="clear" w:color="auto" w:fill="FFFFFF" w:themeFill="background1"/>
        <w:tabs>
          <w:tab w:val="right" w:pos="426"/>
        </w:tabs>
        <w:spacing w:before="120"/>
        <w:ind w:left="360"/>
        <w:rPr>
          <w:b/>
          <w:sz w:val="22"/>
          <w:szCs w:val="22"/>
          <w:lang w:eastAsia="ru-RU"/>
        </w:rPr>
      </w:pPr>
      <w:r w:rsidRPr="005B545E">
        <w:rPr>
          <w:b/>
          <w:sz w:val="22"/>
          <w:szCs w:val="22"/>
          <w:lang w:eastAsia="ru-RU"/>
        </w:rPr>
        <w:t xml:space="preserve">Garanția de bună execuție a contractului </w:t>
      </w:r>
      <w:r w:rsidRPr="005B545E">
        <w:rPr>
          <w:b/>
          <w:i/>
          <w:color w:val="FF0000"/>
          <w:sz w:val="22"/>
          <w:szCs w:val="22"/>
          <w:lang w:eastAsia="ru-RU"/>
        </w:rPr>
        <w:t>–</w:t>
      </w:r>
      <w:r w:rsidRPr="005B545E">
        <w:rPr>
          <w:b/>
          <w:i/>
          <w:color w:val="FF0000"/>
          <w:sz w:val="22"/>
          <w:szCs w:val="22"/>
          <w:lang w:val="en-GB" w:eastAsia="ru-RU"/>
        </w:rPr>
        <w:t xml:space="preserve"> </w:t>
      </w:r>
      <w:r w:rsidRPr="005B545E">
        <w:rPr>
          <w:b/>
          <w:i/>
          <w:color w:val="FF0000"/>
          <w:sz w:val="22"/>
          <w:szCs w:val="22"/>
          <w:u w:val="single"/>
          <w:lang w:val="zh-CN" w:eastAsia="ru-RU"/>
        </w:rPr>
        <w:t xml:space="preserve">Nu </w:t>
      </w:r>
      <w:r w:rsidRPr="005B545E">
        <w:rPr>
          <w:b/>
          <w:i/>
          <w:color w:val="FF0000"/>
          <w:sz w:val="22"/>
          <w:szCs w:val="22"/>
          <w:u w:val="single"/>
          <w:lang w:eastAsia="ru-RU"/>
        </w:rPr>
        <w:t>se aplică</w:t>
      </w:r>
      <w:r w:rsidRPr="005B545E">
        <w:rPr>
          <w:b/>
          <w:i/>
          <w:color w:val="FF0000"/>
          <w:sz w:val="22"/>
          <w:szCs w:val="22"/>
          <w:lang w:eastAsia="ru-RU"/>
        </w:rPr>
        <w:t>_.</w:t>
      </w:r>
    </w:p>
    <w:p w14:paraId="7DCE56FD" w14:textId="77777777" w:rsidR="00CE30A3" w:rsidRPr="005B545E" w:rsidRDefault="00CE30A3" w:rsidP="00CE30A3">
      <w:pPr>
        <w:numPr>
          <w:ilvl w:val="0"/>
          <w:numId w:val="19"/>
        </w:numPr>
        <w:shd w:val="clear" w:color="auto" w:fill="FFFFFF" w:themeFill="background1"/>
        <w:tabs>
          <w:tab w:val="right" w:pos="426"/>
        </w:tabs>
        <w:spacing w:before="120"/>
        <w:ind w:left="360"/>
        <w:jc w:val="both"/>
        <w:rPr>
          <w:b/>
          <w:sz w:val="22"/>
          <w:szCs w:val="22"/>
          <w:lang w:eastAsia="ru-RU"/>
        </w:rPr>
      </w:pPr>
      <w:r w:rsidRPr="005B545E">
        <w:rPr>
          <w:b/>
          <w:sz w:val="22"/>
          <w:szCs w:val="22"/>
          <w:lang w:eastAsia="ru-RU"/>
        </w:rPr>
        <w:t xml:space="preserve">Motivul recurgerii la procedura accelerată (în cazul licitației deschise, restrânse și a procedurii negociate), după caz - </w:t>
      </w:r>
      <w:r w:rsidRPr="005B545E">
        <w:rPr>
          <w:b/>
          <w:i/>
          <w:color w:val="FF0000"/>
          <w:sz w:val="22"/>
          <w:szCs w:val="22"/>
          <w:u w:val="single"/>
          <w:lang w:eastAsia="ru-RU"/>
        </w:rPr>
        <w:t>N</w:t>
      </w:r>
      <w:r w:rsidRPr="005B545E">
        <w:rPr>
          <w:b/>
          <w:i/>
          <w:color w:val="FF0000"/>
          <w:sz w:val="22"/>
          <w:szCs w:val="22"/>
          <w:u w:val="single"/>
          <w:lang w:val="zh-CN" w:eastAsia="ru-RU"/>
        </w:rPr>
        <w:t>u se aplică</w:t>
      </w:r>
      <w:r w:rsidRPr="005B545E">
        <w:rPr>
          <w:b/>
          <w:sz w:val="22"/>
          <w:szCs w:val="22"/>
          <w:lang w:eastAsia="ru-RU"/>
        </w:rPr>
        <w:t>.</w:t>
      </w:r>
    </w:p>
    <w:p w14:paraId="6FEC20FE" w14:textId="77777777" w:rsidR="00CE30A3" w:rsidRPr="005B545E" w:rsidRDefault="00CE30A3" w:rsidP="00CE30A3">
      <w:pPr>
        <w:numPr>
          <w:ilvl w:val="0"/>
          <w:numId w:val="19"/>
        </w:numPr>
        <w:shd w:val="clear" w:color="auto" w:fill="FFFFFF" w:themeFill="background1"/>
        <w:tabs>
          <w:tab w:val="right" w:pos="426"/>
        </w:tabs>
        <w:spacing w:before="120"/>
        <w:ind w:left="360"/>
        <w:jc w:val="both"/>
        <w:rPr>
          <w:b/>
          <w:sz w:val="22"/>
          <w:szCs w:val="22"/>
          <w:lang w:eastAsia="ru-RU"/>
        </w:rPr>
      </w:pPr>
      <w:r w:rsidRPr="005B545E">
        <w:rPr>
          <w:b/>
          <w:sz w:val="22"/>
          <w:szCs w:val="22"/>
          <w:lang w:eastAsia="ru-RU"/>
        </w:rPr>
        <w:t xml:space="preserve">Tehnici și instrumente specifice de atribuire (dacă este cazul specificați dacă se va utiliza acordul-cadru, sistemul dinamic de achiziție sau licitația electronică): </w:t>
      </w:r>
      <w:r w:rsidRPr="005B545E">
        <w:rPr>
          <w:b/>
          <w:i/>
          <w:color w:val="FF0000"/>
          <w:sz w:val="22"/>
          <w:szCs w:val="22"/>
          <w:u w:val="single"/>
          <w:lang w:eastAsia="ru-RU"/>
        </w:rPr>
        <w:t>N</w:t>
      </w:r>
      <w:r w:rsidRPr="005B545E">
        <w:rPr>
          <w:b/>
          <w:i/>
          <w:color w:val="FF0000"/>
          <w:sz w:val="22"/>
          <w:szCs w:val="22"/>
          <w:u w:val="single"/>
          <w:lang w:val="zh-CN" w:eastAsia="ru-RU"/>
        </w:rPr>
        <w:t>u se aplică</w:t>
      </w:r>
      <w:r w:rsidRPr="005B545E">
        <w:rPr>
          <w:sz w:val="22"/>
          <w:szCs w:val="22"/>
          <w:u w:val="single"/>
          <w:lang w:eastAsia="ru-RU"/>
        </w:rPr>
        <w:t>.</w:t>
      </w:r>
    </w:p>
    <w:p w14:paraId="50BA9E7E" w14:textId="77777777" w:rsidR="00CE30A3" w:rsidRPr="005B545E" w:rsidRDefault="00CE30A3" w:rsidP="00CE30A3">
      <w:pPr>
        <w:numPr>
          <w:ilvl w:val="0"/>
          <w:numId w:val="19"/>
        </w:numPr>
        <w:tabs>
          <w:tab w:val="right" w:pos="426"/>
        </w:tabs>
        <w:spacing w:before="120"/>
        <w:ind w:left="0" w:firstLine="0"/>
        <w:rPr>
          <w:b/>
          <w:sz w:val="22"/>
          <w:szCs w:val="22"/>
          <w:lang w:eastAsia="ru-RU"/>
        </w:rPr>
      </w:pPr>
      <w:r w:rsidRPr="005B545E">
        <w:rPr>
          <w:b/>
          <w:sz w:val="22"/>
          <w:szCs w:val="22"/>
          <w:lang w:eastAsia="ru-RU"/>
        </w:rPr>
        <w:t xml:space="preserve">Condiții speciale de care depinde îndeplinirea contractului:   </w:t>
      </w:r>
      <w:r w:rsidRPr="005B545E">
        <w:rPr>
          <w:b/>
          <w:i/>
          <w:color w:val="FF0000"/>
          <w:sz w:val="22"/>
          <w:szCs w:val="22"/>
          <w:u w:val="single"/>
          <w:lang w:val="zh-CN" w:eastAsia="ru-RU"/>
        </w:rPr>
        <w:t>Nu se aplică</w:t>
      </w:r>
      <w:r w:rsidRPr="005B545E">
        <w:rPr>
          <w:sz w:val="22"/>
          <w:szCs w:val="22"/>
          <w:u w:val="single"/>
          <w:lang w:eastAsia="ru-RU"/>
        </w:rPr>
        <w:t>.</w:t>
      </w:r>
      <w:r w:rsidRPr="005B545E">
        <w:rPr>
          <w:b/>
          <w:sz w:val="22"/>
          <w:szCs w:val="22"/>
          <w:lang w:eastAsia="ru-RU"/>
        </w:rPr>
        <w:t xml:space="preserve">                                                                       </w:t>
      </w:r>
    </w:p>
    <w:p w14:paraId="225F291C" w14:textId="77777777" w:rsidR="00CE30A3" w:rsidRPr="005B545E" w:rsidRDefault="00CE30A3" w:rsidP="00CE30A3">
      <w:pPr>
        <w:numPr>
          <w:ilvl w:val="0"/>
          <w:numId w:val="19"/>
        </w:numPr>
        <w:tabs>
          <w:tab w:val="right" w:pos="426"/>
        </w:tabs>
        <w:spacing w:before="120"/>
        <w:ind w:left="0" w:firstLine="0"/>
        <w:rPr>
          <w:b/>
          <w:sz w:val="22"/>
          <w:szCs w:val="22"/>
          <w:lang w:eastAsia="ru-RU"/>
        </w:rPr>
      </w:pPr>
      <w:bookmarkStart w:id="46" w:name="_Hlk71621175"/>
      <w:r w:rsidRPr="005B545E">
        <w:rPr>
          <w:b/>
          <w:sz w:val="22"/>
          <w:szCs w:val="22"/>
          <w:lang w:eastAsia="ru-RU"/>
        </w:rPr>
        <w:t>Ofertele se prezintă în valută</w:t>
      </w:r>
      <w:bookmarkEnd w:id="46"/>
      <w:r w:rsidRPr="005B545E">
        <w:rPr>
          <w:b/>
          <w:sz w:val="22"/>
          <w:szCs w:val="22"/>
          <w:lang w:eastAsia="ru-RU"/>
        </w:rPr>
        <w:t xml:space="preserve">  </w:t>
      </w:r>
      <w:r w:rsidRPr="005B545E">
        <w:rPr>
          <w:b/>
          <w:i/>
          <w:color w:val="FF0000"/>
          <w:sz w:val="22"/>
          <w:szCs w:val="22"/>
          <w:u w:val="single"/>
          <w:lang w:eastAsia="ru-RU"/>
        </w:rPr>
        <w:t xml:space="preserve">-  </w:t>
      </w:r>
      <w:r w:rsidRPr="005B545E">
        <w:rPr>
          <w:b/>
          <w:bCs/>
          <w:i/>
          <w:color w:val="FF0000"/>
          <w:sz w:val="22"/>
          <w:szCs w:val="22"/>
          <w:u w:val="single"/>
          <w:lang w:eastAsia="ru-RU"/>
        </w:rPr>
        <w:t>MDL.</w:t>
      </w:r>
    </w:p>
    <w:p w14:paraId="37B8C8C6" w14:textId="77777777" w:rsidR="00CE30A3" w:rsidRPr="005B545E" w:rsidRDefault="00CE30A3" w:rsidP="00CE30A3">
      <w:pPr>
        <w:numPr>
          <w:ilvl w:val="0"/>
          <w:numId w:val="19"/>
        </w:numPr>
        <w:tabs>
          <w:tab w:val="right" w:pos="426"/>
        </w:tabs>
        <w:spacing w:before="120"/>
        <w:ind w:left="0" w:firstLine="0"/>
        <w:rPr>
          <w:b/>
          <w:sz w:val="22"/>
          <w:szCs w:val="22"/>
          <w:lang w:eastAsia="ru-RU"/>
        </w:rPr>
      </w:pPr>
      <w:r w:rsidRPr="005B545E">
        <w:rPr>
          <w:b/>
          <w:sz w:val="22"/>
          <w:szCs w:val="22"/>
          <w:lang w:eastAsia="ru-RU"/>
        </w:rPr>
        <w:t>Criteriul de evaluare aplicat pentru atribuirea contractului:</w:t>
      </w:r>
      <w:r w:rsidRPr="005B545E">
        <w:rPr>
          <w:b/>
          <w:sz w:val="22"/>
          <w:szCs w:val="22"/>
          <w:lang w:val="zh-CN" w:eastAsia="ru-RU"/>
        </w:rPr>
        <w:t xml:space="preserve"> </w:t>
      </w:r>
      <w:r w:rsidRPr="005B545E">
        <w:rPr>
          <w:b/>
          <w:bCs/>
          <w:i/>
          <w:color w:val="FF0000"/>
          <w:sz w:val="22"/>
          <w:szCs w:val="22"/>
          <w:u w:val="single"/>
          <w:lang w:eastAsia="ru-RU"/>
        </w:rPr>
        <w:t>Prețul cel mai scăzut.</w:t>
      </w:r>
    </w:p>
    <w:p w14:paraId="46FB3736" w14:textId="77777777" w:rsidR="00CE30A3" w:rsidRPr="005B545E" w:rsidRDefault="00CE30A3" w:rsidP="00CE30A3">
      <w:pPr>
        <w:tabs>
          <w:tab w:val="right" w:pos="426"/>
        </w:tabs>
        <w:spacing w:before="120"/>
        <w:rPr>
          <w:b/>
          <w:sz w:val="22"/>
          <w:szCs w:val="22"/>
          <w:lang w:eastAsia="ru-RU"/>
        </w:rPr>
      </w:pPr>
    </w:p>
    <w:p w14:paraId="2E81DFF2" w14:textId="77777777" w:rsidR="00CE30A3" w:rsidRPr="005B545E" w:rsidRDefault="00CE30A3" w:rsidP="00CE30A3">
      <w:pPr>
        <w:numPr>
          <w:ilvl w:val="0"/>
          <w:numId w:val="19"/>
        </w:numPr>
        <w:tabs>
          <w:tab w:val="right" w:pos="426"/>
        </w:tabs>
        <w:spacing w:before="120"/>
        <w:ind w:left="0" w:firstLine="0"/>
        <w:rPr>
          <w:b/>
          <w:sz w:val="22"/>
          <w:szCs w:val="22"/>
          <w:lang w:eastAsia="ru-RU"/>
        </w:rPr>
      </w:pPr>
      <w:r w:rsidRPr="005B545E">
        <w:rPr>
          <w:b/>
          <w:sz w:val="22"/>
          <w:szCs w:val="22"/>
          <w:lang w:eastAsia="ru-RU"/>
        </w:rPr>
        <w:lastRenderedPageBreak/>
        <w:t>Factorii de evaluare a ofertei celei mai avantajoase din punct de vedere economic, precum și ponderile lor:</w:t>
      </w:r>
    </w:p>
    <w:p w14:paraId="47790BC6" w14:textId="77777777" w:rsidR="00CE30A3" w:rsidRPr="005B545E" w:rsidRDefault="00CE30A3" w:rsidP="00CE30A3">
      <w:pPr>
        <w:tabs>
          <w:tab w:val="right" w:pos="426"/>
        </w:tabs>
        <w:spacing w:before="120"/>
        <w:rPr>
          <w:b/>
          <w:sz w:val="22"/>
          <w:szCs w:val="22"/>
          <w:lang w:eastAsia="ru-RU"/>
        </w:rPr>
      </w:pPr>
    </w:p>
    <w:tbl>
      <w:tblPr>
        <w:tblStyle w:val="Grigliatabella2"/>
        <w:tblW w:w="0" w:type="auto"/>
        <w:tblLook w:val="04A0" w:firstRow="1" w:lastRow="0" w:firstColumn="1" w:lastColumn="0" w:noHBand="0" w:noVBand="1"/>
      </w:tblPr>
      <w:tblGrid>
        <w:gridCol w:w="577"/>
        <w:gridCol w:w="7124"/>
        <w:gridCol w:w="1785"/>
      </w:tblGrid>
      <w:tr w:rsidR="00CE30A3" w:rsidRPr="005B545E" w14:paraId="071A23F3" w14:textId="77777777" w:rsidTr="00A4657D">
        <w:tc>
          <w:tcPr>
            <w:tcW w:w="577" w:type="dxa"/>
            <w:shd w:val="clear" w:color="auto" w:fill="auto"/>
          </w:tcPr>
          <w:p w14:paraId="09C58200" w14:textId="77777777" w:rsidR="00CE30A3" w:rsidRPr="005B545E" w:rsidRDefault="00CE30A3" w:rsidP="00A4657D">
            <w:pPr>
              <w:shd w:val="clear" w:color="auto" w:fill="FFFFFF" w:themeFill="background1"/>
              <w:tabs>
                <w:tab w:val="left" w:pos="612"/>
              </w:tabs>
              <w:spacing w:before="120" w:after="120"/>
              <w:rPr>
                <w:rFonts w:eastAsia="SimSun"/>
                <w:b/>
                <w:i/>
                <w:iCs/>
                <w:sz w:val="22"/>
                <w:szCs w:val="22"/>
                <w:lang w:eastAsia="ru-RU"/>
              </w:rPr>
            </w:pPr>
            <w:r w:rsidRPr="005B545E">
              <w:rPr>
                <w:rFonts w:eastAsia="SimSun"/>
                <w:b/>
                <w:i/>
                <w:iCs/>
                <w:sz w:val="22"/>
                <w:szCs w:val="22"/>
                <w:lang w:eastAsia="ru-RU"/>
              </w:rPr>
              <w:t>Nr. d/o:</w:t>
            </w:r>
          </w:p>
        </w:tc>
        <w:tc>
          <w:tcPr>
            <w:tcW w:w="7248" w:type="dxa"/>
            <w:shd w:val="clear" w:color="auto" w:fill="auto"/>
          </w:tcPr>
          <w:p w14:paraId="7918F005" w14:textId="77777777" w:rsidR="00CE30A3" w:rsidRPr="005B545E"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Denumirea factorului de evaluare:</w:t>
            </w:r>
          </w:p>
        </w:tc>
        <w:tc>
          <w:tcPr>
            <w:tcW w:w="1800" w:type="dxa"/>
            <w:shd w:val="clear" w:color="auto" w:fill="auto"/>
          </w:tcPr>
          <w:p w14:paraId="4CBCEE98" w14:textId="77777777" w:rsidR="00CE30A3" w:rsidRPr="005B545E"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Ponderea %:</w:t>
            </w:r>
          </w:p>
        </w:tc>
      </w:tr>
      <w:tr w:rsidR="00CE30A3" w:rsidRPr="005B545E" w14:paraId="3158DE6A" w14:textId="77777777" w:rsidTr="00A4657D">
        <w:tc>
          <w:tcPr>
            <w:tcW w:w="577" w:type="dxa"/>
            <w:shd w:val="clear" w:color="auto" w:fill="auto"/>
          </w:tcPr>
          <w:p w14:paraId="10E1D5E1" w14:textId="77777777" w:rsidR="00CE30A3" w:rsidRPr="005B545E"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w:t>
            </w:r>
          </w:p>
        </w:tc>
        <w:tc>
          <w:tcPr>
            <w:tcW w:w="7248" w:type="dxa"/>
            <w:shd w:val="clear" w:color="auto" w:fill="auto"/>
          </w:tcPr>
          <w:p w14:paraId="42D6DFD8" w14:textId="77777777" w:rsidR="00CE30A3" w:rsidRPr="005B545E"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Nu se aplică.</w:t>
            </w:r>
          </w:p>
        </w:tc>
        <w:tc>
          <w:tcPr>
            <w:tcW w:w="1800" w:type="dxa"/>
            <w:shd w:val="clear" w:color="auto" w:fill="auto"/>
          </w:tcPr>
          <w:p w14:paraId="485649C5" w14:textId="77777777" w:rsidR="00CE30A3" w:rsidRPr="005B545E" w:rsidRDefault="00CE30A3" w:rsidP="00A4657D">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w:t>
            </w:r>
          </w:p>
        </w:tc>
      </w:tr>
    </w:tbl>
    <w:p w14:paraId="395945CD" w14:textId="77777777" w:rsidR="00CE30A3" w:rsidRPr="00CE30A3" w:rsidRDefault="00CE30A3" w:rsidP="00CE30A3">
      <w:pPr>
        <w:numPr>
          <w:ilvl w:val="0"/>
          <w:numId w:val="19"/>
        </w:numPr>
        <w:shd w:val="clear" w:color="auto" w:fill="FFFFFF" w:themeFill="background1"/>
        <w:tabs>
          <w:tab w:val="right" w:pos="426"/>
        </w:tabs>
        <w:spacing w:before="120"/>
        <w:ind w:left="0" w:firstLine="0"/>
        <w:rPr>
          <w:b/>
          <w:sz w:val="20"/>
          <w:szCs w:val="20"/>
          <w:lang w:eastAsia="ru-RU"/>
        </w:rPr>
      </w:pPr>
      <w:r w:rsidRPr="00CE30A3">
        <w:rPr>
          <w:b/>
          <w:sz w:val="20"/>
          <w:szCs w:val="20"/>
          <w:lang w:eastAsia="ru-RU"/>
        </w:rPr>
        <w:t>Termenul limită de depunere/deschidere a ofertelor:</w:t>
      </w:r>
    </w:p>
    <w:p w14:paraId="30D79347" w14:textId="77777777" w:rsidR="00CE30A3" w:rsidRPr="00CE30A3" w:rsidRDefault="00CE30A3" w:rsidP="00CE30A3">
      <w:pPr>
        <w:numPr>
          <w:ilvl w:val="0"/>
          <w:numId w:val="21"/>
        </w:numPr>
        <w:shd w:val="clear" w:color="auto" w:fill="FFFFFF" w:themeFill="background1"/>
        <w:tabs>
          <w:tab w:val="right" w:pos="426"/>
        </w:tabs>
        <w:spacing w:before="120"/>
        <w:rPr>
          <w:b/>
          <w:sz w:val="20"/>
          <w:szCs w:val="20"/>
          <w:lang w:eastAsia="ru-RU"/>
        </w:rPr>
      </w:pPr>
      <w:r w:rsidRPr="00CE30A3">
        <w:rPr>
          <w:b/>
          <w:sz w:val="20"/>
          <w:szCs w:val="20"/>
          <w:lang w:eastAsia="ru-RU"/>
        </w:rPr>
        <w:t xml:space="preserve">conform SIA RSAP /până la: </w:t>
      </w:r>
      <w:r w:rsidRPr="00CE30A3">
        <w:rPr>
          <w:b/>
          <w:i/>
          <w:color w:val="FF0000"/>
          <w:sz w:val="20"/>
          <w:szCs w:val="20"/>
          <w:u w:val="single"/>
          <w:lang w:val="zh-CN" w:eastAsia="ru-RU"/>
        </w:rPr>
        <w:t>Informația o găsiți în SIA RSAP</w:t>
      </w:r>
      <w:r w:rsidRPr="00CE30A3">
        <w:rPr>
          <w:sz w:val="20"/>
          <w:szCs w:val="20"/>
          <w:u w:val="single"/>
          <w:lang w:eastAsia="ru-RU"/>
        </w:rPr>
        <w:t>.</w:t>
      </w:r>
    </w:p>
    <w:p w14:paraId="5939E169" w14:textId="77777777" w:rsidR="00CE30A3" w:rsidRPr="00CE30A3" w:rsidRDefault="00CE30A3" w:rsidP="00CE30A3">
      <w:pPr>
        <w:numPr>
          <w:ilvl w:val="0"/>
          <w:numId w:val="21"/>
        </w:numPr>
        <w:shd w:val="clear" w:color="auto" w:fill="FFFFFF" w:themeFill="background1"/>
        <w:tabs>
          <w:tab w:val="right" w:pos="426"/>
        </w:tabs>
        <w:spacing w:before="120"/>
        <w:rPr>
          <w:b/>
          <w:sz w:val="20"/>
          <w:szCs w:val="20"/>
          <w:lang w:eastAsia="ru-RU"/>
        </w:rPr>
      </w:pPr>
      <w:r w:rsidRPr="00CE30A3">
        <w:rPr>
          <w:b/>
          <w:sz w:val="20"/>
          <w:szCs w:val="20"/>
          <w:lang w:eastAsia="ru-RU"/>
        </w:rPr>
        <w:t>pe:</w:t>
      </w:r>
      <w:r w:rsidRPr="00CE30A3">
        <w:rPr>
          <w:b/>
          <w:i/>
          <w:sz w:val="20"/>
          <w:szCs w:val="20"/>
          <w:lang w:eastAsia="ru-RU"/>
        </w:rPr>
        <w:t xml:space="preserve"> </w:t>
      </w:r>
      <w:r w:rsidRPr="00CE30A3">
        <w:rPr>
          <w:b/>
          <w:i/>
          <w:sz w:val="20"/>
          <w:szCs w:val="20"/>
          <w:u w:val="single"/>
          <w:lang w:val="zh-CN" w:eastAsia="ru-RU"/>
        </w:rPr>
        <w:t>Informația o găsiți în SIA RSAP</w:t>
      </w:r>
      <w:r w:rsidRPr="00CE30A3">
        <w:rPr>
          <w:b/>
          <w:i/>
          <w:sz w:val="20"/>
          <w:szCs w:val="20"/>
          <w:u w:val="single"/>
          <w:lang w:eastAsia="ru-RU"/>
        </w:rPr>
        <w:t>.</w:t>
      </w:r>
    </w:p>
    <w:p w14:paraId="1C895216" w14:textId="77777777" w:rsidR="00CE30A3" w:rsidRPr="00CE30A3" w:rsidRDefault="00CE30A3" w:rsidP="00CE30A3">
      <w:pPr>
        <w:shd w:val="clear" w:color="auto" w:fill="FFFFFF" w:themeFill="background1"/>
        <w:tabs>
          <w:tab w:val="right" w:pos="426"/>
        </w:tabs>
        <w:spacing w:before="120"/>
        <w:rPr>
          <w:b/>
          <w:sz w:val="20"/>
          <w:szCs w:val="20"/>
          <w:lang w:eastAsia="ru-RU"/>
        </w:rPr>
      </w:pPr>
      <w:r w:rsidRPr="00CE30A3">
        <w:rPr>
          <w:b/>
          <w:sz w:val="20"/>
          <w:szCs w:val="20"/>
          <w:lang w:eastAsia="ru-RU"/>
        </w:rPr>
        <w:t xml:space="preserve">28. Adresa la care trebuie transmise ofertele sau cererile de participare: </w:t>
      </w:r>
    </w:p>
    <w:p w14:paraId="5B1EE0C5" w14:textId="77777777" w:rsidR="00CE30A3" w:rsidRPr="00CE30A3" w:rsidRDefault="00CE30A3" w:rsidP="00CE30A3">
      <w:pPr>
        <w:shd w:val="clear" w:color="auto" w:fill="FFFFFF" w:themeFill="background1"/>
        <w:tabs>
          <w:tab w:val="right" w:pos="426"/>
        </w:tabs>
        <w:spacing w:before="120"/>
        <w:ind w:left="450"/>
        <w:rPr>
          <w:b/>
          <w:color w:val="FF0000"/>
          <w:sz w:val="20"/>
          <w:szCs w:val="20"/>
          <w:lang w:eastAsia="ru-RU"/>
        </w:rPr>
      </w:pPr>
      <w:r w:rsidRPr="00CE30A3">
        <w:rPr>
          <w:b/>
          <w:i/>
          <w:color w:val="FF0000"/>
          <w:sz w:val="20"/>
          <w:szCs w:val="20"/>
          <w:lang w:eastAsia="ru-RU"/>
        </w:rPr>
        <w:t>Ofertele sau cererile de participare vor fi depuse electronic prin intermediul SIA RSAP.</w:t>
      </w:r>
    </w:p>
    <w:p w14:paraId="4AA1CA0B" w14:textId="77777777" w:rsidR="00CE30A3" w:rsidRPr="00CE30A3" w:rsidRDefault="00CE30A3" w:rsidP="00CE30A3">
      <w:pPr>
        <w:shd w:val="clear" w:color="auto" w:fill="FFFFFF" w:themeFill="background1"/>
        <w:tabs>
          <w:tab w:val="right" w:pos="426"/>
        </w:tabs>
        <w:spacing w:before="120"/>
        <w:rPr>
          <w:b/>
          <w:sz w:val="20"/>
          <w:szCs w:val="20"/>
          <w:lang w:eastAsia="ru-RU"/>
        </w:rPr>
      </w:pPr>
      <w:r w:rsidRPr="00CE30A3">
        <w:rPr>
          <w:b/>
          <w:sz w:val="20"/>
          <w:szCs w:val="20"/>
          <w:lang w:eastAsia="ru-RU"/>
        </w:rPr>
        <w:t xml:space="preserve">29. Termenul de valabilitate a ofertelor:  </w:t>
      </w:r>
      <w:r w:rsidRPr="00CE30A3">
        <w:rPr>
          <w:b/>
          <w:i/>
          <w:color w:val="FF0000"/>
          <w:sz w:val="20"/>
          <w:szCs w:val="20"/>
          <w:u w:val="single"/>
          <w:lang w:val="zh-CN" w:eastAsia="ru-RU"/>
        </w:rPr>
        <w:t>60 de zile</w:t>
      </w:r>
      <w:r w:rsidRPr="00CE30A3">
        <w:rPr>
          <w:b/>
          <w:i/>
          <w:color w:val="FF0000"/>
          <w:sz w:val="20"/>
          <w:szCs w:val="20"/>
          <w:u w:val="single"/>
          <w:lang w:eastAsia="ru-RU"/>
        </w:rPr>
        <w:t>.</w:t>
      </w:r>
    </w:p>
    <w:p w14:paraId="3BD0F817" w14:textId="77777777" w:rsidR="00CE30A3" w:rsidRPr="00CE30A3" w:rsidRDefault="00CE30A3" w:rsidP="00CE30A3">
      <w:pPr>
        <w:shd w:val="clear" w:color="auto" w:fill="FFFFFF" w:themeFill="background1"/>
        <w:tabs>
          <w:tab w:val="right" w:pos="426"/>
        </w:tabs>
        <w:spacing w:before="120"/>
        <w:rPr>
          <w:b/>
          <w:i/>
          <w:color w:val="FF0000"/>
          <w:sz w:val="20"/>
          <w:szCs w:val="20"/>
          <w:lang w:eastAsia="ru-RU"/>
        </w:rPr>
      </w:pPr>
      <w:r w:rsidRPr="00CE30A3">
        <w:rPr>
          <w:b/>
          <w:sz w:val="20"/>
          <w:szCs w:val="20"/>
          <w:lang w:eastAsia="ru-RU"/>
        </w:rPr>
        <w:t xml:space="preserve">30. Locul deschiderii ofertelor: </w:t>
      </w:r>
      <w:r w:rsidRPr="00CE30A3">
        <w:rPr>
          <w:b/>
          <w:sz w:val="20"/>
          <w:szCs w:val="20"/>
          <w:lang w:val="zh-CN" w:eastAsia="ru-RU"/>
        </w:rPr>
        <w:t xml:space="preserve"> </w:t>
      </w:r>
      <w:r w:rsidRPr="00CE30A3">
        <w:rPr>
          <w:b/>
          <w:sz w:val="20"/>
          <w:szCs w:val="20"/>
          <w:lang w:eastAsia="ru-RU"/>
        </w:rPr>
        <w:t xml:space="preserve"> </w:t>
      </w:r>
      <w:r w:rsidRPr="00CE30A3">
        <w:rPr>
          <w:b/>
          <w:i/>
          <w:color w:val="FF0000"/>
          <w:sz w:val="20"/>
          <w:szCs w:val="20"/>
          <w:u w:val="single"/>
          <w:lang w:val="zh-CN" w:eastAsia="ru-RU"/>
        </w:rPr>
        <w:t>SIA RSAP</w:t>
      </w:r>
      <w:r w:rsidRPr="00CE30A3">
        <w:rPr>
          <w:b/>
          <w:i/>
          <w:color w:val="FF0000"/>
          <w:sz w:val="20"/>
          <w:szCs w:val="20"/>
          <w:lang w:val="zh-CN" w:eastAsia="ru-RU"/>
        </w:rPr>
        <w:t xml:space="preserve"> </w:t>
      </w:r>
      <w:r w:rsidRPr="00CE30A3">
        <w:rPr>
          <w:b/>
          <w:i/>
          <w:color w:val="FF0000"/>
          <w:sz w:val="20"/>
          <w:szCs w:val="20"/>
          <w:lang w:eastAsia="ru-RU"/>
        </w:rPr>
        <w:t>.</w:t>
      </w:r>
    </w:p>
    <w:p w14:paraId="5ACA5A01" w14:textId="77777777" w:rsidR="00CE30A3" w:rsidRPr="00CE30A3" w:rsidRDefault="00CE30A3" w:rsidP="00CE30A3">
      <w:pPr>
        <w:shd w:val="clear" w:color="auto" w:fill="FFFFFF" w:themeFill="background1"/>
        <w:tabs>
          <w:tab w:val="left" w:pos="360"/>
          <w:tab w:val="left" w:pos="1800"/>
          <w:tab w:val="left" w:pos="3240"/>
        </w:tabs>
        <w:spacing w:after="120"/>
        <w:ind w:left="360" w:firstLineChars="100" w:firstLine="201"/>
        <w:rPr>
          <w:b/>
          <w:i/>
          <w:sz w:val="20"/>
          <w:szCs w:val="20"/>
          <w:lang w:eastAsia="ru-RU"/>
        </w:rPr>
      </w:pPr>
      <w:r w:rsidRPr="00CE30A3">
        <w:rPr>
          <w:b/>
          <w:i/>
          <w:color w:val="FF0000"/>
          <w:sz w:val="20"/>
          <w:szCs w:val="20"/>
          <w:lang w:eastAsia="ru-RU"/>
        </w:rPr>
        <w:t>Ofertele întârziate vor fi respinse</w:t>
      </w:r>
      <w:r w:rsidRPr="00CE30A3">
        <w:rPr>
          <w:b/>
          <w:i/>
          <w:sz w:val="20"/>
          <w:szCs w:val="20"/>
          <w:lang w:eastAsia="ru-RU"/>
        </w:rPr>
        <w:t xml:space="preserve">. </w:t>
      </w:r>
    </w:p>
    <w:p w14:paraId="1FEBB56D" w14:textId="77777777" w:rsidR="00CE30A3" w:rsidRPr="00CE30A3" w:rsidRDefault="00CE30A3" w:rsidP="00CE30A3">
      <w:pPr>
        <w:shd w:val="clear" w:color="auto" w:fill="FFFFFF" w:themeFill="background1"/>
        <w:tabs>
          <w:tab w:val="right" w:pos="426"/>
        </w:tabs>
        <w:spacing w:before="120"/>
        <w:jc w:val="both"/>
        <w:rPr>
          <w:b/>
          <w:color w:val="FF0000"/>
          <w:sz w:val="20"/>
          <w:szCs w:val="20"/>
          <w:lang w:eastAsia="ru-RU"/>
        </w:rPr>
      </w:pPr>
      <w:r w:rsidRPr="00CE30A3">
        <w:rPr>
          <w:b/>
          <w:sz w:val="20"/>
          <w:szCs w:val="20"/>
          <w:lang w:eastAsia="ru-RU"/>
        </w:rPr>
        <w:t xml:space="preserve">31. Persoanele autorizate să asiste la deschiderea ofertelor: </w:t>
      </w:r>
      <w:r w:rsidRPr="00CE30A3">
        <w:rPr>
          <w:b/>
          <w:sz w:val="20"/>
          <w:szCs w:val="20"/>
          <w:lang w:eastAsia="ru-RU"/>
        </w:rPr>
        <w:br/>
        <w:t xml:space="preserve">  </w:t>
      </w:r>
      <w:r w:rsidRPr="00CE30A3">
        <w:rPr>
          <w:b/>
          <w:i/>
          <w:color w:val="FF0000"/>
          <w:sz w:val="20"/>
          <w:szCs w:val="20"/>
          <w:lang w:eastAsia="ru-RU"/>
        </w:rPr>
        <w:t>Ofertanții sau reprezentanții acestora au dreptul să participe la deschiderea ofertelor, cu excepția cazului când ofertele au fost depuse prin SIA RSAP</w:t>
      </w:r>
      <w:r w:rsidRPr="00CE30A3">
        <w:rPr>
          <w:b/>
          <w:color w:val="FF0000"/>
          <w:sz w:val="20"/>
          <w:szCs w:val="20"/>
          <w:lang w:eastAsia="ru-RU"/>
        </w:rPr>
        <w:t>.</w:t>
      </w:r>
    </w:p>
    <w:p w14:paraId="309BE101" w14:textId="77777777" w:rsidR="00CE30A3" w:rsidRPr="00CE30A3" w:rsidRDefault="00CE30A3" w:rsidP="00CE30A3">
      <w:pPr>
        <w:shd w:val="clear" w:color="auto" w:fill="FFFFFF" w:themeFill="background1"/>
        <w:tabs>
          <w:tab w:val="right" w:pos="426"/>
        </w:tabs>
        <w:spacing w:before="120"/>
        <w:jc w:val="both"/>
        <w:rPr>
          <w:b/>
          <w:sz w:val="20"/>
          <w:szCs w:val="20"/>
          <w:lang w:eastAsia="ru-RU"/>
        </w:rPr>
      </w:pPr>
      <w:r w:rsidRPr="00CE30A3">
        <w:rPr>
          <w:b/>
          <w:sz w:val="20"/>
          <w:szCs w:val="20"/>
          <w:lang w:eastAsia="ru-RU"/>
        </w:rPr>
        <w:t xml:space="preserve">32. Limba sau limbile în care trebuie redactate ofertele sau cererile de participare: </w:t>
      </w:r>
      <w:r w:rsidRPr="00CE30A3">
        <w:rPr>
          <w:b/>
          <w:i/>
          <w:color w:val="FF0000"/>
          <w:sz w:val="20"/>
          <w:szCs w:val="20"/>
          <w:u w:val="single"/>
          <w:lang w:val="zh-CN" w:eastAsia="ru-RU"/>
        </w:rPr>
        <w:t>Limba de Stat</w:t>
      </w:r>
      <w:r w:rsidRPr="00CE30A3">
        <w:rPr>
          <w:color w:val="FF0000"/>
          <w:sz w:val="20"/>
          <w:szCs w:val="20"/>
          <w:u w:val="single"/>
          <w:lang w:eastAsia="ru-RU"/>
        </w:rPr>
        <w:t>.</w:t>
      </w:r>
    </w:p>
    <w:p w14:paraId="6713A500" w14:textId="77777777" w:rsidR="00CE30A3" w:rsidRPr="00CE30A3" w:rsidRDefault="00CE30A3" w:rsidP="00CE30A3">
      <w:pPr>
        <w:shd w:val="clear" w:color="auto" w:fill="FFFFFF" w:themeFill="background1"/>
        <w:tabs>
          <w:tab w:val="right" w:pos="426"/>
        </w:tabs>
        <w:spacing w:before="120"/>
        <w:rPr>
          <w:b/>
          <w:sz w:val="20"/>
          <w:szCs w:val="20"/>
          <w:lang w:eastAsia="ru-RU"/>
        </w:rPr>
      </w:pPr>
      <w:r w:rsidRPr="00CE30A3">
        <w:rPr>
          <w:b/>
          <w:sz w:val="20"/>
          <w:szCs w:val="20"/>
          <w:lang w:eastAsia="ru-RU"/>
        </w:rPr>
        <w:t>33. Respectivul contract se referă la un proiect  finanțat din fonduri ale Uniunii Europene:</w:t>
      </w:r>
    </w:p>
    <w:p w14:paraId="77ADCF55" w14:textId="77777777" w:rsidR="00CE30A3" w:rsidRPr="00CE30A3" w:rsidRDefault="00CE30A3" w:rsidP="00CE30A3">
      <w:pPr>
        <w:shd w:val="clear" w:color="auto" w:fill="FFFFFF" w:themeFill="background1"/>
        <w:tabs>
          <w:tab w:val="right" w:pos="426"/>
        </w:tabs>
        <w:contextualSpacing/>
        <w:rPr>
          <w:b/>
          <w:bCs/>
          <w:sz w:val="20"/>
          <w:szCs w:val="20"/>
          <w:u w:val="single"/>
          <w:lang w:eastAsia="ru-RU"/>
        </w:rPr>
      </w:pPr>
      <w:r w:rsidRPr="00CE30A3">
        <w:rPr>
          <w:b/>
          <w:bCs/>
          <w:i/>
          <w:color w:val="FF0000"/>
          <w:sz w:val="20"/>
          <w:szCs w:val="20"/>
          <w:u w:val="single"/>
          <w:lang w:eastAsia="ru-RU"/>
        </w:rPr>
        <w:t>______Nu se aplică______________.</w:t>
      </w:r>
    </w:p>
    <w:p w14:paraId="61F7E404" w14:textId="77777777" w:rsidR="00CE30A3" w:rsidRPr="00CE30A3" w:rsidRDefault="00CE30A3" w:rsidP="00CE30A3">
      <w:pPr>
        <w:shd w:val="clear" w:color="auto" w:fill="FFFFFF" w:themeFill="background1"/>
        <w:tabs>
          <w:tab w:val="right" w:pos="426"/>
        </w:tabs>
        <w:contextualSpacing/>
        <w:rPr>
          <w:b/>
          <w:i/>
          <w:sz w:val="20"/>
          <w:szCs w:val="20"/>
          <w:vertAlign w:val="superscript"/>
          <w:lang w:eastAsia="ru-RU"/>
        </w:rPr>
      </w:pPr>
      <w:r w:rsidRPr="00CE30A3">
        <w:rPr>
          <w:b/>
          <w:i/>
          <w:sz w:val="20"/>
          <w:szCs w:val="20"/>
          <w:vertAlign w:val="superscript"/>
          <w:lang w:eastAsia="ru-RU"/>
        </w:rPr>
        <w:t xml:space="preserve"> (se specifică denumirea proiectului și/sau programului)</w:t>
      </w:r>
    </w:p>
    <w:p w14:paraId="7DF35C45" w14:textId="77777777" w:rsidR="00CE30A3" w:rsidRPr="00CE30A3" w:rsidRDefault="00CE30A3" w:rsidP="00CE30A3">
      <w:pPr>
        <w:shd w:val="clear" w:color="auto" w:fill="FFFFFF" w:themeFill="background1"/>
        <w:tabs>
          <w:tab w:val="right" w:pos="426"/>
        </w:tabs>
        <w:spacing w:before="120"/>
        <w:rPr>
          <w:b/>
          <w:sz w:val="20"/>
          <w:szCs w:val="20"/>
          <w:lang w:eastAsia="ru-RU"/>
        </w:rPr>
      </w:pPr>
      <w:r w:rsidRPr="00CE30A3">
        <w:rPr>
          <w:b/>
          <w:sz w:val="20"/>
          <w:szCs w:val="20"/>
          <w:lang w:eastAsia="ru-RU"/>
        </w:rPr>
        <w:t xml:space="preserve">34. Denumirea și adresa organismului competent de soluționare a contestațiilor: </w:t>
      </w:r>
    </w:p>
    <w:p w14:paraId="7C27B5B4" w14:textId="77777777" w:rsidR="00CE30A3" w:rsidRPr="00CE30A3" w:rsidRDefault="00CE30A3" w:rsidP="00CE30A3">
      <w:pPr>
        <w:shd w:val="clear" w:color="auto" w:fill="FFFFFF" w:themeFill="background1"/>
        <w:tabs>
          <w:tab w:val="right" w:pos="426"/>
        </w:tabs>
        <w:ind w:left="450" w:firstLineChars="100" w:firstLine="201"/>
        <w:rPr>
          <w:b/>
          <w:i/>
          <w:color w:val="FF0000"/>
          <w:sz w:val="20"/>
          <w:szCs w:val="20"/>
          <w:lang w:eastAsia="ru-RU"/>
        </w:rPr>
      </w:pPr>
      <w:r w:rsidRPr="00CE30A3">
        <w:rPr>
          <w:b/>
          <w:i/>
          <w:color w:val="FF0000"/>
          <w:sz w:val="20"/>
          <w:szCs w:val="20"/>
          <w:lang w:eastAsia="ru-RU"/>
        </w:rPr>
        <w:t>Agenția Națională pentru Soluționarea Contestațiilor</w:t>
      </w:r>
    </w:p>
    <w:p w14:paraId="1A72B74C" w14:textId="77777777" w:rsidR="00CE30A3" w:rsidRPr="00CE30A3" w:rsidRDefault="00CE30A3" w:rsidP="00CE30A3">
      <w:pPr>
        <w:shd w:val="clear" w:color="auto" w:fill="FFFFFF" w:themeFill="background1"/>
        <w:tabs>
          <w:tab w:val="right" w:pos="426"/>
        </w:tabs>
        <w:ind w:left="450"/>
        <w:rPr>
          <w:b/>
          <w:i/>
          <w:color w:val="FF0000"/>
          <w:sz w:val="20"/>
          <w:szCs w:val="20"/>
          <w:lang w:eastAsia="ru-RU"/>
        </w:rPr>
      </w:pPr>
      <w:r w:rsidRPr="00CE30A3">
        <w:rPr>
          <w:b/>
          <w:i/>
          <w:color w:val="FF0000"/>
          <w:sz w:val="20"/>
          <w:szCs w:val="20"/>
          <w:lang w:eastAsia="ru-RU"/>
        </w:rPr>
        <w:t>Adresa: mun. Chișinău, bd. Ștefan cel Mare și Sfânt nr.124 (et.4), MD 2001;</w:t>
      </w:r>
    </w:p>
    <w:p w14:paraId="3DEEB0A8" w14:textId="77777777" w:rsidR="00CE30A3" w:rsidRPr="00CE30A3" w:rsidRDefault="00CE30A3" w:rsidP="00CE30A3">
      <w:pPr>
        <w:shd w:val="clear" w:color="auto" w:fill="FFFFFF" w:themeFill="background1"/>
        <w:tabs>
          <w:tab w:val="right" w:pos="426"/>
        </w:tabs>
        <w:ind w:left="450"/>
        <w:rPr>
          <w:b/>
          <w:i/>
          <w:color w:val="FF0000"/>
          <w:sz w:val="20"/>
          <w:szCs w:val="20"/>
          <w:lang w:eastAsia="ru-RU"/>
        </w:rPr>
      </w:pPr>
      <w:r w:rsidRPr="00CE30A3">
        <w:rPr>
          <w:b/>
          <w:i/>
          <w:color w:val="FF0000"/>
          <w:sz w:val="20"/>
          <w:szCs w:val="20"/>
          <w:lang w:eastAsia="ru-RU"/>
        </w:rPr>
        <w:t>Tel/Fax/email: 022-820 652, 022 820-651, contestatii@ansc.md</w:t>
      </w:r>
    </w:p>
    <w:p w14:paraId="08FBF2E7" w14:textId="77777777" w:rsidR="00CE30A3" w:rsidRPr="00CE30A3" w:rsidRDefault="00CE30A3" w:rsidP="00CE30A3">
      <w:pPr>
        <w:shd w:val="clear" w:color="auto" w:fill="FFFFFF" w:themeFill="background1"/>
        <w:tabs>
          <w:tab w:val="right" w:pos="426"/>
        </w:tabs>
        <w:spacing w:before="120"/>
        <w:jc w:val="both"/>
        <w:rPr>
          <w:b/>
          <w:sz w:val="20"/>
          <w:szCs w:val="20"/>
          <w:lang w:eastAsia="ru-RU"/>
        </w:rPr>
      </w:pPr>
      <w:r w:rsidRPr="00CE30A3">
        <w:rPr>
          <w:b/>
          <w:sz w:val="20"/>
          <w:szCs w:val="20"/>
          <w:lang w:eastAsia="ru-RU"/>
        </w:rPr>
        <w:t xml:space="preserve">35. Data (datele) și referința (referințele) publicărilor anterioare în Jurnalul Oficial al Uniunii Europene privind contractul (contractele) la care se referă anunțul respectiv (dacă este cazul): </w:t>
      </w:r>
      <w:r w:rsidRPr="00CE30A3">
        <w:rPr>
          <w:b/>
          <w:i/>
          <w:color w:val="FF0000"/>
          <w:sz w:val="20"/>
          <w:szCs w:val="20"/>
          <w:u w:val="single"/>
          <w:lang w:val="zh-CN" w:eastAsia="ru-RU"/>
        </w:rPr>
        <w:t>Nu se aplică</w:t>
      </w:r>
      <w:r w:rsidRPr="00CE30A3">
        <w:rPr>
          <w:b/>
          <w:i/>
          <w:color w:val="FF0000"/>
          <w:sz w:val="20"/>
          <w:szCs w:val="20"/>
          <w:u w:val="single"/>
          <w:lang w:eastAsia="ru-RU"/>
        </w:rPr>
        <w:t>.</w:t>
      </w:r>
    </w:p>
    <w:p w14:paraId="44A2418A" w14:textId="77777777" w:rsidR="00CE30A3" w:rsidRPr="00CE30A3" w:rsidRDefault="00CE30A3" w:rsidP="00CE30A3">
      <w:pPr>
        <w:shd w:val="clear" w:color="auto" w:fill="FFFFFF" w:themeFill="background1"/>
        <w:tabs>
          <w:tab w:val="right" w:pos="426"/>
        </w:tabs>
        <w:spacing w:before="120"/>
        <w:jc w:val="both"/>
        <w:rPr>
          <w:b/>
          <w:i/>
          <w:color w:val="FF0000"/>
          <w:sz w:val="20"/>
          <w:szCs w:val="20"/>
          <w:lang w:eastAsia="ru-RU"/>
        </w:rPr>
      </w:pPr>
      <w:r w:rsidRPr="00CE30A3">
        <w:rPr>
          <w:b/>
          <w:sz w:val="20"/>
          <w:szCs w:val="20"/>
          <w:lang w:eastAsia="ru-RU"/>
        </w:rPr>
        <w:t>36. În cazul achizițiilor periodice, calendarul estimat pentru publicarea anunțurilor viitoare</w:t>
      </w:r>
      <w:r w:rsidRPr="00CE30A3">
        <w:rPr>
          <w:b/>
          <w:sz w:val="20"/>
          <w:szCs w:val="20"/>
          <w:shd w:val="clear" w:color="auto" w:fill="FFFFFF" w:themeFill="background1"/>
          <w:lang w:eastAsia="ru-RU"/>
        </w:rPr>
        <w:t xml:space="preserve">: </w:t>
      </w:r>
      <w:r w:rsidRPr="00CE30A3">
        <w:rPr>
          <w:b/>
          <w:i/>
          <w:color w:val="FF0000"/>
          <w:sz w:val="20"/>
          <w:szCs w:val="20"/>
          <w:u w:val="single"/>
          <w:lang w:val="zh-CN" w:eastAsia="ru-RU"/>
        </w:rPr>
        <w:t>Nu se aplică</w:t>
      </w:r>
      <w:r w:rsidRPr="00CE30A3">
        <w:rPr>
          <w:b/>
          <w:i/>
          <w:color w:val="FF0000"/>
          <w:sz w:val="20"/>
          <w:szCs w:val="20"/>
          <w:u w:val="single"/>
          <w:lang w:eastAsia="ru-RU"/>
        </w:rPr>
        <w:t>.</w:t>
      </w:r>
    </w:p>
    <w:p w14:paraId="1FB918C3" w14:textId="77777777" w:rsidR="00CE30A3" w:rsidRPr="00CE30A3" w:rsidRDefault="00CE30A3" w:rsidP="00CE30A3">
      <w:pPr>
        <w:shd w:val="clear" w:color="auto" w:fill="FFFFFF" w:themeFill="background1"/>
        <w:tabs>
          <w:tab w:val="right" w:pos="426"/>
        </w:tabs>
        <w:spacing w:before="120"/>
        <w:jc w:val="both"/>
        <w:rPr>
          <w:color w:val="FF0000"/>
          <w:sz w:val="20"/>
          <w:szCs w:val="20"/>
          <w:lang w:eastAsia="ru-RU"/>
        </w:rPr>
      </w:pPr>
      <w:r w:rsidRPr="00CE30A3">
        <w:rPr>
          <w:b/>
          <w:sz w:val="20"/>
          <w:szCs w:val="20"/>
          <w:lang w:eastAsia="ru-RU"/>
        </w:rPr>
        <w:t xml:space="preserve">37. Data publicării anunțului de intenție sau, după caz, precizarea că nu a fost publicat un astfel de </w:t>
      </w:r>
      <w:r w:rsidRPr="00CE30A3">
        <w:rPr>
          <w:b/>
          <w:sz w:val="20"/>
          <w:szCs w:val="20"/>
          <w:shd w:val="clear" w:color="auto" w:fill="FFFFFF" w:themeFill="background1"/>
          <w:lang w:eastAsia="ru-RU"/>
        </w:rPr>
        <w:t xml:space="preserve">anunţ: </w:t>
      </w:r>
      <w:r w:rsidRPr="00CE30A3">
        <w:rPr>
          <w:b/>
          <w:i/>
          <w:color w:val="FF0000"/>
          <w:sz w:val="20"/>
          <w:szCs w:val="20"/>
          <w:u w:val="single"/>
          <w:shd w:val="clear" w:color="auto" w:fill="FFFFFF" w:themeFill="background1"/>
          <w:lang w:eastAsia="ru-RU"/>
        </w:rPr>
        <w:t>Nu a fost publicat</w:t>
      </w:r>
      <w:r w:rsidRPr="00CE30A3">
        <w:rPr>
          <w:color w:val="FF0000"/>
          <w:sz w:val="20"/>
          <w:szCs w:val="20"/>
          <w:u w:val="single"/>
          <w:shd w:val="clear" w:color="auto" w:fill="FFFFFF" w:themeFill="background1"/>
          <w:lang w:eastAsia="ru-RU"/>
        </w:rPr>
        <w:t>.</w:t>
      </w:r>
    </w:p>
    <w:p w14:paraId="1AF7AB36" w14:textId="77777777" w:rsidR="00CE30A3" w:rsidRPr="00CE30A3" w:rsidRDefault="00CE30A3" w:rsidP="00CE30A3">
      <w:pPr>
        <w:shd w:val="clear" w:color="auto" w:fill="FFFFFF" w:themeFill="background1"/>
        <w:tabs>
          <w:tab w:val="right" w:pos="426"/>
        </w:tabs>
        <w:spacing w:before="120"/>
        <w:jc w:val="both"/>
        <w:rPr>
          <w:b/>
          <w:sz w:val="20"/>
          <w:szCs w:val="20"/>
          <w:lang w:eastAsia="ru-RU"/>
        </w:rPr>
      </w:pPr>
      <w:r w:rsidRPr="00CE30A3">
        <w:rPr>
          <w:b/>
          <w:sz w:val="20"/>
          <w:szCs w:val="20"/>
          <w:lang w:eastAsia="ru-RU"/>
        </w:rPr>
        <w:t>38. Data transmiterii spre publicare a anunțului de participar</w:t>
      </w:r>
      <w:r w:rsidRPr="00CE30A3">
        <w:rPr>
          <w:b/>
          <w:sz w:val="20"/>
          <w:szCs w:val="20"/>
          <w:shd w:val="clear" w:color="auto" w:fill="FFFFFF" w:themeFill="background1"/>
          <w:lang w:eastAsia="ru-RU"/>
        </w:rPr>
        <w:t xml:space="preserve">e: </w:t>
      </w:r>
      <w:r w:rsidRPr="00CE30A3">
        <w:rPr>
          <w:b/>
          <w:i/>
          <w:color w:val="FF0000"/>
          <w:sz w:val="20"/>
          <w:szCs w:val="20"/>
          <w:u w:val="single"/>
          <w:shd w:val="clear" w:color="auto" w:fill="FFFFFF" w:themeFill="background1"/>
          <w:lang w:eastAsia="ru-RU"/>
        </w:rPr>
        <w:t>Conform SIA RSAP.</w:t>
      </w:r>
    </w:p>
    <w:p w14:paraId="2A6FFD34" w14:textId="77777777" w:rsidR="00CE30A3" w:rsidRPr="005B545E" w:rsidRDefault="00CE30A3" w:rsidP="00CE30A3">
      <w:pPr>
        <w:shd w:val="clear" w:color="auto" w:fill="FFFFFF" w:themeFill="background1"/>
        <w:tabs>
          <w:tab w:val="right" w:pos="426"/>
        </w:tabs>
        <w:spacing w:before="120"/>
        <w:rPr>
          <w:b/>
          <w:sz w:val="22"/>
          <w:szCs w:val="22"/>
          <w:lang w:eastAsia="ru-RU"/>
        </w:rPr>
      </w:pPr>
      <w:r w:rsidRPr="005B545E">
        <w:rPr>
          <w:b/>
          <w:sz w:val="22"/>
          <w:szCs w:val="22"/>
          <w:lang w:eastAsia="ru-RU"/>
        </w:rPr>
        <w:t>39. 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CE30A3" w:rsidRPr="005B545E" w14:paraId="740B71C5" w14:textId="77777777" w:rsidTr="00A4657D">
        <w:tc>
          <w:tcPr>
            <w:tcW w:w="5305" w:type="dxa"/>
            <w:shd w:val="clear" w:color="auto" w:fill="FFFFFF"/>
          </w:tcPr>
          <w:p w14:paraId="25516B6A" w14:textId="77777777" w:rsidR="00CE30A3" w:rsidRPr="005B545E" w:rsidRDefault="00CE30A3" w:rsidP="00A4657D">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Denumirea instrumentului electronic:</w:t>
            </w:r>
          </w:p>
        </w:tc>
        <w:tc>
          <w:tcPr>
            <w:tcW w:w="3785" w:type="dxa"/>
            <w:shd w:val="clear" w:color="auto" w:fill="FFFFFF"/>
          </w:tcPr>
          <w:p w14:paraId="3F928BD6" w14:textId="77777777" w:rsidR="00CE30A3" w:rsidRPr="005B545E" w:rsidRDefault="00CE30A3" w:rsidP="00A4657D">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Se va utiliza/accepta sau nu:</w:t>
            </w:r>
          </w:p>
        </w:tc>
      </w:tr>
      <w:tr w:rsidR="00CE30A3" w:rsidRPr="005B545E" w14:paraId="171D8BCC" w14:textId="77777777" w:rsidTr="00A4657D">
        <w:tc>
          <w:tcPr>
            <w:tcW w:w="5305" w:type="dxa"/>
            <w:shd w:val="clear" w:color="auto" w:fill="FFFFFF"/>
          </w:tcPr>
          <w:p w14:paraId="76189B62" w14:textId="77777777" w:rsidR="00CE30A3" w:rsidRPr="005B545E" w:rsidRDefault="00CE30A3" w:rsidP="00A4657D">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Depunerea electronică a ofertelor sau a cererilor de participare.</w:t>
            </w:r>
          </w:p>
        </w:tc>
        <w:tc>
          <w:tcPr>
            <w:tcW w:w="3785" w:type="dxa"/>
            <w:shd w:val="clear" w:color="auto" w:fill="FFFFFF"/>
          </w:tcPr>
          <w:p w14:paraId="290DF284" w14:textId="77777777" w:rsidR="00CE30A3" w:rsidRPr="005B545E" w:rsidRDefault="00CE30A3" w:rsidP="00A4657D">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Se accepta</w:t>
            </w:r>
            <w:r w:rsidRPr="005B545E">
              <w:rPr>
                <w:b/>
                <w:i/>
                <w:sz w:val="22"/>
                <w:szCs w:val="22"/>
              </w:rPr>
              <w:t>.</w:t>
            </w:r>
          </w:p>
        </w:tc>
      </w:tr>
      <w:tr w:rsidR="00CE30A3" w:rsidRPr="005B545E" w14:paraId="1B488E91" w14:textId="77777777" w:rsidTr="00A4657D">
        <w:tc>
          <w:tcPr>
            <w:tcW w:w="5305" w:type="dxa"/>
            <w:shd w:val="clear" w:color="auto" w:fill="FFFFFF"/>
          </w:tcPr>
          <w:p w14:paraId="6388BC6B" w14:textId="77777777" w:rsidR="00CE30A3" w:rsidRPr="005B545E" w:rsidRDefault="00CE30A3" w:rsidP="00A4657D">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Sistemul de comenzi electronice.</w:t>
            </w:r>
          </w:p>
        </w:tc>
        <w:tc>
          <w:tcPr>
            <w:tcW w:w="3785" w:type="dxa"/>
            <w:shd w:val="clear" w:color="auto" w:fill="FFFFFF"/>
          </w:tcPr>
          <w:p w14:paraId="0FB12E44" w14:textId="77777777" w:rsidR="00CE30A3" w:rsidRPr="005B545E" w:rsidRDefault="00CE30A3" w:rsidP="00A4657D">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 xml:space="preserve">Nu se accepta </w:t>
            </w:r>
            <w:r w:rsidRPr="005B545E">
              <w:rPr>
                <w:b/>
                <w:i/>
                <w:sz w:val="22"/>
                <w:szCs w:val="22"/>
              </w:rPr>
              <w:t>.</w:t>
            </w:r>
          </w:p>
        </w:tc>
      </w:tr>
      <w:tr w:rsidR="00CE30A3" w:rsidRPr="005B545E" w14:paraId="53C19F12" w14:textId="77777777" w:rsidTr="00A4657D">
        <w:tc>
          <w:tcPr>
            <w:tcW w:w="5305" w:type="dxa"/>
            <w:shd w:val="clear" w:color="auto" w:fill="FFFFFF"/>
          </w:tcPr>
          <w:p w14:paraId="49921C6E" w14:textId="77777777" w:rsidR="00CE30A3" w:rsidRPr="005B545E" w:rsidRDefault="00CE30A3" w:rsidP="00A4657D">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Facturarea electronică.</w:t>
            </w:r>
          </w:p>
        </w:tc>
        <w:tc>
          <w:tcPr>
            <w:tcW w:w="3785" w:type="dxa"/>
            <w:shd w:val="clear" w:color="auto" w:fill="FFFFFF"/>
          </w:tcPr>
          <w:p w14:paraId="055973F1" w14:textId="77777777" w:rsidR="00CE30A3" w:rsidRPr="005B545E" w:rsidRDefault="00CE30A3" w:rsidP="00A4657D">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Se accepta</w:t>
            </w:r>
            <w:r w:rsidRPr="005B545E">
              <w:rPr>
                <w:b/>
                <w:i/>
                <w:sz w:val="22"/>
                <w:szCs w:val="22"/>
              </w:rPr>
              <w:t>.</w:t>
            </w:r>
          </w:p>
        </w:tc>
      </w:tr>
      <w:tr w:rsidR="00CE30A3" w:rsidRPr="005B545E" w14:paraId="0F851ECD" w14:textId="77777777" w:rsidTr="00A4657D">
        <w:trPr>
          <w:trHeight w:val="77"/>
        </w:trPr>
        <w:tc>
          <w:tcPr>
            <w:tcW w:w="5305" w:type="dxa"/>
            <w:shd w:val="clear" w:color="auto" w:fill="FFFFFF"/>
          </w:tcPr>
          <w:p w14:paraId="46004A0F" w14:textId="77777777" w:rsidR="00CE30A3" w:rsidRPr="005B545E" w:rsidRDefault="00CE30A3" w:rsidP="00A4657D">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Plățile electronice.</w:t>
            </w:r>
          </w:p>
        </w:tc>
        <w:tc>
          <w:tcPr>
            <w:tcW w:w="3785" w:type="dxa"/>
            <w:shd w:val="clear" w:color="auto" w:fill="FFFFFF"/>
          </w:tcPr>
          <w:p w14:paraId="1425F718" w14:textId="77777777" w:rsidR="00CE30A3" w:rsidRPr="005B545E" w:rsidRDefault="00CE30A3" w:rsidP="00A4657D">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Se accepta</w:t>
            </w:r>
            <w:r w:rsidRPr="005B545E">
              <w:rPr>
                <w:b/>
                <w:i/>
                <w:sz w:val="22"/>
                <w:szCs w:val="22"/>
              </w:rPr>
              <w:t>.</w:t>
            </w:r>
          </w:p>
        </w:tc>
      </w:tr>
    </w:tbl>
    <w:p w14:paraId="00FB521A" w14:textId="77777777" w:rsidR="00CE30A3" w:rsidRPr="00CE30A3" w:rsidRDefault="00CE30A3" w:rsidP="00CE30A3">
      <w:pPr>
        <w:shd w:val="clear" w:color="auto" w:fill="FFFFFF" w:themeFill="background1"/>
        <w:tabs>
          <w:tab w:val="right" w:pos="426"/>
        </w:tabs>
        <w:spacing w:before="120"/>
        <w:jc w:val="both"/>
        <w:rPr>
          <w:b/>
          <w:sz w:val="20"/>
          <w:szCs w:val="20"/>
          <w:lang w:eastAsia="ru-RU"/>
        </w:rPr>
      </w:pPr>
      <w:r w:rsidRPr="00CE30A3">
        <w:rPr>
          <w:b/>
          <w:sz w:val="20"/>
          <w:szCs w:val="20"/>
          <w:lang w:eastAsia="ru-RU"/>
        </w:rPr>
        <w:t>40.Contractul intră sub incidența Acordului privind achizițiile guvernamentale al Organizației Mondiale a Comerțului (numai în cazul anunțurilor transmise spre publicare în Jurnalul Oficial al Uniunii Europene):    ______</w:t>
      </w:r>
      <w:r w:rsidRPr="00CE30A3">
        <w:rPr>
          <w:b/>
          <w:bCs/>
          <w:i/>
          <w:color w:val="FF0000"/>
          <w:sz w:val="20"/>
          <w:szCs w:val="20"/>
          <w:u w:val="single"/>
          <w:lang w:eastAsia="ru-RU"/>
        </w:rPr>
        <w:t>NU</w:t>
      </w:r>
      <w:r w:rsidRPr="00CE30A3">
        <w:rPr>
          <w:bCs/>
          <w:sz w:val="20"/>
          <w:szCs w:val="20"/>
          <w:u w:val="single"/>
          <w:lang w:eastAsia="ru-RU"/>
        </w:rPr>
        <w:t>_______</w:t>
      </w:r>
    </w:p>
    <w:p w14:paraId="448968B1" w14:textId="450F5BB5" w:rsidR="00CE30A3" w:rsidRPr="00CE30A3" w:rsidRDefault="00CE30A3" w:rsidP="00CE30A3">
      <w:pPr>
        <w:shd w:val="clear" w:color="auto" w:fill="FFFFFF" w:themeFill="background1"/>
        <w:tabs>
          <w:tab w:val="right" w:pos="426"/>
        </w:tabs>
        <w:contextualSpacing/>
        <w:rPr>
          <w:b/>
          <w:i/>
          <w:sz w:val="20"/>
          <w:szCs w:val="20"/>
          <w:vertAlign w:val="superscript"/>
          <w:lang w:eastAsia="ru-RU"/>
        </w:rPr>
      </w:pPr>
      <w:r w:rsidRPr="00CE30A3">
        <w:rPr>
          <w:b/>
          <w:i/>
          <w:sz w:val="20"/>
          <w:szCs w:val="20"/>
          <w:vertAlign w:val="superscript"/>
          <w:lang w:eastAsia="ru-RU"/>
        </w:rPr>
        <w:t xml:space="preserve">                                       </w:t>
      </w:r>
      <w:r w:rsidRPr="00CE30A3">
        <w:rPr>
          <w:b/>
          <w:i/>
          <w:sz w:val="20"/>
          <w:szCs w:val="20"/>
          <w:vertAlign w:val="superscript"/>
          <w:lang w:eastAsia="ru-RU"/>
        </w:rPr>
        <w:t xml:space="preserve">              </w:t>
      </w:r>
      <w:r w:rsidRPr="00CE30A3">
        <w:rPr>
          <w:b/>
          <w:i/>
          <w:sz w:val="20"/>
          <w:szCs w:val="20"/>
          <w:vertAlign w:val="superscript"/>
          <w:lang w:eastAsia="ru-RU"/>
        </w:rPr>
        <w:t xml:space="preserve">     (se specifică da sau nu)</w:t>
      </w:r>
    </w:p>
    <w:p w14:paraId="66821F72" w14:textId="77777777" w:rsidR="00CE30A3" w:rsidRPr="00CE30A3" w:rsidRDefault="00CE30A3" w:rsidP="00CE30A3">
      <w:pPr>
        <w:shd w:val="clear" w:color="auto" w:fill="FFFFFF" w:themeFill="background1"/>
        <w:spacing w:before="120" w:after="120"/>
        <w:rPr>
          <w:b/>
          <w:sz w:val="20"/>
          <w:szCs w:val="20"/>
          <w:lang w:eastAsia="ru-RU"/>
        </w:rPr>
      </w:pPr>
      <w:r w:rsidRPr="00CE30A3">
        <w:rPr>
          <w:b/>
          <w:sz w:val="20"/>
          <w:szCs w:val="20"/>
          <w:lang w:eastAsia="ru-RU"/>
        </w:rPr>
        <w:t>41. Alte informații relevante:</w:t>
      </w:r>
    </w:p>
    <w:p w14:paraId="28FD5938" w14:textId="77777777" w:rsidR="00CE30A3" w:rsidRPr="00CE30A3" w:rsidRDefault="00CE30A3" w:rsidP="00CE30A3">
      <w:pPr>
        <w:shd w:val="clear" w:color="auto" w:fill="FFFFFF" w:themeFill="background1"/>
        <w:spacing w:before="120" w:after="120"/>
        <w:ind w:firstLineChars="100" w:firstLine="201"/>
        <w:jc w:val="both"/>
        <w:rPr>
          <w:b/>
          <w:sz w:val="20"/>
          <w:szCs w:val="20"/>
          <w:lang w:eastAsia="ru-RU"/>
        </w:rPr>
      </w:pPr>
      <w:r w:rsidRPr="00CE30A3">
        <w:rPr>
          <w:b/>
          <w:color w:val="FF0000"/>
          <w:sz w:val="20"/>
          <w:szCs w:val="20"/>
          <w:lang w:eastAsia="ru-RU"/>
        </w:rPr>
        <w:t xml:space="preserve">Metoda și condițiile de plată: </w:t>
      </w:r>
      <w:r w:rsidRPr="00CE30A3">
        <w:rPr>
          <w:b/>
          <w:sz w:val="20"/>
          <w:szCs w:val="20"/>
          <w:lang w:eastAsia="ru-RU"/>
        </w:rPr>
        <w:t xml:space="preserve">Achitarea plăților pentru lucrările executate de </w:t>
      </w:r>
      <w:r w:rsidRPr="00CE30A3">
        <w:rPr>
          <w:b/>
          <w:color w:val="FF0000"/>
          <w:sz w:val="20"/>
          <w:szCs w:val="20"/>
          <w:lang w:eastAsia="ru-RU"/>
        </w:rPr>
        <w:t xml:space="preserve">,,Antreprenor” </w:t>
      </w:r>
      <w:r w:rsidRPr="00CE30A3">
        <w:rPr>
          <w:b/>
          <w:sz w:val="20"/>
          <w:szCs w:val="20"/>
          <w:lang w:eastAsia="ru-RU"/>
        </w:rPr>
        <w:t xml:space="preserve">și recepționate de către </w:t>
      </w:r>
      <w:r w:rsidRPr="00CE30A3">
        <w:rPr>
          <w:b/>
          <w:color w:val="FF0000"/>
          <w:sz w:val="20"/>
          <w:szCs w:val="20"/>
          <w:lang w:eastAsia="ru-RU"/>
        </w:rPr>
        <w:t xml:space="preserve">,,Beneficiar” </w:t>
      </w:r>
      <w:r w:rsidRPr="00CE30A3">
        <w:rPr>
          <w:b/>
          <w:sz w:val="20"/>
          <w:szCs w:val="20"/>
          <w:lang w:eastAsia="ru-RU"/>
        </w:rPr>
        <w:t xml:space="preserve">se efectuează prin transfer în baza e-facturii  și a procesului verbal de recepție a lucrărilor executate, prezentate de către </w:t>
      </w:r>
      <w:r w:rsidRPr="00CE30A3">
        <w:rPr>
          <w:b/>
          <w:color w:val="FF0000"/>
          <w:sz w:val="20"/>
          <w:szCs w:val="20"/>
          <w:lang w:eastAsia="ru-RU"/>
        </w:rPr>
        <w:t xml:space="preserve">,,Antreprenor”, </w:t>
      </w:r>
      <w:r w:rsidRPr="00CE30A3">
        <w:rPr>
          <w:b/>
          <w:sz w:val="20"/>
          <w:szCs w:val="20"/>
          <w:lang w:eastAsia="ru-RU"/>
        </w:rPr>
        <w:t xml:space="preserve">în termen de </w:t>
      </w:r>
      <w:r w:rsidRPr="00CE30A3">
        <w:rPr>
          <w:b/>
          <w:color w:val="FF0000"/>
          <w:sz w:val="20"/>
          <w:szCs w:val="20"/>
          <w:lang w:eastAsia="ru-RU"/>
        </w:rPr>
        <w:t xml:space="preserve">20 zile lucrătoare </w:t>
      </w:r>
      <w:r w:rsidRPr="00CE30A3">
        <w:rPr>
          <w:b/>
          <w:sz w:val="20"/>
          <w:szCs w:val="20"/>
          <w:lang w:eastAsia="ru-RU"/>
        </w:rPr>
        <w:t xml:space="preserve">din data recepționării și acceptării acestora de către </w:t>
      </w:r>
      <w:r w:rsidRPr="00CE30A3">
        <w:rPr>
          <w:b/>
          <w:color w:val="FF0000"/>
          <w:sz w:val="20"/>
          <w:szCs w:val="20"/>
          <w:lang w:eastAsia="ru-RU"/>
        </w:rPr>
        <w:t>,,Beneficiar”.</w:t>
      </w:r>
    </w:p>
    <w:p w14:paraId="1A54760A" w14:textId="77777777" w:rsidR="00CE30A3" w:rsidRPr="005B545E" w:rsidRDefault="00CE30A3" w:rsidP="00CE30A3">
      <w:pPr>
        <w:shd w:val="clear" w:color="auto" w:fill="FFFFFF" w:themeFill="background1"/>
        <w:spacing w:before="120" w:after="120"/>
        <w:ind w:firstLineChars="100" w:firstLine="221"/>
        <w:jc w:val="both"/>
        <w:rPr>
          <w:b/>
          <w:sz w:val="22"/>
          <w:szCs w:val="22"/>
          <w:lang w:eastAsia="ru-RU"/>
        </w:rPr>
      </w:pPr>
    </w:p>
    <w:p w14:paraId="3541160E" w14:textId="1CB77DE9" w:rsidR="00CE30A3" w:rsidRDefault="00CE30A3" w:rsidP="00CE30A3">
      <w:pPr>
        <w:shd w:val="clear" w:color="auto" w:fill="FFFFFF" w:themeFill="background1"/>
        <w:tabs>
          <w:tab w:val="left" w:pos="284"/>
          <w:tab w:val="left" w:pos="426"/>
          <w:tab w:val="decimal" w:pos="8364"/>
        </w:tabs>
        <w:spacing w:line="276" w:lineRule="auto"/>
        <w:ind w:left="-284" w:right="-144" w:firstLine="284"/>
        <w:rPr>
          <w:b/>
          <w:sz w:val="22"/>
          <w:szCs w:val="22"/>
          <w:shd w:val="clear" w:color="auto" w:fill="FFFFFF" w:themeFill="background1"/>
          <w:lang w:val="zh-CN" w:eastAsia="ru-RU"/>
        </w:rPr>
      </w:pPr>
      <w:r w:rsidRPr="005B545E">
        <w:rPr>
          <w:b/>
          <w:sz w:val="22"/>
          <w:szCs w:val="22"/>
          <w:lang w:eastAsia="ru-RU"/>
        </w:rPr>
        <w:t xml:space="preserve">Conducătorul grupului de lucru:                                                       </w:t>
      </w:r>
      <w:r w:rsidRPr="005B545E">
        <w:rPr>
          <w:b/>
          <w:sz w:val="22"/>
          <w:szCs w:val="22"/>
          <w:shd w:val="clear" w:color="auto" w:fill="FFFFFF" w:themeFill="background1"/>
          <w:lang w:val="zh-CN" w:eastAsia="ru-RU"/>
        </w:rPr>
        <w:t xml:space="preserve">Alexandru </w:t>
      </w:r>
      <w:r w:rsidRPr="005B545E">
        <w:rPr>
          <w:b/>
          <w:sz w:val="22"/>
          <w:szCs w:val="22"/>
          <w:shd w:val="clear" w:color="auto" w:fill="FFFFFF" w:themeFill="background1"/>
          <w:lang w:eastAsia="ru-RU"/>
        </w:rPr>
        <w:t xml:space="preserve"> BUJOREAN</w:t>
      </w:r>
      <w:r w:rsidRPr="005B545E">
        <w:rPr>
          <w:b/>
          <w:sz w:val="22"/>
          <w:szCs w:val="22"/>
          <w:shd w:val="clear" w:color="auto" w:fill="FFFFFF" w:themeFill="background1"/>
          <w:lang w:val="zh-CN" w:eastAsia="ru-RU"/>
        </w:rPr>
        <w:t xml:space="preserve">   </w:t>
      </w:r>
    </w:p>
    <w:p w14:paraId="466601F3" w14:textId="77777777" w:rsidR="00CE30A3" w:rsidRPr="00CE30A3" w:rsidRDefault="00CE30A3" w:rsidP="00CE30A3">
      <w:pPr>
        <w:shd w:val="clear" w:color="auto" w:fill="FFFFFF" w:themeFill="background1"/>
        <w:tabs>
          <w:tab w:val="left" w:pos="284"/>
          <w:tab w:val="left" w:pos="426"/>
          <w:tab w:val="decimal" w:pos="8364"/>
        </w:tabs>
        <w:spacing w:line="276" w:lineRule="auto"/>
        <w:ind w:left="-284" w:right="-144" w:firstLine="284"/>
        <w:rPr>
          <w:rFonts w:eastAsia="SimSun" w:hint="eastAsia"/>
          <w:b/>
          <w:sz w:val="22"/>
          <w:szCs w:val="22"/>
          <w:lang w:eastAsia="zh-CN"/>
        </w:rPr>
      </w:pPr>
      <w:bookmarkStart w:id="47" w:name="_GoBack"/>
      <w:bookmarkEnd w:id="47"/>
    </w:p>
    <w:p w14:paraId="577BF1E0" w14:textId="77777777" w:rsidR="00B65C93" w:rsidRPr="00CE30A3" w:rsidRDefault="00B65C93" w:rsidP="002A6E99">
      <w:pPr>
        <w:pStyle w:val="Style3"/>
        <w:tabs>
          <w:tab w:val="left" w:pos="567"/>
        </w:tabs>
        <w:spacing w:before="0" w:beforeAutospacing="0" w:after="0"/>
        <w:ind w:left="0" w:firstLine="0"/>
        <w:jc w:val="center"/>
        <w:rPr>
          <w:rFonts w:eastAsia="PMingLiU"/>
          <w:lang w:val="ro-RO"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E5F66">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E5F6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E5F6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E5F6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E5F6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E5F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E5F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E5F66">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E5F66">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E5F6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E5F6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E5F6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E5F6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E5F66">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E5F66">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E5F66">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E5F66">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E5F6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E5F6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E5F66">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E5F66">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2B5E63B0" w:rsidR="002D6E71" w:rsidRDefault="002D6E71" w:rsidP="006C4C0E">
      <w:pPr>
        <w:tabs>
          <w:tab w:val="left" w:leader="underscore" w:pos="6465"/>
          <w:tab w:val="right" w:leader="underscore" w:pos="9777"/>
        </w:tabs>
        <w:spacing w:line="302" w:lineRule="auto"/>
        <w:rPr>
          <w:rFonts w:eastAsia="PMingLiU"/>
          <w:lang w:val="ro-MD" w:eastAsia="zh-CN"/>
        </w:rPr>
      </w:pPr>
    </w:p>
    <w:p w14:paraId="5F231E6B" w14:textId="4362D65F" w:rsidR="008B2D99" w:rsidRDefault="008B2D99" w:rsidP="006C4C0E">
      <w:pPr>
        <w:tabs>
          <w:tab w:val="left" w:leader="underscore" w:pos="6465"/>
          <w:tab w:val="right" w:leader="underscore" w:pos="9777"/>
        </w:tabs>
        <w:spacing w:line="302" w:lineRule="auto"/>
        <w:rPr>
          <w:rFonts w:eastAsia="PMingLiU"/>
          <w:lang w:val="ro-MD" w:eastAsia="zh-CN"/>
        </w:rPr>
      </w:pPr>
    </w:p>
    <w:p w14:paraId="41C6CE95" w14:textId="7089DC7B" w:rsidR="008B2D99" w:rsidRDefault="008B2D99" w:rsidP="006C4C0E">
      <w:pPr>
        <w:tabs>
          <w:tab w:val="left" w:leader="underscore" w:pos="6465"/>
          <w:tab w:val="right" w:leader="underscore" w:pos="9777"/>
        </w:tabs>
        <w:spacing w:line="302" w:lineRule="auto"/>
        <w:rPr>
          <w:rFonts w:eastAsia="PMingLiU"/>
          <w:lang w:val="ro-MD" w:eastAsia="zh-CN"/>
        </w:rPr>
      </w:pPr>
    </w:p>
    <w:p w14:paraId="73DC5231" w14:textId="77777777" w:rsidR="008B2D99" w:rsidRPr="00FF430B" w:rsidRDefault="008B2D99"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BE5F66">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BE5F66">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E5F66">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E5F66">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E5F66">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E5F66">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BE5F66">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BE5F66">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BE5F66">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BE5F66">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BE5F66">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BE5F66">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BE5F66">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BE5F66">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BE5F66">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BE5F66">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BE5F66">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BE5F66">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00C525A6" w14:textId="77777777" w:rsidR="00697074" w:rsidRDefault="00697074" w:rsidP="00892FAB">
      <w:pPr>
        <w:jc w:val="both"/>
        <w:rPr>
          <w:noProof w:val="0"/>
          <w:lang w:val="en-US" w:eastAsia="ru-RU"/>
        </w:rPr>
      </w:pPr>
    </w:p>
    <w:p w14:paraId="2641F7E5" w14:textId="77777777" w:rsidR="00697074" w:rsidRPr="00892FAB" w:rsidRDefault="00697074" w:rsidP="00892FAB">
      <w:pPr>
        <w:jc w:val="both"/>
        <w:rPr>
          <w:noProof w:val="0"/>
          <w:lang w:val="en-US" w:eastAsia="ru-RU"/>
        </w:rPr>
      </w:pP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lastRenderedPageBreak/>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BE5F6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BE5F6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BE5F6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BE5F6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lastRenderedPageBreak/>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lastRenderedPageBreak/>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lastRenderedPageBreak/>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BE5F66">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BE5F6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BE5F66">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BE5F66">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BE5F66">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BE5F66">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5A8210" w14:textId="77777777" w:rsidR="005F45FF" w:rsidRDefault="005F45FF" w:rsidP="00A20ACF">
      <w:r>
        <w:separator/>
      </w:r>
    </w:p>
  </w:endnote>
  <w:endnote w:type="continuationSeparator" w:id="0">
    <w:p w14:paraId="401B67E4" w14:textId="77777777" w:rsidR="005F45FF" w:rsidRDefault="005F45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8E1E653" w:rsidR="008F1D40" w:rsidRDefault="008F1D40">
        <w:pPr>
          <w:pStyle w:val="a4"/>
          <w:jc w:val="right"/>
        </w:pPr>
        <w:r>
          <w:fldChar w:fldCharType="begin"/>
        </w:r>
        <w:r>
          <w:instrText xml:space="preserve"> PAGE   \* MERGEFORMAT </w:instrText>
        </w:r>
        <w:r>
          <w:fldChar w:fldCharType="separate"/>
        </w:r>
        <w:r w:rsidR="00CE30A3">
          <w:t>75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A10D6C" w14:textId="77777777" w:rsidR="005F45FF" w:rsidRDefault="005F45FF" w:rsidP="00A20ACF">
      <w:r>
        <w:separator/>
      </w:r>
    </w:p>
  </w:footnote>
  <w:footnote w:type="continuationSeparator" w:id="0">
    <w:p w14:paraId="2B53874C" w14:textId="77777777" w:rsidR="005F45FF" w:rsidRDefault="005F45F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5D2A872A"/>
    <w:lvl w:ilvl="0" w:tplc="F66AF786">
      <w:start w:val="1"/>
      <w:numFmt w:val="decimal"/>
      <w:lvlText w:val="%1."/>
      <w:lvlJc w:val="left"/>
      <w:pPr>
        <w:ind w:left="72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B56"/>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567"/>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45FF"/>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598"/>
    <w:rsid w:val="00666A9B"/>
    <w:rsid w:val="00667B1F"/>
    <w:rsid w:val="00667C91"/>
    <w:rsid w:val="006723F4"/>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074"/>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5F"/>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D99"/>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20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5F66"/>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0A3"/>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qFormat/>
    <w:rsid w:val="00113567"/>
    <w:rPr>
      <w:i/>
      <w:iCs/>
    </w:rPr>
  </w:style>
  <w:style w:type="table" w:customStyle="1" w:styleId="Grigliatabella20">
    <w:name w:val="Griglia tabella2_0"/>
    <w:basedOn w:val="a2"/>
    <w:uiPriority w:val="39"/>
    <w:qFormat/>
    <w:rsid w:val="0011356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leova.achizitii@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primarialeova.md/achizit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D2849-E29B-4B88-A65D-F6A904636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75</Pages>
  <Words>30260</Words>
  <Characters>172486</Characters>
  <Application>Microsoft Office Word</Application>
  <DocSecurity>0</DocSecurity>
  <Lines>1437</Lines>
  <Paragraphs>404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18</cp:revision>
  <cp:lastPrinted>2021-06-01T11:52:00Z</cp:lastPrinted>
  <dcterms:created xsi:type="dcterms:W3CDTF">2026-02-19T08:09:00Z</dcterms:created>
  <dcterms:modified xsi:type="dcterms:W3CDTF">2026-04-24T14:31:00Z</dcterms:modified>
</cp:coreProperties>
</file>