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28E02E" w14:textId="77777777" w:rsidR="00713C31" w:rsidRDefault="00713C31" w:rsidP="00713C31">
      <w:pPr>
        <w:rPr>
          <w:b/>
          <w:bCs/>
          <w:i/>
          <w:iCs/>
          <w:noProof w:val="0"/>
        </w:rPr>
      </w:pPr>
      <w:bookmarkStart w:id="0" w:name="_Toc449692096"/>
    </w:p>
    <w:p w14:paraId="423D401A" w14:textId="426927E5" w:rsidR="00713C31" w:rsidRPr="00BA2145" w:rsidRDefault="00713C31" w:rsidP="00713C31">
      <w:pPr>
        <w:jc w:val="right"/>
        <w:rPr>
          <w:b/>
          <w:bCs/>
          <w:i/>
          <w:iCs/>
          <w:noProof w:val="0"/>
          <w:sz w:val="22"/>
          <w:szCs w:val="22"/>
        </w:rPr>
      </w:pPr>
      <w:r w:rsidRPr="00BA2145">
        <w:rPr>
          <w:b/>
          <w:bCs/>
          <w:i/>
          <w:iCs/>
          <w:noProof w:val="0"/>
        </w:rPr>
        <w:t xml:space="preserve">Anexa nr. </w:t>
      </w:r>
      <w:r>
        <w:rPr>
          <w:b/>
          <w:bCs/>
          <w:i/>
          <w:iCs/>
          <w:noProof w:val="0"/>
        </w:rPr>
        <w:t>7</w:t>
      </w:r>
    </w:p>
    <w:p w14:paraId="42D0EF1A" w14:textId="77777777" w:rsidR="00713C31" w:rsidRPr="0062238B" w:rsidRDefault="00713C31" w:rsidP="00713C31">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64718120" w14:textId="77777777" w:rsidR="00713C31" w:rsidRPr="0062238B" w:rsidRDefault="00713C31" w:rsidP="00713C31">
      <w:pPr>
        <w:tabs>
          <w:tab w:val="left" w:pos="5103"/>
          <w:tab w:val="left" w:pos="10348"/>
        </w:tabs>
        <w:jc w:val="right"/>
        <w:rPr>
          <w:b/>
          <w:bCs/>
          <w:i/>
          <w:iCs/>
          <w:noProof w:val="0"/>
          <w:lang w:val="en-US" w:eastAsia="ru-RU"/>
        </w:rPr>
      </w:pPr>
      <w:proofErr w:type="spellStart"/>
      <w:proofErr w:type="gram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nr.</w:t>
      </w:r>
      <w:proofErr w:type="gramEnd"/>
      <w:r w:rsidRPr="0062238B">
        <w:rPr>
          <w:b/>
          <w:bCs/>
          <w:i/>
          <w:iCs/>
          <w:noProof w:val="0"/>
          <w:lang w:val="en-US" w:eastAsia="ru-RU"/>
        </w:rPr>
        <w:t xml:space="preserve">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717389CE" w14:textId="77777777" w:rsidR="00713C31" w:rsidRPr="00BA2145" w:rsidRDefault="00713C31" w:rsidP="00713C31">
      <w:pPr>
        <w:jc w:val="right"/>
        <w:rPr>
          <w:lang w:val="en-US"/>
        </w:rPr>
      </w:pPr>
    </w:p>
    <w:p w14:paraId="2AA773DF" w14:textId="77777777" w:rsidR="00713C31" w:rsidRDefault="00713C31" w:rsidP="00713C31">
      <w:pPr>
        <w:pStyle w:val="BodyText"/>
        <w:tabs>
          <w:tab w:val="left" w:pos="567"/>
        </w:tabs>
        <w:spacing w:line="360" w:lineRule="auto"/>
        <w:rPr>
          <w:rFonts w:ascii="Times New Roman" w:hAnsi="Times New Roman"/>
          <w:b/>
          <w:i/>
          <w:iCs/>
          <w:color w:val="2E74B5" w:themeColor="accent1" w:themeShade="BF"/>
          <w:sz w:val="28"/>
          <w:szCs w:val="28"/>
        </w:rPr>
      </w:pPr>
    </w:p>
    <w:p w14:paraId="787A943A" w14:textId="11956098" w:rsidR="00713C31" w:rsidRPr="0063316E" w:rsidRDefault="00713C31" w:rsidP="00713C31">
      <w:pPr>
        <w:pStyle w:val="BodyText"/>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1D77FC30" w14:textId="77777777" w:rsidR="00713C31" w:rsidRDefault="00713C31" w:rsidP="00BA7FF4">
      <w:pPr>
        <w:jc w:val="right"/>
        <w:rPr>
          <w:b/>
          <w:bCs/>
          <w:i/>
          <w:iCs/>
          <w:noProof w:val="0"/>
        </w:rPr>
      </w:pPr>
    </w:p>
    <w:p w14:paraId="2251895F" w14:textId="77777777" w:rsidR="00713C31" w:rsidRDefault="00713C31" w:rsidP="00BA7FF4">
      <w:pPr>
        <w:jc w:val="right"/>
        <w:rPr>
          <w:b/>
          <w:bCs/>
          <w:i/>
          <w:iCs/>
          <w:noProof w:val="0"/>
        </w:rPr>
      </w:pPr>
    </w:p>
    <w:p w14:paraId="7DDF52AD" w14:textId="77777777" w:rsidR="00713C31" w:rsidRPr="00FF430B" w:rsidRDefault="00713C31" w:rsidP="00713C31">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7B73C50F" w14:textId="77777777" w:rsidR="00713C31" w:rsidRPr="00FF430B" w:rsidRDefault="00713C31" w:rsidP="00713C31">
      <w:pPr>
        <w:pStyle w:val="BodyText"/>
        <w:tabs>
          <w:tab w:val="left" w:pos="-142"/>
        </w:tabs>
        <w:spacing w:before="240"/>
        <w:jc w:val="center"/>
        <w:rPr>
          <w:rFonts w:asciiTheme="majorHAnsi" w:hAnsiTheme="majorHAnsi" w:cstheme="majorHAnsi"/>
          <w:szCs w:val="24"/>
        </w:rPr>
      </w:pPr>
    </w:p>
    <w:p w14:paraId="235BC75D" w14:textId="77777777" w:rsidR="00713C31" w:rsidRPr="00FF430B" w:rsidRDefault="00713C31" w:rsidP="00713C31">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2FBF874" w14:textId="77777777" w:rsidR="00713C31" w:rsidRPr="00FF430B" w:rsidRDefault="00713C31" w:rsidP="00713C31">
      <w:pPr>
        <w:pStyle w:val="BodyText"/>
        <w:tabs>
          <w:tab w:val="left" w:pos="567"/>
        </w:tabs>
        <w:spacing w:line="360" w:lineRule="auto"/>
        <w:jc w:val="both"/>
        <w:rPr>
          <w:rFonts w:ascii="Times New Roman" w:hAnsi="Times New Roman"/>
          <w:szCs w:val="24"/>
        </w:rPr>
      </w:pPr>
    </w:p>
    <w:p w14:paraId="6777406C" w14:textId="77777777" w:rsidR="00713C31" w:rsidRPr="00FF430B" w:rsidRDefault="00713C31" w:rsidP="00713C31">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64EF579C" w14:textId="77777777" w:rsidR="00713C31" w:rsidRPr="00FF430B" w:rsidRDefault="00713C31" w:rsidP="00713C31">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4D00D67C" w14:textId="77777777" w:rsidR="00713C31" w:rsidRPr="00FF430B" w:rsidRDefault="00713C31" w:rsidP="00713C31">
      <w:pPr>
        <w:pStyle w:val="BodyText"/>
        <w:tabs>
          <w:tab w:val="left" w:pos="567"/>
        </w:tabs>
        <w:spacing w:line="360" w:lineRule="auto"/>
        <w:rPr>
          <w:rFonts w:ascii="Times New Roman" w:hAnsi="Times New Roman"/>
          <w:szCs w:val="24"/>
        </w:rPr>
      </w:pPr>
    </w:p>
    <w:p w14:paraId="34313295" w14:textId="77777777" w:rsidR="00713C31" w:rsidRPr="00FF430B" w:rsidRDefault="00713C31" w:rsidP="00713C31">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E6E484E" w14:textId="77777777" w:rsidR="00713C31" w:rsidRPr="00FF430B" w:rsidRDefault="00713C31" w:rsidP="00713C31">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7D8D1CB" w14:textId="77777777" w:rsidR="00713C31" w:rsidRPr="00FF430B" w:rsidRDefault="00713C31" w:rsidP="00713C31">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3F54371" w14:textId="77777777" w:rsidR="00713C31" w:rsidRPr="00FF430B" w:rsidRDefault="00713C31" w:rsidP="00713C31">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3293911" w14:textId="77777777" w:rsidR="00713C31" w:rsidRPr="00FF430B" w:rsidRDefault="00713C31" w:rsidP="00713C31">
      <w:pPr>
        <w:pStyle w:val="BodyText"/>
        <w:tabs>
          <w:tab w:val="left" w:pos="567"/>
        </w:tabs>
        <w:spacing w:line="360" w:lineRule="auto"/>
        <w:rPr>
          <w:rFonts w:ascii="Times New Roman" w:hAnsi="Times New Roman"/>
          <w:szCs w:val="24"/>
        </w:rPr>
      </w:pPr>
    </w:p>
    <w:p w14:paraId="5014CEC5" w14:textId="77777777" w:rsidR="00713C31" w:rsidRDefault="00713C31" w:rsidP="00713C31">
      <w:pPr>
        <w:rPr>
          <w:b/>
          <w:bCs/>
          <w:i/>
          <w:iCs/>
          <w:noProof w:val="0"/>
        </w:rPr>
      </w:pPr>
    </w:p>
    <w:p w14:paraId="322926E7" w14:textId="77777777" w:rsidR="00713C31" w:rsidRDefault="00713C31" w:rsidP="00BA7FF4">
      <w:pPr>
        <w:jc w:val="right"/>
        <w:rPr>
          <w:b/>
          <w:bCs/>
          <w:i/>
          <w:iCs/>
          <w:noProof w:val="0"/>
        </w:rPr>
      </w:pPr>
    </w:p>
    <w:p w14:paraId="22B44911" w14:textId="77777777" w:rsidR="00713C31" w:rsidRDefault="00713C31" w:rsidP="00BA7FF4">
      <w:pPr>
        <w:jc w:val="right"/>
        <w:rPr>
          <w:b/>
          <w:bCs/>
          <w:i/>
          <w:iCs/>
          <w:noProof w:val="0"/>
        </w:rPr>
      </w:pPr>
    </w:p>
    <w:p w14:paraId="0689E92B" w14:textId="77777777" w:rsidR="00713C31" w:rsidRDefault="00713C31" w:rsidP="00BA7FF4">
      <w:pPr>
        <w:jc w:val="right"/>
        <w:rPr>
          <w:b/>
          <w:bCs/>
          <w:i/>
          <w:iCs/>
          <w:noProof w:val="0"/>
        </w:rPr>
      </w:pPr>
    </w:p>
    <w:p w14:paraId="118281C2" w14:textId="77777777" w:rsidR="00713C31" w:rsidRDefault="00713C31" w:rsidP="00BA7FF4">
      <w:pPr>
        <w:jc w:val="right"/>
        <w:rPr>
          <w:b/>
          <w:bCs/>
          <w:i/>
          <w:iCs/>
          <w:noProof w:val="0"/>
        </w:rPr>
      </w:pPr>
    </w:p>
    <w:p w14:paraId="06EB1E50" w14:textId="77777777" w:rsidR="00713C31" w:rsidRDefault="00713C31" w:rsidP="00BA7FF4">
      <w:pPr>
        <w:jc w:val="right"/>
        <w:rPr>
          <w:b/>
          <w:bCs/>
          <w:i/>
          <w:iCs/>
          <w:noProof w:val="0"/>
        </w:rPr>
      </w:pPr>
    </w:p>
    <w:p w14:paraId="7076C125" w14:textId="77777777" w:rsidR="00713C31" w:rsidRDefault="00713C31" w:rsidP="00713C31">
      <w:pPr>
        <w:rPr>
          <w:b/>
          <w:bCs/>
          <w:i/>
          <w:iCs/>
          <w:noProof w:val="0"/>
        </w:rPr>
      </w:pPr>
    </w:p>
    <w:p w14:paraId="2A165580" w14:textId="77777777" w:rsidR="00713C31" w:rsidRDefault="00713C31" w:rsidP="00BA7FF4">
      <w:pPr>
        <w:jc w:val="right"/>
        <w:rPr>
          <w:b/>
          <w:bCs/>
          <w:i/>
          <w:iCs/>
          <w:noProof w:val="0"/>
        </w:rPr>
      </w:pPr>
    </w:p>
    <w:p w14:paraId="285675E0" w14:textId="77777777" w:rsidR="00713C31" w:rsidRDefault="00713C31" w:rsidP="00BA7FF4">
      <w:pPr>
        <w:jc w:val="right"/>
        <w:rPr>
          <w:b/>
          <w:bCs/>
          <w:i/>
          <w:iCs/>
          <w:noProof w:val="0"/>
        </w:rPr>
      </w:pPr>
    </w:p>
    <w:p w14:paraId="4248B1D6" w14:textId="77777777" w:rsidR="00713C31" w:rsidRDefault="00713C31" w:rsidP="00713C31">
      <w:pPr>
        <w:rPr>
          <w:b/>
          <w:bCs/>
          <w:i/>
          <w:iCs/>
          <w:noProof w:val="0"/>
        </w:rPr>
      </w:pPr>
    </w:p>
    <w:p w14:paraId="676A7395" w14:textId="77777777" w:rsidR="00713C31" w:rsidRDefault="00713C31" w:rsidP="00BA7FF4">
      <w:pPr>
        <w:jc w:val="right"/>
        <w:rPr>
          <w:b/>
          <w:bCs/>
          <w:i/>
          <w:iCs/>
          <w:noProof w:val="0"/>
        </w:rPr>
      </w:pPr>
    </w:p>
    <w:p w14:paraId="47FA0A8E" w14:textId="77777777" w:rsidR="00713C31" w:rsidRDefault="00713C31" w:rsidP="00BA7FF4">
      <w:pPr>
        <w:jc w:val="right"/>
        <w:rPr>
          <w:b/>
          <w:bCs/>
          <w:i/>
          <w:iCs/>
          <w:noProof w:val="0"/>
        </w:rPr>
      </w:pPr>
    </w:p>
    <w:p w14:paraId="1C44E571" w14:textId="77777777" w:rsidR="00713C31" w:rsidRDefault="00713C31" w:rsidP="00BA7FF4">
      <w:pPr>
        <w:jc w:val="right"/>
        <w:rPr>
          <w:b/>
          <w:bCs/>
          <w:i/>
          <w:iCs/>
          <w:noProof w:val="0"/>
        </w:rPr>
      </w:pPr>
    </w:p>
    <w:p w14:paraId="47305BA9" w14:textId="77777777" w:rsidR="00713C31" w:rsidRDefault="00713C31" w:rsidP="00BA7FF4">
      <w:pPr>
        <w:jc w:val="right"/>
        <w:rPr>
          <w:b/>
          <w:bCs/>
          <w:i/>
          <w:iCs/>
          <w:noProof w:val="0"/>
        </w:rPr>
      </w:pPr>
    </w:p>
    <w:p w14:paraId="1FD41AF4" w14:textId="77777777" w:rsidR="00713C31" w:rsidRDefault="00713C31" w:rsidP="00BA7FF4">
      <w:pPr>
        <w:jc w:val="right"/>
        <w:rPr>
          <w:b/>
          <w:bCs/>
          <w:i/>
          <w:iCs/>
          <w:noProof w:val="0"/>
        </w:rPr>
      </w:pPr>
    </w:p>
    <w:p w14:paraId="49FF8995" w14:textId="77777777" w:rsidR="00713C31" w:rsidRDefault="00713C31" w:rsidP="00BA7FF4">
      <w:pPr>
        <w:jc w:val="right"/>
        <w:rPr>
          <w:b/>
          <w:bCs/>
          <w:i/>
          <w:iCs/>
          <w:noProof w:val="0"/>
        </w:rPr>
      </w:pPr>
    </w:p>
    <w:p w14:paraId="05A6EBE2" w14:textId="271ACB8C" w:rsidR="00BA7FF4" w:rsidRPr="00BA2145" w:rsidRDefault="00BA7FF4" w:rsidP="00BA7FF4">
      <w:pPr>
        <w:jc w:val="right"/>
        <w:rPr>
          <w:b/>
          <w:bCs/>
          <w:i/>
          <w:iCs/>
          <w:noProof w:val="0"/>
          <w:sz w:val="22"/>
          <w:szCs w:val="22"/>
        </w:rPr>
      </w:pPr>
      <w:bookmarkStart w:id="1" w:name="_Hlk103244341"/>
      <w:r w:rsidRPr="00BA2145">
        <w:rPr>
          <w:b/>
          <w:bCs/>
          <w:i/>
          <w:iCs/>
          <w:noProof w:val="0"/>
        </w:rPr>
        <w:t>Anexa nr.</w:t>
      </w:r>
      <w:r w:rsidR="00FF430B" w:rsidRPr="00BA2145">
        <w:rPr>
          <w:b/>
          <w:bCs/>
          <w:i/>
          <w:iCs/>
          <w:noProof w:val="0"/>
        </w:rPr>
        <w:t xml:space="preserve"> </w:t>
      </w:r>
      <w:r w:rsidRPr="00BA2145">
        <w:rPr>
          <w:b/>
          <w:bCs/>
          <w:i/>
          <w:iCs/>
          <w:noProof w:val="0"/>
        </w:rPr>
        <w:t>8</w:t>
      </w:r>
    </w:p>
    <w:p w14:paraId="4E3291AE" w14:textId="77777777" w:rsidR="00BA2145" w:rsidRPr="0062238B" w:rsidRDefault="00BA2145" w:rsidP="00BA2145">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050BA30C" w14:textId="77777777" w:rsidR="00BA2145" w:rsidRPr="0062238B" w:rsidRDefault="00BA2145" w:rsidP="00BA2145">
      <w:pPr>
        <w:tabs>
          <w:tab w:val="left" w:pos="5103"/>
          <w:tab w:val="left" w:pos="10348"/>
        </w:tabs>
        <w:jc w:val="right"/>
        <w:rPr>
          <w:b/>
          <w:bCs/>
          <w:i/>
          <w:iCs/>
          <w:noProof w:val="0"/>
          <w:lang w:val="en-US" w:eastAsia="ru-RU"/>
        </w:rPr>
      </w:pPr>
      <w:proofErr w:type="spellStart"/>
      <w:proofErr w:type="gram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nr.</w:t>
      </w:r>
      <w:proofErr w:type="gramEnd"/>
      <w:r w:rsidRPr="0062238B">
        <w:rPr>
          <w:b/>
          <w:bCs/>
          <w:i/>
          <w:iCs/>
          <w:noProof w:val="0"/>
          <w:lang w:val="en-US" w:eastAsia="ru-RU"/>
        </w:rPr>
        <w:t xml:space="preserve">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0DF2F1BB" w14:textId="43E48CA2" w:rsidR="00B65C93" w:rsidRPr="00BA2145" w:rsidRDefault="00B65C93" w:rsidP="00BA2145">
      <w:pPr>
        <w:jc w:val="right"/>
        <w:rPr>
          <w:lang w:val="en-US"/>
        </w:rPr>
      </w:pPr>
    </w:p>
    <w:p w14:paraId="5AD083DF" w14:textId="77777777" w:rsidR="00713C31" w:rsidRDefault="00713C31" w:rsidP="0028109E">
      <w:pPr>
        <w:pStyle w:val="BodyText"/>
        <w:tabs>
          <w:tab w:val="left" w:pos="567"/>
        </w:tabs>
        <w:spacing w:line="360" w:lineRule="auto"/>
        <w:rPr>
          <w:rFonts w:ascii="Times New Roman" w:hAnsi="Times New Roman"/>
          <w:b/>
          <w:i/>
          <w:iCs/>
          <w:color w:val="2E74B5" w:themeColor="accent1" w:themeShade="BF"/>
          <w:sz w:val="28"/>
          <w:szCs w:val="28"/>
        </w:rPr>
      </w:pPr>
    </w:p>
    <w:p w14:paraId="2B776929" w14:textId="572C5548" w:rsidR="0028109E" w:rsidRPr="0063316E" w:rsidRDefault="0028109E" w:rsidP="0028109E">
      <w:pPr>
        <w:pStyle w:val="BodyText"/>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bookmarkEnd w:id="1"/>
    <w:p w14:paraId="345D6EA2" w14:textId="77777777" w:rsidR="0028109E" w:rsidRDefault="0028109E" w:rsidP="00713C31">
      <w:pPr>
        <w:pStyle w:val="Heading2"/>
        <w:tabs>
          <w:tab w:val="left" w:pos="567"/>
        </w:tabs>
        <w:spacing w:before="0"/>
        <w:rPr>
          <w:rFonts w:ascii="Times New Roman" w:hAnsi="Times New Roman" w:cs="Times New Roman"/>
          <w:color w:val="auto"/>
          <w:sz w:val="28"/>
          <w:szCs w:val="28"/>
        </w:rPr>
      </w:pPr>
    </w:p>
    <w:p w14:paraId="24C16CCB" w14:textId="77777777" w:rsidR="0028109E" w:rsidRDefault="0028109E" w:rsidP="00BB1EC7">
      <w:pPr>
        <w:pStyle w:val="Heading2"/>
        <w:tabs>
          <w:tab w:val="left" w:pos="567"/>
        </w:tabs>
        <w:spacing w:before="0"/>
        <w:jc w:val="center"/>
        <w:rPr>
          <w:rFonts w:ascii="Times New Roman" w:hAnsi="Times New Roman" w:cs="Times New Roman"/>
          <w:color w:val="auto"/>
          <w:sz w:val="28"/>
          <w:szCs w:val="28"/>
        </w:rPr>
      </w:pPr>
    </w:p>
    <w:p w14:paraId="252F031E" w14:textId="7F6A1C02" w:rsidR="00BB1EC7" w:rsidRPr="00BA2145" w:rsidRDefault="00BB1EC7" w:rsidP="00BB1EC7">
      <w:pPr>
        <w:pStyle w:val="Heading2"/>
        <w:tabs>
          <w:tab w:val="left" w:pos="567"/>
        </w:tabs>
        <w:spacing w:before="0"/>
        <w:jc w:val="center"/>
        <w:rPr>
          <w:rFonts w:ascii="Times New Roman" w:hAnsi="Times New Roman" w:cs="Times New Roman"/>
          <w:color w:val="auto"/>
          <w:sz w:val="28"/>
          <w:szCs w:val="28"/>
        </w:rPr>
      </w:pPr>
      <w:r w:rsidRPr="00BA2145">
        <w:rPr>
          <w:rFonts w:ascii="Times New Roman" w:hAnsi="Times New Roman" w:cs="Times New Roman"/>
          <w:color w:val="auto"/>
          <w:sz w:val="28"/>
          <w:szCs w:val="28"/>
        </w:rPr>
        <w:t>DECLARAŢIE</w:t>
      </w:r>
    </w:p>
    <w:p w14:paraId="17975B6F" w14:textId="1ABD12CF" w:rsidR="003F2E01" w:rsidRPr="001121C6" w:rsidRDefault="00BB1EC7" w:rsidP="00BB1EC7">
      <w:pPr>
        <w:pStyle w:val="BodyText"/>
        <w:tabs>
          <w:tab w:val="left" w:pos="567"/>
        </w:tabs>
        <w:spacing w:line="360" w:lineRule="auto"/>
        <w:jc w:val="center"/>
        <w:rPr>
          <w:rFonts w:ascii="Times New Roman" w:hAnsi="Times New Roman"/>
          <w:b/>
          <w:szCs w:val="24"/>
        </w:rPr>
      </w:pPr>
      <w:r w:rsidRPr="001121C6">
        <w:rPr>
          <w:rFonts w:ascii="Times New Roman" w:hAnsi="Times New Roman"/>
          <w:b/>
          <w:szCs w:val="24"/>
        </w:rPr>
        <w:t>privind valabilitatea ofertei</w:t>
      </w:r>
    </w:p>
    <w:p w14:paraId="249B7A62" w14:textId="77777777" w:rsidR="00BB1EC7" w:rsidRPr="00BA2145" w:rsidRDefault="00BB1EC7" w:rsidP="00950D18">
      <w:pPr>
        <w:pStyle w:val="BodyText"/>
        <w:tabs>
          <w:tab w:val="left" w:pos="567"/>
        </w:tabs>
        <w:spacing w:line="360" w:lineRule="auto"/>
        <w:rPr>
          <w:rFonts w:ascii="Times New Roman" w:hAnsi="Times New Roman"/>
          <w:szCs w:val="24"/>
        </w:rPr>
      </w:pPr>
    </w:p>
    <w:p w14:paraId="7BB2B8E5" w14:textId="77777777" w:rsidR="00211C74" w:rsidRPr="00BA2145" w:rsidRDefault="00211C74" w:rsidP="00211C74">
      <w:pPr>
        <w:pStyle w:val="BodyText"/>
        <w:tabs>
          <w:tab w:val="left" w:pos="-142"/>
        </w:tabs>
        <w:spacing w:before="240"/>
        <w:jc w:val="center"/>
        <w:rPr>
          <w:rFonts w:ascii="Times New Roman" w:hAnsi="Times New Roman"/>
          <w:sz w:val="20"/>
        </w:rPr>
      </w:pPr>
      <w:r w:rsidRPr="00BA2145">
        <w:rPr>
          <w:rFonts w:ascii="Times New Roman" w:hAnsi="Times New Roman"/>
          <w:szCs w:val="24"/>
        </w:rPr>
        <w:t>Către_________________________________________________________________________</w:t>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 w:val="20"/>
        </w:rPr>
        <w:t>(</w:t>
      </w:r>
      <w:r w:rsidRPr="00BA2145">
        <w:rPr>
          <w:rFonts w:ascii="Times New Roman" w:hAnsi="Times New Roman"/>
          <w:i/>
          <w:sz w:val="20"/>
        </w:rPr>
        <w:t>denumirea autorităţii contractante şi adresa completă</w:t>
      </w:r>
      <w:r w:rsidRPr="00BA2145">
        <w:rPr>
          <w:rFonts w:ascii="Times New Roman" w:hAnsi="Times New Roman"/>
          <w:sz w:val="20"/>
        </w:rPr>
        <w:t>)</w:t>
      </w:r>
    </w:p>
    <w:p w14:paraId="126C2B58" w14:textId="77777777" w:rsidR="00211C74" w:rsidRPr="00BA2145"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BA2145"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BA2145" w:rsidRDefault="00211C74" w:rsidP="00211C74">
      <w:pPr>
        <w:pStyle w:val="BodyText"/>
        <w:tabs>
          <w:tab w:val="left" w:pos="567"/>
        </w:tabs>
        <w:spacing w:line="360" w:lineRule="auto"/>
        <w:jc w:val="both"/>
        <w:rPr>
          <w:rFonts w:ascii="Times New Roman" w:hAnsi="Times New Roman"/>
          <w:szCs w:val="24"/>
        </w:rPr>
      </w:pPr>
      <w:r w:rsidRPr="00BA2145">
        <w:rPr>
          <w:rFonts w:ascii="Times New Roman" w:hAnsi="Times New Roman"/>
          <w:b/>
          <w:szCs w:val="24"/>
        </w:rPr>
        <w:t>Stimaţi domni</w:t>
      </w:r>
      <w:r w:rsidRPr="00BA2145">
        <w:rPr>
          <w:rFonts w:ascii="Times New Roman" w:hAnsi="Times New Roman"/>
          <w:szCs w:val="24"/>
        </w:rPr>
        <w:t>,</w:t>
      </w:r>
    </w:p>
    <w:p w14:paraId="50E681BC" w14:textId="77777777" w:rsidR="00BB1EC7" w:rsidRPr="00BA2145" w:rsidRDefault="00BB1EC7" w:rsidP="00950D18">
      <w:pPr>
        <w:pStyle w:val="BodyText"/>
        <w:tabs>
          <w:tab w:val="left" w:pos="567"/>
        </w:tabs>
        <w:spacing w:line="360" w:lineRule="auto"/>
        <w:rPr>
          <w:rFonts w:ascii="Times New Roman" w:hAnsi="Times New Roman"/>
          <w:szCs w:val="24"/>
        </w:rPr>
      </w:pPr>
    </w:p>
    <w:p w14:paraId="360BECF4" w14:textId="1C3D9974" w:rsidR="00211C74" w:rsidRPr="00BA2145" w:rsidRDefault="00211C74" w:rsidP="00211C74">
      <w:pPr>
        <w:shd w:val="clear" w:color="auto" w:fill="FFFFFF" w:themeFill="background1"/>
        <w:spacing w:before="120"/>
        <w:rPr>
          <w:b/>
          <w:noProof w:val="0"/>
          <w:lang w:eastAsia="ru-RU"/>
        </w:rPr>
      </w:pPr>
      <w:r w:rsidRPr="00BA2145">
        <w:rPr>
          <w:rFonts w:eastAsia="Calibri"/>
        </w:rPr>
        <w:t>Ne angajăm să menț</w:t>
      </w:r>
      <w:r w:rsidR="00BB1EC7" w:rsidRPr="00BA2145">
        <w:rPr>
          <w:rFonts w:eastAsia="Calibri"/>
        </w:rPr>
        <w:t>inem ofert</w:t>
      </w:r>
      <w:r w:rsidRPr="00BA2145">
        <w:rPr>
          <w:rFonts w:eastAsia="Calibri"/>
        </w:rPr>
        <w:t>a</w:t>
      </w:r>
      <w:r w:rsidR="00BB1EC7" w:rsidRPr="00BA2145">
        <w:rPr>
          <w:rFonts w:eastAsia="Calibri"/>
        </w:rPr>
        <w:t xml:space="preserve"> valabil</w:t>
      </w:r>
      <w:r w:rsidRPr="00BA2145">
        <w:rPr>
          <w:rFonts w:eastAsia="Calibri"/>
        </w:rPr>
        <w:t>ă,</w:t>
      </w:r>
      <w:r w:rsidR="00E706C1" w:rsidRPr="00BA2145">
        <w:rPr>
          <w:rFonts w:eastAsia="Calibri"/>
        </w:rPr>
        <w:t xml:space="preserve"> </w:t>
      </w:r>
      <w:r w:rsidRPr="00BA2145">
        <w:rPr>
          <w:b/>
          <w:noProof w:val="0"/>
          <w:lang w:eastAsia="ru-RU"/>
        </w:rPr>
        <w:t xml:space="preserve">privind achiziționarea </w:t>
      </w:r>
      <w:r w:rsidRPr="00BA2145">
        <w:rPr>
          <w:b/>
          <w:noProof w:val="0"/>
          <w:shd w:val="clear" w:color="auto" w:fill="FFFFFF" w:themeFill="background1"/>
          <w:lang w:eastAsia="ru-RU"/>
        </w:rPr>
        <w:t>_______________________</w:t>
      </w:r>
      <w:r w:rsidRPr="00BA2145">
        <w:rPr>
          <w:b/>
          <w:noProof w:val="0"/>
          <w:shd w:val="clear" w:color="auto" w:fill="FFFFFF" w:themeFill="background1"/>
          <w:lang w:eastAsia="ru-RU"/>
        </w:rPr>
        <w:br/>
      </w:r>
      <w:r w:rsidR="00E706C1" w:rsidRPr="00BA2145">
        <w:rPr>
          <w:noProof w:val="0"/>
          <w:lang w:eastAsia="ru-RU"/>
        </w:rPr>
        <w:t xml:space="preserve">                                                                                                              </w:t>
      </w:r>
      <w:r w:rsidRPr="00BA2145">
        <w:rPr>
          <w:noProof w:val="0"/>
          <w:sz w:val="20"/>
          <w:szCs w:val="20"/>
          <w:lang w:eastAsia="ru-RU"/>
        </w:rPr>
        <w:t>(se indică obiectul achiziției)</w:t>
      </w:r>
      <w:r w:rsidRPr="00BA2145">
        <w:rPr>
          <w:b/>
          <w:noProof w:val="0"/>
          <w:sz w:val="20"/>
          <w:szCs w:val="20"/>
          <w:lang w:eastAsia="ru-RU"/>
        </w:rPr>
        <w:br/>
      </w:r>
      <w:r w:rsidRPr="00BA2145">
        <w:rPr>
          <w:b/>
          <w:noProof w:val="0"/>
          <w:lang w:eastAsia="ru-RU"/>
        </w:rPr>
        <w:t>prin procedura de achiziție__________________________</w:t>
      </w:r>
      <w:r w:rsidR="002927B7" w:rsidRPr="00BA2145">
        <w:rPr>
          <w:b/>
          <w:noProof w:val="0"/>
          <w:lang w:eastAsia="ru-RU"/>
        </w:rPr>
        <w:t>___________,</w:t>
      </w:r>
      <w:r w:rsidRPr="00BA2145">
        <w:rPr>
          <w:b/>
          <w:noProof w:val="0"/>
          <w:lang w:eastAsia="ru-RU"/>
        </w:rPr>
        <w:br/>
      </w:r>
      <w:r w:rsidR="00E706C1" w:rsidRPr="00BA2145">
        <w:rPr>
          <w:noProof w:val="0"/>
          <w:lang w:eastAsia="ru-RU"/>
        </w:rPr>
        <w:t xml:space="preserve">                                                        </w:t>
      </w:r>
      <w:r w:rsidRPr="00BA2145">
        <w:rPr>
          <w:noProof w:val="0"/>
          <w:sz w:val="20"/>
          <w:szCs w:val="20"/>
          <w:lang w:eastAsia="ru-RU"/>
        </w:rPr>
        <w:t>(tipul procedurii de achiziție)</w:t>
      </w:r>
    </w:p>
    <w:p w14:paraId="028E1673" w14:textId="77777777" w:rsidR="00BB1EC7" w:rsidRPr="00BA2145" w:rsidRDefault="00BB1EC7" w:rsidP="00BB1EC7">
      <w:pPr>
        <w:autoSpaceDN w:val="0"/>
        <w:adjustRightInd w:val="0"/>
        <w:jc w:val="both"/>
        <w:rPr>
          <w:rFonts w:eastAsia="Calibri"/>
        </w:rPr>
      </w:pPr>
      <w:r w:rsidRPr="00BA2145">
        <w:rPr>
          <w:rFonts w:eastAsia="Calibri"/>
        </w:rPr>
        <w:t>pentru o durat</w:t>
      </w:r>
      <w:r w:rsidR="00211C74" w:rsidRPr="00BA2145">
        <w:rPr>
          <w:rFonts w:eastAsia="Calibri"/>
        </w:rPr>
        <w:t>ă de _______</w:t>
      </w:r>
      <w:r w:rsidR="002927B7" w:rsidRPr="00BA2145">
        <w:rPr>
          <w:rFonts w:eastAsia="Calibri"/>
        </w:rPr>
        <w:t>______</w:t>
      </w:r>
      <w:r w:rsidR="00211C74" w:rsidRPr="00BA2145">
        <w:rPr>
          <w:rFonts w:eastAsia="Calibri"/>
        </w:rPr>
        <w:t xml:space="preserve"> zile, (durata în litere ș</w:t>
      </w:r>
      <w:r w:rsidRPr="00BA2145">
        <w:rPr>
          <w:rFonts w:eastAsia="Calibri"/>
        </w:rPr>
        <w:t>i cifre), respectiv p</w:t>
      </w:r>
      <w:r w:rsidR="00211C74" w:rsidRPr="00BA2145">
        <w:rPr>
          <w:rFonts w:eastAsia="Calibri"/>
        </w:rPr>
        <w:t>ână</w:t>
      </w:r>
      <w:r w:rsidRPr="00BA2145">
        <w:rPr>
          <w:rFonts w:eastAsia="Calibri"/>
        </w:rPr>
        <w:t xml:space="preserve"> la data de _______</w:t>
      </w:r>
      <w:r w:rsidR="00211C74" w:rsidRPr="00BA2145">
        <w:rPr>
          <w:rFonts w:eastAsia="Calibri"/>
        </w:rPr>
        <w:t>____________ (ziua/luna/anul), și ea va rămâne obligatorie pentru noi ș</w:t>
      </w:r>
      <w:r w:rsidRPr="00BA2145">
        <w:rPr>
          <w:rFonts w:eastAsia="Calibri"/>
        </w:rPr>
        <w:t>i poate fi acceptat</w:t>
      </w:r>
      <w:r w:rsidR="00211C74" w:rsidRPr="00BA2145">
        <w:rPr>
          <w:rFonts w:eastAsia="Calibri"/>
        </w:rPr>
        <w:t>ă</w:t>
      </w:r>
      <w:r w:rsidRPr="00BA2145">
        <w:rPr>
          <w:rFonts w:eastAsia="Calibri"/>
        </w:rPr>
        <w:t xml:space="preserve"> oric</w:t>
      </w:r>
      <w:r w:rsidR="00211C74" w:rsidRPr="00BA2145">
        <w:rPr>
          <w:rFonts w:eastAsia="Calibri"/>
        </w:rPr>
        <w:t>ând î</w:t>
      </w:r>
      <w:r w:rsidRPr="00BA2145">
        <w:rPr>
          <w:rFonts w:eastAsia="Calibri"/>
        </w:rPr>
        <w:t>nainte de expirarea perioadei de valabilitate.</w:t>
      </w:r>
    </w:p>
    <w:p w14:paraId="1FFFEA09" w14:textId="77777777" w:rsidR="00BB1EC7" w:rsidRPr="00BA2145" w:rsidRDefault="00BB1EC7" w:rsidP="00950D18">
      <w:pPr>
        <w:pStyle w:val="BodyText"/>
        <w:tabs>
          <w:tab w:val="left" w:pos="567"/>
        </w:tabs>
        <w:spacing w:line="360" w:lineRule="auto"/>
        <w:rPr>
          <w:rFonts w:ascii="Times New Roman" w:hAnsi="Times New Roman"/>
          <w:szCs w:val="24"/>
        </w:rPr>
      </w:pPr>
    </w:p>
    <w:p w14:paraId="37C20DD9" w14:textId="77777777" w:rsidR="00BB1EC7" w:rsidRPr="00BA2145" w:rsidRDefault="00BB1EC7" w:rsidP="00950D18">
      <w:pPr>
        <w:pStyle w:val="BodyText"/>
        <w:tabs>
          <w:tab w:val="left" w:pos="567"/>
        </w:tabs>
        <w:spacing w:line="360" w:lineRule="auto"/>
        <w:rPr>
          <w:rFonts w:ascii="Times New Roman" w:hAnsi="Times New Roman"/>
          <w:szCs w:val="24"/>
        </w:rPr>
      </w:pPr>
    </w:p>
    <w:p w14:paraId="2A9A1F9D" w14:textId="77777777" w:rsidR="00BB1EC7" w:rsidRPr="00BA2145" w:rsidRDefault="00BB1EC7" w:rsidP="00950D18">
      <w:pPr>
        <w:pStyle w:val="BodyText"/>
        <w:tabs>
          <w:tab w:val="left" w:pos="567"/>
        </w:tabs>
        <w:spacing w:line="360" w:lineRule="auto"/>
        <w:rPr>
          <w:rFonts w:ascii="Times New Roman" w:hAnsi="Times New Roman"/>
          <w:szCs w:val="24"/>
        </w:rPr>
      </w:pPr>
    </w:p>
    <w:p w14:paraId="75BBA572" w14:textId="77777777" w:rsidR="00BB1EC7" w:rsidRPr="00BA2145" w:rsidRDefault="00BB1EC7" w:rsidP="00950D18">
      <w:pPr>
        <w:pStyle w:val="BodyText"/>
        <w:tabs>
          <w:tab w:val="left" w:pos="567"/>
        </w:tabs>
        <w:spacing w:line="360" w:lineRule="auto"/>
        <w:rPr>
          <w:rFonts w:ascii="Times New Roman" w:hAnsi="Times New Roman"/>
          <w:szCs w:val="24"/>
        </w:rPr>
      </w:pPr>
    </w:p>
    <w:p w14:paraId="3AC6F755" w14:textId="77777777" w:rsidR="00BE49DD" w:rsidRPr="00BA2145" w:rsidRDefault="00BE49DD" w:rsidP="00950D18">
      <w:pPr>
        <w:pStyle w:val="BodyText"/>
        <w:tabs>
          <w:tab w:val="left" w:pos="567"/>
        </w:tabs>
        <w:spacing w:line="360" w:lineRule="auto"/>
        <w:rPr>
          <w:rFonts w:ascii="Times New Roman" w:hAnsi="Times New Roman"/>
          <w:szCs w:val="24"/>
        </w:rPr>
      </w:pPr>
    </w:p>
    <w:p w14:paraId="7E0B4786" w14:textId="77777777" w:rsidR="00BE49DD" w:rsidRPr="00BA2145" w:rsidRDefault="00BE49DD" w:rsidP="00950D18">
      <w:pPr>
        <w:pStyle w:val="BodyText"/>
        <w:tabs>
          <w:tab w:val="left" w:pos="567"/>
        </w:tabs>
        <w:spacing w:line="360" w:lineRule="auto"/>
        <w:rPr>
          <w:rFonts w:ascii="Times New Roman" w:hAnsi="Times New Roman"/>
          <w:szCs w:val="24"/>
        </w:rPr>
      </w:pPr>
    </w:p>
    <w:p w14:paraId="11C3E31B" w14:textId="77777777" w:rsidR="00211C74" w:rsidRPr="00BA2145" w:rsidRDefault="00211C74" w:rsidP="00211C74">
      <w:pPr>
        <w:pStyle w:val="BodyText"/>
        <w:tabs>
          <w:tab w:val="left" w:pos="567"/>
        </w:tabs>
        <w:spacing w:line="360" w:lineRule="auto"/>
        <w:rPr>
          <w:rFonts w:ascii="Times New Roman" w:hAnsi="Times New Roman"/>
          <w:szCs w:val="24"/>
        </w:rPr>
      </w:pPr>
      <w:r w:rsidRPr="00BA2145">
        <w:rPr>
          <w:rFonts w:ascii="Times New Roman" w:hAnsi="Times New Roman"/>
          <w:szCs w:val="24"/>
        </w:rPr>
        <w:t>Data completării . . . . . . . . . . . . .</w:t>
      </w:r>
      <w:r w:rsidRPr="00BA2145">
        <w:rPr>
          <w:rFonts w:ascii="Times New Roman" w:hAnsi="Times New Roman"/>
          <w:szCs w:val="24"/>
        </w:rPr>
        <w:tab/>
        <w:t>Cu stimă,</w:t>
      </w:r>
    </w:p>
    <w:p w14:paraId="22EC4D5D" w14:textId="77777777" w:rsidR="00211C74" w:rsidRPr="00BA2145" w:rsidRDefault="00211C74" w:rsidP="00211C74">
      <w:pPr>
        <w:pStyle w:val="BodyText"/>
        <w:tabs>
          <w:tab w:val="left" w:pos="567"/>
        </w:tabs>
        <w:spacing w:line="360" w:lineRule="auto"/>
        <w:jc w:val="right"/>
        <w:rPr>
          <w:rFonts w:ascii="Times New Roman" w:hAnsi="Times New Roman"/>
          <w:szCs w:val="24"/>
        </w:rPr>
      </w:pPr>
      <w:r w:rsidRPr="00BA2145">
        <w:rPr>
          <w:rFonts w:ascii="Times New Roman" w:hAnsi="Times New Roman"/>
          <w:szCs w:val="24"/>
        </w:rPr>
        <w:t>Ofertant/candidat</w:t>
      </w:r>
    </w:p>
    <w:p w14:paraId="5E60B85C" w14:textId="77777777" w:rsidR="00211C74" w:rsidRPr="00BA2145" w:rsidRDefault="00211C74" w:rsidP="00211C74">
      <w:pPr>
        <w:pStyle w:val="BodyText"/>
        <w:tabs>
          <w:tab w:val="left" w:pos="567"/>
        </w:tabs>
        <w:spacing w:line="360" w:lineRule="auto"/>
        <w:jc w:val="right"/>
        <w:rPr>
          <w:rFonts w:ascii="Times New Roman" w:hAnsi="Times New Roman"/>
          <w:szCs w:val="24"/>
        </w:rPr>
      </w:pPr>
      <w:r w:rsidRPr="00BA2145">
        <w:rPr>
          <w:rFonts w:ascii="Times New Roman" w:hAnsi="Times New Roman"/>
          <w:szCs w:val="24"/>
        </w:rPr>
        <w:t>. . . . . . . . . . . . . . . . . . . . . . . .</w:t>
      </w:r>
    </w:p>
    <w:p w14:paraId="3F8D7784" w14:textId="77777777" w:rsidR="00211C74" w:rsidRPr="00BA2145" w:rsidRDefault="00211C74" w:rsidP="00211C74">
      <w:pPr>
        <w:pStyle w:val="BodyText"/>
        <w:tabs>
          <w:tab w:val="left" w:pos="567"/>
        </w:tabs>
        <w:spacing w:line="360" w:lineRule="auto"/>
        <w:jc w:val="right"/>
        <w:rPr>
          <w:rFonts w:ascii="Times New Roman" w:hAnsi="Times New Roman"/>
          <w:szCs w:val="24"/>
        </w:rPr>
      </w:pPr>
      <w:r w:rsidRPr="00BA2145">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0FD718C6" w:rsidR="00BE49DD" w:rsidRDefault="00BE49DD" w:rsidP="00950D18">
      <w:pPr>
        <w:pStyle w:val="BodyText"/>
        <w:tabs>
          <w:tab w:val="left" w:pos="567"/>
        </w:tabs>
        <w:spacing w:line="360" w:lineRule="auto"/>
        <w:rPr>
          <w:rFonts w:ascii="Times New Roman" w:hAnsi="Times New Roman"/>
          <w:szCs w:val="24"/>
        </w:rPr>
      </w:pPr>
    </w:p>
    <w:p w14:paraId="49DE19BA" w14:textId="77777777" w:rsidR="001F2AEE" w:rsidRPr="00FF430B" w:rsidRDefault="001F2AEE" w:rsidP="00950D18">
      <w:pPr>
        <w:pStyle w:val="BodyText"/>
        <w:tabs>
          <w:tab w:val="left" w:pos="567"/>
        </w:tabs>
        <w:spacing w:line="360" w:lineRule="auto"/>
        <w:rPr>
          <w:rFonts w:ascii="Times New Roman" w:hAnsi="Times New Roman"/>
          <w:szCs w:val="24"/>
        </w:rPr>
      </w:pPr>
    </w:p>
    <w:p w14:paraId="31755823" w14:textId="77777777" w:rsidR="001F2AEE" w:rsidRPr="006360BB" w:rsidRDefault="001F2AEE" w:rsidP="001F2AEE">
      <w:pPr>
        <w:jc w:val="right"/>
        <w:rPr>
          <w:b/>
          <w:bCs/>
          <w:i/>
          <w:iCs/>
          <w:noProof w:val="0"/>
          <w:sz w:val="22"/>
          <w:szCs w:val="22"/>
        </w:rPr>
      </w:pPr>
      <w:bookmarkStart w:id="2" w:name="_Toc449692097"/>
      <w:bookmarkEnd w:id="0"/>
      <w:r w:rsidRPr="006360BB">
        <w:rPr>
          <w:b/>
          <w:bCs/>
          <w:i/>
          <w:iCs/>
          <w:noProof w:val="0"/>
        </w:rPr>
        <w:t>Anexa nr. 9</w:t>
      </w:r>
    </w:p>
    <w:p w14:paraId="7DC30C81" w14:textId="77777777" w:rsidR="001F2AEE" w:rsidRPr="0062238B" w:rsidRDefault="001F2AEE" w:rsidP="001F2AEE">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3EC3B03E" w14:textId="77777777" w:rsidR="001F2AEE" w:rsidRPr="0062238B" w:rsidRDefault="001F2AEE" w:rsidP="001F2AEE">
      <w:pPr>
        <w:tabs>
          <w:tab w:val="left" w:pos="5103"/>
          <w:tab w:val="left" w:pos="10348"/>
        </w:tabs>
        <w:jc w:val="right"/>
        <w:rPr>
          <w:b/>
          <w:bCs/>
          <w:i/>
          <w:iCs/>
          <w:noProof w:val="0"/>
          <w:lang w:val="en-US" w:eastAsia="ru-RU"/>
        </w:rPr>
      </w:pPr>
      <w:proofErr w:type="spellStart"/>
      <w:proofErr w:type="gram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nr.</w:t>
      </w:r>
      <w:proofErr w:type="gramEnd"/>
      <w:r w:rsidRPr="0062238B">
        <w:rPr>
          <w:b/>
          <w:bCs/>
          <w:i/>
          <w:iCs/>
          <w:noProof w:val="0"/>
          <w:lang w:val="en-US" w:eastAsia="ru-RU"/>
        </w:rPr>
        <w:t xml:space="preserve">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744D0C44" w14:textId="77777777" w:rsidR="001F2AEE" w:rsidRDefault="001F2AEE" w:rsidP="001F2AEE">
      <w:pPr>
        <w:pStyle w:val="BodyText"/>
        <w:tabs>
          <w:tab w:val="left" w:pos="567"/>
        </w:tabs>
        <w:spacing w:line="360" w:lineRule="auto"/>
        <w:rPr>
          <w:rFonts w:ascii="Times New Roman" w:hAnsi="Times New Roman"/>
          <w:b/>
          <w:i/>
          <w:iCs/>
          <w:color w:val="2E74B5" w:themeColor="accent1" w:themeShade="BF"/>
          <w:sz w:val="28"/>
          <w:szCs w:val="28"/>
        </w:rPr>
      </w:pPr>
    </w:p>
    <w:p w14:paraId="4ADC936D" w14:textId="77777777" w:rsidR="001F2AEE" w:rsidRPr="0063316E" w:rsidRDefault="001F2AEE" w:rsidP="001F2AEE">
      <w:pPr>
        <w:pStyle w:val="BodyText"/>
        <w:tabs>
          <w:tab w:val="left" w:pos="567"/>
        </w:tabs>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r>
        <w:rPr>
          <w:rFonts w:ascii="Times New Roman" w:hAnsi="Times New Roman"/>
          <w:b/>
          <w:i/>
          <w:iCs/>
          <w:color w:val="2E74B5" w:themeColor="accent1" w:themeShade="BF"/>
          <w:sz w:val="28"/>
          <w:szCs w:val="28"/>
        </w:rPr>
        <w:t xml:space="preserve"> – garanţia pentru </w:t>
      </w:r>
      <w:r w:rsidRPr="00F961E2">
        <w:rPr>
          <w:rFonts w:ascii="Times New Roman" w:hAnsi="Times New Roman"/>
          <w:b/>
          <w:bCs/>
          <w:i/>
          <w:iCs/>
          <w:color w:val="2E74B5" w:themeColor="accent1" w:themeShade="BF"/>
          <w:sz w:val="28"/>
          <w:szCs w:val="28"/>
        </w:rPr>
        <w:t xml:space="preserve">ofertă </w:t>
      </w:r>
      <w:r>
        <w:rPr>
          <w:rFonts w:ascii="Times New Roman" w:hAnsi="Times New Roman"/>
          <w:b/>
          <w:bCs/>
          <w:i/>
          <w:iCs/>
          <w:color w:val="2E74B5" w:themeColor="accent1" w:themeShade="BF"/>
          <w:sz w:val="28"/>
          <w:szCs w:val="28"/>
        </w:rPr>
        <w:t>(</w:t>
      </w:r>
      <w:r w:rsidRPr="00F961E2">
        <w:rPr>
          <w:rFonts w:ascii="Times New Roman" w:hAnsi="Times New Roman"/>
          <w:b/>
          <w:bCs/>
          <w:i/>
          <w:iCs/>
          <w:color w:val="2E74B5" w:themeColor="accent1" w:themeShade="BF"/>
          <w:sz w:val="28"/>
          <w:szCs w:val="28"/>
        </w:rPr>
        <w:t>cuantum 2% din suma ofertei fără TVA</w:t>
      </w:r>
      <w:r>
        <w:rPr>
          <w:rFonts w:ascii="Times New Roman" w:hAnsi="Times New Roman"/>
          <w:b/>
          <w:bCs/>
          <w:i/>
          <w:iCs/>
          <w:color w:val="2E74B5" w:themeColor="accent1" w:themeShade="BF"/>
          <w:sz w:val="28"/>
          <w:szCs w:val="28"/>
        </w:rPr>
        <w:t>)</w:t>
      </w:r>
      <w:r w:rsidRPr="00F961E2">
        <w:rPr>
          <w:rFonts w:ascii="Times New Roman" w:hAnsi="Times New Roman"/>
          <w:b/>
          <w:bCs/>
          <w:i/>
          <w:iCs/>
          <w:color w:val="2E74B5" w:themeColor="accent1" w:themeShade="BF"/>
          <w:sz w:val="28"/>
          <w:szCs w:val="28"/>
        </w:rPr>
        <w:t>.</w:t>
      </w:r>
    </w:p>
    <w:p w14:paraId="0B1086DB" w14:textId="77777777" w:rsidR="001F2AEE" w:rsidRPr="006360BB" w:rsidRDefault="001F2AEE" w:rsidP="001F2AEE">
      <w:pPr>
        <w:pStyle w:val="BodyText"/>
        <w:tabs>
          <w:tab w:val="left" w:pos="567"/>
        </w:tabs>
        <w:spacing w:line="360" w:lineRule="auto"/>
        <w:rPr>
          <w:rFonts w:ascii="Times New Roman" w:hAnsi="Times New Roman"/>
          <w:szCs w:val="24"/>
        </w:rPr>
      </w:pPr>
    </w:p>
    <w:p w14:paraId="14123343" w14:textId="77777777" w:rsidR="001F2AEE" w:rsidRPr="00FF430B" w:rsidRDefault="001F2AEE" w:rsidP="001F2AEE">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1945518E" w14:textId="77777777" w:rsidR="001F2AEE" w:rsidRPr="00FF430B" w:rsidRDefault="001F2AEE" w:rsidP="001F2AEE">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1356819E" w14:textId="77777777" w:rsidR="001F2AEE" w:rsidRPr="00FF430B" w:rsidRDefault="001F2AEE" w:rsidP="001F2AEE">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78B73362" w14:textId="77777777" w:rsidR="001F2AEE" w:rsidRPr="00FF430B" w:rsidRDefault="001F2AEE" w:rsidP="001F2AEE">
      <w:pPr>
        <w:pStyle w:val="BodyText"/>
        <w:tabs>
          <w:tab w:val="left" w:pos="567"/>
        </w:tabs>
        <w:rPr>
          <w:rFonts w:ascii="Times New Roman" w:hAnsi="Times New Roman"/>
          <w:b/>
          <w:szCs w:val="24"/>
        </w:rPr>
      </w:pPr>
    </w:p>
    <w:p w14:paraId="273B1E28" w14:textId="77777777" w:rsidR="001F2AEE" w:rsidRPr="00FF430B" w:rsidRDefault="001F2AEE" w:rsidP="001F2AEE">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22009935" w14:textId="77777777" w:rsidR="001F2AEE" w:rsidRPr="00FF430B" w:rsidRDefault="001F2AEE" w:rsidP="001F2AEE">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C025455" w14:textId="77777777" w:rsidR="001F2AEE" w:rsidRPr="00FF430B" w:rsidRDefault="001F2AEE" w:rsidP="001F2AEE">
      <w:pPr>
        <w:pStyle w:val="BodyText"/>
        <w:tabs>
          <w:tab w:val="left" w:pos="567"/>
        </w:tabs>
        <w:rPr>
          <w:rFonts w:ascii="Times New Roman" w:hAnsi="Times New Roman"/>
          <w:szCs w:val="24"/>
        </w:rPr>
      </w:pPr>
    </w:p>
    <w:p w14:paraId="5069FEB2" w14:textId="77777777" w:rsidR="001F2AEE" w:rsidRPr="00FF430B" w:rsidRDefault="001F2AEE" w:rsidP="001F2AEE">
      <w:pPr>
        <w:pStyle w:val="BodyText"/>
        <w:tabs>
          <w:tab w:val="left" w:pos="567"/>
        </w:tabs>
        <w:rPr>
          <w:rFonts w:ascii="Times New Roman" w:hAnsi="Times New Roman"/>
          <w:szCs w:val="24"/>
        </w:rPr>
      </w:pPr>
    </w:p>
    <w:p w14:paraId="0D5CC6E3" w14:textId="77777777" w:rsidR="001F2AEE" w:rsidRPr="00FF430B" w:rsidRDefault="001F2AEE" w:rsidP="001F2AEE">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B46AC3C" w14:textId="77777777" w:rsidR="001F2AEE" w:rsidRPr="00FF430B" w:rsidRDefault="001F2AEE" w:rsidP="001F2AE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214A555D" w14:textId="77777777" w:rsidR="001F2AEE" w:rsidRPr="00FF430B" w:rsidRDefault="001F2AEE" w:rsidP="001F2AE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BB982EA" w14:textId="77777777" w:rsidR="001F2AEE" w:rsidRPr="00FF430B" w:rsidRDefault="001F2AEE" w:rsidP="001F2AEE">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56E01257" w14:textId="77777777" w:rsidR="001F2AEE" w:rsidRPr="00FF430B" w:rsidRDefault="001F2AEE" w:rsidP="001F2AE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6D2C6A72" w14:textId="77777777" w:rsidR="001F2AEE" w:rsidRPr="00FF430B" w:rsidRDefault="001F2AEE" w:rsidP="001F2AEE">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5BFC8542" w14:textId="77777777" w:rsidR="001F2AEE" w:rsidRPr="00FF430B" w:rsidRDefault="001F2AEE" w:rsidP="001F2AEE">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019119E9" w14:textId="77777777" w:rsidR="001F2AEE" w:rsidRPr="00FF430B" w:rsidRDefault="001F2AEE" w:rsidP="001F2AEE">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369BA675" w14:textId="77777777" w:rsidR="001F2AEE" w:rsidRPr="00FF430B" w:rsidRDefault="001F2AEE" w:rsidP="001F2AEE">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0C4DB3CB" w14:textId="77777777" w:rsidR="001F2AEE" w:rsidRPr="00FF430B" w:rsidRDefault="001F2AEE" w:rsidP="001F2AEE">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1BF73728" w14:textId="77777777" w:rsidR="001F2AEE" w:rsidRPr="00FF430B" w:rsidRDefault="001F2AEE" w:rsidP="001F2AEE">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760BCD26" w14:textId="77777777" w:rsidR="001F2AEE" w:rsidRPr="00FF430B" w:rsidRDefault="001F2AEE" w:rsidP="001F2AEE">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3DCA1FEB" w14:textId="77777777" w:rsidR="001F2AEE" w:rsidRPr="00FF430B" w:rsidRDefault="001F2AEE" w:rsidP="001F2AE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E37509E" w14:textId="77777777" w:rsidR="001F2AEE" w:rsidRPr="00FF430B" w:rsidRDefault="001F2AEE" w:rsidP="001F2AEE">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B1C737E" w14:textId="77777777" w:rsidR="001F2AEE" w:rsidRPr="00FF430B" w:rsidRDefault="001F2AEE" w:rsidP="001F2AEE">
      <w:pPr>
        <w:pStyle w:val="BodyText"/>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0D87AE86" w14:textId="77777777" w:rsidR="001F2AEE" w:rsidRPr="00FF430B" w:rsidRDefault="001F2AEE" w:rsidP="001F2AEE">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293F0700" w14:textId="77777777" w:rsidR="001F2AEE" w:rsidRPr="00FF430B" w:rsidRDefault="001F2AEE" w:rsidP="001F2AEE">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71FC46F1" w14:textId="77777777" w:rsidR="001F2AEE" w:rsidRPr="00FF430B" w:rsidRDefault="001F2AEE" w:rsidP="001F2AEE">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63A7160" w14:textId="77777777" w:rsidR="001F2AEE" w:rsidRPr="00FF430B" w:rsidRDefault="001F2AEE" w:rsidP="001F2AEE">
      <w:pPr>
        <w:pStyle w:val="BodyText"/>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3B1C6A62" w14:textId="77777777" w:rsidR="001F2AEE" w:rsidRPr="00FF430B" w:rsidRDefault="001F2AEE" w:rsidP="001F2AEE">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14:paraId="4C2A0AD7" w14:textId="77777777" w:rsidR="001F2AEE" w:rsidRPr="00FF430B" w:rsidRDefault="001F2AEE" w:rsidP="001F2AEE">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EEC0C3" w14:textId="77777777" w:rsidR="001F2AEE" w:rsidRPr="00FF430B" w:rsidRDefault="001F2AEE" w:rsidP="001F2AEE">
      <w:pPr>
        <w:pStyle w:val="BodyText"/>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7965A678" w14:textId="77777777" w:rsidR="001F2AEE" w:rsidRPr="00FF430B" w:rsidRDefault="001F2AEE" w:rsidP="001F2AEE">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4BB03B2F" w14:textId="77777777" w:rsidR="001F2AEE" w:rsidRPr="00FF430B" w:rsidRDefault="001F2AEE" w:rsidP="001F2AEE">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2DB6200" w14:textId="77777777" w:rsidR="001F2AEE" w:rsidRPr="00FF430B" w:rsidRDefault="001F2AEE" w:rsidP="001F2AEE">
      <w:pPr>
        <w:pStyle w:val="BodyText"/>
        <w:tabs>
          <w:tab w:val="left" w:pos="567"/>
        </w:tabs>
        <w:ind w:hanging="502"/>
        <w:rPr>
          <w:rFonts w:ascii="Times New Roman" w:hAnsi="Times New Roman"/>
          <w:szCs w:val="24"/>
        </w:rPr>
      </w:pPr>
    </w:p>
    <w:p w14:paraId="754B715D" w14:textId="77777777" w:rsidR="001F2AEE" w:rsidRPr="00FF430B" w:rsidRDefault="001F2AEE" w:rsidP="001F2AEE">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6A48F50B" w14:textId="77777777" w:rsidR="001F2AEE" w:rsidRPr="00FF430B" w:rsidRDefault="001F2AEE" w:rsidP="001F2AEE">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0BED955E" w14:textId="77777777" w:rsidR="001F2AEE" w:rsidRPr="00FF430B" w:rsidRDefault="001F2AEE" w:rsidP="001F2AEE">
      <w:pPr>
        <w:pStyle w:val="BodyText"/>
        <w:tabs>
          <w:tab w:val="left" w:pos="567"/>
        </w:tabs>
        <w:rPr>
          <w:rFonts w:ascii="Times New Roman" w:hAnsi="Times New Roman"/>
          <w:szCs w:val="24"/>
        </w:rPr>
      </w:pPr>
      <w:r w:rsidRPr="00FF430B">
        <w:rPr>
          <w:rFonts w:ascii="Times New Roman" w:hAnsi="Times New Roman"/>
          <w:szCs w:val="24"/>
        </w:rPr>
        <w:lastRenderedPageBreak/>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3487FFFB" w14:textId="77777777" w:rsidR="001F2AEE" w:rsidRDefault="001F2AEE" w:rsidP="001F2AEE">
      <w:pPr>
        <w:pStyle w:val="BodyText"/>
        <w:tabs>
          <w:tab w:val="left" w:pos="567"/>
        </w:tabs>
        <w:rPr>
          <w:b/>
          <w:bCs/>
          <w:i/>
          <w:iCs/>
        </w:rPr>
      </w:pPr>
      <w:r w:rsidRPr="00FF430B">
        <w:rPr>
          <w:rFonts w:ascii="Times New Roman" w:hAnsi="Times New Roman"/>
          <w:szCs w:val="24"/>
        </w:rPr>
        <w:t xml:space="preserve">                                          (semnătura autorizată)</w:t>
      </w:r>
    </w:p>
    <w:p w14:paraId="3EABC065" w14:textId="77777777" w:rsidR="001C4B7C" w:rsidRDefault="001C4B7C" w:rsidP="00B57E9D">
      <w:pPr>
        <w:rPr>
          <w:b/>
          <w:bCs/>
          <w:i/>
          <w:iCs/>
          <w:noProof w:val="0"/>
        </w:rPr>
      </w:pPr>
    </w:p>
    <w:p w14:paraId="07E34268" w14:textId="07E3DBAB" w:rsidR="00BA7FF4" w:rsidRPr="001C4B7C" w:rsidRDefault="00BA7FF4" w:rsidP="00BA7FF4">
      <w:pPr>
        <w:jc w:val="right"/>
        <w:rPr>
          <w:b/>
          <w:bCs/>
          <w:i/>
          <w:iCs/>
          <w:noProof w:val="0"/>
          <w:sz w:val="22"/>
          <w:szCs w:val="22"/>
        </w:rPr>
      </w:pPr>
      <w:bookmarkStart w:id="3" w:name="_Toc449692098"/>
      <w:bookmarkEnd w:id="2"/>
      <w:r w:rsidRPr="001C4B7C">
        <w:rPr>
          <w:b/>
          <w:bCs/>
          <w:i/>
          <w:iCs/>
          <w:noProof w:val="0"/>
        </w:rPr>
        <w:t>Anexa nr.</w:t>
      </w:r>
      <w:r w:rsidR="00FF430B" w:rsidRPr="001C4B7C">
        <w:rPr>
          <w:b/>
          <w:bCs/>
          <w:i/>
          <w:iCs/>
          <w:noProof w:val="0"/>
        </w:rPr>
        <w:t xml:space="preserve"> </w:t>
      </w:r>
      <w:r w:rsidRPr="001C4B7C">
        <w:rPr>
          <w:b/>
          <w:bCs/>
          <w:i/>
          <w:iCs/>
          <w:noProof w:val="0"/>
        </w:rPr>
        <w:t>1</w:t>
      </w:r>
      <w:r w:rsidR="00BE49DD" w:rsidRPr="001C4B7C">
        <w:rPr>
          <w:b/>
          <w:bCs/>
          <w:i/>
          <w:iCs/>
          <w:noProof w:val="0"/>
        </w:rPr>
        <w:t>2</w:t>
      </w:r>
    </w:p>
    <w:bookmarkEnd w:id="3"/>
    <w:p w14:paraId="3B7761C6"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6DEEB667" w14:textId="77777777" w:rsidR="001C4B7C" w:rsidRDefault="001C4B7C" w:rsidP="001C4B7C">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nr.</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13F9A5F4" w14:textId="77777777" w:rsidR="002242A0" w:rsidRPr="001C4B7C" w:rsidRDefault="002242A0" w:rsidP="00773FE9">
      <w:pPr>
        <w:rPr>
          <w:rFonts w:eastAsia="PMingLiU"/>
          <w:b/>
          <w:lang w:val="en-US" w:eastAsia="zh-CN"/>
        </w:rPr>
      </w:pPr>
    </w:p>
    <w:p w14:paraId="54DE07BA" w14:textId="77777777" w:rsidR="00713C31" w:rsidRDefault="00713C31" w:rsidP="001C4B7C">
      <w:pPr>
        <w:pStyle w:val="BodyText"/>
        <w:tabs>
          <w:tab w:val="left" w:pos="567"/>
        </w:tabs>
        <w:spacing w:line="360" w:lineRule="auto"/>
        <w:jc w:val="both"/>
        <w:rPr>
          <w:b/>
          <w:i/>
          <w:iCs/>
          <w:color w:val="2E74B5" w:themeColor="accent1" w:themeShade="BF"/>
          <w:sz w:val="28"/>
          <w:szCs w:val="28"/>
        </w:rPr>
      </w:pPr>
    </w:p>
    <w:p w14:paraId="7C537151" w14:textId="0C5FDE40" w:rsidR="001C4B7C" w:rsidRDefault="001C4B7C" w:rsidP="001C4B7C">
      <w:pPr>
        <w:pStyle w:val="BodyText"/>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74AD786A" w14:textId="77777777" w:rsidR="001C4B7C" w:rsidRPr="001C4B7C" w:rsidRDefault="001C4B7C" w:rsidP="002242A0">
      <w:pPr>
        <w:jc w:val="center"/>
        <w:rPr>
          <w:rFonts w:eastAsia="PMingLiU"/>
          <w:b/>
          <w:sz w:val="28"/>
          <w:szCs w:val="28"/>
          <w:lang w:eastAsia="zh-CN"/>
        </w:rPr>
      </w:pPr>
    </w:p>
    <w:p w14:paraId="6B603916" w14:textId="6204FEBD" w:rsidR="00980A78" w:rsidRPr="001C4B7C" w:rsidRDefault="00A227F2" w:rsidP="002242A0">
      <w:pPr>
        <w:jc w:val="center"/>
        <w:rPr>
          <w:rFonts w:eastAsia="PMingLiU"/>
          <w:b/>
          <w:noProof w:val="0"/>
          <w:sz w:val="28"/>
          <w:szCs w:val="28"/>
          <w:lang w:eastAsia="zh-CN"/>
        </w:rPr>
      </w:pPr>
      <w:r w:rsidRPr="001C4B7C">
        <w:rPr>
          <w:rFonts w:eastAsia="PMingLiU"/>
          <w:b/>
          <w:sz w:val="28"/>
          <w:szCs w:val="28"/>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EF3D50">
      <w:pPr>
        <w:pStyle w:val="BodyText"/>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EF3D50">
      <w:pPr>
        <w:pStyle w:val="BodyText"/>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EF3D50">
      <w:pPr>
        <w:pStyle w:val="BodyText"/>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12BB3C33" w:rsidR="002D6E71" w:rsidRDefault="002D6E71" w:rsidP="009A7C84">
      <w:pPr>
        <w:jc w:val="center"/>
        <w:rPr>
          <w:rFonts w:eastAsia="PMingLiU"/>
          <w:b/>
          <w:lang w:eastAsia="zh-CN"/>
        </w:rPr>
      </w:pPr>
    </w:p>
    <w:p w14:paraId="34013743" w14:textId="2DB1CACD" w:rsidR="00A9069A" w:rsidRDefault="00A9069A" w:rsidP="009A7C84">
      <w:pPr>
        <w:jc w:val="center"/>
        <w:rPr>
          <w:rFonts w:eastAsia="PMingLiU"/>
          <w:b/>
          <w:lang w:eastAsia="zh-CN"/>
        </w:rPr>
      </w:pPr>
    </w:p>
    <w:p w14:paraId="18BDDC90" w14:textId="77777777" w:rsidR="00A9069A" w:rsidRPr="00FF430B" w:rsidRDefault="00A9069A"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2CACBAF1" w14:textId="77777777" w:rsidR="00A9069A" w:rsidRPr="009C460A" w:rsidRDefault="00A9069A" w:rsidP="00A9069A">
      <w:pPr>
        <w:jc w:val="right"/>
        <w:rPr>
          <w:b/>
          <w:bCs/>
          <w:i/>
          <w:iCs/>
          <w:noProof w:val="0"/>
          <w:sz w:val="22"/>
          <w:szCs w:val="22"/>
        </w:rPr>
      </w:pPr>
      <w:r w:rsidRPr="009C460A">
        <w:rPr>
          <w:b/>
          <w:bCs/>
          <w:i/>
          <w:iCs/>
          <w:noProof w:val="0"/>
        </w:rPr>
        <w:t>Anexa nr. 13</w:t>
      </w:r>
    </w:p>
    <w:p w14:paraId="798C7FB9" w14:textId="77777777" w:rsidR="00A9069A" w:rsidRDefault="00A9069A" w:rsidP="00A9069A">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1E0CC3AF" w14:textId="77777777" w:rsidR="00A9069A" w:rsidRDefault="00A9069A" w:rsidP="00A9069A">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nr.</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6ABBE491" w14:textId="77777777" w:rsidR="00A9069A" w:rsidRDefault="00A9069A" w:rsidP="00A9069A">
      <w:pPr>
        <w:pStyle w:val="BodyText"/>
        <w:tabs>
          <w:tab w:val="left" w:pos="567"/>
        </w:tabs>
        <w:spacing w:line="360" w:lineRule="auto"/>
        <w:jc w:val="both"/>
        <w:rPr>
          <w:b/>
          <w:i/>
          <w:iCs/>
          <w:color w:val="2E74B5" w:themeColor="accent1" w:themeShade="BF"/>
          <w:sz w:val="28"/>
          <w:szCs w:val="28"/>
        </w:rPr>
      </w:pPr>
    </w:p>
    <w:p w14:paraId="453C8044" w14:textId="77777777" w:rsidR="00A9069A" w:rsidRDefault="00A9069A" w:rsidP="00A9069A">
      <w:pPr>
        <w:pStyle w:val="BodyText"/>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3D1198A1" w14:textId="77777777" w:rsidR="00A9069A" w:rsidRPr="009C460A" w:rsidRDefault="00A9069A" w:rsidP="00A9069A">
      <w:pPr>
        <w:jc w:val="center"/>
        <w:rPr>
          <w:rFonts w:eastAsia="PMingLiU"/>
          <w:b/>
          <w:lang w:eastAsia="zh-CN"/>
        </w:rPr>
      </w:pPr>
    </w:p>
    <w:p w14:paraId="67192FDA" w14:textId="77777777" w:rsidR="00A9069A" w:rsidRPr="00FF430B" w:rsidRDefault="00A9069A" w:rsidP="00A9069A">
      <w:pPr>
        <w:jc w:val="center"/>
        <w:rPr>
          <w:rFonts w:eastAsia="PMingLiU"/>
          <w:b/>
          <w:lang w:eastAsia="zh-CN"/>
        </w:rPr>
      </w:pPr>
    </w:p>
    <w:p w14:paraId="4C4DB674" w14:textId="77777777" w:rsidR="00A9069A" w:rsidRPr="00FF430B" w:rsidRDefault="00A9069A" w:rsidP="00A9069A">
      <w:pPr>
        <w:jc w:val="center"/>
        <w:rPr>
          <w:b/>
        </w:rPr>
      </w:pPr>
    </w:p>
    <w:p w14:paraId="5C5D6E6F" w14:textId="77777777" w:rsidR="00A9069A" w:rsidRPr="00FF430B" w:rsidRDefault="00A9069A" w:rsidP="00A9069A">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0762808E" w14:textId="77777777" w:rsidR="00A9069A" w:rsidRPr="00FF430B" w:rsidRDefault="00A9069A" w:rsidP="00A9069A">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68EA6E19" w14:textId="77777777" w:rsidR="00A9069A" w:rsidRPr="00FF430B" w:rsidRDefault="00A9069A" w:rsidP="00A9069A">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397"/>
        <w:gridCol w:w="1863"/>
        <w:gridCol w:w="1560"/>
        <w:gridCol w:w="1247"/>
        <w:gridCol w:w="1417"/>
      </w:tblGrid>
      <w:tr w:rsidR="00A9069A" w:rsidRPr="00EC30C2" w14:paraId="79CDDEB1" w14:textId="77777777" w:rsidTr="00774FAE">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8E9CDD" w14:textId="77777777" w:rsidR="00A9069A" w:rsidRPr="00FF430B" w:rsidRDefault="00A9069A" w:rsidP="00774FAE">
            <w:pPr>
              <w:jc w:val="center"/>
              <w:rPr>
                <w:b/>
                <w:bCs/>
              </w:rPr>
            </w:pPr>
            <w:r w:rsidRPr="00FF430B">
              <w:rPr>
                <w:b/>
                <w:bCs/>
              </w:rPr>
              <w:t>Nr</w:t>
            </w:r>
          </w:p>
          <w:p w14:paraId="6E246D59" w14:textId="77777777" w:rsidR="00A9069A" w:rsidRPr="00FF430B" w:rsidRDefault="00A9069A" w:rsidP="00774FAE">
            <w:pPr>
              <w:jc w:val="center"/>
              <w:rPr>
                <w:b/>
                <w:bCs/>
                <w:lang w:eastAsia="zh-CN"/>
              </w:rPr>
            </w:pPr>
            <w:r w:rsidRPr="00FF430B">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83EFD6" w14:textId="77777777" w:rsidR="00A9069A" w:rsidRPr="00FF430B" w:rsidRDefault="00A9069A" w:rsidP="00774FAE">
            <w:pPr>
              <w:jc w:val="center"/>
              <w:rPr>
                <w:b/>
                <w:bCs/>
              </w:rPr>
            </w:pPr>
            <w:r w:rsidRPr="00FF430B">
              <w:rPr>
                <w:b/>
                <w:bCs/>
              </w:rPr>
              <w:t>Obiectul contractului</w:t>
            </w:r>
          </w:p>
        </w:tc>
        <w:tc>
          <w:tcPr>
            <w:tcW w:w="13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E94AC01" w14:textId="77777777" w:rsidR="00A9069A" w:rsidRPr="00FF430B" w:rsidRDefault="00A9069A" w:rsidP="00774FAE">
            <w:pPr>
              <w:jc w:val="center"/>
              <w:rPr>
                <w:b/>
                <w:bCs/>
              </w:rPr>
            </w:pPr>
            <w:r w:rsidRPr="00FF430B">
              <w:rPr>
                <w:b/>
                <w:bCs/>
              </w:rPr>
              <w:t>Denumirea/numele beneficiarului/Adresa</w:t>
            </w:r>
          </w:p>
        </w:tc>
        <w:tc>
          <w:tcPr>
            <w:tcW w:w="186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8974BDF" w14:textId="77777777" w:rsidR="00A9069A" w:rsidRDefault="00A9069A" w:rsidP="00774FAE">
            <w:pPr>
              <w:jc w:val="center"/>
              <w:rPr>
                <w:b/>
                <w:bCs/>
              </w:rPr>
            </w:pPr>
            <w:r w:rsidRPr="00FF430B">
              <w:rPr>
                <w:b/>
                <w:bCs/>
              </w:rPr>
              <w:t>Calitatea antrepreno</w:t>
            </w:r>
          </w:p>
          <w:p w14:paraId="5F469BFA" w14:textId="77777777" w:rsidR="00A9069A" w:rsidRPr="00FF430B" w:rsidRDefault="00A9069A" w:rsidP="00774FAE">
            <w:pPr>
              <w:jc w:val="center"/>
              <w:rPr>
                <w:b/>
                <w:bCs/>
              </w:rPr>
            </w:pPr>
            <w:r w:rsidRPr="00FF430B">
              <w:rPr>
                <w:b/>
                <w:bCs/>
              </w:rPr>
              <w:t>rului</w:t>
            </w:r>
            <w:r w:rsidRPr="00FF430B">
              <w:rPr>
                <w:b/>
                <w:bCs/>
                <w:vertAlign w:val="superscript"/>
              </w:rPr>
              <w:t>*)</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2DAAA4D" w14:textId="77777777" w:rsidR="00A9069A" w:rsidRPr="00FF430B" w:rsidRDefault="00A9069A" w:rsidP="00774FAE">
            <w:pPr>
              <w:jc w:val="center"/>
              <w:rPr>
                <w:b/>
                <w:bCs/>
              </w:rPr>
            </w:pPr>
            <w:r w:rsidRPr="00FF430B">
              <w:rPr>
                <w:b/>
                <w:bCs/>
              </w:rPr>
              <w:t xml:space="preserve">Preţul contractului/ valoarea lucrărilor executate </w:t>
            </w:r>
          </w:p>
        </w:tc>
        <w:tc>
          <w:tcPr>
            <w:tcW w:w="124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9C415B5" w14:textId="77777777" w:rsidR="00A9069A" w:rsidRPr="00FF430B" w:rsidRDefault="00A9069A" w:rsidP="00774FAE">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2816A0A" w14:textId="77777777" w:rsidR="00A9069A" w:rsidRPr="00FF430B" w:rsidRDefault="00A9069A" w:rsidP="00774FAE">
            <w:pPr>
              <w:jc w:val="center"/>
              <w:rPr>
                <w:b/>
                <w:bCs/>
              </w:rPr>
            </w:pPr>
            <w:r w:rsidRPr="00FF430B">
              <w:rPr>
                <w:b/>
                <w:bCs/>
              </w:rPr>
              <w:t>Numărul şi data procesului-verbal de recepţie la terminarea lucrărilor</w:t>
            </w:r>
          </w:p>
        </w:tc>
      </w:tr>
      <w:tr w:rsidR="00A9069A" w:rsidRPr="00EC30C2" w14:paraId="1CFD10EB" w14:textId="77777777" w:rsidTr="00774FAE">
        <w:trPr>
          <w:trHeight w:val="300"/>
        </w:trPr>
        <w:tc>
          <w:tcPr>
            <w:tcW w:w="607" w:type="dxa"/>
            <w:tcBorders>
              <w:top w:val="nil"/>
              <w:left w:val="single" w:sz="4" w:space="0" w:color="auto"/>
              <w:bottom w:val="single" w:sz="4" w:space="0" w:color="auto"/>
              <w:right w:val="single" w:sz="4" w:space="0" w:color="auto"/>
            </w:tcBorders>
            <w:vAlign w:val="center"/>
          </w:tcPr>
          <w:p w14:paraId="69E51D11" w14:textId="77777777" w:rsidR="00A9069A" w:rsidRPr="00FF430B" w:rsidRDefault="00A9069A" w:rsidP="00774FAE">
            <w:pPr>
              <w:jc w:val="center"/>
              <w:rPr>
                <w:b/>
                <w:bCs/>
              </w:rPr>
            </w:pPr>
            <w:r w:rsidRPr="00FF430B">
              <w:rPr>
                <w:b/>
                <w:bCs/>
              </w:rPr>
              <w:t>1</w:t>
            </w:r>
          </w:p>
        </w:tc>
        <w:tc>
          <w:tcPr>
            <w:tcW w:w="1123" w:type="dxa"/>
            <w:tcBorders>
              <w:top w:val="nil"/>
              <w:left w:val="nil"/>
              <w:bottom w:val="single" w:sz="4" w:space="0" w:color="auto"/>
              <w:right w:val="single" w:sz="4" w:space="0" w:color="auto"/>
            </w:tcBorders>
            <w:vAlign w:val="center"/>
          </w:tcPr>
          <w:p w14:paraId="1598FD41" w14:textId="77777777" w:rsidR="00A9069A" w:rsidRPr="00FF430B" w:rsidRDefault="00A9069A" w:rsidP="00774FAE">
            <w:pPr>
              <w:jc w:val="center"/>
            </w:pPr>
            <w:r w:rsidRPr="00FF430B">
              <w:t> </w:t>
            </w:r>
          </w:p>
        </w:tc>
        <w:tc>
          <w:tcPr>
            <w:tcW w:w="1397" w:type="dxa"/>
            <w:tcBorders>
              <w:top w:val="nil"/>
              <w:left w:val="nil"/>
              <w:bottom w:val="single" w:sz="4" w:space="0" w:color="auto"/>
              <w:right w:val="single" w:sz="4" w:space="0" w:color="auto"/>
            </w:tcBorders>
            <w:vAlign w:val="center"/>
          </w:tcPr>
          <w:p w14:paraId="2938658E" w14:textId="77777777" w:rsidR="00A9069A" w:rsidRPr="00FF430B" w:rsidRDefault="00A9069A" w:rsidP="00774FAE">
            <w:pPr>
              <w:jc w:val="center"/>
            </w:pPr>
            <w:r w:rsidRPr="00FF430B">
              <w:t> </w:t>
            </w:r>
          </w:p>
        </w:tc>
        <w:tc>
          <w:tcPr>
            <w:tcW w:w="1863" w:type="dxa"/>
            <w:tcBorders>
              <w:top w:val="nil"/>
              <w:left w:val="nil"/>
              <w:bottom w:val="single" w:sz="4" w:space="0" w:color="auto"/>
              <w:right w:val="single" w:sz="4" w:space="0" w:color="auto"/>
            </w:tcBorders>
            <w:vAlign w:val="center"/>
          </w:tcPr>
          <w:p w14:paraId="739CC23D" w14:textId="77777777" w:rsidR="00A9069A" w:rsidRPr="00FF430B" w:rsidRDefault="00A9069A" w:rsidP="00774FAE">
            <w:pPr>
              <w:jc w:val="center"/>
            </w:pPr>
            <w:r w:rsidRPr="00FF430B">
              <w:t> </w:t>
            </w:r>
          </w:p>
        </w:tc>
        <w:tc>
          <w:tcPr>
            <w:tcW w:w="1560" w:type="dxa"/>
            <w:tcBorders>
              <w:top w:val="nil"/>
              <w:left w:val="nil"/>
              <w:bottom w:val="single" w:sz="4" w:space="0" w:color="auto"/>
              <w:right w:val="single" w:sz="4" w:space="0" w:color="auto"/>
            </w:tcBorders>
            <w:vAlign w:val="center"/>
          </w:tcPr>
          <w:p w14:paraId="5FD48D34" w14:textId="77777777" w:rsidR="00A9069A" w:rsidRPr="00FF430B" w:rsidRDefault="00A9069A" w:rsidP="00774FAE">
            <w:pPr>
              <w:jc w:val="center"/>
            </w:pPr>
            <w:r w:rsidRPr="00FF430B">
              <w:t> </w:t>
            </w:r>
          </w:p>
        </w:tc>
        <w:tc>
          <w:tcPr>
            <w:tcW w:w="1247" w:type="dxa"/>
            <w:tcBorders>
              <w:top w:val="nil"/>
              <w:left w:val="nil"/>
              <w:bottom w:val="single" w:sz="4" w:space="0" w:color="auto"/>
              <w:right w:val="single" w:sz="4" w:space="0" w:color="auto"/>
            </w:tcBorders>
            <w:vAlign w:val="center"/>
          </w:tcPr>
          <w:p w14:paraId="7839E538" w14:textId="77777777" w:rsidR="00A9069A" w:rsidRPr="00FF430B" w:rsidRDefault="00A9069A" w:rsidP="00774FAE">
            <w:pPr>
              <w:jc w:val="center"/>
            </w:pPr>
            <w:r w:rsidRPr="00FF430B">
              <w:t> </w:t>
            </w:r>
          </w:p>
        </w:tc>
        <w:tc>
          <w:tcPr>
            <w:tcW w:w="1417" w:type="dxa"/>
            <w:tcBorders>
              <w:top w:val="nil"/>
              <w:left w:val="nil"/>
              <w:bottom w:val="single" w:sz="4" w:space="0" w:color="auto"/>
              <w:right w:val="single" w:sz="4" w:space="0" w:color="auto"/>
            </w:tcBorders>
            <w:vAlign w:val="center"/>
          </w:tcPr>
          <w:p w14:paraId="601B93AC" w14:textId="77777777" w:rsidR="00A9069A" w:rsidRPr="00FF430B" w:rsidRDefault="00A9069A" w:rsidP="00774FAE">
            <w:pPr>
              <w:jc w:val="center"/>
            </w:pPr>
            <w:r w:rsidRPr="00FF430B">
              <w:t> </w:t>
            </w:r>
          </w:p>
        </w:tc>
      </w:tr>
      <w:tr w:rsidR="00A9069A" w:rsidRPr="00EC30C2" w14:paraId="6EA84DBE" w14:textId="77777777" w:rsidTr="00774FAE">
        <w:trPr>
          <w:trHeight w:val="300"/>
        </w:trPr>
        <w:tc>
          <w:tcPr>
            <w:tcW w:w="607" w:type="dxa"/>
            <w:tcBorders>
              <w:top w:val="nil"/>
              <w:left w:val="single" w:sz="4" w:space="0" w:color="auto"/>
              <w:bottom w:val="single" w:sz="4" w:space="0" w:color="auto"/>
              <w:right w:val="single" w:sz="4" w:space="0" w:color="auto"/>
            </w:tcBorders>
            <w:vAlign w:val="center"/>
          </w:tcPr>
          <w:p w14:paraId="337EBC46" w14:textId="77777777" w:rsidR="00A9069A" w:rsidRPr="00FF430B" w:rsidRDefault="00A9069A" w:rsidP="00774FAE">
            <w:pPr>
              <w:jc w:val="center"/>
              <w:rPr>
                <w:b/>
                <w:bCs/>
              </w:rPr>
            </w:pPr>
            <w:r w:rsidRPr="00FF430B">
              <w:rPr>
                <w:b/>
                <w:bCs/>
              </w:rPr>
              <w:t>2</w:t>
            </w:r>
          </w:p>
        </w:tc>
        <w:tc>
          <w:tcPr>
            <w:tcW w:w="1123" w:type="dxa"/>
            <w:tcBorders>
              <w:top w:val="nil"/>
              <w:left w:val="nil"/>
              <w:bottom w:val="single" w:sz="4" w:space="0" w:color="auto"/>
              <w:right w:val="single" w:sz="4" w:space="0" w:color="auto"/>
            </w:tcBorders>
            <w:vAlign w:val="center"/>
          </w:tcPr>
          <w:p w14:paraId="2009860D" w14:textId="77777777" w:rsidR="00A9069A" w:rsidRPr="00FF430B" w:rsidRDefault="00A9069A" w:rsidP="00774FAE">
            <w:pPr>
              <w:jc w:val="center"/>
            </w:pPr>
            <w:r w:rsidRPr="00FF430B">
              <w:t> </w:t>
            </w:r>
          </w:p>
        </w:tc>
        <w:tc>
          <w:tcPr>
            <w:tcW w:w="1397" w:type="dxa"/>
            <w:tcBorders>
              <w:top w:val="nil"/>
              <w:left w:val="nil"/>
              <w:bottom w:val="single" w:sz="4" w:space="0" w:color="auto"/>
              <w:right w:val="single" w:sz="4" w:space="0" w:color="auto"/>
            </w:tcBorders>
            <w:vAlign w:val="center"/>
          </w:tcPr>
          <w:p w14:paraId="2868522D" w14:textId="77777777" w:rsidR="00A9069A" w:rsidRPr="00FF430B" w:rsidRDefault="00A9069A" w:rsidP="00774FAE">
            <w:pPr>
              <w:jc w:val="center"/>
            </w:pPr>
            <w:r w:rsidRPr="00FF430B">
              <w:t> </w:t>
            </w:r>
          </w:p>
        </w:tc>
        <w:tc>
          <w:tcPr>
            <w:tcW w:w="1863" w:type="dxa"/>
            <w:tcBorders>
              <w:top w:val="nil"/>
              <w:left w:val="nil"/>
              <w:bottom w:val="single" w:sz="4" w:space="0" w:color="auto"/>
              <w:right w:val="single" w:sz="4" w:space="0" w:color="auto"/>
            </w:tcBorders>
            <w:vAlign w:val="center"/>
          </w:tcPr>
          <w:p w14:paraId="45255DB1" w14:textId="77777777" w:rsidR="00A9069A" w:rsidRPr="00FF430B" w:rsidRDefault="00A9069A" w:rsidP="00774FAE">
            <w:pPr>
              <w:jc w:val="center"/>
            </w:pPr>
            <w:r w:rsidRPr="00FF430B">
              <w:t> </w:t>
            </w:r>
          </w:p>
        </w:tc>
        <w:tc>
          <w:tcPr>
            <w:tcW w:w="1560" w:type="dxa"/>
            <w:tcBorders>
              <w:top w:val="nil"/>
              <w:left w:val="nil"/>
              <w:bottom w:val="single" w:sz="4" w:space="0" w:color="auto"/>
              <w:right w:val="single" w:sz="4" w:space="0" w:color="auto"/>
            </w:tcBorders>
            <w:vAlign w:val="center"/>
          </w:tcPr>
          <w:p w14:paraId="458824DE" w14:textId="77777777" w:rsidR="00A9069A" w:rsidRPr="00FF430B" w:rsidRDefault="00A9069A" w:rsidP="00774FAE">
            <w:pPr>
              <w:jc w:val="center"/>
            </w:pPr>
            <w:r w:rsidRPr="00FF430B">
              <w:t> </w:t>
            </w:r>
          </w:p>
        </w:tc>
        <w:tc>
          <w:tcPr>
            <w:tcW w:w="1247" w:type="dxa"/>
            <w:tcBorders>
              <w:top w:val="nil"/>
              <w:left w:val="nil"/>
              <w:bottom w:val="single" w:sz="4" w:space="0" w:color="auto"/>
              <w:right w:val="single" w:sz="4" w:space="0" w:color="auto"/>
            </w:tcBorders>
            <w:vAlign w:val="center"/>
          </w:tcPr>
          <w:p w14:paraId="12FB4320" w14:textId="77777777" w:rsidR="00A9069A" w:rsidRPr="00FF430B" w:rsidRDefault="00A9069A" w:rsidP="00774FAE">
            <w:pPr>
              <w:jc w:val="center"/>
            </w:pPr>
            <w:r w:rsidRPr="00FF430B">
              <w:t> </w:t>
            </w:r>
          </w:p>
        </w:tc>
        <w:tc>
          <w:tcPr>
            <w:tcW w:w="1417" w:type="dxa"/>
            <w:tcBorders>
              <w:top w:val="nil"/>
              <w:left w:val="nil"/>
              <w:bottom w:val="single" w:sz="4" w:space="0" w:color="auto"/>
              <w:right w:val="single" w:sz="4" w:space="0" w:color="auto"/>
            </w:tcBorders>
            <w:vAlign w:val="center"/>
          </w:tcPr>
          <w:p w14:paraId="4C4ADA5F" w14:textId="77777777" w:rsidR="00A9069A" w:rsidRPr="00FF430B" w:rsidRDefault="00A9069A" w:rsidP="00774FAE">
            <w:pPr>
              <w:jc w:val="center"/>
            </w:pPr>
            <w:r w:rsidRPr="00FF430B">
              <w:t> </w:t>
            </w:r>
          </w:p>
        </w:tc>
      </w:tr>
      <w:tr w:rsidR="00A9069A" w:rsidRPr="00EC30C2" w14:paraId="608056C7" w14:textId="77777777" w:rsidTr="00774FAE">
        <w:trPr>
          <w:trHeight w:val="300"/>
        </w:trPr>
        <w:tc>
          <w:tcPr>
            <w:tcW w:w="607" w:type="dxa"/>
            <w:tcBorders>
              <w:top w:val="nil"/>
              <w:left w:val="single" w:sz="4" w:space="0" w:color="auto"/>
              <w:bottom w:val="single" w:sz="4" w:space="0" w:color="auto"/>
              <w:right w:val="single" w:sz="4" w:space="0" w:color="auto"/>
            </w:tcBorders>
            <w:vAlign w:val="center"/>
          </w:tcPr>
          <w:p w14:paraId="49BB6D0E" w14:textId="77777777" w:rsidR="00A9069A" w:rsidRPr="00FF430B" w:rsidRDefault="00A9069A" w:rsidP="00774FAE">
            <w:pPr>
              <w:jc w:val="center"/>
              <w:rPr>
                <w:b/>
                <w:bCs/>
              </w:rPr>
            </w:pPr>
            <w:r w:rsidRPr="00FF430B">
              <w:rPr>
                <w:b/>
                <w:bCs/>
              </w:rPr>
              <w:t>...</w:t>
            </w:r>
          </w:p>
        </w:tc>
        <w:tc>
          <w:tcPr>
            <w:tcW w:w="1123" w:type="dxa"/>
            <w:tcBorders>
              <w:top w:val="nil"/>
              <w:left w:val="nil"/>
              <w:bottom w:val="single" w:sz="4" w:space="0" w:color="auto"/>
              <w:right w:val="single" w:sz="4" w:space="0" w:color="auto"/>
            </w:tcBorders>
            <w:vAlign w:val="center"/>
          </w:tcPr>
          <w:p w14:paraId="365395D1" w14:textId="77777777" w:rsidR="00A9069A" w:rsidRPr="00FF430B" w:rsidRDefault="00A9069A" w:rsidP="00774FAE">
            <w:pPr>
              <w:jc w:val="center"/>
            </w:pPr>
            <w:r w:rsidRPr="00FF430B">
              <w:t> </w:t>
            </w:r>
          </w:p>
        </w:tc>
        <w:tc>
          <w:tcPr>
            <w:tcW w:w="1397" w:type="dxa"/>
            <w:tcBorders>
              <w:top w:val="nil"/>
              <w:left w:val="nil"/>
              <w:bottom w:val="single" w:sz="4" w:space="0" w:color="auto"/>
              <w:right w:val="single" w:sz="4" w:space="0" w:color="auto"/>
            </w:tcBorders>
            <w:vAlign w:val="center"/>
          </w:tcPr>
          <w:p w14:paraId="3FA743B3" w14:textId="77777777" w:rsidR="00A9069A" w:rsidRPr="00FF430B" w:rsidRDefault="00A9069A" w:rsidP="00774FAE">
            <w:pPr>
              <w:jc w:val="center"/>
            </w:pPr>
            <w:r w:rsidRPr="00FF430B">
              <w:t> </w:t>
            </w:r>
          </w:p>
        </w:tc>
        <w:tc>
          <w:tcPr>
            <w:tcW w:w="1863" w:type="dxa"/>
            <w:tcBorders>
              <w:top w:val="nil"/>
              <w:left w:val="nil"/>
              <w:bottom w:val="single" w:sz="4" w:space="0" w:color="auto"/>
              <w:right w:val="single" w:sz="4" w:space="0" w:color="auto"/>
            </w:tcBorders>
            <w:vAlign w:val="center"/>
          </w:tcPr>
          <w:p w14:paraId="0EDCFC87" w14:textId="77777777" w:rsidR="00A9069A" w:rsidRPr="00FF430B" w:rsidRDefault="00A9069A" w:rsidP="00774FAE">
            <w:pPr>
              <w:jc w:val="center"/>
            </w:pPr>
            <w:r w:rsidRPr="00FF430B">
              <w:t> </w:t>
            </w:r>
          </w:p>
        </w:tc>
        <w:tc>
          <w:tcPr>
            <w:tcW w:w="1560" w:type="dxa"/>
            <w:tcBorders>
              <w:top w:val="nil"/>
              <w:left w:val="nil"/>
              <w:bottom w:val="single" w:sz="4" w:space="0" w:color="auto"/>
              <w:right w:val="single" w:sz="4" w:space="0" w:color="auto"/>
            </w:tcBorders>
            <w:vAlign w:val="center"/>
          </w:tcPr>
          <w:p w14:paraId="4ED079FE" w14:textId="77777777" w:rsidR="00A9069A" w:rsidRPr="00FF430B" w:rsidRDefault="00A9069A" w:rsidP="00774FAE">
            <w:pPr>
              <w:jc w:val="center"/>
            </w:pPr>
            <w:r w:rsidRPr="00FF430B">
              <w:t> </w:t>
            </w:r>
          </w:p>
        </w:tc>
        <w:tc>
          <w:tcPr>
            <w:tcW w:w="1247" w:type="dxa"/>
            <w:tcBorders>
              <w:top w:val="nil"/>
              <w:left w:val="nil"/>
              <w:bottom w:val="single" w:sz="4" w:space="0" w:color="auto"/>
              <w:right w:val="single" w:sz="4" w:space="0" w:color="auto"/>
            </w:tcBorders>
            <w:vAlign w:val="center"/>
          </w:tcPr>
          <w:p w14:paraId="2EE4F2E5" w14:textId="77777777" w:rsidR="00A9069A" w:rsidRPr="00FF430B" w:rsidRDefault="00A9069A" w:rsidP="00774FAE">
            <w:pPr>
              <w:jc w:val="center"/>
            </w:pPr>
            <w:r w:rsidRPr="00FF430B">
              <w:t> </w:t>
            </w:r>
          </w:p>
        </w:tc>
        <w:tc>
          <w:tcPr>
            <w:tcW w:w="1417" w:type="dxa"/>
            <w:tcBorders>
              <w:top w:val="nil"/>
              <w:left w:val="nil"/>
              <w:bottom w:val="single" w:sz="4" w:space="0" w:color="auto"/>
              <w:right w:val="single" w:sz="4" w:space="0" w:color="auto"/>
            </w:tcBorders>
            <w:vAlign w:val="center"/>
          </w:tcPr>
          <w:p w14:paraId="20470B11" w14:textId="77777777" w:rsidR="00A9069A" w:rsidRPr="00FF430B" w:rsidRDefault="00A9069A" w:rsidP="00774FAE">
            <w:pPr>
              <w:jc w:val="center"/>
            </w:pPr>
            <w:r w:rsidRPr="00FF430B">
              <w:t> </w:t>
            </w:r>
          </w:p>
        </w:tc>
      </w:tr>
    </w:tbl>
    <w:p w14:paraId="368DF4B3" w14:textId="77777777" w:rsidR="00A9069A" w:rsidRPr="00FF430B" w:rsidRDefault="00A9069A" w:rsidP="00A9069A">
      <w:pPr>
        <w:jc w:val="both"/>
      </w:pPr>
    </w:p>
    <w:p w14:paraId="7EF139C9" w14:textId="77777777" w:rsidR="00A9069A" w:rsidRPr="00FF430B" w:rsidRDefault="00A9069A" w:rsidP="00A9069A">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0742CE28" w14:textId="77777777" w:rsidR="00A9069A" w:rsidRPr="00FF430B" w:rsidRDefault="00A9069A" w:rsidP="00A9069A">
      <w:pPr>
        <w:jc w:val="both"/>
        <w:rPr>
          <w:rFonts w:eastAsia="PMingLiU"/>
          <w:lang w:eastAsia="zh-CN"/>
        </w:rPr>
      </w:pPr>
    </w:p>
    <w:p w14:paraId="28EB8B01" w14:textId="77777777" w:rsidR="00A9069A" w:rsidRPr="00FF430B" w:rsidRDefault="00A9069A" w:rsidP="00A9069A">
      <w:pPr>
        <w:jc w:val="both"/>
        <w:rPr>
          <w:rFonts w:eastAsia="PMingLiU"/>
          <w:lang w:eastAsia="zh-CN"/>
        </w:rPr>
      </w:pPr>
      <w:r w:rsidRPr="00FF430B">
        <w:rPr>
          <w:rFonts w:eastAsia="PMingLiU"/>
          <w:lang w:eastAsia="zh-CN"/>
        </w:rPr>
        <w:t>Semnat: ________________________________________</w:t>
      </w:r>
    </w:p>
    <w:p w14:paraId="6F408139" w14:textId="77777777" w:rsidR="00A9069A" w:rsidRPr="00FF430B" w:rsidRDefault="00A9069A" w:rsidP="00A9069A">
      <w:pPr>
        <w:jc w:val="both"/>
        <w:rPr>
          <w:rFonts w:eastAsia="PMingLiU"/>
          <w:lang w:eastAsia="zh-CN"/>
        </w:rPr>
      </w:pPr>
      <w:r w:rsidRPr="00FF430B">
        <w:rPr>
          <w:rFonts w:eastAsia="PMingLiU"/>
          <w:lang w:eastAsia="zh-CN"/>
        </w:rPr>
        <w:t>Nume: _________________________________________</w:t>
      </w:r>
    </w:p>
    <w:p w14:paraId="18AA5C13" w14:textId="77777777" w:rsidR="00A9069A" w:rsidRPr="00FF430B" w:rsidRDefault="00A9069A" w:rsidP="00A9069A">
      <w:pPr>
        <w:jc w:val="both"/>
        <w:rPr>
          <w:rFonts w:eastAsia="PMingLiU"/>
          <w:lang w:eastAsia="zh-CN"/>
        </w:rPr>
      </w:pPr>
      <w:r w:rsidRPr="00FF430B">
        <w:rPr>
          <w:rFonts w:eastAsia="PMingLiU"/>
          <w:lang w:eastAsia="zh-CN"/>
        </w:rPr>
        <w:t>Funcţia în cadrul întreprinderii: ___________________________</w:t>
      </w:r>
    </w:p>
    <w:p w14:paraId="5A9AFBD3" w14:textId="77777777" w:rsidR="00A9069A" w:rsidRPr="00FF430B" w:rsidRDefault="00A9069A" w:rsidP="00A9069A">
      <w:pPr>
        <w:jc w:val="both"/>
        <w:rPr>
          <w:rFonts w:eastAsia="PMingLiU"/>
          <w:lang w:eastAsia="zh-CN"/>
        </w:rPr>
      </w:pPr>
      <w:r w:rsidRPr="00FF430B">
        <w:rPr>
          <w:rFonts w:eastAsia="PMingLiU"/>
          <w:lang w:eastAsia="zh-CN"/>
        </w:rPr>
        <w:t>Denumirea întreprinderii: ________________________________</w:t>
      </w:r>
    </w:p>
    <w:p w14:paraId="06BBACF7" w14:textId="77777777" w:rsidR="00A9069A" w:rsidRPr="00FF430B" w:rsidRDefault="00A9069A" w:rsidP="00A9069A">
      <w:pPr>
        <w:spacing w:after="200" w:line="276" w:lineRule="auto"/>
        <w:rPr>
          <w:rFonts w:eastAsia="PMingLiU"/>
          <w:lang w:eastAsia="zh-CN"/>
        </w:rPr>
      </w:pPr>
    </w:p>
    <w:p w14:paraId="68E73501" w14:textId="77777777" w:rsidR="00A9069A" w:rsidRPr="00FF430B" w:rsidRDefault="00A9069A" w:rsidP="00A9069A">
      <w:pPr>
        <w:spacing w:line="276" w:lineRule="auto"/>
        <w:jc w:val="center"/>
        <w:rPr>
          <w:rFonts w:eastAsia="PMingLiU"/>
          <w:b/>
          <w:lang w:eastAsia="zh-CN"/>
        </w:rPr>
      </w:pPr>
    </w:p>
    <w:p w14:paraId="08E946D3" w14:textId="77777777" w:rsidR="00A9069A" w:rsidRPr="00FF430B" w:rsidRDefault="00A9069A" w:rsidP="00A9069A">
      <w:pPr>
        <w:spacing w:line="276" w:lineRule="auto"/>
        <w:jc w:val="center"/>
        <w:rPr>
          <w:rFonts w:eastAsia="PMingLiU"/>
          <w:b/>
          <w:lang w:eastAsia="zh-CN"/>
        </w:rPr>
      </w:pPr>
    </w:p>
    <w:p w14:paraId="784ECFDC" w14:textId="77777777" w:rsidR="00A9069A" w:rsidRPr="00FF430B" w:rsidRDefault="00A9069A" w:rsidP="00A9069A">
      <w:pPr>
        <w:spacing w:line="276" w:lineRule="auto"/>
        <w:jc w:val="center"/>
        <w:rPr>
          <w:rFonts w:eastAsia="PMingLiU"/>
          <w:b/>
          <w:lang w:eastAsia="zh-CN"/>
        </w:rPr>
      </w:pPr>
    </w:p>
    <w:p w14:paraId="02892881" w14:textId="77777777" w:rsidR="00A9069A" w:rsidRPr="00FF430B" w:rsidRDefault="00A9069A" w:rsidP="00A9069A">
      <w:pPr>
        <w:spacing w:line="276" w:lineRule="auto"/>
        <w:jc w:val="center"/>
        <w:rPr>
          <w:rFonts w:eastAsia="PMingLiU"/>
          <w:b/>
          <w:lang w:eastAsia="zh-CN"/>
        </w:rPr>
      </w:pPr>
    </w:p>
    <w:p w14:paraId="62E3A0D2" w14:textId="77777777" w:rsidR="00A9069A" w:rsidRPr="00FF430B" w:rsidRDefault="00A9069A" w:rsidP="00A9069A">
      <w:pPr>
        <w:spacing w:line="276" w:lineRule="auto"/>
        <w:jc w:val="center"/>
        <w:rPr>
          <w:rFonts w:eastAsia="PMingLiU"/>
          <w:b/>
          <w:lang w:eastAsia="zh-CN"/>
        </w:rPr>
      </w:pPr>
    </w:p>
    <w:p w14:paraId="519D8ED4" w14:textId="77777777" w:rsidR="00A9069A" w:rsidRPr="00FF430B" w:rsidRDefault="00A9069A" w:rsidP="00A9069A">
      <w:pPr>
        <w:spacing w:line="276" w:lineRule="auto"/>
        <w:jc w:val="center"/>
        <w:rPr>
          <w:rFonts w:eastAsia="PMingLiU"/>
          <w:b/>
          <w:lang w:eastAsia="zh-CN"/>
        </w:rPr>
      </w:pPr>
    </w:p>
    <w:p w14:paraId="247D3322" w14:textId="77777777" w:rsidR="00A9069A" w:rsidRPr="00FF430B" w:rsidRDefault="00A9069A" w:rsidP="00A9069A">
      <w:pPr>
        <w:spacing w:line="276" w:lineRule="auto"/>
        <w:jc w:val="center"/>
        <w:rPr>
          <w:rFonts w:eastAsia="PMingLiU"/>
          <w:b/>
          <w:lang w:eastAsia="zh-CN"/>
        </w:rPr>
      </w:pPr>
    </w:p>
    <w:p w14:paraId="721F6A34" w14:textId="77777777" w:rsidR="00A9069A" w:rsidRPr="00FF430B" w:rsidRDefault="00A9069A" w:rsidP="00A9069A">
      <w:pPr>
        <w:spacing w:line="276" w:lineRule="auto"/>
        <w:jc w:val="center"/>
        <w:rPr>
          <w:rFonts w:eastAsia="PMingLiU"/>
          <w:b/>
          <w:lang w:eastAsia="zh-CN"/>
        </w:rPr>
      </w:pPr>
    </w:p>
    <w:p w14:paraId="3A3A3857" w14:textId="77777777" w:rsidR="00A9069A" w:rsidRPr="00FF430B" w:rsidRDefault="00A9069A" w:rsidP="00A9069A">
      <w:pPr>
        <w:spacing w:line="276" w:lineRule="auto"/>
        <w:jc w:val="center"/>
        <w:rPr>
          <w:rFonts w:eastAsia="PMingLiU"/>
          <w:b/>
          <w:lang w:eastAsia="zh-CN"/>
        </w:rPr>
      </w:pPr>
    </w:p>
    <w:p w14:paraId="6690275D" w14:textId="77777777" w:rsidR="00A9069A" w:rsidRPr="00FF430B" w:rsidRDefault="00A9069A" w:rsidP="00A9069A">
      <w:pPr>
        <w:spacing w:line="276" w:lineRule="auto"/>
        <w:jc w:val="center"/>
        <w:rPr>
          <w:rFonts w:eastAsia="PMingLiU"/>
          <w:b/>
          <w:lang w:eastAsia="zh-CN"/>
        </w:rPr>
      </w:pPr>
    </w:p>
    <w:p w14:paraId="4342F8BF" w14:textId="77777777" w:rsidR="00A9069A" w:rsidRPr="00FF430B" w:rsidRDefault="00A9069A" w:rsidP="00A9069A">
      <w:pPr>
        <w:spacing w:line="276" w:lineRule="auto"/>
        <w:jc w:val="center"/>
        <w:rPr>
          <w:rFonts w:eastAsia="PMingLiU"/>
          <w:b/>
          <w:lang w:eastAsia="zh-CN"/>
        </w:rPr>
      </w:pPr>
    </w:p>
    <w:p w14:paraId="7B4D88AE" w14:textId="77777777" w:rsidR="00A9069A" w:rsidRPr="00FF430B" w:rsidRDefault="00A9069A" w:rsidP="00A9069A">
      <w:pPr>
        <w:spacing w:line="276" w:lineRule="auto"/>
        <w:jc w:val="center"/>
        <w:rPr>
          <w:rFonts w:eastAsia="PMingLiU"/>
          <w:b/>
          <w:lang w:eastAsia="zh-CN"/>
        </w:rPr>
      </w:pPr>
    </w:p>
    <w:p w14:paraId="68817E7C" w14:textId="77777777" w:rsidR="00A9069A" w:rsidRPr="00FF430B" w:rsidRDefault="00A9069A" w:rsidP="00A9069A">
      <w:pPr>
        <w:spacing w:line="276" w:lineRule="auto"/>
        <w:jc w:val="center"/>
        <w:rPr>
          <w:rFonts w:eastAsia="PMingLiU"/>
          <w:b/>
          <w:lang w:eastAsia="zh-CN"/>
        </w:rPr>
      </w:pPr>
    </w:p>
    <w:p w14:paraId="4ADE3DE1" w14:textId="77777777" w:rsidR="00A9069A" w:rsidRPr="00FF430B" w:rsidRDefault="00A9069A" w:rsidP="00A9069A">
      <w:pPr>
        <w:spacing w:line="276" w:lineRule="auto"/>
        <w:jc w:val="center"/>
        <w:rPr>
          <w:rFonts w:eastAsia="PMingLiU"/>
          <w:b/>
          <w:lang w:eastAsia="zh-CN"/>
        </w:rPr>
      </w:pPr>
    </w:p>
    <w:p w14:paraId="4AF8AA9E" w14:textId="77777777" w:rsidR="00A9069A" w:rsidRPr="00FF430B" w:rsidRDefault="00A9069A" w:rsidP="00A9069A">
      <w:pPr>
        <w:spacing w:line="276" w:lineRule="auto"/>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46C33BBB" w:rsidR="002D6E71" w:rsidRDefault="002D6E71" w:rsidP="009A7C84">
      <w:pPr>
        <w:jc w:val="center"/>
        <w:rPr>
          <w:rFonts w:eastAsia="PMingLiU"/>
          <w:b/>
          <w:lang w:eastAsia="zh-CN"/>
        </w:rPr>
      </w:pPr>
    </w:p>
    <w:p w14:paraId="4AD75059" w14:textId="77777777" w:rsidR="00A9069A" w:rsidRPr="00FF430B" w:rsidRDefault="00A9069A" w:rsidP="009A7C84">
      <w:pPr>
        <w:jc w:val="center"/>
        <w:rPr>
          <w:rFonts w:eastAsia="PMingLiU"/>
          <w:b/>
          <w:lang w:eastAsia="zh-CN"/>
        </w:rPr>
      </w:pPr>
    </w:p>
    <w:bookmarkEnd w:id="4"/>
    <w:p w14:paraId="6E73FA6E" w14:textId="19C2AEDF" w:rsidR="00AA35FC" w:rsidRPr="001C4B7C" w:rsidRDefault="00AA35FC" w:rsidP="00AA35FC">
      <w:pPr>
        <w:jc w:val="right"/>
        <w:rPr>
          <w:b/>
          <w:bCs/>
          <w:i/>
          <w:iCs/>
          <w:noProof w:val="0"/>
          <w:sz w:val="22"/>
          <w:szCs w:val="22"/>
        </w:rPr>
      </w:pPr>
      <w:r w:rsidRPr="001C4B7C">
        <w:rPr>
          <w:b/>
          <w:bCs/>
          <w:i/>
          <w:iCs/>
          <w:noProof w:val="0"/>
        </w:rPr>
        <w:t>Anexa nr. 1</w:t>
      </w:r>
      <w:r>
        <w:rPr>
          <w:b/>
          <w:bCs/>
          <w:i/>
          <w:iCs/>
          <w:noProof w:val="0"/>
        </w:rPr>
        <w:t>5</w:t>
      </w:r>
    </w:p>
    <w:p w14:paraId="725B43AC" w14:textId="77777777" w:rsidR="00AA35FC" w:rsidRDefault="00AA35FC" w:rsidP="00AA35F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3240051D" w14:textId="77777777" w:rsidR="00AA35FC" w:rsidRDefault="00AA35FC" w:rsidP="00AA35FC">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nr.</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5D10E51A" w14:textId="77777777" w:rsidR="00AA35FC" w:rsidRPr="001C4B7C" w:rsidRDefault="00AA35FC" w:rsidP="00AA35FC">
      <w:pPr>
        <w:jc w:val="center"/>
        <w:rPr>
          <w:rFonts w:eastAsia="PMingLiU"/>
          <w:b/>
          <w:lang w:val="en-US" w:eastAsia="zh-CN"/>
        </w:rPr>
      </w:pPr>
    </w:p>
    <w:p w14:paraId="6C31FFCB" w14:textId="77777777" w:rsidR="00AA35FC" w:rsidRPr="00FF430B" w:rsidRDefault="00AA35FC" w:rsidP="00AA35FC">
      <w:pPr>
        <w:jc w:val="center"/>
        <w:rPr>
          <w:rFonts w:eastAsia="PMingLiU"/>
          <w:b/>
          <w:lang w:eastAsia="zh-CN"/>
        </w:rPr>
      </w:pPr>
    </w:p>
    <w:p w14:paraId="552EF76C" w14:textId="77777777" w:rsidR="00AA35FC" w:rsidRDefault="00AA35FC" w:rsidP="00AA35FC">
      <w:pPr>
        <w:pStyle w:val="BodyText"/>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7111B600" w14:textId="77777777" w:rsidR="00AA35FC" w:rsidRPr="00AA35FC" w:rsidRDefault="00AA35FC" w:rsidP="00AA35FC">
      <w:pPr>
        <w:spacing w:line="276" w:lineRule="auto"/>
        <w:jc w:val="center"/>
        <w:rPr>
          <w:rFonts w:eastAsia="PMingLiU"/>
          <w:b/>
          <w:lang w:eastAsia="zh-CN"/>
        </w:rPr>
      </w:pPr>
    </w:p>
    <w:p w14:paraId="4F801F40" w14:textId="77777777" w:rsidR="00AA35FC" w:rsidRPr="00FF430B" w:rsidRDefault="00AA35FC" w:rsidP="00AA35FC">
      <w:pPr>
        <w:spacing w:line="276" w:lineRule="auto"/>
        <w:jc w:val="center"/>
        <w:rPr>
          <w:rFonts w:eastAsia="PMingLiU"/>
          <w:b/>
          <w:lang w:eastAsia="zh-CN"/>
        </w:rPr>
      </w:pPr>
    </w:p>
    <w:p w14:paraId="013BC0D5" w14:textId="77777777" w:rsidR="00AA35FC" w:rsidRPr="00FF430B" w:rsidRDefault="00AA35FC" w:rsidP="00AA35FC">
      <w:pPr>
        <w:spacing w:line="276" w:lineRule="auto"/>
        <w:jc w:val="center"/>
        <w:rPr>
          <w:rFonts w:eastAsia="PMingLiU"/>
          <w:b/>
          <w:noProof w:val="0"/>
          <w:lang w:eastAsia="zh-CN"/>
        </w:rPr>
      </w:pPr>
    </w:p>
    <w:p w14:paraId="6C61520A" w14:textId="77777777" w:rsidR="00AA35FC" w:rsidRPr="00AA35FC" w:rsidRDefault="00AA35FC" w:rsidP="00AA35FC">
      <w:pPr>
        <w:ind w:firstLine="709"/>
        <w:jc w:val="center"/>
        <w:rPr>
          <w:rFonts w:eastAsia="PMingLiU"/>
          <w:b/>
          <w:sz w:val="28"/>
          <w:szCs w:val="28"/>
          <w:lang w:eastAsia="zh-CN"/>
        </w:rPr>
      </w:pPr>
      <w:r w:rsidRPr="00AA35FC">
        <w:rPr>
          <w:rFonts w:eastAsia="PMingLiU"/>
          <w:b/>
          <w:sz w:val="28"/>
          <w:szCs w:val="28"/>
          <w:lang w:eastAsia="zh-CN"/>
        </w:rPr>
        <w:t>DECLARAŢIE</w:t>
      </w:r>
    </w:p>
    <w:p w14:paraId="6C953F58" w14:textId="77777777" w:rsidR="00AA35FC" w:rsidRPr="00FF430B" w:rsidRDefault="00AA35FC" w:rsidP="00AA35FC">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34AC0622" w14:textId="77777777" w:rsidR="00AA35FC" w:rsidRPr="00FF430B" w:rsidRDefault="00AA35FC" w:rsidP="00AA35FC">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AA35FC" w:rsidRPr="00EC30C2" w14:paraId="52D74203" w14:textId="77777777" w:rsidTr="00AA35FC">
        <w:trPr>
          <w:cantSplit/>
          <w:trHeight w:val="1942"/>
        </w:trPr>
        <w:tc>
          <w:tcPr>
            <w:tcW w:w="273" w:type="pct"/>
            <w:shd w:val="clear" w:color="auto" w:fill="D9D9D9" w:themeFill="background1" w:themeFillShade="D9"/>
            <w:vAlign w:val="center"/>
          </w:tcPr>
          <w:p w14:paraId="4674273C" w14:textId="77777777" w:rsidR="00AA35FC" w:rsidRPr="00FF430B" w:rsidRDefault="00AA35FC" w:rsidP="00C95B3E">
            <w:pPr>
              <w:tabs>
                <w:tab w:val="left" w:pos="567"/>
              </w:tabs>
              <w:jc w:val="center"/>
              <w:rPr>
                <w:b/>
                <w:bCs/>
              </w:rPr>
            </w:pPr>
          </w:p>
          <w:p w14:paraId="7111FD50" w14:textId="77777777" w:rsidR="00AA35FC" w:rsidRPr="00FF430B" w:rsidRDefault="00AA35FC" w:rsidP="00C95B3E">
            <w:pPr>
              <w:tabs>
                <w:tab w:val="left" w:pos="567"/>
              </w:tabs>
              <w:jc w:val="center"/>
              <w:rPr>
                <w:b/>
                <w:bCs/>
              </w:rPr>
            </w:pPr>
            <w:r w:rsidRPr="00FF430B">
              <w:rPr>
                <w:b/>
                <w:bCs/>
              </w:rPr>
              <w:t>Nr.</w:t>
            </w:r>
          </w:p>
          <w:p w14:paraId="5A2FE211" w14:textId="77777777" w:rsidR="00AA35FC" w:rsidRPr="00FF430B" w:rsidRDefault="00AA35FC" w:rsidP="00C95B3E">
            <w:pPr>
              <w:tabs>
                <w:tab w:val="left" w:pos="567"/>
              </w:tabs>
              <w:jc w:val="center"/>
              <w:rPr>
                <w:b/>
                <w:bCs/>
              </w:rPr>
            </w:pPr>
            <w:r w:rsidRPr="00FF430B">
              <w:rPr>
                <w:b/>
                <w:bCs/>
              </w:rPr>
              <w:t>d/o</w:t>
            </w:r>
          </w:p>
        </w:tc>
        <w:tc>
          <w:tcPr>
            <w:tcW w:w="727" w:type="pct"/>
            <w:shd w:val="clear" w:color="auto" w:fill="D9D9D9" w:themeFill="background1" w:themeFillShade="D9"/>
            <w:vAlign w:val="center"/>
          </w:tcPr>
          <w:p w14:paraId="7A0097B0" w14:textId="77777777" w:rsidR="00AA35FC" w:rsidRPr="00FF430B" w:rsidRDefault="00AA35FC" w:rsidP="00C95B3E">
            <w:pPr>
              <w:tabs>
                <w:tab w:val="left" w:pos="567"/>
                <w:tab w:val="left" w:pos="1134"/>
              </w:tabs>
              <w:ind w:left="360"/>
              <w:jc w:val="center"/>
              <w:outlineLvl w:val="0"/>
              <w:rPr>
                <w:b/>
                <w:bCs/>
              </w:rPr>
            </w:pPr>
          </w:p>
          <w:p w14:paraId="03C84243" w14:textId="77777777" w:rsidR="00AA35FC" w:rsidRPr="00FF430B" w:rsidRDefault="00AA35FC" w:rsidP="00C95B3E">
            <w:pPr>
              <w:tabs>
                <w:tab w:val="left" w:pos="567"/>
              </w:tabs>
              <w:jc w:val="center"/>
              <w:rPr>
                <w:b/>
                <w:bCs/>
              </w:rPr>
            </w:pPr>
            <w:r w:rsidRPr="00FF430B">
              <w:rPr>
                <w:b/>
                <w:bCs/>
              </w:rPr>
              <w:t>Funcţia</w:t>
            </w:r>
          </w:p>
        </w:tc>
        <w:tc>
          <w:tcPr>
            <w:tcW w:w="1000" w:type="pct"/>
            <w:shd w:val="clear" w:color="auto" w:fill="D9D9D9" w:themeFill="background1" w:themeFillShade="D9"/>
            <w:vAlign w:val="center"/>
          </w:tcPr>
          <w:p w14:paraId="34A2B99D" w14:textId="77777777" w:rsidR="00AA35FC" w:rsidRPr="00FF430B" w:rsidRDefault="00AA35FC" w:rsidP="00C95B3E">
            <w:pPr>
              <w:tabs>
                <w:tab w:val="left" w:pos="567"/>
                <w:tab w:val="left" w:pos="1134"/>
              </w:tabs>
              <w:ind w:left="360"/>
              <w:jc w:val="center"/>
              <w:outlineLvl w:val="0"/>
              <w:rPr>
                <w:b/>
                <w:bCs/>
              </w:rPr>
            </w:pPr>
          </w:p>
          <w:p w14:paraId="61B79B7E" w14:textId="77777777" w:rsidR="00AA35FC" w:rsidRPr="00FF430B" w:rsidRDefault="00AA35FC" w:rsidP="00C95B3E">
            <w:pPr>
              <w:tabs>
                <w:tab w:val="left" w:pos="567"/>
              </w:tabs>
              <w:jc w:val="center"/>
              <w:rPr>
                <w:b/>
                <w:bCs/>
              </w:rPr>
            </w:pPr>
            <w:r w:rsidRPr="00FF430B">
              <w:rPr>
                <w:b/>
                <w:bCs/>
              </w:rPr>
              <w:t>Studii de specialitate</w:t>
            </w:r>
          </w:p>
        </w:tc>
        <w:tc>
          <w:tcPr>
            <w:tcW w:w="1036" w:type="pct"/>
            <w:shd w:val="clear" w:color="auto" w:fill="D9D9D9" w:themeFill="background1" w:themeFillShade="D9"/>
            <w:vAlign w:val="center"/>
          </w:tcPr>
          <w:p w14:paraId="5BD51A59" w14:textId="77777777" w:rsidR="00AA35FC" w:rsidRPr="00FF430B" w:rsidRDefault="00AA35FC" w:rsidP="00C95B3E">
            <w:pPr>
              <w:tabs>
                <w:tab w:val="left" w:pos="567"/>
              </w:tabs>
              <w:jc w:val="center"/>
              <w:rPr>
                <w:b/>
                <w:bCs/>
              </w:rPr>
            </w:pPr>
            <w:r w:rsidRPr="00FF430B">
              <w:rPr>
                <w:b/>
                <w:bCs/>
              </w:rPr>
              <w:t>Vechimea în  munca de specialitate (ani)</w:t>
            </w:r>
          </w:p>
        </w:tc>
        <w:tc>
          <w:tcPr>
            <w:tcW w:w="1056" w:type="pct"/>
            <w:shd w:val="clear" w:color="auto" w:fill="D9D9D9" w:themeFill="background1" w:themeFillShade="D9"/>
            <w:vAlign w:val="center"/>
          </w:tcPr>
          <w:p w14:paraId="19609F8D" w14:textId="77777777" w:rsidR="00AA35FC" w:rsidRPr="00FF430B" w:rsidRDefault="00AA35FC" w:rsidP="00C95B3E">
            <w:pPr>
              <w:tabs>
                <w:tab w:val="left" w:pos="567"/>
              </w:tabs>
              <w:jc w:val="center"/>
              <w:rPr>
                <w:b/>
                <w:bCs/>
              </w:rPr>
            </w:pPr>
            <w:r w:rsidRPr="00FF430B">
              <w:rPr>
                <w:b/>
                <w:bCs/>
              </w:rPr>
              <w:t>Numărul şi denumirea lucrărilor similare executate în calitate de conducător</w:t>
            </w:r>
          </w:p>
        </w:tc>
        <w:tc>
          <w:tcPr>
            <w:tcW w:w="908" w:type="pct"/>
            <w:shd w:val="clear" w:color="auto" w:fill="D9D9D9" w:themeFill="background1" w:themeFillShade="D9"/>
            <w:vAlign w:val="center"/>
          </w:tcPr>
          <w:p w14:paraId="2AD5A82F" w14:textId="77777777" w:rsidR="00AA35FC" w:rsidRPr="00FF430B" w:rsidRDefault="00AA35FC" w:rsidP="00C95B3E">
            <w:pPr>
              <w:tabs>
                <w:tab w:val="left" w:pos="567"/>
              </w:tabs>
              <w:jc w:val="center"/>
              <w:rPr>
                <w:b/>
                <w:bCs/>
              </w:rPr>
            </w:pPr>
            <w:r w:rsidRPr="00FF430B">
              <w:rPr>
                <w:b/>
                <w:bCs/>
              </w:rPr>
              <w:t>Numărul certificatului de atestare</w:t>
            </w:r>
          </w:p>
          <w:p w14:paraId="61A1E33F" w14:textId="77777777" w:rsidR="00AA35FC" w:rsidRPr="00FF430B" w:rsidRDefault="00AA35FC" w:rsidP="00C95B3E">
            <w:pPr>
              <w:tabs>
                <w:tab w:val="left" w:pos="567"/>
              </w:tabs>
              <w:jc w:val="center"/>
              <w:rPr>
                <w:b/>
                <w:bCs/>
              </w:rPr>
            </w:pPr>
            <w:r w:rsidRPr="00FF430B">
              <w:rPr>
                <w:b/>
                <w:bCs/>
              </w:rPr>
              <w:t>și data eliberării</w:t>
            </w:r>
          </w:p>
          <w:p w14:paraId="1A97CF5E" w14:textId="77777777" w:rsidR="00AA35FC" w:rsidRPr="00FF430B" w:rsidRDefault="00AA35FC" w:rsidP="00C95B3E">
            <w:pPr>
              <w:tabs>
                <w:tab w:val="left" w:pos="567"/>
                <w:tab w:val="left" w:pos="1134"/>
              </w:tabs>
              <w:ind w:left="360"/>
              <w:jc w:val="center"/>
              <w:outlineLvl w:val="0"/>
              <w:rPr>
                <w:b/>
                <w:bCs/>
              </w:rPr>
            </w:pPr>
          </w:p>
          <w:p w14:paraId="4CFAF6B4" w14:textId="77777777" w:rsidR="00AA35FC" w:rsidRPr="00FF430B" w:rsidRDefault="00AA35FC" w:rsidP="00C95B3E">
            <w:pPr>
              <w:tabs>
                <w:tab w:val="left" w:pos="567"/>
                <w:tab w:val="left" w:pos="1134"/>
              </w:tabs>
              <w:ind w:left="360"/>
              <w:jc w:val="center"/>
              <w:outlineLvl w:val="0"/>
              <w:rPr>
                <w:b/>
                <w:bCs/>
              </w:rPr>
            </w:pPr>
          </w:p>
        </w:tc>
      </w:tr>
      <w:tr w:rsidR="00AA35FC" w:rsidRPr="00EC30C2" w14:paraId="4C057AC3" w14:textId="77777777" w:rsidTr="00C95B3E">
        <w:trPr>
          <w:cantSplit/>
          <w:trHeight w:val="320"/>
        </w:trPr>
        <w:tc>
          <w:tcPr>
            <w:tcW w:w="273" w:type="pct"/>
          </w:tcPr>
          <w:p w14:paraId="270C5923" w14:textId="77777777" w:rsidR="00AA35FC" w:rsidRPr="00FF430B" w:rsidRDefault="00AA35FC" w:rsidP="00C95B3E">
            <w:pPr>
              <w:tabs>
                <w:tab w:val="left" w:pos="567"/>
                <w:tab w:val="left" w:pos="1134"/>
              </w:tabs>
              <w:ind w:left="360"/>
              <w:jc w:val="both"/>
              <w:outlineLvl w:val="0"/>
              <w:rPr>
                <w:b/>
                <w:bCs/>
              </w:rPr>
            </w:pPr>
          </w:p>
        </w:tc>
        <w:tc>
          <w:tcPr>
            <w:tcW w:w="727" w:type="pct"/>
          </w:tcPr>
          <w:p w14:paraId="1FC46AB5" w14:textId="77777777" w:rsidR="00AA35FC" w:rsidRPr="00FF430B" w:rsidRDefault="00AA35FC" w:rsidP="00C95B3E">
            <w:pPr>
              <w:tabs>
                <w:tab w:val="left" w:pos="567"/>
              </w:tabs>
              <w:jc w:val="both"/>
              <w:rPr>
                <w:b/>
                <w:bCs/>
              </w:rPr>
            </w:pPr>
            <w:r w:rsidRPr="00FF430B">
              <w:rPr>
                <w:b/>
                <w:bCs/>
              </w:rPr>
              <w:t>1</w:t>
            </w:r>
          </w:p>
        </w:tc>
        <w:tc>
          <w:tcPr>
            <w:tcW w:w="1000" w:type="pct"/>
          </w:tcPr>
          <w:p w14:paraId="4D3E772C" w14:textId="77777777" w:rsidR="00AA35FC" w:rsidRPr="00FF430B" w:rsidRDefault="00AA35FC" w:rsidP="00C95B3E">
            <w:pPr>
              <w:tabs>
                <w:tab w:val="left" w:pos="567"/>
              </w:tabs>
              <w:jc w:val="both"/>
              <w:rPr>
                <w:b/>
                <w:bCs/>
              </w:rPr>
            </w:pPr>
            <w:r w:rsidRPr="00FF430B">
              <w:rPr>
                <w:b/>
                <w:bCs/>
              </w:rPr>
              <w:t>2</w:t>
            </w:r>
          </w:p>
        </w:tc>
        <w:tc>
          <w:tcPr>
            <w:tcW w:w="1036" w:type="pct"/>
          </w:tcPr>
          <w:p w14:paraId="706EAF85" w14:textId="77777777" w:rsidR="00AA35FC" w:rsidRPr="00FF430B" w:rsidRDefault="00AA35FC" w:rsidP="00C95B3E">
            <w:pPr>
              <w:tabs>
                <w:tab w:val="left" w:pos="567"/>
              </w:tabs>
              <w:jc w:val="both"/>
              <w:rPr>
                <w:b/>
                <w:bCs/>
              </w:rPr>
            </w:pPr>
            <w:r w:rsidRPr="00FF430B">
              <w:rPr>
                <w:b/>
                <w:bCs/>
              </w:rPr>
              <w:t>3</w:t>
            </w:r>
          </w:p>
        </w:tc>
        <w:tc>
          <w:tcPr>
            <w:tcW w:w="1056" w:type="pct"/>
          </w:tcPr>
          <w:p w14:paraId="615067AB" w14:textId="77777777" w:rsidR="00AA35FC" w:rsidRPr="00FF430B" w:rsidRDefault="00AA35FC" w:rsidP="00C95B3E">
            <w:pPr>
              <w:tabs>
                <w:tab w:val="left" w:pos="567"/>
              </w:tabs>
              <w:jc w:val="both"/>
              <w:rPr>
                <w:b/>
                <w:bCs/>
              </w:rPr>
            </w:pPr>
            <w:r w:rsidRPr="00FF430B">
              <w:rPr>
                <w:b/>
                <w:bCs/>
              </w:rPr>
              <w:t>4</w:t>
            </w:r>
          </w:p>
        </w:tc>
        <w:tc>
          <w:tcPr>
            <w:tcW w:w="908" w:type="pct"/>
          </w:tcPr>
          <w:p w14:paraId="64A5E9C1" w14:textId="77777777" w:rsidR="00AA35FC" w:rsidRPr="00FF430B" w:rsidRDefault="00AA35FC" w:rsidP="00C95B3E">
            <w:pPr>
              <w:tabs>
                <w:tab w:val="left" w:pos="567"/>
              </w:tabs>
              <w:jc w:val="both"/>
              <w:rPr>
                <w:b/>
                <w:bCs/>
              </w:rPr>
            </w:pPr>
            <w:r w:rsidRPr="00FF430B">
              <w:rPr>
                <w:b/>
                <w:bCs/>
              </w:rPr>
              <w:t>5</w:t>
            </w:r>
          </w:p>
        </w:tc>
      </w:tr>
      <w:tr w:rsidR="00AA35FC" w:rsidRPr="00EC30C2" w14:paraId="319B1666" w14:textId="77777777" w:rsidTr="00C95B3E">
        <w:trPr>
          <w:cantSplit/>
          <w:trHeight w:val="140"/>
        </w:trPr>
        <w:tc>
          <w:tcPr>
            <w:tcW w:w="273" w:type="pct"/>
          </w:tcPr>
          <w:p w14:paraId="09436907" w14:textId="77777777" w:rsidR="00AA35FC" w:rsidRPr="00FF430B" w:rsidRDefault="00AA35FC" w:rsidP="00C95B3E">
            <w:pPr>
              <w:keepNext/>
              <w:keepLines/>
              <w:tabs>
                <w:tab w:val="left" w:pos="567"/>
              </w:tabs>
              <w:spacing w:before="200"/>
              <w:jc w:val="both"/>
              <w:outlineLvl w:val="2"/>
              <w:rPr>
                <w:bCs/>
              </w:rPr>
            </w:pPr>
          </w:p>
        </w:tc>
        <w:tc>
          <w:tcPr>
            <w:tcW w:w="727" w:type="pct"/>
          </w:tcPr>
          <w:p w14:paraId="7A20F161" w14:textId="77777777" w:rsidR="00AA35FC" w:rsidRPr="00FF430B" w:rsidRDefault="00AA35FC" w:rsidP="00C95B3E">
            <w:pPr>
              <w:tabs>
                <w:tab w:val="left" w:pos="567"/>
              </w:tabs>
              <w:jc w:val="both"/>
              <w:rPr>
                <w:bCs/>
              </w:rPr>
            </w:pPr>
            <w:r w:rsidRPr="00FF430B">
              <w:rPr>
                <w:bCs/>
              </w:rPr>
              <w:t>Arhitect-șef</w:t>
            </w:r>
          </w:p>
        </w:tc>
        <w:tc>
          <w:tcPr>
            <w:tcW w:w="1000" w:type="pct"/>
          </w:tcPr>
          <w:p w14:paraId="5CD90D26" w14:textId="77777777" w:rsidR="00AA35FC" w:rsidRPr="00FF430B" w:rsidRDefault="00AA35FC" w:rsidP="00C95B3E">
            <w:pPr>
              <w:keepNext/>
              <w:keepLines/>
              <w:tabs>
                <w:tab w:val="left" w:pos="567"/>
              </w:tabs>
              <w:spacing w:before="200"/>
              <w:jc w:val="both"/>
              <w:outlineLvl w:val="2"/>
              <w:rPr>
                <w:bCs/>
              </w:rPr>
            </w:pPr>
          </w:p>
        </w:tc>
        <w:tc>
          <w:tcPr>
            <w:tcW w:w="1036" w:type="pct"/>
          </w:tcPr>
          <w:p w14:paraId="0DDA4ED6" w14:textId="77777777" w:rsidR="00AA35FC" w:rsidRPr="00FF430B" w:rsidRDefault="00AA35FC" w:rsidP="00C95B3E">
            <w:pPr>
              <w:keepNext/>
              <w:keepLines/>
              <w:tabs>
                <w:tab w:val="left" w:pos="567"/>
              </w:tabs>
              <w:spacing w:before="200"/>
              <w:jc w:val="both"/>
              <w:outlineLvl w:val="2"/>
              <w:rPr>
                <w:bCs/>
              </w:rPr>
            </w:pPr>
          </w:p>
        </w:tc>
        <w:tc>
          <w:tcPr>
            <w:tcW w:w="1056" w:type="pct"/>
          </w:tcPr>
          <w:p w14:paraId="0B0F2E07" w14:textId="77777777" w:rsidR="00AA35FC" w:rsidRPr="00FF430B" w:rsidRDefault="00AA35FC" w:rsidP="00C95B3E">
            <w:pPr>
              <w:keepNext/>
              <w:keepLines/>
              <w:tabs>
                <w:tab w:val="left" w:pos="567"/>
              </w:tabs>
              <w:spacing w:before="200"/>
              <w:jc w:val="both"/>
              <w:outlineLvl w:val="2"/>
              <w:rPr>
                <w:bCs/>
              </w:rPr>
            </w:pPr>
          </w:p>
        </w:tc>
        <w:tc>
          <w:tcPr>
            <w:tcW w:w="908" w:type="pct"/>
          </w:tcPr>
          <w:p w14:paraId="6065848E" w14:textId="77777777" w:rsidR="00AA35FC" w:rsidRPr="00FF430B" w:rsidRDefault="00AA35FC" w:rsidP="00C95B3E">
            <w:pPr>
              <w:keepNext/>
              <w:keepLines/>
              <w:tabs>
                <w:tab w:val="left" w:pos="567"/>
              </w:tabs>
              <w:spacing w:before="200"/>
              <w:jc w:val="both"/>
              <w:outlineLvl w:val="2"/>
              <w:rPr>
                <w:bCs/>
              </w:rPr>
            </w:pPr>
          </w:p>
        </w:tc>
      </w:tr>
      <w:tr w:rsidR="00AA35FC" w:rsidRPr="00EC30C2" w14:paraId="45DDAA8D" w14:textId="77777777" w:rsidTr="00C95B3E">
        <w:trPr>
          <w:cantSplit/>
          <w:trHeight w:val="140"/>
        </w:trPr>
        <w:tc>
          <w:tcPr>
            <w:tcW w:w="273" w:type="pct"/>
          </w:tcPr>
          <w:p w14:paraId="25B72697" w14:textId="77777777" w:rsidR="00AA35FC" w:rsidRPr="00FF430B" w:rsidRDefault="00AA35FC" w:rsidP="00C95B3E">
            <w:pPr>
              <w:keepNext/>
              <w:keepLines/>
              <w:tabs>
                <w:tab w:val="left" w:pos="567"/>
              </w:tabs>
              <w:spacing w:before="200"/>
              <w:jc w:val="both"/>
              <w:outlineLvl w:val="2"/>
              <w:rPr>
                <w:bCs/>
              </w:rPr>
            </w:pPr>
          </w:p>
        </w:tc>
        <w:tc>
          <w:tcPr>
            <w:tcW w:w="727" w:type="pct"/>
          </w:tcPr>
          <w:p w14:paraId="7E503908" w14:textId="77777777" w:rsidR="00AA35FC" w:rsidRPr="00FF430B" w:rsidRDefault="00AA35FC" w:rsidP="00C95B3E">
            <w:pPr>
              <w:tabs>
                <w:tab w:val="left" w:pos="567"/>
              </w:tabs>
              <w:jc w:val="both"/>
              <w:rPr>
                <w:bCs/>
              </w:rPr>
            </w:pPr>
            <w:r w:rsidRPr="00FF430B">
              <w:rPr>
                <w:bCs/>
              </w:rPr>
              <w:t>Inginer-șef</w:t>
            </w:r>
          </w:p>
        </w:tc>
        <w:tc>
          <w:tcPr>
            <w:tcW w:w="1000" w:type="pct"/>
          </w:tcPr>
          <w:p w14:paraId="66A8E15D" w14:textId="77777777" w:rsidR="00AA35FC" w:rsidRPr="00FF430B" w:rsidRDefault="00AA35FC" w:rsidP="00C95B3E">
            <w:pPr>
              <w:keepNext/>
              <w:keepLines/>
              <w:tabs>
                <w:tab w:val="left" w:pos="567"/>
              </w:tabs>
              <w:spacing w:before="200"/>
              <w:jc w:val="both"/>
              <w:outlineLvl w:val="2"/>
              <w:rPr>
                <w:bCs/>
              </w:rPr>
            </w:pPr>
          </w:p>
        </w:tc>
        <w:tc>
          <w:tcPr>
            <w:tcW w:w="1036" w:type="pct"/>
          </w:tcPr>
          <w:p w14:paraId="77DA978E" w14:textId="77777777" w:rsidR="00AA35FC" w:rsidRPr="00FF430B" w:rsidRDefault="00AA35FC" w:rsidP="00C95B3E">
            <w:pPr>
              <w:keepNext/>
              <w:keepLines/>
              <w:tabs>
                <w:tab w:val="left" w:pos="567"/>
              </w:tabs>
              <w:spacing w:before="200"/>
              <w:jc w:val="both"/>
              <w:outlineLvl w:val="2"/>
              <w:rPr>
                <w:bCs/>
              </w:rPr>
            </w:pPr>
          </w:p>
        </w:tc>
        <w:tc>
          <w:tcPr>
            <w:tcW w:w="1056" w:type="pct"/>
          </w:tcPr>
          <w:p w14:paraId="17F51C92" w14:textId="77777777" w:rsidR="00AA35FC" w:rsidRPr="00FF430B" w:rsidRDefault="00AA35FC" w:rsidP="00C95B3E">
            <w:pPr>
              <w:keepNext/>
              <w:keepLines/>
              <w:tabs>
                <w:tab w:val="left" w:pos="567"/>
              </w:tabs>
              <w:spacing w:before="200"/>
              <w:jc w:val="both"/>
              <w:outlineLvl w:val="2"/>
              <w:rPr>
                <w:bCs/>
              </w:rPr>
            </w:pPr>
          </w:p>
        </w:tc>
        <w:tc>
          <w:tcPr>
            <w:tcW w:w="908" w:type="pct"/>
          </w:tcPr>
          <w:p w14:paraId="3155DBCA" w14:textId="77777777" w:rsidR="00AA35FC" w:rsidRPr="00FF430B" w:rsidRDefault="00AA35FC" w:rsidP="00C95B3E">
            <w:pPr>
              <w:keepNext/>
              <w:keepLines/>
              <w:tabs>
                <w:tab w:val="left" w:pos="567"/>
              </w:tabs>
              <w:spacing w:before="200"/>
              <w:jc w:val="both"/>
              <w:outlineLvl w:val="2"/>
              <w:rPr>
                <w:bCs/>
              </w:rPr>
            </w:pPr>
          </w:p>
        </w:tc>
      </w:tr>
      <w:tr w:rsidR="00AA35FC" w:rsidRPr="00EC30C2" w14:paraId="5D62F5D9" w14:textId="77777777" w:rsidTr="00C95B3E">
        <w:trPr>
          <w:cantSplit/>
          <w:trHeight w:val="140"/>
        </w:trPr>
        <w:tc>
          <w:tcPr>
            <w:tcW w:w="273" w:type="pct"/>
          </w:tcPr>
          <w:p w14:paraId="63E4B8B7" w14:textId="77777777" w:rsidR="00AA35FC" w:rsidRPr="00FF430B" w:rsidRDefault="00AA35FC" w:rsidP="00C95B3E">
            <w:pPr>
              <w:keepNext/>
              <w:keepLines/>
              <w:tabs>
                <w:tab w:val="left" w:pos="567"/>
              </w:tabs>
              <w:spacing w:before="200"/>
              <w:jc w:val="both"/>
              <w:outlineLvl w:val="2"/>
              <w:rPr>
                <w:bCs/>
              </w:rPr>
            </w:pPr>
          </w:p>
        </w:tc>
        <w:tc>
          <w:tcPr>
            <w:tcW w:w="727" w:type="pct"/>
          </w:tcPr>
          <w:p w14:paraId="588F27FC" w14:textId="77777777" w:rsidR="00AA35FC" w:rsidRPr="00FF430B" w:rsidRDefault="00AA35FC" w:rsidP="00C95B3E">
            <w:pPr>
              <w:tabs>
                <w:tab w:val="left" w:pos="567"/>
              </w:tabs>
              <w:jc w:val="both"/>
              <w:rPr>
                <w:bCs/>
              </w:rPr>
            </w:pPr>
            <w:r w:rsidRPr="00FF430B">
              <w:rPr>
                <w:bCs/>
              </w:rPr>
              <w:t>Diriginţi de şantier</w:t>
            </w:r>
          </w:p>
        </w:tc>
        <w:tc>
          <w:tcPr>
            <w:tcW w:w="1000" w:type="pct"/>
          </w:tcPr>
          <w:p w14:paraId="06FDD0C8" w14:textId="77777777" w:rsidR="00AA35FC" w:rsidRPr="00FF430B" w:rsidRDefault="00AA35FC" w:rsidP="00C95B3E">
            <w:pPr>
              <w:keepNext/>
              <w:keepLines/>
              <w:tabs>
                <w:tab w:val="left" w:pos="567"/>
              </w:tabs>
              <w:spacing w:before="200"/>
              <w:jc w:val="both"/>
              <w:outlineLvl w:val="2"/>
              <w:rPr>
                <w:bCs/>
              </w:rPr>
            </w:pPr>
          </w:p>
        </w:tc>
        <w:tc>
          <w:tcPr>
            <w:tcW w:w="1036" w:type="pct"/>
          </w:tcPr>
          <w:p w14:paraId="523F4127" w14:textId="77777777" w:rsidR="00AA35FC" w:rsidRPr="00FF430B" w:rsidRDefault="00AA35FC" w:rsidP="00C95B3E">
            <w:pPr>
              <w:keepNext/>
              <w:keepLines/>
              <w:tabs>
                <w:tab w:val="left" w:pos="567"/>
              </w:tabs>
              <w:spacing w:before="200"/>
              <w:jc w:val="both"/>
              <w:outlineLvl w:val="2"/>
              <w:rPr>
                <w:bCs/>
              </w:rPr>
            </w:pPr>
          </w:p>
        </w:tc>
        <w:tc>
          <w:tcPr>
            <w:tcW w:w="1056" w:type="pct"/>
          </w:tcPr>
          <w:p w14:paraId="5FB34D5B" w14:textId="77777777" w:rsidR="00AA35FC" w:rsidRPr="00FF430B" w:rsidRDefault="00AA35FC" w:rsidP="00C95B3E">
            <w:pPr>
              <w:keepNext/>
              <w:keepLines/>
              <w:tabs>
                <w:tab w:val="left" w:pos="567"/>
              </w:tabs>
              <w:spacing w:before="200"/>
              <w:jc w:val="both"/>
              <w:outlineLvl w:val="2"/>
              <w:rPr>
                <w:bCs/>
              </w:rPr>
            </w:pPr>
          </w:p>
        </w:tc>
        <w:tc>
          <w:tcPr>
            <w:tcW w:w="908" w:type="pct"/>
          </w:tcPr>
          <w:p w14:paraId="7CAB943D" w14:textId="77777777" w:rsidR="00AA35FC" w:rsidRPr="00FF430B" w:rsidRDefault="00AA35FC" w:rsidP="00C95B3E">
            <w:pPr>
              <w:keepNext/>
              <w:keepLines/>
              <w:tabs>
                <w:tab w:val="left" w:pos="567"/>
              </w:tabs>
              <w:spacing w:before="200"/>
              <w:jc w:val="both"/>
              <w:outlineLvl w:val="2"/>
              <w:rPr>
                <w:bCs/>
              </w:rPr>
            </w:pPr>
          </w:p>
        </w:tc>
      </w:tr>
      <w:tr w:rsidR="00AA35FC" w:rsidRPr="00EC30C2" w14:paraId="5E5C467F" w14:textId="77777777" w:rsidTr="00C95B3E">
        <w:trPr>
          <w:cantSplit/>
          <w:trHeight w:val="140"/>
        </w:trPr>
        <w:tc>
          <w:tcPr>
            <w:tcW w:w="273" w:type="pct"/>
          </w:tcPr>
          <w:p w14:paraId="387E7241" w14:textId="77777777" w:rsidR="00AA35FC" w:rsidRPr="00FF430B" w:rsidRDefault="00AA35FC" w:rsidP="00C95B3E">
            <w:pPr>
              <w:keepNext/>
              <w:keepLines/>
              <w:tabs>
                <w:tab w:val="left" w:pos="567"/>
              </w:tabs>
              <w:spacing w:before="200"/>
              <w:jc w:val="both"/>
              <w:outlineLvl w:val="2"/>
              <w:rPr>
                <w:bCs/>
              </w:rPr>
            </w:pPr>
          </w:p>
        </w:tc>
        <w:tc>
          <w:tcPr>
            <w:tcW w:w="727" w:type="pct"/>
          </w:tcPr>
          <w:p w14:paraId="65F1FB15" w14:textId="77777777" w:rsidR="00AA35FC" w:rsidRPr="00FF430B" w:rsidRDefault="00AA35FC" w:rsidP="00C95B3E">
            <w:pPr>
              <w:tabs>
                <w:tab w:val="left" w:pos="567"/>
              </w:tabs>
              <w:jc w:val="both"/>
              <w:rPr>
                <w:bCs/>
              </w:rPr>
            </w:pPr>
            <w:r w:rsidRPr="00FF430B">
              <w:rPr>
                <w:bCs/>
              </w:rPr>
              <w:t>Maiştri</w:t>
            </w:r>
          </w:p>
        </w:tc>
        <w:tc>
          <w:tcPr>
            <w:tcW w:w="1000" w:type="pct"/>
          </w:tcPr>
          <w:p w14:paraId="0F3A3BCF" w14:textId="77777777" w:rsidR="00AA35FC" w:rsidRPr="00FF430B" w:rsidRDefault="00AA35FC" w:rsidP="00C95B3E">
            <w:pPr>
              <w:keepNext/>
              <w:keepLines/>
              <w:tabs>
                <w:tab w:val="left" w:pos="567"/>
              </w:tabs>
              <w:spacing w:before="200"/>
              <w:jc w:val="both"/>
              <w:outlineLvl w:val="2"/>
              <w:rPr>
                <w:bCs/>
              </w:rPr>
            </w:pPr>
          </w:p>
        </w:tc>
        <w:tc>
          <w:tcPr>
            <w:tcW w:w="1036" w:type="pct"/>
          </w:tcPr>
          <w:p w14:paraId="48152C3F" w14:textId="77777777" w:rsidR="00AA35FC" w:rsidRPr="00FF430B" w:rsidRDefault="00AA35FC" w:rsidP="00C95B3E">
            <w:pPr>
              <w:keepNext/>
              <w:keepLines/>
              <w:tabs>
                <w:tab w:val="left" w:pos="567"/>
              </w:tabs>
              <w:spacing w:before="200"/>
              <w:jc w:val="both"/>
              <w:outlineLvl w:val="2"/>
              <w:rPr>
                <w:bCs/>
              </w:rPr>
            </w:pPr>
          </w:p>
        </w:tc>
        <w:tc>
          <w:tcPr>
            <w:tcW w:w="1056" w:type="pct"/>
          </w:tcPr>
          <w:p w14:paraId="6F4F41A1" w14:textId="77777777" w:rsidR="00AA35FC" w:rsidRPr="00FF430B" w:rsidRDefault="00AA35FC" w:rsidP="00C95B3E">
            <w:pPr>
              <w:keepNext/>
              <w:keepLines/>
              <w:tabs>
                <w:tab w:val="left" w:pos="567"/>
              </w:tabs>
              <w:spacing w:before="200"/>
              <w:jc w:val="both"/>
              <w:outlineLvl w:val="2"/>
              <w:rPr>
                <w:bCs/>
              </w:rPr>
            </w:pPr>
          </w:p>
        </w:tc>
        <w:tc>
          <w:tcPr>
            <w:tcW w:w="908" w:type="pct"/>
          </w:tcPr>
          <w:p w14:paraId="4E95A809" w14:textId="77777777" w:rsidR="00AA35FC" w:rsidRPr="00FF430B" w:rsidRDefault="00AA35FC" w:rsidP="00C95B3E">
            <w:pPr>
              <w:keepNext/>
              <w:keepLines/>
              <w:tabs>
                <w:tab w:val="left" w:pos="567"/>
              </w:tabs>
              <w:spacing w:before="200"/>
              <w:jc w:val="both"/>
              <w:outlineLvl w:val="2"/>
              <w:rPr>
                <w:bCs/>
              </w:rPr>
            </w:pPr>
          </w:p>
        </w:tc>
      </w:tr>
      <w:tr w:rsidR="00AA35FC" w:rsidRPr="00EC30C2" w14:paraId="7FAFF667" w14:textId="77777777" w:rsidTr="00C95B3E">
        <w:trPr>
          <w:cantSplit/>
          <w:trHeight w:val="1270"/>
        </w:trPr>
        <w:tc>
          <w:tcPr>
            <w:tcW w:w="273" w:type="pct"/>
          </w:tcPr>
          <w:p w14:paraId="15095F30" w14:textId="77777777" w:rsidR="00AA35FC" w:rsidRPr="00FF430B" w:rsidRDefault="00AA35FC" w:rsidP="00C95B3E">
            <w:pPr>
              <w:keepNext/>
              <w:keepLines/>
              <w:tabs>
                <w:tab w:val="left" w:pos="567"/>
              </w:tabs>
              <w:spacing w:before="200"/>
              <w:jc w:val="both"/>
              <w:outlineLvl w:val="2"/>
              <w:rPr>
                <w:bCs/>
              </w:rPr>
            </w:pPr>
          </w:p>
        </w:tc>
        <w:tc>
          <w:tcPr>
            <w:tcW w:w="727" w:type="pct"/>
          </w:tcPr>
          <w:p w14:paraId="2395813E" w14:textId="77777777" w:rsidR="00AA35FC" w:rsidRPr="00FF430B" w:rsidRDefault="00AA35FC" w:rsidP="00C95B3E">
            <w:pPr>
              <w:tabs>
                <w:tab w:val="left" w:pos="567"/>
              </w:tabs>
              <w:jc w:val="both"/>
              <w:rPr>
                <w:bCs/>
              </w:rPr>
            </w:pPr>
            <w:r w:rsidRPr="00FF430B">
              <w:rPr>
                <w:bCs/>
              </w:rPr>
              <w:t>Specialişti</w:t>
            </w:r>
          </w:p>
          <w:p w14:paraId="398BE1F8" w14:textId="77777777" w:rsidR="00AA35FC" w:rsidRPr="00FF430B" w:rsidRDefault="00AA35FC" w:rsidP="00C95B3E">
            <w:pPr>
              <w:tabs>
                <w:tab w:val="left" w:pos="567"/>
              </w:tabs>
              <w:jc w:val="both"/>
              <w:rPr>
                <w:bCs/>
              </w:rPr>
            </w:pPr>
            <w:r w:rsidRPr="00FF430B">
              <w:rPr>
                <w:bCs/>
              </w:rPr>
              <w:t>……………</w:t>
            </w:r>
          </w:p>
          <w:p w14:paraId="4668B4A5" w14:textId="77777777" w:rsidR="00AA35FC" w:rsidRPr="00FF430B" w:rsidRDefault="00AA35FC" w:rsidP="00C95B3E">
            <w:pPr>
              <w:tabs>
                <w:tab w:val="left" w:pos="567"/>
              </w:tabs>
              <w:jc w:val="both"/>
              <w:rPr>
                <w:bCs/>
              </w:rPr>
            </w:pPr>
            <w:r w:rsidRPr="00FF430B">
              <w:rPr>
                <w:bCs/>
              </w:rPr>
              <w:t>……………</w:t>
            </w:r>
          </w:p>
          <w:p w14:paraId="39E6F7B5" w14:textId="77777777" w:rsidR="00AA35FC" w:rsidRPr="00FF430B" w:rsidRDefault="00AA35FC" w:rsidP="00C95B3E">
            <w:pPr>
              <w:tabs>
                <w:tab w:val="left" w:pos="567"/>
              </w:tabs>
              <w:jc w:val="both"/>
              <w:rPr>
                <w:bCs/>
              </w:rPr>
            </w:pPr>
            <w:r w:rsidRPr="00FF430B">
              <w:rPr>
                <w:bCs/>
              </w:rPr>
              <w:t>…………….</w:t>
            </w:r>
          </w:p>
        </w:tc>
        <w:tc>
          <w:tcPr>
            <w:tcW w:w="1000" w:type="pct"/>
          </w:tcPr>
          <w:p w14:paraId="6CB9A574" w14:textId="77777777" w:rsidR="00AA35FC" w:rsidRPr="00FF430B" w:rsidRDefault="00AA35FC" w:rsidP="00C95B3E">
            <w:pPr>
              <w:keepNext/>
              <w:keepLines/>
              <w:tabs>
                <w:tab w:val="left" w:pos="567"/>
              </w:tabs>
              <w:spacing w:before="200"/>
              <w:jc w:val="both"/>
              <w:outlineLvl w:val="2"/>
              <w:rPr>
                <w:bCs/>
              </w:rPr>
            </w:pPr>
          </w:p>
        </w:tc>
        <w:tc>
          <w:tcPr>
            <w:tcW w:w="1036" w:type="pct"/>
          </w:tcPr>
          <w:p w14:paraId="290D5704" w14:textId="77777777" w:rsidR="00AA35FC" w:rsidRPr="00FF430B" w:rsidRDefault="00AA35FC" w:rsidP="00C95B3E">
            <w:pPr>
              <w:keepNext/>
              <w:keepLines/>
              <w:tabs>
                <w:tab w:val="left" w:pos="567"/>
              </w:tabs>
              <w:spacing w:before="200"/>
              <w:jc w:val="both"/>
              <w:outlineLvl w:val="2"/>
              <w:rPr>
                <w:bCs/>
              </w:rPr>
            </w:pPr>
          </w:p>
        </w:tc>
        <w:tc>
          <w:tcPr>
            <w:tcW w:w="1056" w:type="pct"/>
          </w:tcPr>
          <w:p w14:paraId="7FD0024D" w14:textId="77777777" w:rsidR="00AA35FC" w:rsidRPr="00FF430B" w:rsidRDefault="00AA35FC" w:rsidP="00C95B3E">
            <w:pPr>
              <w:keepNext/>
              <w:keepLines/>
              <w:tabs>
                <w:tab w:val="left" w:pos="567"/>
              </w:tabs>
              <w:spacing w:before="200"/>
              <w:jc w:val="both"/>
              <w:outlineLvl w:val="2"/>
              <w:rPr>
                <w:bCs/>
              </w:rPr>
            </w:pPr>
          </w:p>
        </w:tc>
        <w:tc>
          <w:tcPr>
            <w:tcW w:w="908" w:type="pct"/>
          </w:tcPr>
          <w:p w14:paraId="69F5399C" w14:textId="77777777" w:rsidR="00AA35FC" w:rsidRPr="00FF430B" w:rsidRDefault="00AA35FC" w:rsidP="00C95B3E">
            <w:pPr>
              <w:keepNext/>
              <w:keepLines/>
              <w:tabs>
                <w:tab w:val="left" w:pos="567"/>
              </w:tabs>
              <w:spacing w:before="200"/>
              <w:jc w:val="both"/>
              <w:outlineLvl w:val="2"/>
              <w:rPr>
                <w:bCs/>
              </w:rPr>
            </w:pPr>
          </w:p>
        </w:tc>
      </w:tr>
    </w:tbl>
    <w:p w14:paraId="1C8CBA5E" w14:textId="77777777" w:rsidR="00AA35FC" w:rsidRPr="00FF430B" w:rsidRDefault="00AA35FC" w:rsidP="00AA35FC">
      <w:pPr>
        <w:jc w:val="both"/>
        <w:rPr>
          <w:rFonts w:eastAsia="PMingLiU"/>
          <w:lang w:eastAsia="zh-CN"/>
        </w:rPr>
      </w:pPr>
    </w:p>
    <w:p w14:paraId="5DD65FD2" w14:textId="77777777" w:rsidR="00AA35FC" w:rsidRPr="00FF430B" w:rsidRDefault="00AA35FC" w:rsidP="00AA35FC">
      <w:pPr>
        <w:jc w:val="both"/>
        <w:rPr>
          <w:rFonts w:eastAsia="PMingLiU"/>
          <w:lang w:eastAsia="zh-CN"/>
        </w:rPr>
      </w:pPr>
      <w:r w:rsidRPr="00FF430B">
        <w:rPr>
          <w:rFonts w:eastAsia="PMingLiU"/>
          <w:lang w:eastAsia="zh-CN"/>
        </w:rPr>
        <w:t>Semnat: _________________________________________</w:t>
      </w:r>
    </w:p>
    <w:p w14:paraId="0426D38F" w14:textId="77777777" w:rsidR="00AA35FC" w:rsidRPr="00FF430B" w:rsidRDefault="00AA35FC" w:rsidP="00AA35FC">
      <w:pPr>
        <w:jc w:val="both"/>
        <w:rPr>
          <w:rFonts w:eastAsia="PMingLiU"/>
          <w:lang w:eastAsia="zh-CN"/>
        </w:rPr>
      </w:pPr>
      <w:r w:rsidRPr="00FF430B">
        <w:rPr>
          <w:rFonts w:eastAsia="PMingLiU"/>
          <w:lang w:eastAsia="zh-CN"/>
        </w:rPr>
        <w:t>Nume: __________________________________________</w:t>
      </w:r>
    </w:p>
    <w:p w14:paraId="608EC760" w14:textId="77777777" w:rsidR="00AA35FC" w:rsidRPr="00FF430B" w:rsidRDefault="00AA35FC" w:rsidP="00AA35FC">
      <w:pPr>
        <w:jc w:val="both"/>
        <w:rPr>
          <w:rFonts w:eastAsia="PMingLiU"/>
          <w:lang w:eastAsia="zh-CN"/>
        </w:rPr>
      </w:pPr>
      <w:r w:rsidRPr="00FF430B">
        <w:rPr>
          <w:rFonts w:eastAsia="PMingLiU"/>
          <w:lang w:eastAsia="zh-CN"/>
        </w:rPr>
        <w:t>Funcţia în cadrul întreprinderii: ____________________________</w:t>
      </w:r>
    </w:p>
    <w:p w14:paraId="60839114" w14:textId="77777777" w:rsidR="00AA35FC" w:rsidRPr="00FF430B" w:rsidRDefault="00AA35FC" w:rsidP="00AA35FC">
      <w:pPr>
        <w:jc w:val="both"/>
        <w:rPr>
          <w:rFonts w:eastAsia="PMingLiU"/>
          <w:lang w:eastAsia="zh-CN"/>
        </w:rPr>
      </w:pPr>
      <w:r w:rsidRPr="00FF430B">
        <w:rPr>
          <w:rFonts w:eastAsia="PMingLiU"/>
          <w:lang w:eastAsia="zh-CN"/>
        </w:rPr>
        <w:t>Denumirea întreprinderii: _________________________________</w:t>
      </w:r>
    </w:p>
    <w:p w14:paraId="326198FD" w14:textId="77777777" w:rsidR="00AA35FC" w:rsidRPr="00FF430B" w:rsidRDefault="00AA35FC" w:rsidP="00AA35FC">
      <w:pPr>
        <w:spacing w:after="200" w:line="276" w:lineRule="auto"/>
        <w:rPr>
          <w:rFonts w:eastAsia="PMingLiU"/>
          <w:lang w:eastAsia="zh-CN"/>
        </w:rPr>
      </w:pPr>
    </w:p>
    <w:p w14:paraId="6536EAE3" w14:textId="77777777" w:rsidR="00AA35FC" w:rsidRPr="00FF430B" w:rsidRDefault="00AA35FC" w:rsidP="00AA35FC">
      <w:pPr>
        <w:spacing w:line="276" w:lineRule="auto"/>
        <w:jc w:val="center"/>
        <w:rPr>
          <w:rFonts w:eastAsia="PMingLiU"/>
          <w:b/>
          <w:lang w:eastAsia="zh-CN"/>
        </w:rPr>
      </w:pPr>
    </w:p>
    <w:p w14:paraId="06DE0386" w14:textId="77777777" w:rsidR="00AA35FC" w:rsidRPr="00FF430B" w:rsidRDefault="00AA35FC" w:rsidP="00AA35FC">
      <w:pPr>
        <w:spacing w:line="276" w:lineRule="auto"/>
        <w:jc w:val="center"/>
        <w:rPr>
          <w:rFonts w:eastAsia="PMingLiU"/>
          <w:b/>
          <w:lang w:eastAsia="zh-CN"/>
        </w:rPr>
      </w:pPr>
    </w:p>
    <w:p w14:paraId="0E39E53A" w14:textId="77777777" w:rsidR="00AA35FC" w:rsidRPr="00FF430B" w:rsidRDefault="00AA35FC" w:rsidP="00AA35FC">
      <w:pPr>
        <w:spacing w:line="276" w:lineRule="auto"/>
        <w:jc w:val="center"/>
        <w:rPr>
          <w:rFonts w:eastAsia="PMingLiU"/>
          <w:b/>
          <w:lang w:eastAsia="zh-CN"/>
        </w:rPr>
      </w:pPr>
    </w:p>
    <w:p w14:paraId="5E1BA8BA" w14:textId="77777777" w:rsidR="00AA35FC" w:rsidRPr="00FF430B" w:rsidRDefault="00AA35FC" w:rsidP="00AA35FC">
      <w:pPr>
        <w:spacing w:line="276" w:lineRule="auto"/>
        <w:jc w:val="center"/>
        <w:rPr>
          <w:rFonts w:eastAsia="PMingLiU"/>
          <w:b/>
          <w:lang w:eastAsia="zh-CN"/>
        </w:rPr>
      </w:pPr>
    </w:p>
    <w:p w14:paraId="6624CC6C" w14:textId="77777777" w:rsidR="00AA35FC" w:rsidRPr="00FF430B" w:rsidRDefault="00AA35FC" w:rsidP="00AA35FC">
      <w:pPr>
        <w:spacing w:line="276" w:lineRule="auto"/>
        <w:jc w:val="center"/>
        <w:rPr>
          <w:rFonts w:eastAsia="PMingLiU"/>
          <w:b/>
          <w:lang w:eastAsia="zh-CN"/>
        </w:rPr>
      </w:pPr>
    </w:p>
    <w:p w14:paraId="2CC337CF" w14:textId="77777777" w:rsidR="00AA35FC" w:rsidRPr="00FF430B" w:rsidRDefault="00AA35FC" w:rsidP="00AA35FC">
      <w:pPr>
        <w:spacing w:line="276" w:lineRule="auto"/>
        <w:jc w:val="center"/>
        <w:rPr>
          <w:rFonts w:eastAsia="PMingLiU"/>
          <w:b/>
          <w:lang w:eastAsia="zh-CN"/>
        </w:rPr>
      </w:pPr>
    </w:p>
    <w:p w14:paraId="5840BB3E" w14:textId="77777777" w:rsidR="00AA35FC" w:rsidRPr="00FF430B" w:rsidRDefault="00AA35FC" w:rsidP="00AA35FC">
      <w:pPr>
        <w:spacing w:line="276" w:lineRule="auto"/>
        <w:jc w:val="center"/>
        <w:rPr>
          <w:rFonts w:eastAsia="PMingLiU"/>
          <w:b/>
          <w:lang w:eastAsia="zh-CN"/>
        </w:rPr>
      </w:pPr>
    </w:p>
    <w:p w14:paraId="465C1875" w14:textId="77777777" w:rsidR="00AA35FC" w:rsidRPr="00FF430B" w:rsidRDefault="00AA35FC" w:rsidP="00AA35FC">
      <w:pPr>
        <w:spacing w:line="276" w:lineRule="auto"/>
        <w:jc w:val="center"/>
        <w:rPr>
          <w:rFonts w:eastAsia="PMingLiU"/>
          <w:b/>
          <w:lang w:eastAsia="zh-CN"/>
        </w:rPr>
      </w:pPr>
    </w:p>
    <w:p w14:paraId="56231FA9" w14:textId="77777777" w:rsidR="00AA35FC" w:rsidRPr="00FF430B" w:rsidRDefault="00AA35FC" w:rsidP="00AA35FC">
      <w:pPr>
        <w:spacing w:line="276" w:lineRule="auto"/>
        <w:jc w:val="center"/>
        <w:rPr>
          <w:rFonts w:eastAsia="PMingLiU"/>
          <w:b/>
          <w:lang w:eastAsia="zh-CN"/>
        </w:rPr>
      </w:pPr>
    </w:p>
    <w:p w14:paraId="1C828A76" w14:textId="77777777" w:rsidR="00AA35FC" w:rsidRPr="00FF430B" w:rsidRDefault="00AA35FC" w:rsidP="00AA35FC">
      <w:pPr>
        <w:spacing w:line="276" w:lineRule="auto"/>
        <w:jc w:val="center"/>
        <w:rPr>
          <w:rFonts w:eastAsia="PMingLiU"/>
          <w:b/>
          <w:lang w:eastAsia="zh-CN"/>
        </w:rPr>
      </w:pPr>
    </w:p>
    <w:p w14:paraId="57069234" w14:textId="77777777" w:rsidR="00AA35FC" w:rsidRPr="00FF430B" w:rsidRDefault="00AA35FC" w:rsidP="00AA35FC">
      <w:pPr>
        <w:spacing w:line="276" w:lineRule="auto"/>
        <w:jc w:val="center"/>
        <w:rPr>
          <w:rFonts w:eastAsia="PMingLiU"/>
          <w:b/>
          <w:lang w:eastAsia="zh-CN"/>
        </w:rPr>
      </w:pPr>
    </w:p>
    <w:p w14:paraId="3223BDB7" w14:textId="77777777" w:rsidR="00AA35FC" w:rsidRPr="00FF430B" w:rsidRDefault="00AA35FC" w:rsidP="00AA35FC">
      <w:pPr>
        <w:spacing w:line="276" w:lineRule="auto"/>
        <w:jc w:val="center"/>
        <w:rPr>
          <w:rFonts w:eastAsia="PMingLiU"/>
          <w:b/>
          <w:lang w:eastAsia="zh-CN"/>
        </w:rPr>
      </w:pPr>
    </w:p>
    <w:p w14:paraId="37F837D0" w14:textId="56BA0177" w:rsidR="000C5DFB" w:rsidRPr="00FE4E58" w:rsidRDefault="000C5DFB" w:rsidP="000C5DFB">
      <w:pPr>
        <w:jc w:val="right"/>
        <w:rPr>
          <w:b/>
          <w:bCs/>
          <w:i/>
          <w:iCs/>
          <w:noProof w:val="0"/>
          <w:sz w:val="22"/>
          <w:szCs w:val="22"/>
        </w:rPr>
      </w:pPr>
      <w:r w:rsidRPr="00FE4E58">
        <w:rPr>
          <w:b/>
          <w:bCs/>
          <w:i/>
          <w:iCs/>
          <w:noProof w:val="0"/>
        </w:rPr>
        <w:t>Anexa nr.</w:t>
      </w:r>
      <w:r w:rsidR="00FF5CB2" w:rsidRPr="00FE4E58">
        <w:rPr>
          <w:b/>
          <w:bCs/>
          <w:i/>
          <w:iCs/>
          <w:noProof w:val="0"/>
        </w:rPr>
        <w:t xml:space="preserve"> </w:t>
      </w:r>
      <w:r w:rsidR="00D8130E" w:rsidRPr="00FE4E58">
        <w:rPr>
          <w:b/>
          <w:bCs/>
          <w:i/>
          <w:iCs/>
          <w:noProof w:val="0"/>
        </w:rPr>
        <w:t>2</w:t>
      </w:r>
      <w:r w:rsidR="0029058A">
        <w:rPr>
          <w:b/>
          <w:bCs/>
          <w:i/>
          <w:iCs/>
          <w:noProof w:val="0"/>
        </w:rPr>
        <w:t>4</w:t>
      </w:r>
    </w:p>
    <w:p w14:paraId="7293D19F" w14:textId="77777777" w:rsidR="00FE4E58" w:rsidRDefault="00FE4E58" w:rsidP="00FE4E58">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2BDDC516" w14:textId="77777777" w:rsidR="00FE4E58" w:rsidRDefault="00FE4E58" w:rsidP="00FE4E58">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nr.</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654EF5BF" w14:textId="77777777" w:rsidR="00EF3D50" w:rsidRDefault="00EF3D50" w:rsidP="00EF3D50">
      <w:pPr>
        <w:keepNext/>
        <w:keepLines/>
        <w:ind w:left="360" w:hanging="360"/>
        <w:outlineLvl w:val="1"/>
        <w:rPr>
          <w:b/>
          <w:i/>
          <w:iCs/>
          <w:color w:val="2E74B5" w:themeColor="accent1" w:themeShade="BF"/>
          <w:sz w:val="28"/>
          <w:szCs w:val="28"/>
        </w:rPr>
      </w:pPr>
    </w:p>
    <w:p w14:paraId="19EA6511" w14:textId="53FB2889" w:rsidR="00EF3D50" w:rsidRPr="00EF3D50" w:rsidRDefault="00EF3D50" w:rsidP="00EF3D50">
      <w:pPr>
        <w:keepNext/>
        <w:keepLines/>
        <w:ind w:left="360" w:hanging="360"/>
        <w:outlineLvl w:val="1"/>
        <w:rPr>
          <w:rFonts w:eastAsiaTheme="majorEastAsia"/>
          <w:b/>
          <w:noProof w:val="0"/>
          <w:lang w:val="en-US"/>
        </w:rPr>
      </w:pPr>
      <w:r>
        <w:rPr>
          <w:b/>
          <w:i/>
          <w:iCs/>
          <w:color w:val="2E74B5" w:themeColor="accent1" w:themeShade="BF"/>
          <w:sz w:val="28"/>
          <w:szCs w:val="28"/>
        </w:rPr>
        <w:t>S</w:t>
      </w:r>
      <w:r w:rsidRPr="00EF3D50">
        <w:rPr>
          <w:b/>
          <w:i/>
          <w:iCs/>
          <w:color w:val="2E74B5" w:themeColor="accent1" w:themeShade="BF"/>
          <w:sz w:val="28"/>
          <w:szCs w:val="28"/>
        </w:rPr>
        <w:t>e completează de către autoritatea contractantă.</w:t>
      </w:r>
    </w:p>
    <w:p w14:paraId="3033C26F" w14:textId="77777777" w:rsidR="002D6E71" w:rsidRPr="00FE4E58" w:rsidRDefault="002D6E71" w:rsidP="006C4C0E">
      <w:pPr>
        <w:tabs>
          <w:tab w:val="left" w:leader="underscore" w:pos="6465"/>
          <w:tab w:val="right" w:leader="underscore" w:pos="9777"/>
        </w:tabs>
        <w:spacing w:line="302" w:lineRule="auto"/>
        <w:rPr>
          <w:rFonts w:eastAsia="PMingLiU"/>
          <w:lang w:val="en-US" w:eastAsia="zh-CN"/>
        </w:rPr>
      </w:pPr>
    </w:p>
    <w:p w14:paraId="55F6CD44" w14:textId="0744AB39" w:rsidR="005633AD" w:rsidRDefault="005633AD" w:rsidP="005633AD">
      <w:pPr>
        <w:ind w:firstLine="720"/>
        <w:jc w:val="center"/>
        <w:rPr>
          <w:b/>
          <w:bCs/>
          <w:sz w:val="28"/>
          <w:szCs w:val="28"/>
          <w:lang w:val="en-US"/>
        </w:rPr>
      </w:pPr>
      <w:r>
        <w:rPr>
          <w:b/>
          <w:bCs/>
          <w:sz w:val="28"/>
          <w:szCs w:val="28"/>
          <w:lang w:val="en-US"/>
        </w:rPr>
        <w:t>CAIET DE  SARCINI</w:t>
      </w:r>
      <w:bookmarkStart w:id="5" w:name="_GoBack"/>
      <w:bookmarkEnd w:id="5"/>
      <w:r>
        <w:rPr>
          <w:b/>
          <w:bCs/>
          <w:sz w:val="28"/>
          <w:szCs w:val="28"/>
          <w:lang w:val="en-US"/>
        </w:rPr>
        <w:t xml:space="preserve"> </w:t>
      </w:r>
    </w:p>
    <w:p w14:paraId="782D8AF5" w14:textId="77777777" w:rsidR="005633AD" w:rsidRDefault="005633AD" w:rsidP="005633AD">
      <w:pPr>
        <w:ind w:firstLine="720"/>
        <w:jc w:val="center"/>
        <w:rPr>
          <w:b/>
          <w:bCs/>
          <w:sz w:val="28"/>
          <w:szCs w:val="28"/>
        </w:rPr>
      </w:pPr>
      <w:r>
        <w:rPr>
          <w:b/>
          <w:bCs/>
          <w:sz w:val="28"/>
          <w:szCs w:val="28"/>
          <w:lang w:val="en-US"/>
        </w:rPr>
        <w:t xml:space="preserve">privind achiziţionarea serviciilor de </w:t>
      </w:r>
      <w:r>
        <w:rPr>
          <w:b/>
          <w:bCs/>
          <w:sz w:val="28"/>
          <w:szCs w:val="28"/>
        </w:rPr>
        <w:t>proiectare</w:t>
      </w:r>
    </w:p>
    <w:p w14:paraId="0638D05E" w14:textId="77777777" w:rsidR="005633AD" w:rsidRDefault="005633AD" w:rsidP="005633AD">
      <w:pPr>
        <w:ind w:firstLine="720"/>
        <w:jc w:val="center"/>
        <w:rPr>
          <w:b/>
          <w:bCs/>
          <w:sz w:val="28"/>
          <w:szCs w:val="28"/>
        </w:rPr>
      </w:pPr>
    </w:p>
    <w:p w14:paraId="4C9E6743" w14:textId="77777777" w:rsidR="005633AD" w:rsidRDefault="005633AD" w:rsidP="005633AD">
      <w:pPr>
        <w:rPr>
          <w:sz w:val="20"/>
          <w:szCs w:val="20"/>
        </w:rPr>
      </w:pPr>
    </w:p>
    <w:p w14:paraId="73EC4942" w14:textId="77777777" w:rsidR="005633AD" w:rsidRDefault="005633AD" w:rsidP="005633AD">
      <w:pPr>
        <w:tabs>
          <w:tab w:val="left" w:pos="4140"/>
        </w:tabs>
        <w:jc w:val="both"/>
        <w:rPr>
          <w:b/>
          <w:bCs/>
        </w:rPr>
      </w:pPr>
      <w:r>
        <w:rPr>
          <w:b/>
          <w:bCs/>
          <w:i/>
          <w:iCs/>
        </w:rPr>
        <w:t xml:space="preserve">1. Denumirea beneficiarului  </w:t>
      </w:r>
      <w:r>
        <w:rPr>
          <w:b/>
          <w:bCs/>
          <w:i/>
          <w:iCs/>
        </w:rPr>
        <w:tab/>
        <w:t xml:space="preserve">  </w:t>
      </w:r>
      <w:r>
        <w:rPr>
          <w:b/>
          <w:bCs/>
        </w:rPr>
        <w:t xml:space="preserve">Instituția Publică „Agenţia Servicii Publice” </w:t>
      </w:r>
    </w:p>
    <w:p w14:paraId="4AC35399" w14:textId="77777777" w:rsidR="005633AD" w:rsidRDefault="005633AD" w:rsidP="005633AD">
      <w:pPr>
        <w:tabs>
          <w:tab w:val="left" w:pos="4140"/>
        </w:tabs>
        <w:jc w:val="both"/>
        <w:rPr>
          <w:sz w:val="16"/>
          <w:szCs w:val="16"/>
        </w:rPr>
      </w:pPr>
    </w:p>
    <w:p w14:paraId="426B00B4" w14:textId="77777777" w:rsidR="005633AD" w:rsidRDefault="005633AD" w:rsidP="005633AD">
      <w:pPr>
        <w:jc w:val="both"/>
        <w:rPr>
          <w:b/>
          <w:bCs/>
        </w:rPr>
      </w:pPr>
      <w:r>
        <w:rPr>
          <w:b/>
          <w:bCs/>
          <w:i/>
          <w:iCs/>
        </w:rPr>
        <w:t>2. Organizatorul procedurii de achiziţie:</w:t>
      </w:r>
      <w:r>
        <w:rPr>
          <w:b/>
          <w:bCs/>
        </w:rPr>
        <w:t xml:space="preserve">   Instituția Publică „Agenţia Servicii Publice” </w:t>
      </w:r>
    </w:p>
    <w:p w14:paraId="1E06D75A" w14:textId="77777777" w:rsidR="005633AD" w:rsidRDefault="005633AD" w:rsidP="005633AD">
      <w:pPr>
        <w:jc w:val="both"/>
        <w:rPr>
          <w:sz w:val="16"/>
          <w:szCs w:val="16"/>
        </w:rPr>
      </w:pPr>
    </w:p>
    <w:p w14:paraId="078068FF" w14:textId="47506786" w:rsidR="005633AD" w:rsidRDefault="005633AD" w:rsidP="005633AD">
      <w:pPr>
        <w:ind w:left="4253" w:hanging="4253"/>
        <w:jc w:val="both"/>
        <w:rPr>
          <w:b/>
          <w:bCs/>
          <w:lang w:val="en-US"/>
        </w:rPr>
      </w:pPr>
      <w:r>
        <w:rPr>
          <w:b/>
          <w:bCs/>
          <w:i/>
          <w:iCs/>
        </w:rPr>
        <w:t xml:space="preserve">3. Obiectul achiziţiilor: </w:t>
      </w:r>
      <w:r>
        <w:t xml:space="preserve">               </w:t>
      </w:r>
      <w:r>
        <w:tab/>
      </w:r>
      <w:r>
        <w:rPr>
          <w:b/>
          <w:bCs/>
          <w:lang w:val="en-US"/>
        </w:rPr>
        <w:t>Elaborarea documentației de proiect ”</w:t>
      </w:r>
      <w:r>
        <w:rPr>
          <w:b/>
        </w:rPr>
        <w:t xml:space="preserve">Replanificarea încăperilor </w:t>
      </w:r>
      <w:r w:rsidR="00FB0E16">
        <w:rPr>
          <w:b/>
        </w:rPr>
        <w:t xml:space="preserve">etajelor 2 </w:t>
      </w:r>
      <w:r>
        <w:rPr>
          <w:b/>
        </w:rPr>
        <w:t xml:space="preserve">și </w:t>
      </w:r>
      <w:r w:rsidR="00FB0E16">
        <w:rPr>
          <w:b/>
        </w:rPr>
        <w:t xml:space="preserve">3 </w:t>
      </w:r>
      <w:r>
        <w:rPr>
          <w:b/>
        </w:rPr>
        <w:t>a</w:t>
      </w:r>
      <w:r w:rsidR="00CF673A">
        <w:rPr>
          <w:b/>
        </w:rPr>
        <w:t>le</w:t>
      </w:r>
      <w:r>
        <w:rPr>
          <w:b/>
        </w:rPr>
        <w:t xml:space="preserve"> imobilului din str. A. Pușkin, 47, mun. Chișinău</w:t>
      </w:r>
      <w:r>
        <w:rPr>
          <w:b/>
          <w:bCs/>
          <w:lang w:val="en-US"/>
        </w:rPr>
        <w:t>”</w:t>
      </w:r>
    </w:p>
    <w:p w14:paraId="6448B52F" w14:textId="77777777" w:rsidR="005633AD" w:rsidRDefault="005633AD" w:rsidP="005633AD">
      <w:pPr>
        <w:jc w:val="center"/>
        <w:rPr>
          <w:b/>
          <w:u w:val="single"/>
          <w:lang w:val="en-US"/>
        </w:rPr>
      </w:pPr>
    </w:p>
    <w:p w14:paraId="545BAEE7" w14:textId="77777777" w:rsidR="005633AD" w:rsidRDefault="005633AD" w:rsidP="005633AD">
      <w:pPr>
        <w:jc w:val="center"/>
        <w:rPr>
          <w:b/>
          <w:u w:val="single"/>
          <w:lang w:val="en-US"/>
        </w:rPr>
      </w:pPr>
      <w:r>
        <w:rPr>
          <w:b/>
          <w:u w:val="single"/>
          <w:lang w:val="en-US"/>
        </w:rPr>
        <w:t>Parametrii solicitaţi conform cărora este necesar să corespundă obiectul achiziţiei</w:t>
      </w:r>
    </w:p>
    <w:p w14:paraId="5C51C429" w14:textId="77777777" w:rsidR="005633AD" w:rsidRDefault="005633AD" w:rsidP="005633AD">
      <w:pPr>
        <w:jc w:val="center"/>
        <w:rPr>
          <w:b/>
          <w:u w:val="single"/>
          <w:lang w:val="en-US"/>
        </w:rPr>
      </w:pPr>
    </w:p>
    <w:tbl>
      <w:tblPr>
        <w:tblW w:w="102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4038"/>
        <w:gridCol w:w="4541"/>
        <w:gridCol w:w="931"/>
      </w:tblGrid>
      <w:tr w:rsidR="005633AD" w14:paraId="3F914454" w14:textId="77777777" w:rsidTr="005633AD">
        <w:trPr>
          <w:trHeight w:val="787"/>
        </w:trPr>
        <w:tc>
          <w:tcPr>
            <w:tcW w:w="750" w:type="dxa"/>
            <w:tcBorders>
              <w:top w:val="single" w:sz="4" w:space="0" w:color="auto"/>
              <w:left w:val="single" w:sz="4" w:space="0" w:color="auto"/>
              <w:bottom w:val="single" w:sz="4" w:space="0" w:color="auto"/>
              <w:right w:val="single" w:sz="4" w:space="0" w:color="auto"/>
            </w:tcBorders>
            <w:hideMark/>
          </w:tcPr>
          <w:p w14:paraId="47DF367B" w14:textId="77777777" w:rsidR="005633AD" w:rsidRDefault="005633AD">
            <w:pPr>
              <w:jc w:val="center"/>
              <w:rPr>
                <w:b/>
                <w:lang w:val="en-US" w:eastAsia="ru-RU"/>
              </w:rPr>
            </w:pPr>
            <w:r>
              <w:rPr>
                <w:b/>
                <w:lang w:val="en-US"/>
              </w:rPr>
              <w:t>Nr. de</w:t>
            </w:r>
          </w:p>
          <w:p w14:paraId="5939E180" w14:textId="77777777" w:rsidR="005633AD" w:rsidRDefault="005633AD">
            <w:pPr>
              <w:autoSpaceDE w:val="0"/>
              <w:autoSpaceDN w:val="0"/>
              <w:jc w:val="center"/>
              <w:rPr>
                <w:b/>
                <w:lang w:val="en-US" w:eastAsia="ru-RU"/>
              </w:rPr>
            </w:pPr>
            <w:r>
              <w:rPr>
                <w:b/>
                <w:lang w:val="en-US"/>
              </w:rPr>
              <w:t>ord.</w:t>
            </w:r>
          </w:p>
        </w:tc>
        <w:tc>
          <w:tcPr>
            <w:tcW w:w="4038" w:type="dxa"/>
            <w:tcBorders>
              <w:top w:val="single" w:sz="4" w:space="0" w:color="auto"/>
              <w:left w:val="single" w:sz="4" w:space="0" w:color="auto"/>
              <w:bottom w:val="single" w:sz="4" w:space="0" w:color="auto"/>
              <w:right w:val="single" w:sz="4" w:space="0" w:color="auto"/>
            </w:tcBorders>
            <w:vAlign w:val="center"/>
            <w:hideMark/>
          </w:tcPr>
          <w:p w14:paraId="1C8CDD05" w14:textId="77777777" w:rsidR="005633AD" w:rsidRDefault="005633AD">
            <w:pPr>
              <w:jc w:val="center"/>
              <w:rPr>
                <w:b/>
                <w:lang w:eastAsia="ru-RU"/>
              </w:rPr>
            </w:pPr>
            <w:r>
              <w:rPr>
                <w:b/>
              </w:rPr>
              <w:t>Denumirea criteriilor</w:t>
            </w:r>
          </w:p>
          <w:p w14:paraId="6307C369" w14:textId="77777777" w:rsidR="005633AD" w:rsidRDefault="005633AD">
            <w:pPr>
              <w:autoSpaceDE w:val="0"/>
              <w:autoSpaceDN w:val="0"/>
              <w:jc w:val="center"/>
              <w:rPr>
                <w:b/>
                <w:lang w:eastAsia="ru-RU"/>
              </w:rPr>
            </w:pPr>
            <w:r>
              <w:rPr>
                <w:b/>
              </w:rPr>
              <w:t>de baza</w:t>
            </w:r>
          </w:p>
        </w:tc>
        <w:tc>
          <w:tcPr>
            <w:tcW w:w="4541" w:type="dxa"/>
            <w:tcBorders>
              <w:top w:val="single" w:sz="4" w:space="0" w:color="auto"/>
              <w:left w:val="single" w:sz="4" w:space="0" w:color="auto"/>
              <w:bottom w:val="single" w:sz="4" w:space="0" w:color="auto"/>
              <w:right w:val="single" w:sz="4" w:space="0" w:color="auto"/>
            </w:tcBorders>
            <w:vAlign w:val="center"/>
            <w:hideMark/>
          </w:tcPr>
          <w:p w14:paraId="3BE06EA2" w14:textId="77777777" w:rsidR="005633AD" w:rsidRDefault="005633AD">
            <w:pPr>
              <w:autoSpaceDE w:val="0"/>
              <w:autoSpaceDN w:val="0"/>
              <w:jc w:val="center"/>
              <w:rPr>
                <w:b/>
                <w:lang w:eastAsia="ru-RU"/>
              </w:rPr>
            </w:pPr>
            <w:r>
              <w:rPr>
                <w:b/>
              </w:rPr>
              <w:t>Cuprinsul criteriilor</w:t>
            </w:r>
          </w:p>
        </w:tc>
        <w:tc>
          <w:tcPr>
            <w:tcW w:w="931" w:type="dxa"/>
            <w:tcBorders>
              <w:top w:val="single" w:sz="4" w:space="0" w:color="auto"/>
              <w:left w:val="single" w:sz="4" w:space="0" w:color="auto"/>
              <w:bottom w:val="single" w:sz="4" w:space="0" w:color="auto"/>
              <w:right w:val="single" w:sz="4" w:space="0" w:color="auto"/>
            </w:tcBorders>
            <w:vAlign w:val="center"/>
            <w:hideMark/>
          </w:tcPr>
          <w:p w14:paraId="2C010E60" w14:textId="77777777" w:rsidR="005633AD" w:rsidRDefault="005633AD">
            <w:pPr>
              <w:autoSpaceDE w:val="0"/>
              <w:autoSpaceDN w:val="0"/>
              <w:jc w:val="center"/>
              <w:rPr>
                <w:b/>
                <w:lang w:val="en-US" w:eastAsia="ru-RU"/>
              </w:rPr>
            </w:pPr>
            <w:r>
              <w:rPr>
                <w:b/>
                <w:lang w:val="en-US"/>
              </w:rPr>
              <w:t>Notă</w:t>
            </w:r>
          </w:p>
        </w:tc>
      </w:tr>
      <w:tr w:rsidR="005633AD" w14:paraId="643BAA3E" w14:textId="77777777" w:rsidTr="005633AD">
        <w:tc>
          <w:tcPr>
            <w:tcW w:w="750" w:type="dxa"/>
            <w:tcBorders>
              <w:top w:val="single" w:sz="4" w:space="0" w:color="auto"/>
              <w:left w:val="single" w:sz="4" w:space="0" w:color="auto"/>
              <w:bottom w:val="single" w:sz="4" w:space="0" w:color="auto"/>
              <w:right w:val="single" w:sz="4" w:space="0" w:color="auto"/>
            </w:tcBorders>
            <w:hideMark/>
          </w:tcPr>
          <w:p w14:paraId="42F720FC" w14:textId="77777777" w:rsidR="005633AD" w:rsidRDefault="005633AD">
            <w:pPr>
              <w:autoSpaceDE w:val="0"/>
              <w:autoSpaceDN w:val="0"/>
              <w:jc w:val="center"/>
              <w:rPr>
                <w:b/>
                <w:lang w:val="en-US" w:eastAsia="ru-RU"/>
              </w:rPr>
            </w:pPr>
            <w:r>
              <w:rPr>
                <w:b/>
                <w:lang w:val="en-US"/>
              </w:rPr>
              <w:t>1.</w:t>
            </w:r>
          </w:p>
        </w:tc>
        <w:tc>
          <w:tcPr>
            <w:tcW w:w="9510" w:type="dxa"/>
            <w:gridSpan w:val="3"/>
            <w:tcBorders>
              <w:top w:val="single" w:sz="4" w:space="0" w:color="auto"/>
              <w:left w:val="single" w:sz="4" w:space="0" w:color="auto"/>
              <w:bottom w:val="single" w:sz="4" w:space="0" w:color="auto"/>
              <w:right w:val="single" w:sz="4" w:space="0" w:color="auto"/>
            </w:tcBorders>
            <w:hideMark/>
          </w:tcPr>
          <w:p w14:paraId="1DB92E8D" w14:textId="77777777" w:rsidR="005633AD" w:rsidRDefault="005633AD">
            <w:pPr>
              <w:autoSpaceDE w:val="0"/>
              <w:autoSpaceDN w:val="0"/>
              <w:jc w:val="center"/>
              <w:rPr>
                <w:b/>
                <w:lang w:eastAsia="ru-RU"/>
              </w:rPr>
            </w:pPr>
            <w:r>
              <w:rPr>
                <w:b/>
              </w:rPr>
              <w:t>DATE GENERALE A  PROIECTULUI</w:t>
            </w:r>
          </w:p>
        </w:tc>
      </w:tr>
      <w:tr w:rsidR="005633AD" w14:paraId="2B2CD855" w14:textId="77777777" w:rsidTr="005633AD">
        <w:tc>
          <w:tcPr>
            <w:tcW w:w="750" w:type="dxa"/>
            <w:tcBorders>
              <w:top w:val="single" w:sz="4" w:space="0" w:color="auto"/>
              <w:left w:val="single" w:sz="4" w:space="0" w:color="auto"/>
              <w:bottom w:val="single" w:sz="4" w:space="0" w:color="auto"/>
              <w:right w:val="single" w:sz="4" w:space="0" w:color="auto"/>
            </w:tcBorders>
            <w:hideMark/>
          </w:tcPr>
          <w:p w14:paraId="5FFEF040" w14:textId="77777777" w:rsidR="005633AD" w:rsidRDefault="005633AD">
            <w:pPr>
              <w:autoSpaceDE w:val="0"/>
              <w:autoSpaceDN w:val="0"/>
              <w:jc w:val="center"/>
              <w:rPr>
                <w:lang w:val="en-US" w:eastAsia="ru-RU"/>
              </w:rPr>
            </w:pPr>
            <w:r>
              <w:rPr>
                <w:lang w:val="en-US"/>
              </w:rPr>
              <w:t>1.1.</w:t>
            </w:r>
          </w:p>
        </w:tc>
        <w:tc>
          <w:tcPr>
            <w:tcW w:w="4038" w:type="dxa"/>
            <w:tcBorders>
              <w:top w:val="single" w:sz="4" w:space="0" w:color="auto"/>
              <w:left w:val="single" w:sz="4" w:space="0" w:color="auto"/>
              <w:bottom w:val="single" w:sz="4" w:space="0" w:color="auto"/>
              <w:right w:val="single" w:sz="4" w:space="0" w:color="auto"/>
            </w:tcBorders>
            <w:hideMark/>
          </w:tcPr>
          <w:p w14:paraId="5253BE63" w14:textId="77777777" w:rsidR="005633AD" w:rsidRDefault="005633AD">
            <w:pPr>
              <w:autoSpaceDE w:val="0"/>
              <w:autoSpaceDN w:val="0"/>
              <w:rPr>
                <w:i/>
                <w:lang w:eastAsia="ru-RU"/>
              </w:rPr>
            </w:pPr>
            <w:r>
              <w:rPr>
                <w:i/>
              </w:rPr>
              <w:t>Beneficiar</w:t>
            </w:r>
          </w:p>
        </w:tc>
        <w:tc>
          <w:tcPr>
            <w:tcW w:w="4541" w:type="dxa"/>
            <w:tcBorders>
              <w:top w:val="single" w:sz="4" w:space="0" w:color="auto"/>
              <w:left w:val="single" w:sz="4" w:space="0" w:color="auto"/>
              <w:bottom w:val="single" w:sz="4" w:space="0" w:color="auto"/>
              <w:right w:val="single" w:sz="4" w:space="0" w:color="auto"/>
            </w:tcBorders>
            <w:hideMark/>
          </w:tcPr>
          <w:p w14:paraId="71BBAE75" w14:textId="77777777" w:rsidR="005633AD" w:rsidRDefault="005633AD">
            <w:pPr>
              <w:autoSpaceDE w:val="0"/>
              <w:autoSpaceDN w:val="0"/>
              <w:rPr>
                <w:lang w:eastAsia="ru-RU"/>
              </w:rPr>
            </w:pPr>
            <w:r>
              <w:rPr>
                <w:b/>
                <w:bCs/>
              </w:rPr>
              <w:t>Instituția Publică „Agenția Servicii Publice”</w:t>
            </w:r>
          </w:p>
        </w:tc>
        <w:tc>
          <w:tcPr>
            <w:tcW w:w="931" w:type="dxa"/>
            <w:tcBorders>
              <w:top w:val="single" w:sz="4" w:space="0" w:color="auto"/>
              <w:left w:val="single" w:sz="4" w:space="0" w:color="auto"/>
              <w:bottom w:val="single" w:sz="4" w:space="0" w:color="auto"/>
              <w:right w:val="single" w:sz="4" w:space="0" w:color="auto"/>
            </w:tcBorders>
          </w:tcPr>
          <w:p w14:paraId="4820BE2E" w14:textId="77777777" w:rsidR="005633AD" w:rsidRDefault="005633AD">
            <w:pPr>
              <w:autoSpaceDE w:val="0"/>
              <w:autoSpaceDN w:val="0"/>
              <w:rPr>
                <w:lang w:val="en-US" w:eastAsia="ru-RU"/>
              </w:rPr>
            </w:pPr>
          </w:p>
        </w:tc>
      </w:tr>
      <w:tr w:rsidR="005633AD" w14:paraId="32B6E0BB" w14:textId="77777777" w:rsidTr="005633AD">
        <w:tc>
          <w:tcPr>
            <w:tcW w:w="750" w:type="dxa"/>
            <w:tcBorders>
              <w:top w:val="single" w:sz="4" w:space="0" w:color="auto"/>
              <w:left w:val="single" w:sz="4" w:space="0" w:color="auto"/>
              <w:bottom w:val="single" w:sz="4" w:space="0" w:color="auto"/>
              <w:right w:val="single" w:sz="4" w:space="0" w:color="auto"/>
            </w:tcBorders>
            <w:hideMark/>
          </w:tcPr>
          <w:p w14:paraId="727404C0" w14:textId="77777777" w:rsidR="005633AD" w:rsidRDefault="005633AD">
            <w:pPr>
              <w:autoSpaceDE w:val="0"/>
              <w:autoSpaceDN w:val="0"/>
              <w:jc w:val="center"/>
              <w:rPr>
                <w:lang w:val="en-US" w:eastAsia="ru-RU"/>
              </w:rPr>
            </w:pPr>
            <w:r>
              <w:rPr>
                <w:lang w:val="en-US"/>
              </w:rPr>
              <w:t>1.2.</w:t>
            </w:r>
          </w:p>
        </w:tc>
        <w:tc>
          <w:tcPr>
            <w:tcW w:w="4038" w:type="dxa"/>
            <w:tcBorders>
              <w:top w:val="single" w:sz="4" w:space="0" w:color="auto"/>
              <w:left w:val="single" w:sz="4" w:space="0" w:color="auto"/>
              <w:bottom w:val="single" w:sz="4" w:space="0" w:color="auto"/>
              <w:right w:val="single" w:sz="4" w:space="0" w:color="auto"/>
            </w:tcBorders>
            <w:hideMark/>
          </w:tcPr>
          <w:p w14:paraId="67E72BB7" w14:textId="77777777" w:rsidR="005633AD" w:rsidRDefault="005633AD">
            <w:pPr>
              <w:autoSpaceDE w:val="0"/>
              <w:autoSpaceDN w:val="0"/>
              <w:rPr>
                <w:i/>
                <w:lang w:eastAsia="ru-RU"/>
              </w:rPr>
            </w:pPr>
            <w:r>
              <w:rPr>
                <w:i/>
              </w:rPr>
              <w:t>Proiectant</w:t>
            </w:r>
          </w:p>
        </w:tc>
        <w:tc>
          <w:tcPr>
            <w:tcW w:w="4541" w:type="dxa"/>
            <w:tcBorders>
              <w:top w:val="single" w:sz="4" w:space="0" w:color="auto"/>
              <w:left w:val="single" w:sz="4" w:space="0" w:color="auto"/>
              <w:bottom w:val="single" w:sz="4" w:space="0" w:color="auto"/>
              <w:right w:val="single" w:sz="4" w:space="0" w:color="auto"/>
            </w:tcBorders>
            <w:hideMark/>
          </w:tcPr>
          <w:p w14:paraId="2A84EFF6" w14:textId="77777777" w:rsidR="005633AD" w:rsidRDefault="005633AD">
            <w:pPr>
              <w:autoSpaceDE w:val="0"/>
              <w:autoSpaceDN w:val="0"/>
              <w:adjustRightInd w:val="0"/>
              <w:rPr>
                <w:lang w:eastAsia="ru-RU"/>
              </w:rPr>
            </w:pPr>
            <w:r>
              <w:t>Determinat în uma procedurii de achiziție publică</w:t>
            </w:r>
          </w:p>
        </w:tc>
        <w:tc>
          <w:tcPr>
            <w:tcW w:w="931" w:type="dxa"/>
            <w:tcBorders>
              <w:top w:val="single" w:sz="4" w:space="0" w:color="auto"/>
              <w:left w:val="single" w:sz="4" w:space="0" w:color="auto"/>
              <w:bottom w:val="single" w:sz="4" w:space="0" w:color="auto"/>
              <w:right w:val="single" w:sz="4" w:space="0" w:color="auto"/>
            </w:tcBorders>
          </w:tcPr>
          <w:p w14:paraId="48F67A19" w14:textId="77777777" w:rsidR="005633AD" w:rsidRDefault="005633AD">
            <w:pPr>
              <w:autoSpaceDE w:val="0"/>
              <w:autoSpaceDN w:val="0"/>
              <w:rPr>
                <w:lang w:val="en-US" w:eastAsia="ru-RU"/>
              </w:rPr>
            </w:pPr>
          </w:p>
        </w:tc>
      </w:tr>
      <w:tr w:rsidR="005633AD" w14:paraId="474D3637" w14:textId="77777777" w:rsidTr="005633AD">
        <w:tc>
          <w:tcPr>
            <w:tcW w:w="750" w:type="dxa"/>
            <w:tcBorders>
              <w:top w:val="single" w:sz="4" w:space="0" w:color="auto"/>
              <w:left w:val="single" w:sz="4" w:space="0" w:color="auto"/>
              <w:bottom w:val="single" w:sz="4" w:space="0" w:color="auto"/>
              <w:right w:val="single" w:sz="4" w:space="0" w:color="auto"/>
            </w:tcBorders>
            <w:hideMark/>
          </w:tcPr>
          <w:p w14:paraId="2CD842FF" w14:textId="77777777" w:rsidR="005633AD" w:rsidRDefault="005633AD">
            <w:pPr>
              <w:autoSpaceDE w:val="0"/>
              <w:autoSpaceDN w:val="0"/>
              <w:jc w:val="center"/>
              <w:rPr>
                <w:lang w:val="en-US" w:eastAsia="ru-RU"/>
              </w:rPr>
            </w:pPr>
            <w:r>
              <w:rPr>
                <w:lang w:val="en-US"/>
              </w:rPr>
              <w:t>1.4.</w:t>
            </w:r>
          </w:p>
        </w:tc>
        <w:tc>
          <w:tcPr>
            <w:tcW w:w="4038" w:type="dxa"/>
            <w:tcBorders>
              <w:top w:val="single" w:sz="4" w:space="0" w:color="auto"/>
              <w:left w:val="single" w:sz="4" w:space="0" w:color="auto"/>
              <w:bottom w:val="single" w:sz="4" w:space="0" w:color="auto"/>
              <w:right w:val="single" w:sz="4" w:space="0" w:color="auto"/>
            </w:tcBorders>
            <w:hideMark/>
          </w:tcPr>
          <w:p w14:paraId="7F8EFB09" w14:textId="77777777" w:rsidR="005633AD" w:rsidRDefault="005633AD">
            <w:pPr>
              <w:autoSpaceDE w:val="0"/>
              <w:autoSpaceDN w:val="0"/>
              <w:rPr>
                <w:i/>
                <w:lang w:eastAsia="ru-RU"/>
              </w:rPr>
            </w:pPr>
            <w:r>
              <w:rPr>
                <w:i/>
              </w:rPr>
              <w:t>Adresa</w:t>
            </w:r>
          </w:p>
        </w:tc>
        <w:tc>
          <w:tcPr>
            <w:tcW w:w="4541" w:type="dxa"/>
            <w:tcBorders>
              <w:top w:val="single" w:sz="4" w:space="0" w:color="auto"/>
              <w:left w:val="single" w:sz="4" w:space="0" w:color="auto"/>
              <w:bottom w:val="single" w:sz="4" w:space="0" w:color="auto"/>
              <w:right w:val="single" w:sz="4" w:space="0" w:color="auto"/>
            </w:tcBorders>
            <w:hideMark/>
          </w:tcPr>
          <w:p w14:paraId="2B4196A3" w14:textId="77777777" w:rsidR="005633AD" w:rsidRDefault="005633AD">
            <w:pPr>
              <w:autoSpaceDE w:val="0"/>
              <w:autoSpaceDN w:val="0"/>
              <w:adjustRightInd w:val="0"/>
              <w:rPr>
                <w:color w:val="000000"/>
                <w:lang w:eastAsia="ru-RU"/>
              </w:rPr>
            </w:pPr>
            <w:r>
              <w:rPr>
                <w:bCs/>
                <w:lang w:val="en-US"/>
              </w:rPr>
              <w:t>mun. Chișinău, str. A. Pușkin 42</w:t>
            </w:r>
          </w:p>
        </w:tc>
        <w:tc>
          <w:tcPr>
            <w:tcW w:w="931" w:type="dxa"/>
            <w:tcBorders>
              <w:top w:val="single" w:sz="4" w:space="0" w:color="auto"/>
              <w:left w:val="single" w:sz="4" w:space="0" w:color="auto"/>
              <w:bottom w:val="single" w:sz="4" w:space="0" w:color="auto"/>
              <w:right w:val="single" w:sz="4" w:space="0" w:color="auto"/>
            </w:tcBorders>
          </w:tcPr>
          <w:p w14:paraId="0E3CA331" w14:textId="77777777" w:rsidR="005633AD" w:rsidRDefault="005633AD">
            <w:pPr>
              <w:autoSpaceDE w:val="0"/>
              <w:autoSpaceDN w:val="0"/>
              <w:rPr>
                <w:lang w:val="en-US" w:eastAsia="ru-RU"/>
              </w:rPr>
            </w:pPr>
          </w:p>
        </w:tc>
      </w:tr>
      <w:tr w:rsidR="005633AD" w14:paraId="278060F3" w14:textId="77777777" w:rsidTr="005633AD">
        <w:tc>
          <w:tcPr>
            <w:tcW w:w="750" w:type="dxa"/>
            <w:tcBorders>
              <w:top w:val="single" w:sz="4" w:space="0" w:color="auto"/>
              <w:left w:val="single" w:sz="4" w:space="0" w:color="auto"/>
              <w:bottom w:val="single" w:sz="4" w:space="0" w:color="auto"/>
              <w:right w:val="single" w:sz="4" w:space="0" w:color="auto"/>
            </w:tcBorders>
            <w:hideMark/>
          </w:tcPr>
          <w:p w14:paraId="7825A448" w14:textId="77777777" w:rsidR="005633AD" w:rsidRDefault="005633AD">
            <w:pPr>
              <w:autoSpaceDE w:val="0"/>
              <w:autoSpaceDN w:val="0"/>
              <w:jc w:val="center"/>
              <w:rPr>
                <w:lang w:val="en-US" w:eastAsia="ru-RU"/>
              </w:rPr>
            </w:pPr>
            <w:r>
              <w:rPr>
                <w:lang w:val="en-US"/>
              </w:rPr>
              <w:t>1.5.</w:t>
            </w:r>
          </w:p>
        </w:tc>
        <w:tc>
          <w:tcPr>
            <w:tcW w:w="4038" w:type="dxa"/>
            <w:tcBorders>
              <w:top w:val="single" w:sz="4" w:space="0" w:color="auto"/>
              <w:left w:val="single" w:sz="4" w:space="0" w:color="auto"/>
              <w:bottom w:val="single" w:sz="4" w:space="0" w:color="auto"/>
              <w:right w:val="single" w:sz="4" w:space="0" w:color="auto"/>
            </w:tcBorders>
            <w:hideMark/>
          </w:tcPr>
          <w:p w14:paraId="571C6939" w14:textId="77777777" w:rsidR="005633AD" w:rsidRDefault="005633AD">
            <w:pPr>
              <w:autoSpaceDE w:val="0"/>
              <w:autoSpaceDN w:val="0"/>
              <w:rPr>
                <w:i/>
                <w:lang w:eastAsia="ru-RU"/>
              </w:rPr>
            </w:pPr>
            <w:r>
              <w:rPr>
                <w:i/>
              </w:rPr>
              <w:t>Denumirea proiectului</w:t>
            </w:r>
          </w:p>
        </w:tc>
        <w:tc>
          <w:tcPr>
            <w:tcW w:w="4541" w:type="dxa"/>
            <w:tcBorders>
              <w:top w:val="single" w:sz="4" w:space="0" w:color="auto"/>
              <w:left w:val="single" w:sz="4" w:space="0" w:color="auto"/>
              <w:bottom w:val="single" w:sz="4" w:space="0" w:color="auto"/>
              <w:right w:val="single" w:sz="4" w:space="0" w:color="auto"/>
            </w:tcBorders>
            <w:hideMark/>
          </w:tcPr>
          <w:p w14:paraId="77FD8E57" w14:textId="307FD0CD" w:rsidR="005633AD" w:rsidRDefault="005633AD">
            <w:pPr>
              <w:autoSpaceDE w:val="0"/>
              <w:autoSpaceDN w:val="0"/>
              <w:adjustRightInd w:val="0"/>
              <w:jc w:val="both"/>
              <w:rPr>
                <w:color w:val="000000"/>
                <w:lang w:val="en-US" w:eastAsia="ru-RU"/>
              </w:rPr>
            </w:pPr>
            <w:r>
              <w:rPr>
                <w:b/>
                <w:bCs/>
                <w:lang w:val="en-US"/>
              </w:rPr>
              <w:t>Elaborarea documentației de proiect ”</w:t>
            </w:r>
            <w:r>
              <w:rPr>
                <w:b/>
              </w:rPr>
              <w:t xml:space="preserve">Replanificarea încăperilor </w:t>
            </w:r>
            <w:r w:rsidR="00FB0E16">
              <w:rPr>
                <w:b/>
              </w:rPr>
              <w:t xml:space="preserve">etajelor 2 </w:t>
            </w:r>
            <w:r>
              <w:rPr>
                <w:b/>
              </w:rPr>
              <w:t xml:space="preserve">și </w:t>
            </w:r>
            <w:r w:rsidR="00FB0E16">
              <w:rPr>
                <w:b/>
              </w:rPr>
              <w:t xml:space="preserve">3 </w:t>
            </w:r>
            <w:r>
              <w:rPr>
                <w:b/>
              </w:rPr>
              <w:t>a</w:t>
            </w:r>
            <w:r w:rsidR="00CF673A">
              <w:rPr>
                <w:b/>
              </w:rPr>
              <w:t>le</w:t>
            </w:r>
            <w:r>
              <w:rPr>
                <w:b/>
              </w:rPr>
              <w:t xml:space="preserve"> imobilului din str. A. Pușkin, 47, mun. Chișinău</w:t>
            </w:r>
            <w:r>
              <w:rPr>
                <w:b/>
                <w:bCs/>
                <w:lang w:val="en-US"/>
              </w:rPr>
              <w:t>”</w:t>
            </w:r>
          </w:p>
        </w:tc>
        <w:tc>
          <w:tcPr>
            <w:tcW w:w="931" w:type="dxa"/>
            <w:tcBorders>
              <w:top w:val="single" w:sz="4" w:space="0" w:color="auto"/>
              <w:left w:val="single" w:sz="4" w:space="0" w:color="auto"/>
              <w:bottom w:val="single" w:sz="4" w:space="0" w:color="auto"/>
              <w:right w:val="single" w:sz="4" w:space="0" w:color="auto"/>
            </w:tcBorders>
          </w:tcPr>
          <w:p w14:paraId="554A8941" w14:textId="77777777" w:rsidR="005633AD" w:rsidRDefault="005633AD">
            <w:pPr>
              <w:autoSpaceDE w:val="0"/>
              <w:autoSpaceDN w:val="0"/>
              <w:rPr>
                <w:lang w:eastAsia="ru-RU"/>
              </w:rPr>
            </w:pPr>
          </w:p>
        </w:tc>
      </w:tr>
      <w:tr w:rsidR="005633AD" w14:paraId="34EB9965" w14:textId="77777777" w:rsidTr="005633AD">
        <w:tc>
          <w:tcPr>
            <w:tcW w:w="10260" w:type="dxa"/>
            <w:gridSpan w:val="4"/>
            <w:tcBorders>
              <w:top w:val="single" w:sz="4" w:space="0" w:color="auto"/>
              <w:left w:val="single" w:sz="4" w:space="0" w:color="auto"/>
              <w:bottom w:val="single" w:sz="4" w:space="0" w:color="auto"/>
              <w:right w:val="single" w:sz="4" w:space="0" w:color="auto"/>
            </w:tcBorders>
          </w:tcPr>
          <w:p w14:paraId="0314180F" w14:textId="77777777" w:rsidR="005633AD" w:rsidRDefault="005633AD">
            <w:pPr>
              <w:autoSpaceDE w:val="0"/>
              <w:autoSpaceDN w:val="0"/>
              <w:rPr>
                <w:lang w:eastAsia="ru-RU"/>
              </w:rPr>
            </w:pPr>
          </w:p>
        </w:tc>
      </w:tr>
      <w:tr w:rsidR="005633AD" w14:paraId="7958E313" w14:textId="77777777" w:rsidTr="005633AD">
        <w:tc>
          <w:tcPr>
            <w:tcW w:w="750" w:type="dxa"/>
            <w:tcBorders>
              <w:top w:val="single" w:sz="4" w:space="0" w:color="auto"/>
              <w:left w:val="single" w:sz="4" w:space="0" w:color="auto"/>
              <w:bottom w:val="single" w:sz="4" w:space="0" w:color="auto"/>
              <w:right w:val="single" w:sz="4" w:space="0" w:color="auto"/>
            </w:tcBorders>
            <w:hideMark/>
          </w:tcPr>
          <w:p w14:paraId="4D687609" w14:textId="77777777" w:rsidR="005633AD" w:rsidRDefault="005633AD">
            <w:pPr>
              <w:autoSpaceDE w:val="0"/>
              <w:autoSpaceDN w:val="0"/>
              <w:jc w:val="center"/>
              <w:rPr>
                <w:b/>
                <w:lang w:val="en-US" w:eastAsia="ru-RU"/>
              </w:rPr>
            </w:pPr>
            <w:r>
              <w:rPr>
                <w:b/>
                <w:lang w:val="en-US"/>
              </w:rPr>
              <w:t>2.</w:t>
            </w:r>
          </w:p>
        </w:tc>
        <w:tc>
          <w:tcPr>
            <w:tcW w:w="9510" w:type="dxa"/>
            <w:gridSpan w:val="3"/>
            <w:tcBorders>
              <w:top w:val="single" w:sz="4" w:space="0" w:color="auto"/>
              <w:left w:val="single" w:sz="4" w:space="0" w:color="auto"/>
              <w:bottom w:val="single" w:sz="4" w:space="0" w:color="auto"/>
              <w:right w:val="single" w:sz="4" w:space="0" w:color="auto"/>
            </w:tcBorders>
            <w:hideMark/>
          </w:tcPr>
          <w:p w14:paraId="3B85068B" w14:textId="77777777" w:rsidR="005633AD" w:rsidRDefault="005633AD">
            <w:pPr>
              <w:autoSpaceDE w:val="0"/>
              <w:autoSpaceDN w:val="0"/>
              <w:jc w:val="center"/>
              <w:rPr>
                <w:lang w:eastAsia="ru-RU"/>
              </w:rPr>
            </w:pPr>
            <w:r>
              <w:rPr>
                <w:b/>
              </w:rPr>
              <w:t>DATE GENERALE</w:t>
            </w:r>
          </w:p>
        </w:tc>
      </w:tr>
      <w:tr w:rsidR="005633AD" w14:paraId="7E82DA6A" w14:textId="77777777" w:rsidTr="005633AD">
        <w:tc>
          <w:tcPr>
            <w:tcW w:w="750" w:type="dxa"/>
            <w:tcBorders>
              <w:top w:val="single" w:sz="4" w:space="0" w:color="auto"/>
              <w:left w:val="single" w:sz="4" w:space="0" w:color="auto"/>
              <w:bottom w:val="single" w:sz="4" w:space="0" w:color="auto"/>
              <w:right w:val="single" w:sz="4" w:space="0" w:color="auto"/>
            </w:tcBorders>
            <w:hideMark/>
          </w:tcPr>
          <w:p w14:paraId="620C5546" w14:textId="77777777" w:rsidR="005633AD" w:rsidRDefault="005633AD">
            <w:pPr>
              <w:autoSpaceDE w:val="0"/>
              <w:autoSpaceDN w:val="0"/>
              <w:jc w:val="center"/>
              <w:rPr>
                <w:lang w:val="en-US" w:eastAsia="ru-RU"/>
              </w:rPr>
            </w:pPr>
            <w:r>
              <w:rPr>
                <w:lang w:val="en-US"/>
              </w:rPr>
              <w:t>2.1.</w:t>
            </w:r>
          </w:p>
        </w:tc>
        <w:tc>
          <w:tcPr>
            <w:tcW w:w="4038" w:type="dxa"/>
            <w:tcBorders>
              <w:top w:val="single" w:sz="4" w:space="0" w:color="auto"/>
              <w:left w:val="single" w:sz="4" w:space="0" w:color="auto"/>
              <w:bottom w:val="single" w:sz="4" w:space="0" w:color="auto"/>
              <w:right w:val="single" w:sz="4" w:space="0" w:color="auto"/>
            </w:tcBorders>
            <w:hideMark/>
          </w:tcPr>
          <w:p w14:paraId="0E30448F" w14:textId="77777777" w:rsidR="005633AD" w:rsidRDefault="005633AD">
            <w:pPr>
              <w:autoSpaceDE w:val="0"/>
              <w:autoSpaceDN w:val="0"/>
              <w:rPr>
                <w:i/>
                <w:lang w:eastAsia="ru-RU"/>
              </w:rPr>
            </w:pPr>
            <w:r>
              <w:rPr>
                <w:i/>
              </w:rPr>
              <w:t>Date generale despre bunurile imobiliare a proprietarului</w:t>
            </w:r>
          </w:p>
        </w:tc>
        <w:tc>
          <w:tcPr>
            <w:tcW w:w="4541" w:type="dxa"/>
            <w:tcBorders>
              <w:top w:val="single" w:sz="4" w:space="0" w:color="auto"/>
              <w:left w:val="single" w:sz="4" w:space="0" w:color="auto"/>
              <w:bottom w:val="single" w:sz="4" w:space="0" w:color="auto"/>
              <w:right w:val="single" w:sz="4" w:space="0" w:color="auto"/>
            </w:tcBorders>
            <w:hideMark/>
          </w:tcPr>
          <w:p w14:paraId="6CC2EB87" w14:textId="77777777" w:rsidR="005633AD" w:rsidRDefault="005633AD">
            <w:pPr>
              <w:adjustRightInd w:val="0"/>
              <w:rPr>
                <w:color w:val="000000"/>
                <w:lang w:eastAsia="ru-RU"/>
              </w:rPr>
            </w:pPr>
            <w:r>
              <w:rPr>
                <w:color w:val="000000"/>
              </w:rPr>
              <w:t xml:space="preserve">Imobilul cu nr. Cadastral </w:t>
            </w:r>
          </w:p>
          <w:p w14:paraId="0CD2821F" w14:textId="77777777" w:rsidR="005633AD" w:rsidRDefault="005633AD">
            <w:pPr>
              <w:autoSpaceDE w:val="0"/>
              <w:autoSpaceDN w:val="0"/>
              <w:adjustRightInd w:val="0"/>
              <w:rPr>
                <w:color w:val="000000"/>
                <w:lang w:eastAsia="ru-RU"/>
              </w:rPr>
            </w:pPr>
            <w:r>
              <w:rPr>
                <w:lang w:val="en-US"/>
              </w:rPr>
              <w:t>0100419.014.01</w:t>
            </w:r>
          </w:p>
        </w:tc>
        <w:tc>
          <w:tcPr>
            <w:tcW w:w="931" w:type="dxa"/>
            <w:tcBorders>
              <w:top w:val="single" w:sz="4" w:space="0" w:color="auto"/>
              <w:left w:val="single" w:sz="4" w:space="0" w:color="auto"/>
              <w:bottom w:val="single" w:sz="4" w:space="0" w:color="auto"/>
              <w:right w:val="single" w:sz="4" w:space="0" w:color="auto"/>
            </w:tcBorders>
          </w:tcPr>
          <w:p w14:paraId="02D69E48" w14:textId="77777777" w:rsidR="005633AD" w:rsidRDefault="005633AD">
            <w:pPr>
              <w:autoSpaceDE w:val="0"/>
              <w:autoSpaceDN w:val="0"/>
              <w:rPr>
                <w:lang w:val="en-US" w:eastAsia="ru-RU"/>
              </w:rPr>
            </w:pPr>
          </w:p>
        </w:tc>
      </w:tr>
      <w:tr w:rsidR="005633AD" w14:paraId="5D64E67F" w14:textId="77777777" w:rsidTr="005633AD">
        <w:tc>
          <w:tcPr>
            <w:tcW w:w="750" w:type="dxa"/>
            <w:tcBorders>
              <w:top w:val="single" w:sz="4" w:space="0" w:color="auto"/>
              <w:left w:val="single" w:sz="4" w:space="0" w:color="auto"/>
              <w:bottom w:val="single" w:sz="4" w:space="0" w:color="auto"/>
              <w:right w:val="single" w:sz="4" w:space="0" w:color="auto"/>
            </w:tcBorders>
            <w:hideMark/>
          </w:tcPr>
          <w:p w14:paraId="7D01FF6E" w14:textId="77777777" w:rsidR="005633AD" w:rsidRDefault="005633AD">
            <w:pPr>
              <w:autoSpaceDE w:val="0"/>
              <w:autoSpaceDN w:val="0"/>
              <w:jc w:val="center"/>
              <w:rPr>
                <w:lang w:val="en-US" w:eastAsia="ru-RU"/>
              </w:rPr>
            </w:pPr>
            <w:r>
              <w:rPr>
                <w:lang w:val="en-US"/>
              </w:rPr>
              <w:t>2.2.</w:t>
            </w:r>
          </w:p>
        </w:tc>
        <w:tc>
          <w:tcPr>
            <w:tcW w:w="4038" w:type="dxa"/>
            <w:tcBorders>
              <w:top w:val="single" w:sz="4" w:space="0" w:color="auto"/>
              <w:left w:val="single" w:sz="4" w:space="0" w:color="auto"/>
              <w:bottom w:val="single" w:sz="4" w:space="0" w:color="auto"/>
              <w:right w:val="single" w:sz="4" w:space="0" w:color="auto"/>
            </w:tcBorders>
            <w:hideMark/>
          </w:tcPr>
          <w:p w14:paraId="50B11785" w14:textId="77777777" w:rsidR="005633AD" w:rsidRDefault="005633AD">
            <w:pPr>
              <w:autoSpaceDE w:val="0"/>
              <w:autoSpaceDN w:val="0"/>
              <w:rPr>
                <w:i/>
                <w:lang w:eastAsia="ru-RU"/>
              </w:rPr>
            </w:pPr>
            <w:r>
              <w:rPr>
                <w:i/>
              </w:rPr>
              <w:t>Faza proiectului</w:t>
            </w:r>
          </w:p>
        </w:tc>
        <w:tc>
          <w:tcPr>
            <w:tcW w:w="4541" w:type="dxa"/>
            <w:tcBorders>
              <w:top w:val="single" w:sz="4" w:space="0" w:color="auto"/>
              <w:left w:val="single" w:sz="4" w:space="0" w:color="auto"/>
              <w:bottom w:val="single" w:sz="4" w:space="0" w:color="auto"/>
              <w:right w:val="single" w:sz="4" w:space="0" w:color="auto"/>
            </w:tcBorders>
            <w:hideMark/>
          </w:tcPr>
          <w:p w14:paraId="34E02D32" w14:textId="77777777" w:rsidR="005633AD" w:rsidRDefault="005633AD">
            <w:pPr>
              <w:adjustRightInd w:val="0"/>
              <w:rPr>
                <w:color w:val="000000"/>
                <w:lang w:eastAsia="ru-RU"/>
              </w:rPr>
            </w:pPr>
            <w:r>
              <w:rPr>
                <w:b/>
                <w:color w:val="000000"/>
              </w:rPr>
              <w:t>1.</w:t>
            </w:r>
            <w:r>
              <w:rPr>
                <w:color w:val="000000"/>
              </w:rPr>
              <w:t>Expertiză tehnică, Ridicare topografică, Proiect de execuţie compartimentele: (PG; SAC; TH; ÎVC; IEI/EEF; RIAC; Montare ascensor, Design (300 m.p.), Deviz de cheltuieli</w:t>
            </w:r>
          </w:p>
          <w:p w14:paraId="1732B5E0" w14:textId="77777777" w:rsidR="005633AD" w:rsidRDefault="005633AD">
            <w:pPr>
              <w:adjustRightInd w:val="0"/>
              <w:rPr>
                <w:color w:val="000000"/>
              </w:rPr>
            </w:pPr>
            <w:r>
              <w:rPr>
                <w:b/>
                <w:color w:val="000000"/>
              </w:rPr>
              <w:t>2.</w:t>
            </w:r>
            <w:r>
              <w:rPr>
                <w:color w:val="000000"/>
              </w:rPr>
              <w:t xml:space="preserve"> Verificarea devizului și proiectului  de execuție pe fiecare compartiment, cu prezentarea avizelor de verificare;</w:t>
            </w:r>
          </w:p>
          <w:p w14:paraId="0F781CA2" w14:textId="77777777" w:rsidR="005633AD" w:rsidRDefault="005633AD">
            <w:pPr>
              <w:adjustRightInd w:val="0"/>
              <w:rPr>
                <w:color w:val="000000"/>
              </w:rPr>
            </w:pPr>
            <w:r>
              <w:rPr>
                <w:color w:val="000000"/>
              </w:rPr>
              <w:t>Srep. = 1635,76 m2.</w:t>
            </w:r>
          </w:p>
          <w:p w14:paraId="0DEF268E" w14:textId="77777777" w:rsidR="005633AD" w:rsidRDefault="005633AD">
            <w:pPr>
              <w:autoSpaceDE w:val="0"/>
              <w:autoSpaceDN w:val="0"/>
              <w:adjustRightInd w:val="0"/>
              <w:rPr>
                <w:color w:val="000000"/>
                <w:lang w:eastAsia="ru-RU"/>
              </w:rPr>
            </w:pPr>
            <w:r>
              <w:rPr>
                <w:color w:val="000000"/>
              </w:rPr>
              <w:t xml:space="preserve"> </w:t>
            </w:r>
          </w:p>
        </w:tc>
        <w:tc>
          <w:tcPr>
            <w:tcW w:w="931" w:type="dxa"/>
            <w:tcBorders>
              <w:top w:val="single" w:sz="4" w:space="0" w:color="auto"/>
              <w:left w:val="single" w:sz="4" w:space="0" w:color="auto"/>
              <w:bottom w:val="single" w:sz="4" w:space="0" w:color="auto"/>
              <w:right w:val="single" w:sz="4" w:space="0" w:color="auto"/>
            </w:tcBorders>
          </w:tcPr>
          <w:p w14:paraId="2AA6D5CD" w14:textId="77777777" w:rsidR="005633AD" w:rsidRDefault="005633AD">
            <w:pPr>
              <w:autoSpaceDE w:val="0"/>
              <w:autoSpaceDN w:val="0"/>
              <w:rPr>
                <w:lang w:val="en-US" w:eastAsia="ru-RU"/>
              </w:rPr>
            </w:pPr>
          </w:p>
        </w:tc>
      </w:tr>
      <w:tr w:rsidR="005633AD" w14:paraId="1E32E97F" w14:textId="77777777" w:rsidTr="005633AD">
        <w:tc>
          <w:tcPr>
            <w:tcW w:w="750" w:type="dxa"/>
            <w:tcBorders>
              <w:top w:val="single" w:sz="4" w:space="0" w:color="auto"/>
              <w:left w:val="single" w:sz="4" w:space="0" w:color="auto"/>
              <w:bottom w:val="single" w:sz="4" w:space="0" w:color="auto"/>
              <w:right w:val="single" w:sz="4" w:space="0" w:color="auto"/>
            </w:tcBorders>
            <w:hideMark/>
          </w:tcPr>
          <w:p w14:paraId="02EB8BDA" w14:textId="77777777" w:rsidR="005633AD" w:rsidRDefault="005633AD">
            <w:pPr>
              <w:autoSpaceDE w:val="0"/>
              <w:autoSpaceDN w:val="0"/>
              <w:jc w:val="center"/>
              <w:rPr>
                <w:b/>
                <w:lang w:val="en-US" w:eastAsia="ru-RU"/>
              </w:rPr>
            </w:pPr>
            <w:r>
              <w:rPr>
                <w:b/>
                <w:lang w:val="en-US"/>
              </w:rPr>
              <w:t>3.</w:t>
            </w:r>
          </w:p>
        </w:tc>
        <w:tc>
          <w:tcPr>
            <w:tcW w:w="9510" w:type="dxa"/>
            <w:gridSpan w:val="3"/>
            <w:tcBorders>
              <w:top w:val="single" w:sz="4" w:space="0" w:color="auto"/>
              <w:left w:val="single" w:sz="4" w:space="0" w:color="auto"/>
              <w:bottom w:val="single" w:sz="4" w:space="0" w:color="auto"/>
              <w:right w:val="single" w:sz="4" w:space="0" w:color="auto"/>
            </w:tcBorders>
            <w:hideMark/>
          </w:tcPr>
          <w:p w14:paraId="2160EB63" w14:textId="77777777" w:rsidR="005633AD" w:rsidRDefault="005633AD">
            <w:pPr>
              <w:autoSpaceDE w:val="0"/>
              <w:autoSpaceDN w:val="0"/>
              <w:jc w:val="center"/>
              <w:rPr>
                <w:lang w:eastAsia="ru-RU"/>
              </w:rPr>
            </w:pPr>
            <w:r>
              <w:rPr>
                <w:b/>
              </w:rPr>
              <w:t>CERINȚELE DE BAZĂ PRIVIND SOLUȚIILE PROIECTULUI</w:t>
            </w:r>
          </w:p>
        </w:tc>
      </w:tr>
      <w:tr w:rsidR="005633AD" w14:paraId="06C3B041" w14:textId="77777777" w:rsidTr="005633AD">
        <w:tc>
          <w:tcPr>
            <w:tcW w:w="750" w:type="dxa"/>
            <w:tcBorders>
              <w:top w:val="single" w:sz="4" w:space="0" w:color="auto"/>
              <w:left w:val="single" w:sz="4" w:space="0" w:color="auto"/>
              <w:bottom w:val="single" w:sz="4" w:space="0" w:color="auto"/>
              <w:right w:val="single" w:sz="4" w:space="0" w:color="auto"/>
            </w:tcBorders>
            <w:hideMark/>
          </w:tcPr>
          <w:p w14:paraId="22345DEB" w14:textId="77777777" w:rsidR="005633AD" w:rsidRDefault="005633AD">
            <w:pPr>
              <w:autoSpaceDE w:val="0"/>
              <w:autoSpaceDN w:val="0"/>
              <w:jc w:val="center"/>
              <w:rPr>
                <w:lang w:val="en-US" w:eastAsia="ru-RU"/>
              </w:rPr>
            </w:pPr>
            <w:r>
              <w:rPr>
                <w:lang w:val="en-US"/>
              </w:rPr>
              <w:lastRenderedPageBreak/>
              <w:t>3.1.</w:t>
            </w:r>
          </w:p>
        </w:tc>
        <w:tc>
          <w:tcPr>
            <w:tcW w:w="4038" w:type="dxa"/>
            <w:tcBorders>
              <w:top w:val="single" w:sz="4" w:space="0" w:color="auto"/>
              <w:left w:val="single" w:sz="4" w:space="0" w:color="auto"/>
              <w:bottom w:val="single" w:sz="4" w:space="0" w:color="auto"/>
              <w:right w:val="single" w:sz="4" w:space="0" w:color="auto"/>
            </w:tcBorders>
            <w:hideMark/>
          </w:tcPr>
          <w:p w14:paraId="4E03BD5D" w14:textId="77777777" w:rsidR="005633AD" w:rsidRDefault="005633AD">
            <w:pPr>
              <w:autoSpaceDE w:val="0"/>
              <w:autoSpaceDN w:val="0"/>
              <w:rPr>
                <w:i/>
                <w:lang w:eastAsia="ru-RU"/>
              </w:rPr>
            </w:pPr>
            <w:r>
              <w:rPr>
                <w:i/>
              </w:rPr>
              <w:t>Elaborarea soluțiilor de proiect</w:t>
            </w:r>
          </w:p>
        </w:tc>
        <w:tc>
          <w:tcPr>
            <w:tcW w:w="4541" w:type="dxa"/>
            <w:tcBorders>
              <w:top w:val="single" w:sz="4" w:space="0" w:color="auto"/>
              <w:left w:val="single" w:sz="4" w:space="0" w:color="auto"/>
              <w:bottom w:val="single" w:sz="4" w:space="0" w:color="auto"/>
              <w:right w:val="single" w:sz="4" w:space="0" w:color="auto"/>
            </w:tcBorders>
            <w:hideMark/>
          </w:tcPr>
          <w:p w14:paraId="00846D15" w14:textId="77777777" w:rsidR="005633AD" w:rsidRDefault="005633AD">
            <w:pPr>
              <w:adjustRightInd w:val="0"/>
              <w:rPr>
                <w:color w:val="000000"/>
                <w:lang w:eastAsia="ru-RU"/>
              </w:rPr>
            </w:pPr>
            <w:r>
              <w:rPr>
                <w:color w:val="000000"/>
              </w:rPr>
              <w:t>În proiect vor fi utilizate următoarele materiale de finisare:</w:t>
            </w:r>
          </w:p>
          <w:p w14:paraId="73597F5D" w14:textId="77777777" w:rsidR="005633AD" w:rsidRDefault="005633AD">
            <w:pPr>
              <w:adjustRightInd w:val="0"/>
              <w:rPr>
                <w:color w:val="000000"/>
              </w:rPr>
            </w:pPr>
            <w:r>
              <w:rPr>
                <w:b/>
                <w:color w:val="000000"/>
              </w:rPr>
              <w:t xml:space="preserve">Tîmplăria: </w:t>
            </w:r>
            <w:r>
              <w:rPr>
                <w:color w:val="000000"/>
              </w:rPr>
              <w:t>uşile din MDF.</w:t>
            </w:r>
          </w:p>
          <w:p w14:paraId="4B781097" w14:textId="77777777" w:rsidR="005633AD" w:rsidRDefault="005633AD">
            <w:pPr>
              <w:adjustRightInd w:val="0"/>
              <w:rPr>
                <w:color w:val="000000"/>
              </w:rPr>
            </w:pPr>
            <w:r>
              <w:rPr>
                <w:b/>
                <w:color w:val="000000"/>
              </w:rPr>
              <w:t>Finisările interioare</w:t>
            </w:r>
            <w:r>
              <w:rPr>
                <w:color w:val="000000"/>
              </w:rPr>
              <w:t xml:space="preserve"> în toate încăperile, conform normativelor în vigoare, vor fi din materiale ecologice, care corespund nivelului de calitate înalt, și cerinţelor sanitaro-egienice, antiincendiare, tehnice şi estetice certificate în RM.</w:t>
            </w:r>
          </w:p>
          <w:p w14:paraId="58215555" w14:textId="77777777" w:rsidR="005633AD" w:rsidRDefault="005633AD">
            <w:pPr>
              <w:adjustRightInd w:val="0"/>
              <w:rPr>
                <w:color w:val="000000"/>
              </w:rPr>
            </w:pPr>
            <w:r>
              <w:rPr>
                <w:b/>
                <w:color w:val="000000"/>
              </w:rPr>
              <w:t>Pereții despărțitori</w:t>
            </w:r>
            <w:r>
              <w:rPr>
                <w:color w:val="000000"/>
              </w:rPr>
              <w:t xml:space="preserve"> – plăci regips pe carcasă din profil de aluminiu, cu vată minerală în calitate de termo-fono izolant.</w:t>
            </w:r>
          </w:p>
          <w:p w14:paraId="11D38DFA" w14:textId="77777777" w:rsidR="005633AD" w:rsidRDefault="005633AD">
            <w:pPr>
              <w:adjustRightInd w:val="0"/>
              <w:rPr>
                <w:color w:val="000000"/>
              </w:rPr>
            </w:pPr>
            <w:r>
              <w:rPr>
                <w:b/>
                <w:color w:val="000000"/>
              </w:rPr>
              <w:t xml:space="preserve">Pardoselile </w:t>
            </w:r>
            <w:r>
              <w:rPr>
                <w:color w:val="000000"/>
              </w:rPr>
              <w:t>- vor fi din plăci ceramice de porțelanat dim. 600 x 600 mm, 400x400 mm şi laminat  cl 33.</w:t>
            </w:r>
          </w:p>
          <w:p w14:paraId="7BFA591A" w14:textId="77777777" w:rsidR="005633AD" w:rsidRDefault="005633AD">
            <w:pPr>
              <w:adjustRightInd w:val="0"/>
              <w:rPr>
                <w:color w:val="000000"/>
              </w:rPr>
            </w:pPr>
            <w:r>
              <w:rPr>
                <w:b/>
                <w:color w:val="000000"/>
              </w:rPr>
              <w:t>Tavane:</w:t>
            </w:r>
            <w:r>
              <w:rPr>
                <w:color w:val="000000"/>
              </w:rPr>
              <w:t xml:space="preserve"> Tavan casetat tip „Armstrong” şi plăci regips pe carcasă</w:t>
            </w:r>
          </w:p>
          <w:p w14:paraId="4E393DDE" w14:textId="77777777" w:rsidR="005633AD" w:rsidRDefault="005633AD">
            <w:pPr>
              <w:autoSpaceDE w:val="0"/>
              <w:autoSpaceDN w:val="0"/>
              <w:adjustRightInd w:val="0"/>
              <w:rPr>
                <w:color w:val="000000"/>
                <w:lang w:eastAsia="ru-RU"/>
              </w:rPr>
            </w:pPr>
            <w:r>
              <w:rPr>
                <w:b/>
                <w:color w:val="000000"/>
              </w:rPr>
              <w:t>Fațada:</w:t>
            </w:r>
            <w:r>
              <w:rPr>
                <w:color w:val="000000"/>
              </w:rPr>
              <w:t xml:space="preserve"> Termoizolarea fațadei cu plăci din vată minerală și finisare cu tencuială decorativă.</w:t>
            </w:r>
          </w:p>
        </w:tc>
        <w:tc>
          <w:tcPr>
            <w:tcW w:w="931" w:type="dxa"/>
            <w:tcBorders>
              <w:top w:val="single" w:sz="4" w:space="0" w:color="auto"/>
              <w:left w:val="single" w:sz="4" w:space="0" w:color="auto"/>
              <w:bottom w:val="single" w:sz="4" w:space="0" w:color="auto"/>
              <w:right w:val="single" w:sz="4" w:space="0" w:color="auto"/>
            </w:tcBorders>
          </w:tcPr>
          <w:p w14:paraId="05075E92" w14:textId="77777777" w:rsidR="005633AD" w:rsidRDefault="005633AD">
            <w:pPr>
              <w:autoSpaceDE w:val="0"/>
              <w:autoSpaceDN w:val="0"/>
              <w:rPr>
                <w:lang w:val="en-US" w:eastAsia="ru-RU"/>
              </w:rPr>
            </w:pPr>
          </w:p>
        </w:tc>
      </w:tr>
      <w:tr w:rsidR="005633AD" w14:paraId="1EAF7724" w14:textId="77777777" w:rsidTr="005633AD">
        <w:tc>
          <w:tcPr>
            <w:tcW w:w="750" w:type="dxa"/>
            <w:tcBorders>
              <w:top w:val="single" w:sz="4" w:space="0" w:color="auto"/>
              <w:left w:val="single" w:sz="4" w:space="0" w:color="auto"/>
              <w:bottom w:val="single" w:sz="4" w:space="0" w:color="auto"/>
              <w:right w:val="single" w:sz="4" w:space="0" w:color="auto"/>
            </w:tcBorders>
            <w:hideMark/>
          </w:tcPr>
          <w:p w14:paraId="1C4D5D58" w14:textId="77777777" w:rsidR="005633AD" w:rsidRDefault="005633AD">
            <w:pPr>
              <w:autoSpaceDE w:val="0"/>
              <w:autoSpaceDN w:val="0"/>
              <w:jc w:val="center"/>
              <w:rPr>
                <w:lang w:val="en-US" w:eastAsia="ru-RU"/>
              </w:rPr>
            </w:pPr>
            <w:r>
              <w:rPr>
                <w:lang w:val="en-US"/>
              </w:rPr>
              <w:t>3.2.</w:t>
            </w:r>
          </w:p>
        </w:tc>
        <w:tc>
          <w:tcPr>
            <w:tcW w:w="4038" w:type="dxa"/>
            <w:tcBorders>
              <w:top w:val="single" w:sz="4" w:space="0" w:color="auto"/>
              <w:left w:val="single" w:sz="4" w:space="0" w:color="auto"/>
              <w:bottom w:val="single" w:sz="4" w:space="0" w:color="auto"/>
              <w:right w:val="single" w:sz="4" w:space="0" w:color="auto"/>
            </w:tcBorders>
            <w:hideMark/>
          </w:tcPr>
          <w:p w14:paraId="5F02C77E" w14:textId="77777777" w:rsidR="005633AD" w:rsidRDefault="005633AD">
            <w:pPr>
              <w:autoSpaceDE w:val="0"/>
              <w:autoSpaceDN w:val="0"/>
              <w:rPr>
                <w:i/>
                <w:lang w:eastAsia="ru-RU"/>
              </w:rPr>
            </w:pPr>
            <w:r>
              <w:rPr>
                <w:i/>
              </w:rPr>
              <w:t>Sistemele inginereşti a clădirii</w:t>
            </w:r>
          </w:p>
        </w:tc>
        <w:tc>
          <w:tcPr>
            <w:tcW w:w="4541" w:type="dxa"/>
            <w:tcBorders>
              <w:top w:val="single" w:sz="4" w:space="0" w:color="auto"/>
              <w:left w:val="single" w:sz="4" w:space="0" w:color="auto"/>
              <w:bottom w:val="single" w:sz="4" w:space="0" w:color="auto"/>
              <w:right w:val="single" w:sz="4" w:space="0" w:color="auto"/>
            </w:tcBorders>
          </w:tcPr>
          <w:p w14:paraId="08AC1467" w14:textId="77777777" w:rsidR="005633AD" w:rsidRDefault="005633AD">
            <w:pPr>
              <w:rPr>
                <w:lang w:val="en-US" w:eastAsia="ru-RU"/>
              </w:rPr>
            </w:pPr>
            <w:r>
              <w:rPr>
                <w:lang w:val="en-US"/>
              </w:rPr>
              <w:t>În clădire trebuie proiectate (înlocuite) următoarele rețele inginerești:</w:t>
            </w:r>
          </w:p>
          <w:p w14:paraId="4C976EE9" w14:textId="77777777" w:rsidR="005633AD" w:rsidRDefault="005633AD" w:rsidP="005633AD">
            <w:pPr>
              <w:numPr>
                <w:ilvl w:val="0"/>
                <w:numId w:val="32"/>
              </w:numPr>
              <w:autoSpaceDE w:val="0"/>
              <w:autoSpaceDN w:val="0"/>
              <w:adjustRightInd w:val="0"/>
              <w:rPr>
                <w:color w:val="000000"/>
              </w:rPr>
            </w:pPr>
            <w:r>
              <w:rPr>
                <w:color w:val="000000"/>
              </w:rPr>
              <w:t xml:space="preserve">echipament electric interior </w:t>
            </w:r>
          </w:p>
          <w:p w14:paraId="6886C306" w14:textId="77777777" w:rsidR="005633AD" w:rsidRDefault="005633AD" w:rsidP="005633AD">
            <w:pPr>
              <w:numPr>
                <w:ilvl w:val="0"/>
                <w:numId w:val="32"/>
              </w:numPr>
              <w:autoSpaceDE w:val="0"/>
              <w:autoSpaceDN w:val="0"/>
              <w:rPr>
                <w:color w:val="000000"/>
              </w:rPr>
            </w:pPr>
            <w:r>
              <w:rPr>
                <w:color w:val="000000"/>
              </w:rPr>
              <w:t>sistemul de încălzire, ventilare și climatizare cu utilizarea echipamentului de puteri joase cu conectarea în sistemele existente;</w:t>
            </w:r>
          </w:p>
          <w:p w14:paraId="14F4A9FB" w14:textId="77777777" w:rsidR="005633AD" w:rsidRDefault="005633AD">
            <w:pPr>
              <w:autoSpaceDE w:val="0"/>
              <w:autoSpaceDN w:val="0"/>
              <w:adjustRightInd w:val="0"/>
              <w:rPr>
                <w:color w:val="000000"/>
                <w:lang w:eastAsia="ru-RU"/>
              </w:rPr>
            </w:pPr>
          </w:p>
        </w:tc>
        <w:tc>
          <w:tcPr>
            <w:tcW w:w="931" w:type="dxa"/>
            <w:tcBorders>
              <w:top w:val="single" w:sz="4" w:space="0" w:color="auto"/>
              <w:left w:val="single" w:sz="4" w:space="0" w:color="auto"/>
              <w:bottom w:val="single" w:sz="4" w:space="0" w:color="auto"/>
              <w:right w:val="single" w:sz="4" w:space="0" w:color="auto"/>
            </w:tcBorders>
          </w:tcPr>
          <w:p w14:paraId="0929ABC6" w14:textId="77777777" w:rsidR="005633AD" w:rsidRDefault="005633AD">
            <w:pPr>
              <w:autoSpaceDE w:val="0"/>
              <w:autoSpaceDN w:val="0"/>
              <w:rPr>
                <w:lang w:val="en-US" w:eastAsia="ru-RU"/>
              </w:rPr>
            </w:pPr>
          </w:p>
        </w:tc>
      </w:tr>
      <w:tr w:rsidR="005633AD" w14:paraId="5A298FF6" w14:textId="77777777" w:rsidTr="005633AD">
        <w:tc>
          <w:tcPr>
            <w:tcW w:w="750" w:type="dxa"/>
            <w:tcBorders>
              <w:top w:val="single" w:sz="4" w:space="0" w:color="auto"/>
              <w:left w:val="single" w:sz="4" w:space="0" w:color="auto"/>
              <w:bottom w:val="single" w:sz="4" w:space="0" w:color="auto"/>
              <w:right w:val="single" w:sz="4" w:space="0" w:color="auto"/>
            </w:tcBorders>
            <w:hideMark/>
          </w:tcPr>
          <w:p w14:paraId="4C7A59FF" w14:textId="77777777" w:rsidR="005633AD" w:rsidRDefault="005633AD">
            <w:pPr>
              <w:autoSpaceDE w:val="0"/>
              <w:autoSpaceDN w:val="0"/>
              <w:jc w:val="center"/>
              <w:rPr>
                <w:b/>
                <w:lang w:val="en-US" w:eastAsia="ru-RU"/>
              </w:rPr>
            </w:pPr>
            <w:r>
              <w:rPr>
                <w:b/>
                <w:lang w:val="en-US"/>
              </w:rPr>
              <w:t>4.</w:t>
            </w:r>
          </w:p>
        </w:tc>
        <w:tc>
          <w:tcPr>
            <w:tcW w:w="9510" w:type="dxa"/>
            <w:gridSpan w:val="3"/>
            <w:tcBorders>
              <w:top w:val="single" w:sz="4" w:space="0" w:color="auto"/>
              <w:left w:val="single" w:sz="4" w:space="0" w:color="auto"/>
              <w:bottom w:val="single" w:sz="4" w:space="0" w:color="auto"/>
              <w:right w:val="single" w:sz="4" w:space="0" w:color="auto"/>
            </w:tcBorders>
            <w:hideMark/>
          </w:tcPr>
          <w:p w14:paraId="0CDB7524" w14:textId="77777777" w:rsidR="005633AD" w:rsidRDefault="005633AD">
            <w:pPr>
              <w:autoSpaceDE w:val="0"/>
              <w:autoSpaceDN w:val="0"/>
              <w:jc w:val="center"/>
              <w:rPr>
                <w:lang w:eastAsia="ru-RU"/>
              </w:rPr>
            </w:pPr>
            <w:r>
              <w:rPr>
                <w:b/>
              </w:rPr>
              <w:t>CERINȚE SUPLIMENTARE</w:t>
            </w:r>
          </w:p>
        </w:tc>
      </w:tr>
      <w:tr w:rsidR="005633AD" w14:paraId="1C05F172" w14:textId="77777777" w:rsidTr="005633AD">
        <w:tc>
          <w:tcPr>
            <w:tcW w:w="750" w:type="dxa"/>
            <w:tcBorders>
              <w:top w:val="single" w:sz="4" w:space="0" w:color="auto"/>
              <w:left w:val="single" w:sz="4" w:space="0" w:color="auto"/>
              <w:bottom w:val="single" w:sz="4" w:space="0" w:color="auto"/>
              <w:right w:val="single" w:sz="4" w:space="0" w:color="auto"/>
            </w:tcBorders>
            <w:hideMark/>
          </w:tcPr>
          <w:p w14:paraId="0784BED1" w14:textId="77777777" w:rsidR="005633AD" w:rsidRDefault="005633AD">
            <w:pPr>
              <w:autoSpaceDE w:val="0"/>
              <w:autoSpaceDN w:val="0"/>
              <w:jc w:val="center"/>
              <w:rPr>
                <w:lang w:val="en-US" w:eastAsia="ru-RU"/>
              </w:rPr>
            </w:pPr>
            <w:r>
              <w:rPr>
                <w:lang w:val="en-US"/>
              </w:rPr>
              <w:t>4.1.</w:t>
            </w:r>
          </w:p>
        </w:tc>
        <w:tc>
          <w:tcPr>
            <w:tcW w:w="4038" w:type="dxa"/>
            <w:tcBorders>
              <w:top w:val="single" w:sz="4" w:space="0" w:color="auto"/>
              <w:left w:val="single" w:sz="4" w:space="0" w:color="auto"/>
              <w:bottom w:val="single" w:sz="4" w:space="0" w:color="auto"/>
              <w:right w:val="single" w:sz="4" w:space="0" w:color="auto"/>
            </w:tcBorders>
            <w:hideMark/>
          </w:tcPr>
          <w:p w14:paraId="0A99015D" w14:textId="77777777" w:rsidR="005633AD" w:rsidRDefault="005633AD">
            <w:pPr>
              <w:autoSpaceDE w:val="0"/>
              <w:autoSpaceDN w:val="0"/>
              <w:rPr>
                <w:i/>
                <w:lang w:eastAsia="ru-RU"/>
              </w:rPr>
            </w:pPr>
            <w:r>
              <w:rPr>
                <w:i/>
              </w:rPr>
              <w:t>Elaborarea variantelor de proiect</w:t>
            </w:r>
          </w:p>
        </w:tc>
        <w:tc>
          <w:tcPr>
            <w:tcW w:w="4541" w:type="dxa"/>
            <w:tcBorders>
              <w:top w:val="single" w:sz="4" w:space="0" w:color="auto"/>
              <w:left w:val="single" w:sz="4" w:space="0" w:color="auto"/>
              <w:bottom w:val="single" w:sz="4" w:space="0" w:color="auto"/>
              <w:right w:val="single" w:sz="4" w:space="0" w:color="auto"/>
            </w:tcBorders>
            <w:hideMark/>
          </w:tcPr>
          <w:p w14:paraId="2AD6116C" w14:textId="77777777" w:rsidR="005633AD" w:rsidRDefault="005633AD">
            <w:pPr>
              <w:autoSpaceDE w:val="0"/>
              <w:autoSpaceDN w:val="0"/>
              <w:adjustRightInd w:val="0"/>
              <w:rPr>
                <w:color w:val="000000"/>
                <w:lang w:eastAsia="ru-RU"/>
              </w:rPr>
            </w:pPr>
            <w:r>
              <w:rPr>
                <w:color w:val="000000"/>
              </w:rPr>
              <w:t>Se vor elabora variante de schiţe pentru spațiile planificate,  care vor fi prezentate beneficiarului spre aprobare.</w:t>
            </w:r>
          </w:p>
        </w:tc>
        <w:tc>
          <w:tcPr>
            <w:tcW w:w="931" w:type="dxa"/>
            <w:tcBorders>
              <w:top w:val="single" w:sz="4" w:space="0" w:color="auto"/>
              <w:left w:val="single" w:sz="4" w:space="0" w:color="auto"/>
              <w:bottom w:val="single" w:sz="4" w:space="0" w:color="auto"/>
              <w:right w:val="single" w:sz="4" w:space="0" w:color="auto"/>
            </w:tcBorders>
          </w:tcPr>
          <w:p w14:paraId="71671E65" w14:textId="77777777" w:rsidR="005633AD" w:rsidRDefault="005633AD">
            <w:pPr>
              <w:autoSpaceDE w:val="0"/>
              <w:autoSpaceDN w:val="0"/>
              <w:rPr>
                <w:lang w:val="en-US" w:eastAsia="ru-RU"/>
              </w:rPr>
            </w:pPr>
          </w:p>
        </w:tc>
      </w:tr>
      <w:tr w:rsidR="005633AD" w14:paraId="765A3E07" w14:textId="77777777" w:rsidTr="005633AD">
        <w:tc>
          <w:tcPr>
            <w:tcW w:w="750" w:type="dxa"/>
            <w:tcBorders>
              <w:top w:val="single" w:sz="4" w:space="0" w:color="auto"/>
              <w:left w:val="single" w:sz="4" w:space="0" w:color="auto"/>
              <w:bottom w:val="single" w:sz="4" w:space="0" w:color="auto"/>
              <w:right w:val="single" w:sz="4" w:space="0" w:color="auto"/>
            </w:tcBorders>
            <w:hideMark/>
          </w:tcPr>
          <w:p w14:paraId="2B0C537E" w14:textId="77777777" w:rsidR="005633AD" w:rsidRDefault="005633AD">
            <w:pPr>
              <w:autoSpaceDE w:val="0"/>
              <w:autoSpaceDN w:val="0"/>
              <w:jc w:val="center"/>
              <w:rPr>
                <w:lang w:val="en-US" w:eastAsia="ru-RU"/>
              </w:rPr>
            </w:pPr>
            <w:r>
              <w:rPr>
                <w:lang w:val="en-US"/>
              </w:rPr>
              <w:t>4.1.</w:t>
            </w:r>
          </w:p>
        </w:tc>
        <w:tc>
          <w:tcPr>
            <w:tcW w:w="4038" w:type="dxa"/>
            <w:tcBorders>
              <w:top w:val="single" w:sz="4" w:space="0" w:color="auto"/>
              <w:left w:val="single" w:sz="4" w:space="0" w:color="auto"/>
              <w:bottom w:val="single" w:sz="4" w:space="0" w:color="auto"/>
              <w:right w:val="single" w:sz="4" w:space="0" w:color="auto"/>
            </w:tcBorders>
            <w:hideMark/>
          </w:tcPr>
          <w:p w14:paraId="12EBE1A4" w14:textId="77777777" w:rsidR="005633AD" w:rsidRDefault="005633AD">
            <w:pPr>
              <w:autoSpaceDE w:val="0"/>
              <w:autoSpaceDN w:val="0"/>
              <w:rPr>
                <w:i/>
                <w:lang w:eastAsia="ru-RU"/>
              </w:rPr>
            </w:pPr>
            <w:r>
              <w:rPr>
                <w:i/>
              </w:rPr>
              <w:t>Pregătirea materialelor pentru expunere (prezentare)</w:t>
            </w:r>
          </w:p>
        </w:tc>
        <w:tc>
          <w:tcPr>
            <w:tcW w:w="4541" w:type="dxa"/>
            <w:tcBorders>
              <w:top w:val="single" w:sz="4" w:space="0" w:color="auto"/>
              <w:left w:val="single" w:sz="4" w:space="0" w:color="auto"/>
              <w:bottom w:val="single" w:sz="4" w:space="0" w:color="auto"/>
              <w:right w:val="single" w:sz="4" w:space="0" w:color="auto"/>
            </w:tcBorders>
            <w:hideMark/>
          </w:tcPr>
          <w:p w14:paraId="7E3C1462" w14:textId="77777777" w:rsidR="005633AD" w:rsidRDefault="005633AD">
            <w:pPr>
              <w:autoSpaceDE w:val="0"/>
              <w:autoSpaceDN w:val="0"/>
              <w:adjustRightInd w:val="0"/>
              <w:rPr>
                <w:color w:val="000000"/>
                <w:lang w:eastAsia="ru-RU"/>
              </w:rPr>
            </w:pPr>
            <w:r>
              <w:rPr>
                <w:color w:val="000000"/>
              </w:rPr>
              <w:t>Elaborarea setului necesar  pentru prezentare pe formatul A3 – 3 exemplare.</w:t>
            </w:r>
          </w:p>
        </w:tc>
        <w:tc>
          <w:tcPr>
            <w:tcW w:w="931" w:type="dxa"/>
            <w:tcBorders>
              <w:top w:val="single" w:sz="4" w:space="0" w:color="auto"/>
              <w:left w:val="single" w:sz="4" w:space="0" w:color="auto"/>
              <w:bottom w:val="single" w:sz="4" w:space="0" w:color="auto"/>
              <w:right w:val="single" w:sz="4" w:space="0" w:color="auto"/>
            </w:tcBorders>
          </w:tcPr>
          <w:p w14:paraId="61E70290" w14:textId="77777777" w:rsidR="005633AD" w:rsidRDefault="005633AD">
            <w:pPr>
              <w:autoSpaceDE w:val="0"/>
              <w:autoSpaceDN w:val="0"/>
              <w:rPr>
                <w:lang w:val="en-US" w:eastAsia="ru-RU"/>
              </w:rPr>
            </w:pPr>
          </w:p>
        </w:tc>
      </w:tr>
    </w:tbl>
    <w:p w14:paraId="7F0A8C13" w14:textId="77777777" w:rsidR="005633AD" w:rsidRDefault="005633AD" w:rsidP="005633AD">
      <w:pPr>
        <w:rPr>
          <w:sz w:val="2"/>
          <w:szCs w:val="2"/>
          <w:lang w:val="en-US" w:eastAsia="ru-RU"/>
        </w:rPr>
      </w:pPr>
    </w:p>
    <w:p w14:paraId="52ACA6B8" w14:textId="77777777" w:rsidR="005633AD" w:rsidRDefault="005633AD" w:rsidP="005633AD">
      <w:pPr>
        <w:rPr>
          <w:sz w:val="2"/>
          <w:szCs w:val="2"/>
          <w:lang w:val="en-US"/>
        </w:rPr>
      </w:pPr>
    </w:p>
    <w:p w14:paraId="4484B763" w14:textId="77777777" w:rsidR="005633AD" w:rsidRDefault="005633AD" w:rsidP="005633AD">
      <w:pPr>
        <w:rPr>
          <w:sz w:val="2"/>
          <w:szCs w:val="2"/>
          <w:lang w:val="en-US"/>
        </w:rPr>
      </w:pPr>
    </w:p>
    <w:p w14:paraId="327C22F0" w14:textId="77777777" w:rsidR="005633AD" w:rsidRDefault="005633AD" w:rsidP="005633AD">
      <w:pPr>
        <w:tabs>
          <w:tab w:val="left" w:pos="4140"/>
        </w:tabs>
        <w:jc w:val="both"/>
      </w:pPr>
      <w:r>
        <w:rPr>
          <w:b/>
          <w:bCs/>
          <w:lang w:val="en-US"/>
        </w:rPr>
        <w:t xml:space="preserve"> 4. </w:t>
      </w:r>
      <w:r>
        <w:rPr>
          <w:b/>
          <w:bCs/>
          <w:i/>
          <w:iCs/>
        </w:rPr>
        <w:t>Informaţie</w:t>
      </w:r>
      <w:r>
        <w:rPr>
          <w:b/>
          <w:bCs/>
          <w:i/>
          <w:iCs/>
          <w:lang w:val="en-US"/>
        </w:rPr>
        <w:t xml:space="preserve"> </w:t>
      </w:r>
      <w:r>
        <w:rPr>
          <w:b/>
          <w:bCs/>
          <w:i/>
          <w:iCs/>
        </w:rPr>
        <w:t xml:space="preserve">financiară </w:t>
      </w:r>
      <w:r>
        <w:rPr>
          <w:b/>
          <w:bCs/>
          <w:i/>
          <w:iCs/>
          <w:lang w:val="en-US"/>
        </w:rPr>
        <w:t>:</w:t>
      </w:r>
      <w:r>
        <w:rPr>
          <w:lang w:val="en-US"/>
        </w:rPr>
        <w:t xml:space="preserve">  </w:t>
      </w:r>
      <w:r>
        <w:t>sursa</w:t>
      </w:r>
      <w:r>
        <w:rPr>
          <w:lang w:val="en-US"/>
        </w:rPr>
        <w:t xml:space="preserve"> de </w:t>
      </w:r>
      <w:r>
        <w:t>finanţare</w:t>
      </w:r>
      <w:r>
        <w:rPr>
          <w:lang w:val="en-US"/>
        </w:rPr>
        <w:t xml:space="preserve"> -  </w:t>
      </w:r>
      <w:r>
        <w:t>bugetul</w:t>
      </w:r>
      <w:r>
        <w:rPr>
          <w:lang w:val="en-US"/>
        </w:rPr>
        <w:t xml:space="preserve"> </w:t>
      </w:r>
      <w:r>
        <w:t xml:space="preserve">Instituției Publice „Agenţia Servicii Publice”. </w:t>
      </w:r>
    </w:p>
    <w:p w14:paraId="5F552016" w14:textId="0EC390B1" w:rsidR="005633AD" w:rsidRDefault="005633AD" w:rsidP="005633AD">
      <w:pPr>
        <w:pStyle w:val="1"/>
        <w:jc w:val="both"/>
        <w:rPr>
          <w:i/>
          <w:iCs/>
          <w:sz w:val="24"/>
          <w:szCs w:val="24"/>
          <w:lang w:val="ro-RO"/>
        </w:rPr>
      </w:pPr>
      <w:r>
        <w:rPr>
          <w:sz w:val="24"/>
          <w:szCs w:val="24"/>
          <w:lang w:val="ro-RO"/>
        </w:rPr>
        <w:t xml:space="preserve"> </w:t>
      </w:r>
      <w:r>
        <w:rPr>
          <w:b/>
          <w:bCs/>
          <w:sz w:val="24"/>
          <w:szCs w:val="24"/>
          <w:lang w:val="ro-RO"/>
        </w:rPr>
        <w:t xml:space="preserve">5. </w:t>
      </w:r>
      <w:r>
        <w:rPr>
          <w:b/>
          <w:bCs/>
          <w:i/>
          <w:iCs/>
          <w:sz w:val="24"/>
          <w:szCs w:val="24"/>
          <w:lang w:val="ro-RO"/>
        </w:rPr>
        <w:t>Termenul  de îndeplinire a serviciilor</w:t>
      </w:r>
      <w:r>
        <w:rPr>
          <w:i/>
          <w:iCs/>
          <w:sz w:val="24"/>
          <w:szCs w:val="24"/>
          <w:lang w:val="ro-RO"/>
        </w:rPr>
        <w:t xml:space="preserve"> – 140 zile calendaristice</w:t>
      </w:r>
      <w:r w:rsidR="00CE456B">
        <w:rPr>
          <w:i/>
          <w:iCs/>
          <w:sz w:val="24"/>
          <w:szCs w:val="24"/>
          <w:lang w:val="ro-RO"/>
        </w:rPr>
        <w:t xml:space="preserve"> din data semnării contractului</w:t>
      </w:r>
      <w:r>
        <w:rPr>
          <w:i/>
          <w:iCs/>
          <w:sz w:val="24"/>
          <w:szCs w:val="24"/>
          <w:lang w:val="ro-RO"/>
        </w:rPr>
        <w:t>.</w:t>
      </w:r>
    </w:p>
    <w:p w14:paraId="5FBCD018" w14:textId="12BCA627" w:rsidR="005633AD" w:rsidRDefault="005633AD" w:rsidP="005633AD">
      <w:pPr>
        <w:pStyle w:val="1"/>
        <w:jc w:val="both"/>
        <w:rPr>
          <w:b/>
          <w:bCs/>
          <w:sz w:val="26"/>
          <w:szCs w:val="26"/>
          <w:lang w:val="en-US"/>
        </w:rPr>
      </w:pPr>
      <w:r>
        <w:rPr>
          <w:sz w:val="24"/>
          <w:szCs w:val="24"/>
          <w:lang w:val="en-US"/>
        </w:rPr>
        <w:t xml:space="preserve"> </w:t>
      </w:r>
      <w:r>
        <w:rPr>
          <w:b/>
          <w:bCs/>
          <w:sz w:val="24"/>
          <w:szCs w:val="24"/>
          <w:lang w:val="en-US"/>
        </w:rPr>
        <w:t xml:space="preserve">6. </w:t>
      </w:r>
      <w:proofErr w:type="spellStart"/>
      <w:r>
        <w:rPr>
          <w:b/>
          <w:bCs/>
          <w:i/>
          <w:iCs/>
          <w:sz w:val="24"/>
          <w:szCs w:val="24"/>
          <w:lang w:val="en-US"/>
        </w:rPr>
        <w:t>Termenul</w:t>
      </w:r>
      <w:proofErr w:type="spellEnd"/>
      <w:r>
        <w:rPr>
          <w:b/>
          <w:bCs/>
          <w:i/>
          <w:iCs/>
          <w:sz w:val="24"/>
          <w:szCs w:val="24"/>
          <w:lang w:val="en-US"/>
        </w:rPr>
        <w:t xml:space="preserve"> </w:t>
      </w:r>
      <w:proofErr w:type="spellStart"/>
      <w:r>
        <w:rPr>
          <w:b/>
          <w:bCs/>
          <w:i/>
          <w:iCs/>
          <w:sz w:val="24"/>
          <w:szCs w:val="24"/>
          <w:lang w:val="en-US"/>
        </w:rPr>
        <w:t>şi</w:t>
      </w:r>
      <w:proofErr w:type="spellEnd"/>
      <w:r>
        <w:rPr>
          <w:b/>
          <w:bCs/>
          <w:i/>
          <w:iCs/>
          <w:sz w:val="24"/>
          <w:szCs w:val="24"/>
          <w:lang w:val="en-US"/>
        </w:rPr>
        <w:t xml:space="preserve"> </w:t>
      </w:r>
      <w:proofErr w:type="spellStart"/>
      <w:r>
        <w:rPr>
          <w:b/>
          <w:bCs/>
          <w:i/>
          <w:iCs/>
          <w:sz w:val="24"/>
          <w:szCs w:val="24"/>
          <w:lang w:val="en-US"/>
        </w:rPr>
        <w:t>condiţiile</w:t>
      </w:r>
      <w:proofErr w:type="spellEnd"/>
      <w:r>
        <w:rPr>
          <w:b/>
          <w:bCs/>
          <w:i/>
          <w:iCs/>
          <w:sz w:val="24"/>
          <w:szCs w:val="24"/>
          <w:lang w:val="en-US"/>
        </w:rPr>
        <w:t xml:space="preserve"> de </w:t>
      </w:r>
      <w:proofErr w:type="spellStart"/>
      <w:r>
        <w:rPr>
          <w:b/>
          <w:bCs/>
          <w:i/>
          <w:iCs/>
          <w:sz w:val="24"/>
          <w:szCs w:val="24"/>
          <w:lang w:val="en-US"/>
        </w:rPr>
        <w:t>achitare</w:t>
      </w:r>
      <w:proofErr w:type="spellEnd"/>
      <w:r>
        <w:rPr>
          <w:b/>
          <w:bCs/>
          <w:i/>
          <w:iCs/>
          <w:sz w:val="24"/>
          <w:szCs w:val="24"/>
          <w:lang w:val="en-US"/>
        </w:rPr>
        <w:t>:</w:t>
      </w:r>
      <w:r>
        <w:rPr>
          <w:sz w:val="24"/>
          <w:szCs w:val="24"/>
          <w:lang w:val="en-US"/>
        </w:rPr>
        <w:t xml:space="preserve">  </w:t>
      </w:r>
      <w:proofErr w:type="spellStart"/>
      <w:r>
        <w:rPr>
          <w:rFonts w:eastAsia="Calibri"/>
          <w:sz w:val="24"/>
          <w:szCs w:val="24"/>
          <w:lang w:val="en-US"/>
        </w:rPr>
        <w:t>Prin</w:t>
      </w:r>
      <w:proofErr w:type="spellEnd"/>
      <w:r>
        <w:rPr>
          <w:rFonts w:eastAsia="Calibri"/>
          <w:sz w:val="24"/>
          <w:szCs w:val="24"/>
          <w:lang w:val="en-US"/>
        </w:rPr>
        <w:t xml:space="preserve"> transfer, </w:t>
      </w:r>
      <w:proofErr w:type="spellStart"/>
      <w:r>
        <w:rPr>
          <w:rFonts w:eastAsia="Calibri"/>
          <w:sz w:val="24"/>
          <w:szCs w:val="24"/>
          <w:lang w:val="en-US"/>
        </w:rPr>
        <w:t>în</w:t>
      </w:r>
      <w:proofErr w:type="spellEnd"/>
      <w:r>
        <w:rPr>
          <w:rFonts w:eastAsia="Calibri"/>
          <w:sz w:val="24"/>
          <w:szCs w:val="24"/>
          <w:lang w:val="en-US"/>
        </w:rPr>
        <w:t xml:space="preserve"> </w:t>
      </w:r>
      <w:proofErr w:type="spellStart"/>
      <w:r>
        <w:rPr>
          <w:rFonts w:eastAsia="Calibri"/>
          <w:sz w:val="24"/>
          <w:szCs w:val="24"/>
          <w:lang w:val="en-US"/>
        </w:rPr>
        <w:t>termen</w:t>
      </w:r>
      <w:proofErr w:type="spellEnd"/>
      <w:r>
        <w:rPr>
          <w:rFonts w:eastAsia="Calibri"/>
          <w:sz w:val="24"/>
          <w:szCs w:val="24"/>
          <w:lang w:val="en-US"/>
        </w:rPr>
        <w:t xml:space="preserve"> de 20 </w:t>
      </w:r>
      <w:proofErr w:type="spellStart"/>
      <w:r>
        <w:rPr>
          <w:rFonts w:eastAsia="Calibri"/>
          <w:sz w:val="24"/>
          <w:szCs w:val="24"/>
          <w:lang w:val="en-US"/>
        </w:rPr>
        <w:t>zile</w:t>
      </w:r>
      <w:proofErr w:type="spellEnd"/>
      <w:r>
        <w:rPr>
          <w:rFonts w:eastAsia="Calibri"/>
          <w:sz w:val="24"/>
          <w:szCs w:val="24"/>
          <w:lang w:val="en-US"/>
        </w:rPr>
        <w:t xml:space="preserve"> </w:t>
      </w:r>
      <w:proofErr w:type="spellStart"/>
      <w:r>
        <w:rPr>
          <w:rFonts w:eastAsia="Calibri"/>
          <w:sz w:val="24"/>
          <w:szCs w:val="24"/>
          <w:lang w:val="en-US"/>
        </w:rPr>
        <w:t>lucrătoare</w:t>
      </w:r>
      <w:proofErr w:type="spellEnd"/>
      <w:r>
        <w:rPr>
          <w:rFonts w:eastAsia="Calibri"/>
          <w:sz w:val="24"/>
          <w:szCs w:val="24"/>
          <w:lang w:val="en-US"/>
        </w:rPr>
        <w:t xml:space="preserve"> </w:t>
      </w:r>
      <w:proofErr w:type="spellStart"/>
      <w:r>
        <w:rPr>
          <w:rFonts w:eastAsia="Calibri"/>
          <w:sz w:val="24"/>
          <w:szCs w:val="24"/>
          <w:lang w:val="en-US"/>
        </w:rPr>
        <w:t>după</w:t>
      </w:r>
      <w:proofErr w:type="spellEnd"/>
      <w:r>
        <w:rPr>
          <w:rFonts w:eastAsia="Calibri"/>
          <w:sz w:val="24"/>
          <w:szCs w:val="24"/>
          <w:lang w:val="en-US"/>
        </w:rPr>
        <w:t xml:space="preserve"> </w:t>
      </w:r>
      <w:proofErr w:type="spellStart"/>
      <w:r>
        <w:rPr>
          <w:rFonts w:eastAsia="Calibri"/>
          <w:sz w:val="24"/>
          <w:szCs w:val="24"/>
          <w:lang w:val="en-US"/>
        </w:rPr>
        <w:t>prezentarea</w:t>
      </w:r>
      <w:proofErr w:type="spellEnd"/>
      <w:r>
        <w:rPr>
          <w:rFonts w:eastAsia="Calibri"/>
          <w:sz w:val="24"/>
          <w:szCs w:val="24"/>
          <w:lang w:val="en-US"/>
        </w:rPr>
        <w:t xml:space="preserve"> </w:t>
      </w:r>
      <w:proofErr w:type="spellStart"/>
      <w:r>
        <w:rPr>
          <w:rFonts w:eastAsia="Calibri"/>
          <w:sz w:val="24"/>
          <w:szCs w:val="24"/>
          <w:lang w:val="en-US"/>
        </w:rPr>
        <w:t>facturii</w:t>
      </w:r>
      <w:proofErr w:type="spellEnd"/>
      <w:r>
        <w:rPr>
          <w:rFonts w:eastAsia="Calibri"/>
          <w:sz w:val="24"/>
          <w:szCs w:val="24"/>
          <w:lang w:val="en-US"/>
        </w:rPr>
        <w:t xml:space="preserve"> </w:t>
      </w:r>
      <w:proofErr w:type="spellStart"/>
      <w:r>
        <w:rPr>
          <w:rFonts w:eastAsia="Calibri"/>
          <w:sz w:val="24"/>
          <w:szCs w:val="24"/>
          <w:lang w:val="en-US"/>
        </w:rPr>
        <w:t>fiscale</w:t>
      </w:r>
      <w:proofErr w:type="spellEnd"/>
      <w:r>
        <w:rPr>
          <w:rFonts w:eastAsia="Calibri"/>
          <w:sz w:val="24"/>
          <w:szCs w:val="24"/>
          <w:lang w:val="en-US"/>
        </w:rPr>
        <w:t xml:space="preserve"> </w:t>
      </w:r>
      <w:proofErr w:type="spellStart"/>
      <w:r>
        <w:rPr>
          <w:rFonts w:eastAsia="Calibri"/>
          <w:sz w:val="24"/>
          <w:szCs w:val="24"/>
          <w:lang w:val="en-US"/>
        </w:rPr>
        <w:t>și</w:t>
      </w:r>
      <w:proofErr w:type="spellEnd"/>
      <w:r>
        <w:rPr>
          <w:rFonts w:eastAsia="Calibri"/>
          <w:sz w:val="24"/>
          <w:szCs w:val="24"/>
          <w:lang w:val="en-US"/>
        </w:rPr>
        <w:t xml:space="preserve"> </w:t>
      </w:r>
      <w:proofErr w:type="spellStart"/>
      <w:r>
        <w:rPr>
          <w:rFonts w:eastAsia="Calibri"/>
          <w:sz w:val="24"/>
          <w:szCs w:val="24"/>
          <w:lang w:val="en-US"/>
        </w:rPr>
        <w:t>actului</w:t>
      </w:r>
      <w:proofErr w:type="spellEnd"/>
      <w:r>
        <w:rPr>
          <w:rFonts w:eastAsia="Calibri"/>
          <w:sz w:val="24"/>
          <w:szCs w:val="24"/>
          <w:lang w:val="en-US"/>
        </w:rPr>
        <w:t xml:space="preserve"> de </w:t>
      </w:r>
      <w:proofErr w:type="spellStart"/>
      <w:proofErr w:type="gramStart"/>
      <w:r w:rsidR="00CE456B">
        <w:rPr>
          <w:rFonts w:eastAsia="Calibri"/>
          <w:sz w:val="24"/>
          <w:szCs w:val="24"/>
          <w:lang w:val="en-US"/>
        </w:rPr>
        <w:t>primire-</w:t>
      </w:r>
      <w:r>
        <w:rPr>
          <w:rFonts w:eastAsia="Calibri"/>
          <w:sz w:val="24"/>
          <w:szCs w:val="24"/>
          <w:lang w:val="en-US"/>
        </w:rPr>
        <w:t>predare</w:t>
      </w:r>
      <w:proofErr w:type="spellEnd"/>
      <w:proofErr w:type="gramEnd"/>
      <w:r>
        <w:rPr>
          <w:rFonts w:eastAsia="Calibri"/>
          <w:sz w:val="24"/>
          <w:szCs w:val="24"/>
          <w:lang w:val="en-US"/>
        </w:rPr>
        <w:t xml:space="preserve"> a </w:t>
      </w:r>
      <w:proofErr w:type="spellStart"/>
      <w:r>
        <w:rPr>
          <w:rFonts w:eastAsia="Calibri"/>
          <w:sz w:val="24"/>
          <w:szCs w:val="24"/>
          <w:lang w:val="en-US"/>
        </w:rPr>
        <w:t>serviciilor</w:t>
      </w:r>
      <w:proofErr w:type="spellEnd"/>
      <w:r>
        <w:rPr>
          <w:rFonts w:eastAsia="Calibri"/>
          <w:sz w:val="24"/>
          <w:szCs w:val="24"/>
          <w:lang w:val="en-US"/>
        </w:rPr>
        <w:t>.</w:t>
      </w:r>
    </w:p>
    <w:p w14:paraId="69881C55" w14:textId="77777777" w:rsidR="005633AD" w:rsidRDefault="005633AD" w:rsidP="005633AD">
      <w:pPr>
        <w:rPr>
          <w:b/>
          <w:bCs/>
          <w:sz w:val="26"/>
          <w:szCs w:val="26"/>
        </w:rPr>
      </w:pPr>
      <w:r>
        <w:rPr>
          <w:b/>
          <w:bCs/>
          <w:sz w:val="26"/>
          <w:szCs w:val="26"/>
        </w:rPr>
        <w:t xml:space="preserve">        </w:t>
      </w:r>
    </w:p>
    <w:p w14:paraId="25B3CD23" w14:textId="77777777" w:rsidR="005633AD" w:rsidRDefault="005633AD" w:rsidP="005633AD">
      <w:pPr>
        <w:rPr>
          <w:b/>
          <w:bCs/>
          <w:sz w:val="26"/>
          <w:szCs w:val="26"/>
        </w:rPr>
      </w:pPr>
      <w:r>
        <w:rPr>
          <w:b/>
          <w:bCs/>
          <w:sz w:val="26"/>
          <w:szCs w:val="26"/>
        </w:rPr>
        <w:t xml:space="preserve">                                                                          </w:t>
      </w:r>
    </w:p>
    <w:p w14:paraId="7DD16C89" w14:textId="77777777" w:rsidR="005633AD" w:rsidRDefault="005633AD" w:rsidP="005633AD">
      <w:pPr>
        <w:rPr>
          <w:sz w:val="20"/>
          <w:szCs w:val="20"/>
          <w:lang w:val="en-US"/>
        </w:rPr>
      </w:pPr>
      <w:r>
        <w:rPr>
          <w:lang w:val="en-US"/>
        </w:rPr>
        <w:t xml:space="preserve"> </w:t>
      </w:r>
    </w:p>
    <w:p w14:paraId="47C33F35" w14:textId="77777777" w:rsidR="005633AD" w:rsidRDefault="005633AD" w:rsidP="005633AD">
      <w:pPr>
        <w:rPr>
          <w:b/>
          <w:bCs/>
        </w:rPr>
      </w:pPr>
    </w:p>
    <w:p w14:paraId="285CAD7F" w14:textId="77777777" w:rsidR="005633AD" w:rsidRDefault="005633AD" w:rsidP="005633AD">
      <w:pPr>
        <w:rPr>
          <w:b/>
          <w:bCs/>
        </w:rPr>
      </w:pPr>
    </w:p>
    <w:p w14:paraId="0678A16E" w14:textId="77777777" w:rsidR="005633AD" w:rsidRDefault="005633AD" w:rsidP="005633AD">
      <w:pPr>
        <w:rPr>
          <w:b/>
          <w:bCs/>
        </w:rPr>
      </w:pPr>
    </w:p>
    <w:p w14:paraId="5CD5A697" w14:textId="77777777" w:rsidR="005633AD" w:rsidRDefault="005633AD" w:rsidP="005633AD">
      <w:pPr>
        <w:rPr>
          <w:b/>
          <w:bCs/>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sectPr w:rsidR="002D6E71" w:rsidRPr="00FF430B" w:rsidSect="005633AD">
      <w:footerReference w:type="default" r:id="rId9"/>
      <w:pgSz w:w="11906" w:h="16838" w:code="9"/>
      <w:pgMar w:top="851" w:right="851" w:bottom="851" w:left="1701"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D08531" w14:textId="77777777" w:rsidR="00D50D11" w:rsidRDefault="00D50D11" w:rsidP="00A20ACF">
      <w:r>
        <w:separator/>
      </w:r>
    </w:p>
  </w:endnote>
  <w:endnote w:type="continuationSeparator" w:id="0">
    <w:p w14:paraId="118540EF" w14:textId="77777777" w:rsidR="00D50D11" w:rsidRDefault="00D50D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Bold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F42C3A">
          <w:t>8</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AB7874" w14:textId="77777777" w:rsidR="00D50D11" w:rsidRDefault="00D50D11" w:rsidP="00A20ACF">
      <w:r>
        <w:separator/>
      </w:r>
    </w:p>
  </w:footnote>
  <w:footnote w:type="continuationSeparator" w:id="0">
    <w:p w14:paraId="207581DF" w14:textId="77777777" w:rsidR="00D50D11" w:rsidRDefault="00D50D1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FEC45570"/>
    <w:lvl w:ilvl="0" w:tplc="2DF8D58C">
      <w:start w:val="1"/>
      <w:numFmt w:val="decimal"/>
      <w:lvlText w:val="%1."/>
      <w:lvlJc w:val="left"/>
      <w:pPr>
        <w:ind w:left="360" w:hanging="360"/>
      </w:pPr>
      <w:rPr>
        <w:rFonts w:hint="default"/>
        <w:b/>
        <w:i w:val="0"/>
        <w:iCs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0">
    <w:nsid w:val="2BD96AC7"/>
    <w:multiLevelType w:val="hybridMultilevel"/>
    <w:tmpl w:val="695EB2EE"/>
    <w:lvl w:ilvl="0" w:tplc="E05A91DA">
      <w:numFmt w:val="bullet"/>
      <w:lvlText w:val="-"/>
      <w:lvlJc w:val="left"/>
      <w:pPr>
        <w:tabs>
          <w:tab w:val="num" w:pos="540"/>
        </w:tabs>
        <w:ind w:left="540" w:hanging="360"/>
      </w:pPr>
      <w:rPr>
        <w:rFonts w:ascii="Arial" w:eastAsia="Times New Roman" w:hAnsi="Arial" w:hint="default"/>
      </w:rPr>
    </w:lvl>
    <w:lvl w:ilvl="1" w:tplc="04190003">
      <w:start w:val="1"/>
      <w:numFmt w:val="bullet"/>
      <w:lvlText w:val="o"/>
      <w:lvlJc w:val="left"/>
      <w:pPr>
        <w:tabs>
          <w:tab w:val="num" w:pos="1260"/>
        </w:tabs>
        <w:ind w:left="1260" w:hanging="360"/>
      </w:pPr>
      <w:rPr>
        <w:rFonts w:ascii="Courier New" w:hAnsi="Courier New" w:hint="default"/>
      </w:rPr>
    </w:lvl>
    <w:lvl w:ilvl="2" w:tplc="04190005">
      <w:start w:val="1"/>
      <w:numFmt w:val="bullet"/>
      <w:lvlText w:val=""/>
      <w:lvlJc w:val="left"/>
      <w:pPr>
        <w:tabs>
          <w:tab w:val="num" w:pos="1980"/>
        </w:tabs>
        <w:ind w:left="1980" w:hanging="360"/>
      </w:pPr>
      <w:rPr>
        <w:rFonts w:ascii="Wingdings" w:hAnsi="Wingdings" w:hint="default"/>
      </w:rPr>
    </w:lvl>
    <w:lvl w:ilvl="3" w:tplc="04190001">
      <w:start w:val="1"/>
      <w:numFmt w:val="bullet"/>
      <w:lvlText w:val=""/>
      <w:lvlJc w:val="left"/>
      <w:pPr>
        <w:tabs>
          <w:tab w:val="num" w:pos="2700"/>
        </w:tabs>
        <w:ind w:left="2700" w:hanging="360"/>
      </w:pPr>
      <w:rPr>
        <w:rFonts w:ascii="Symbol" w:hAnsi="Symbol" w:hint="default"/>
      </w:rPr>
    </w:lvl>
    <w:lvl w:ilvl="4" w:tplc="04190003">
      <w:start w:val="1"/>
      <w:numFmt w:val="bullet"/>
      <w:lvlText w:val="o"/>
      <w:lvlJc w:val="left"/>
      <w:pPr>
        <w:tabs>
          <w:tab w:val="num" w:pos="3420"/>
        </w:tabs>
        <w:ind w:left="3420" w:hanging="360"/>
      </w:pPr>
      <w:rPr>
        <w:rFonts w:ascii="Courier New" w:hAnsi="Courier New" w:hint="default"/>
      </w:rPr>
    </w:lvl>
    <w:lvl w:ilvl="5" w:tplc="04190005">
      <w:start w:val="1"/>
      <w:numFmt w:val="bullet"/>
      <w:lvlText w:val=""/>
      <w:lvlJc w:val="left"/>
      <w:pPr>
        <w:tabs>
          <w:tab w:val="num" w:pos="4140"/>
        </w:tabs>
        <w:ind w:left="4140" w:hanging="360"/>
      </w:pPr>
      <w:rPr>
        <w:rFonts w:ascii="Wingdings" w:hAnsi="Wingdings" w:hint="default"/>
      </w:rPr>
    </w:lvl>
    <w:lvl w:ilvl="6" w:tplc="04190001">
      <w:start w:val="1"/>
      <w:numFmt w:val="bullet"/>
      <w:lvlText w:val=""/>
      <w:lvlJc w:val="left"/>
      <w:pPr>
        <w:tabs>
          <w:tab w:val="num" w:pos="4860"/>
        </w:tabs>
        <w:ind w:left="4860" w:hanging="360"/>
      </w:pPr>
      <w:rPr>
        <w:rFonts w:ascii="Symbol" w:hAnsi="Symbol" w:hint="default"/>
      </w:rPr>
    </w:lvl>
    <w:lvl w:ilvl="7" w:tplc="04190003">
      <w:start w:val="1"/>
      <w:numFmt w:val="bullet"/>
      <w:lvlText w:val="o"/>
      <w:lvlJc w:val="left"/>
      <w:pPr>
        <w:tabs>
          <w:tab w:val="num" w:pos="5580"/>
        </w:tabs>
        <w:ind w:left="5580" w:hanging="360"/>
      </w:pPr>
      <w:rPr>
        <w:rFonts w:ascii="Courier New" w:hAnsi="Courier New" w:hint="default"/>
      </w:rPr>
    </w:lvl>
    <w:lvl w:ilvl="8" w:tplc="04190005">
      <w:start w:val="1"/>
      <w:numFmt w:val="bullet"/>
      <w:lvlText w:val=""/>
      <w:lvlJc w:val="left"/>
      <w:pPr>
        <w:tabs>
          <w:tab w:val="num" w:pos="6300"/>
        </w:tabs>
        <w:ind w:left="6300" w:hanging="360"/>
      </w:pPr>
      <w:rPr>
        <w:rFonts w:ascii="Wingdings" w:hAnsi="Wingdings" w:hint="default"/>
      </w:rPr>
    </w:lvl>
  </w:abstractNum>
  <w:abstractNum w:abstractNumId="1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17"/>
  </w:num>
  <w:num w:numId="4">
    <w:abstractNumId w:val="16"/>
  </w:num>
  <w:num w:numId="5">
    <w:abstractNumId w:val="8"/>
  </w:num>
  <w:num w:numId="6">
    <w:abstractNumId w:val="6"/>
  </w:num>
  <w:num w:numId="7">
    <w:abstractNumId w:val="15"/>
  </w:num>
  <w:num w:numId="8">
    <w:abstractNumId w:val="7"/>
  </w:num>
  <w:num w:numId="9">
    <w:abstractNumId w:val="11"/>
  </w:num>
  <w:num w:numId="10">
    <w:abstractNumId w:val="12"/>
  </w:num>
  <w:num w:numId="11">
    <w:abstractNumId w:val="22"/>
  </w:num>
  <w:num w:numId="12">
    <w:abstractNumId w:val="14"/>
  </w:num>
  <w:num w:numId="13">
    <w:abstractNumId w:val="5"/>
  </w:num>
  <w:num w:numId="14">
    <w:abstractNumId w:val="13"/>
  </w:num>
  <w:num w:numId="15">
    <w:abstractNumId w:val="18"/>
  </w:num>
  <w:num w:numId="16">
    <w:abstractNumId w:val="9"/>
  </w:num>
  <w:num w:numId="17">
    <w:abstractNumId w:val="3"/>
  </w:num>
  <w:num w:numId="18">
    <w:abstractNumId w:val="0"/>
  </w:num>
  <w:num w:numId="19">
    <w:abstractNumId w:val="2"/>
  </w:num>
  <w:num w:numId="20">
    <w:abstractNumId w:val="4"/>
  </w:num>
  <w:num w:numId="21">
    <w:abstractNumId w:val="1"/>
  </w:num>
  <w:num w:numId="22">
    <w:abstractNumId w:val="21"/>
  </w:num>
  <w:num w:numId="23">
    <w:abstractNumId w:val="23"/>
  </w:num>
  <w:num w:numId="24">
    <w:abstractNumId w:val="1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num>
  <w:num w:numId="27">
    <w:abstractNumId w:val="0"/>
    <w:lvlOverride w:ilvl="0">
      <w:startOverride w:val="1"/>
    </w:lvlOverride>
  </w:num>
  <w:num w:numId="28">
    <w:abstractNumId w:val="2"/>
    <w:lvlOverride w:ilvl="0">
      <w:startOverride w:val="1"/>
    </w:lvlOverride>
  </w:num>
  <w:num w:numId="29">
    <w:abstractNumId w:val="4"/>
    <w:lvlOverride w:ilvl="0">
      <w:startOverride w:val="1"/>
    </w:lvlOverride>
  </w:num>
  <w:num w:numId="30">
    <w:abstractNumId w:val="1"/>
    <w:lvlOverride w:ilvl="0">
      <w:startOverride w:val="1"/>
    </w:lvlOverride>
  </w:num>
  <w:num w:numId="31">
    <w:abstractNumId w:val="10"/>
  </w:num>
  <w:num w:numId="32">
    <w:abstractNumId w:val="10"/>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steata Ala Maxim">
    <w15:presenceInfo w15:providerId="AD" w15:userId="S::ala.musteata@asp.gov.md::3b1774e9-0320-426a-bc10-2e763d0cda9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B5B"/>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6B6"/>
    <w:rsid w:val="000B5D92"/>
    <w:rsid w:val="000B70AD"/>
    <w:rsid w:val="000B73EB"/>
    <w:rsid w:val="000C00CF"/>
    <w:rsid w:val="000C1C38"/>
    <w:rsid w:val="000C1E89"/>
    <w:rsid w:val="000C1F66"/>
    <w:rsid w:val="000C20E0"/>
    <w:rsid w:val="000C3C74"/>
    <w:rsid w:val="000C470A"/>
    <w:rsid w:val="000C481D"/>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73A6"/>
    <w:rsid w:val="0019071C"/>
    <w:rsid w:val="00195966"/>
    <w:rsid w:val="0019642D"/>
    <w:rsid w:val="00196AB4"/>
    <w:rsid w:val="001A0949"/>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7C"/>
    <w:rsid w:val="001C4B99"/>
    <w:rsid w:val="001C4DFD"/>
    <w:rsid w:val="001C5A47"/>
    <w:rsid w:val="001C6D83"/>
    <w:rsid w:val="001D0242"/>
    <w:rsid w:val="001D0651"/>
    <w:rsid w:val="001D1893"/>
    <w:rsid w:val="001D208B"/>
    <w:rsid w:val="001D3039"/>
    <w:rsid w:val="001D3A53"/>
    <w:rsid w:val="001D5966"/>
    <w:rsid w:val="001D5BBA"/>
    <w:rsid w:val="001D7219"/>
    <w:rsid w:val="001E29F8"/>
    <w:rsid w:val="001E7956"/>
    <w:rsid w:val="001F01C8"/>
    <w:rsid w:val="001F1E25"/>
    <w:rsid w:val="001F2101"/>
    <w:rsid w:val="001F24FD"/>
    <w:rsid w:val="001F2AEE"/>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16B7D"/>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9FF"/>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09E"/>
    <w:rsid w:val="00281BEA"/>
    <w:rsid w:val="0028251A"/>
    <w:rsid w:val="002828B9"/>
    <w:rsid w:val="002832B5"/>
    <w:rsid w:val="00283820"/>
    <w:rsid w:val="002849C9"/>
    <w:rsid w:val="00284ED0"/>
    <w:rsid w:val="002854C7"/>
    <w:rsid w:val="00285D55"/>
    <w:rsid w:val="00286387"/>
    <w:rsid w:val="0028702D"/>
    <w:rsid w:val="002870C3"/>
    <w:rsid w:val="0029058A"/>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8B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556B"/>
    <w:rsid w:val="002F638E"/>
    <w:rsid w:val="002F6A1E"/>
    <w:rsid w:val="00302287"/>
    <w:rsid w:val="00303301"/>
    <w:rsid w:val="0030652C"/>
    <w:rsid w:val="00311239"/>
    <w:rsid w:val="0031215E"/>
    <w:rsid w:val="003129A3"/>
    <w:rsid w:val="00313025"/>
    <w:rsid w:val="00314842"/>
    <w:rsid w:val="00316769"/>
    <w:rsid w:val="00316C81"/>
    <w:rsid w:val="00316F2D"/>
    <w:rsid w:val="0031777A"/>
    <w:rsid w:val="00317DE5"/>
    <w:rsid w:val="003207B4"/>
    <w:rsid w:val="00320AC6"/>
    <w:rsid w:val="00322255"/>
    <w:rsid w:val="0032321E"/>
    <w:rsid w:val="003232EF"/>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87620"/>
    <w:rsid w:val="00393AC1"/>
    <w:rsid w:val="003943B8"/>
    <w:rsid w:val="00394DC7"/>
    <w:rsid w:val="00394DD5"/>
    <w:rsid w:val="003961E7"/>
    <w:rsid w:val="00396A4B"/>
    <w:rsid w:val="003A0008"/>
    <w:rsid w:val="003A1BFC"/>
    <w:rsid w:val="003A212D"/>
    <w:rsid w:val="003A2643"/>
    <w:rsid w:val="003A40C2"/>
    <w:rsid w:val="003A4181"/>
    <w:rsid w:val="003A4B17"/>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13A"/>
    <w:rsid w:val="0042296C"/>
    <w:rsid w:val="00423D4E"/>
    <w:rsid w:val="00424AE2"/>
    <w:rsid w:val="00425938"/>
    <w:rsid w:val="00426FF4"/>
    <w:rsid w:val="0042741C"/>
    <w:rsid w:val="00427553"/>
    <w:rsid w:val="004331E5"/>
    <w:rsid w:val="004334FF"/>
    <w:rsid w:val="00433CD1"/>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2DA3"/>
    <w:rsid w:val="00476C6E"/>
    <w:rsid w:val="0047776F"/>
    <w:rsid w:val="00477FD2"/>
    <w:rsid w:val="004813BD"/>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61B3"/>
    <w:rsid w:val="004F6F22"/>
    <w:rsid w:val="004F77F1"/>
    <w:rsid w:val="004F7F09"/>
    <w:rsid w:val="004F7FF9"/>
    <w:rsid w:val="005005A8"/>
    <w:rsid w:val="00502EFF"/>
    <w:rsid w:val="00504C54"/>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5D6"/>
    <w:rsid w:val="00551783"/>
    <w:rsid w:val="00551CEC"/>
    <w:rsid w:val="00554549"/>
    <w:rsid w:val="00554651"/>
    <w:rsid w:val="00556DDC"/>
    <w:rsid w:val="005605BF"/>
    <w:rsid w:val="00560712"/>
    <w:rsid w:val="00561A1F"/>
    <w:rsid w:val="0056297D"/>
    <w:rsid w:val="005633AD"/>
    <w:rsid w:val="00563A9C"/>
    <w:rsid w:val="00563E78"/>
    <w:rsid w:val="00564463"/>
    <w:rsid w:val="00567156"/>
    <w:rsid w:val="00570670"/>
    <w:rsid w:val="005706A9"/>
    <w:rsid w:val="0057329B"/>
    <w:rsid w:val="00574B42"/>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76"/>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5A1"/>
    <w:rsid w:val="005B666D"/>
    <w:rsid w:val="005B7743"/>
    <w:rsid w:val="005C0219"/>
    <w:rsid w:val="005C2167"/>
    <w:rsid w:val="005C2F44"/>
    <w:rsid w:val="005C3734"/>
    <w:rsid w:val="005C3D95"/>
    <w:rsid w:val="005C6BF4"/>
    <w:rsid w:val="005C7076"/>
    <w:rsid w:val="005C7A97"/>
    <w:rsid w:val="005D0C3F"/>
    <w:rsid w:val="005D3D45"/>
    <w:rsid w:val="005D44CE"/>
    <w:rsid w:val="005D4B79"/>
    <w:rsid w:val="005D4BD0"/>
    <w:rsid w:val="005D5589"/>
    <w:rsid w:val="005D5702"/>
    <w:rsid w:val="005D5FE4"/>
    <w:rsid w:val="005D672E"/>
    <w:rsid w:val="005D708F"/>
    <w:rsid w:val="005E1BB7"/>
    <w:rsid w:val="005E3118"/>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3113"/>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0E"/>
    <w:rsid w:val="00674E63"/>
    <w:rsid w:val="006755A1"/>
    <w:rsid w:val="0067769C"/>
    <w:rsid w:val="00680AC9"/>
    <w:rsid w:val="006819B2"/>
    <w:rsid w:val="00681E99"/>
    <w:rsid w:val="0068226E"/>
    <w:rsid w:val="00684D44"/>
    <w:rsid w:val="006901DE"/>
    <w:rsid w:val="006904AB"/>
    <w:rsid w:val="006911D3"/>
    <w:rsid w:val="006924EB"/>
    <w:rsid w:val="00694A09"/>
    <w:rsid w:val="00694C64"/>
    <w:rsid w:val="00694C7B"/>
    <w:rsid w:val="00694E99"/>
    <w:rsid w:val="0069507C"/>
    <w:rsid w:val="006957AA"/>
    <w:rsid w:val="00696992"/>
    <w:rsid w:val="006A0B61"/>
    <w:rsid w:val="006A13D0"/>
    <w:rsid w:val="006A1B4F"/>
    <w:rsid w:val="006A3ED1"/>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032"/>
    <w:rsid w:val="006D4EE2"/>
    <w:rsid w:val="006D4F02"/>
    <w:rsid w:val="006D63A4"/>
    <w:rsid w:val="006D6D11"/>
    <w:rsid w:val="006D7C85"/>
    <w:rsid w:val="006D7CD2"/>
    <w:rsid w:val="006E0602"/>
    <w:rsid w:val="006E0F40"/>
    <w:rsid w:val="006E301C"/>
    <w:rsid w:val="006E3A91"/>
    <w:rsid w:val="006E40CE"/>
    <w:rsid w:val="006E45E3"/>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58"/>
    <w:rsid w:val="00707585"/>
    <w:rsid w:val="007075E8"/>
    <w:rsid w:val="00711A07"/>
    <w:rsid w:val="00712E40"/>
    <w:rsid w:val="00713C31"/>
    <w:rsid w:val="00715C8A"/>
    <w:rsid w:val="007167E4"/>
    <w:rsid w:val="00716AC6"/>
    <w:rsid w:val="00717B6E"/>
    <w:rsid w:val="007208DC"/>
    <w:rsid w:val="00720E8D"/>
    <w:rsid w:val="00721653"/>
    <w:rsid w:val="00721A9A"/>
    <w:rsid w:val="00721BB5"/>
    <w:rsid w:val="007230BF"/>
    <w:rsid w:val="00723613"/>
    <w:rsid w:val="007252D3"/>
    <w:rsid w:val="0072565E"/>
    <w:rsid w:val="0072696E"/>
    <w:rsid w:val="007316BD"/>
    <w:rsid w:val="007323B6"/>
    <w:rsid w:val="00734AAD"/>
    <w:rsid w:val="00735191"/>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3CE5"/>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37B"/>
    <w:rsid w:val="007C752D"/>
    <w:rsid w:val="007D07F1"/>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431F"/>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5DA7"/>
    <w:rsid w:val="008B7CBD"/>
    <w:rsid w:val="008C0290"/>
    <w:rsid w:val="008C182E"/>
    <w:rsid w:val="008C1AE2"/>
    <w:rsid w:val="008C2AF9"/>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5BAC"/>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11B3"/>
    <w:rsid w:val="009C138D"/>
    <w:rsid w:val="009C1485"/>
    <w:rsid w:val="009C148D"/>
    <w:rsid w:val="009C1502"/>
    <w:rsid w:val="009C2598"/>
    <w:rsid w:val="009C3007"/>
    <w:rsid w:val="009C3734"/>
    <w:rsid w:val="009C59B3"/>
    <w:rsid w:val="009C749C"/>
    <w:rsid w:val="009C7514"/>
    <w:rsid w:val="009C7694"/>
    <w:rsid w:val="009D032C"/>
    <w:rsid w:val="009D0653"/>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679B"/>
    <w:rsid w:val="009F6B02"/>
    <w:rsid w:val="009F6CFB"/>
    <w:rsid w:val="009F7ECD"/>
    <w:rsid w:val="00A00B75"/>
    <w:rsid w:val="00A01179"/>
    <w:rsid w:val="00A01A87"/>
    <w:rsid w:val="00A0314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16B"/>
    <w:rsid w:val="00A30B00"/>
    <w:rsid w:val="00A3296C"/>
    <w:rsid w:val="00A33F25"/>
    <w:rsid w:val="00A366B8"/>
    <w:rsid w:val="00A3681E"/>
    <w:rsid w:val="00A42299"/>
    <w:rsid w:val="00A42D28"/>
    <w:rsid w:val="00A441E3"/>
    <w:rsid w:val="00A4474E"/>
    <w:rsid w:val="00A45123"/>
    <w:rsid w:val="00A50D0A"/>
    <w:rsid w:val="00A52736"/>
    <w:rsid w:val="00A527D3"/>
    <w:rsid w:val="00A533B4"/>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406"/>
    <w:rsid w:val="00A73A83"/>
    <w:rsid w:val="00A75527"/>
    <w:rsid w:val="00A75BAB"/>
    <w:rsid w:val="00A763EB"/>
    <w:rsid w:val="00A76B48"/>
    <w:rsid w:val="00A770B0"/>
    <w:rsid w:val="00A773B5"/>
    <w:rsid w:val="00A77463"/>
    <w:rsid w:val="00A77C4F"/>
    <w:rsid w:val="00A81267"/>
    <w:rsid w:val="00A84B21"/>
    <w:rsid w:val="00A85C06"/>
    <w:rsid w:val="00A875CF"/>
    <w:rsid w:val="00A9069A"/>
    <w:rsid w:val="00A90E01"/>
    <w:rsid w:val="00A91216"/>
    <w:rsid w:val="00A93011"/>
    <w:rsid w:val="00A946E0"/>
    <w:rsid w:val="00A953D2"/>
    <w:rsid w:val="00A96BD5"/>
    <w:rsid w:val="00AA1251"/>
    <w:rsid w:val="00AA1372"/>
    <w:rsid w:val="00AA35FC"/>
    <w:rsid w:val="00AA3AB9"/>
    <w:rsid w:val="00AA3E12"/>
    <w:rsid w:val="00AA4C46"/>
    <w:rsid w:val="00AA633F"/>
    <w:rsid w:val="00AA698F"/>
    <w:rsid w:val="00AA712F"/>
    <w:rsid w:val="00AA7637"/>
    <w:rsid w:val="00AA7E9A"/>
    <w:rsid w:val="00AB1220"/>
    <w:rsid w:val="00AB1EC3"/>
    <w:rsid w:val="00AB6768"/>
    <w:rsid w:val="00AB7AE2"/>
    <w:rsid w:val="00AC1F5C"/>
    <w:rsid w:val="00AC4562"/>
    <w:rsid w:val="00AC4778"/>
    <w:rsid w:val="00AC7246"/>
    <w:rsid w:val="00AC78C9"/>
    <w:rsid w:val="00AC7CA8"/>
    <w:rsid w:val="00AC7DAC"/>
    <w:rsid w:val="00AD17E8"/>
    <w:rsid w:val="00AD2255"/>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A25"/>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E9D"/>
    <w:rsid w:val="00B618C5"/>
    <w:rsid w:val="00B62072"/>
    <w:rsid w:val="00B65C93"/>
    <w:rsid w:val="00B663FE"/>
    <w:rsid w:val="00B67953"/>
    <w:rsid w:val="00B720FE"/>
    <w:rsid w:val="00B73406"/>
    <w:rsid w:val="00B73964"/>
    <w:rsid w:val="00B75A38"/>
    <w:rsid w:val="00B75FAE"/>
    <w:rsid w:val="00B75FBF"/>
    <w:rsid w:val="00B76D90"/>
    <w:rsid w:val="00B77248"/>
    <w:rsid w:val="00B773B5"/>
    <w:rsid w:val="00B777DC"/>
    <w:rsid w:val="00B81043"/>
    <w:rsid w:val="00B8384B"/>
    <w:rsid w:val="00B90005"/>
    <w:rsid w:val="00B90D94"/>
    <w:rsid w:val="00B91A34"/>
    <w:rsid w:val="00B927F6"/>
    <w:rsid w:val="00B92E67"/>
    <w:rsid w:val="00B92FD0"/>
    <w:rsid w:val="00B93561"/>
    <w:rsid w:val="00B93DBE"/>
    <w:rsid w:val="00B94D54"/>
    <w:rsid w:val="00B96242"/>
    <w:rsid w:val="00B963D0"/>
    <w:rsid w:val="00B96B36"/>
    <w:rsid w:val="00BA1A8F"/>
    <w:rsid w:val="00BA1B0C"/>
    <w:rsid w:val="00BA2145"/>
    <w:rsid w:val="00BA3C29"/>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A3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0519"/>
    <w:rsid w:val="00C02E10"/>
    <w:rsid w:val="00C055EE"/>
    <w:rsid w:val="00C06A3D"/>
    <w:rsid w:val="00C073B5"/>
    <w:rsid w:val="00C10538"/>
    <w:rsid w:val="00C10B7C"/>
    <w:rsid w:val="00C121F1"/>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268"/>
    <w:rsid w:val="00C47818"/>
    <w:rsid w:val="00C4798E"/>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3EA"/>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456B"/>
    <w:rsid w:val="00CE5D4B"/>
    <w:rsid w:val="00CE6337"/>
    <w:rsid w:val="00CE7128"/>
    <w:rsid w:val="00CF09D7"/>
    <w:rsid w:val="00CF2F07"/>
    <w:rsid w:val="00CF330E"/>
    <w:rsid w:val="00CF39BF"/>
    <w:rsid w:val="00CF5083"/>
    <w:rsid w:val="00CF55CA"/>
    <w:rsid w:val="00CF584F"/>
    <w:rsid w:val="00CF673A"/>
    <w:rsid w:val="00CF7F40"/>
    <w:rsid w:val="00D00466"/>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49B"/>
    <w:rsid w:val="00D34BFF"/>
    <w:rsid w:val="00D372D7"/>
    <w:rsid w:val="00D379F6"/>
    <w:rsid w:val="00D37F9E"/>
    <w:rsid w:val="00D4075B"/>
    <w:rsid w:val="00D41122"/>
    <w:rsid w:val="00D41FAC"/>
    <w:rsid w:val="00D42379"/>
    <w:rsid w:val="00D43956"/>
    <w:rsid w:val="00D5036B"/>
    <w:rsid w:val="00D50D11"/>
    <w:rsid w:val="00D515DF"/>
    <w:rsid w:val="00D51EB7"/>
    <w:rsid w:val="00D51F0A"/>
    <w:rsid w:val="00D53233"/>
    <w:rsid w:val="00D53648"/>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51D"/>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1944"/>
    <w:rsid w:val="00DF3C70"/>
    <w:rsid w:val="00DF4668"/>
    <w:rsid w:val="00DF4A99"/>
    <w:rsid w:val="00DF4DCF"/>
    <w:rsid w:val="00DF66AC"/>
    <w:rsid w:val="00DF68CD"/>
    <w:rsid w:val="00E000AD"/>
    <w:rsid w:val="00E00D84"/>
    <w:rsid w:val="00E03760"/>
    <w:rsid w:val="00E03EFA"/>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CFF"/>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2066"/>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8DB"/>
    <w:rsid w:val="00EE204E"/>
    <w:rsid w:val="00EF08C9"/>
    <w:rsid w:val="00EF143F"/>
    <w:rsid w:val="00EF2822"/>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B1"/>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2C3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925"/>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E16"/>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
    <w:link w:val="ListParagraph"/>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DefaultParagraphFont"/>
    <w:rsid w:val="004F6F22"/>
    <w:rPr>
      <w:rFonts w:ascii="TimesNewRomanPS-BoldMT" w:hAnsi="TimesNewRomanPS-BoldMT" w:hint="default"/>
      <w:b/>
      <w:bCs/>
      <w:i w:val="0"/>
      <w:iCs w:val="0"/>
      <w:color w:val="000000"/>
      <w:sz w:val="24"/>
      <w:szCs w:val="24"/>
    </w:rPr>
  </w:style>
  <w:style w:type="paragraph" w:customStyle="1" w:styleId="1">
    <w:name w:val="Обычный1"/>
    <w:uiPriority w:val="99"/>
    <w:rsid w:val="005633AD"/>
    <w:pPr>
      <w:autoSpaceDE w:val="0"/>
      <w:autoSpaceDN w:val="0"/>
      <w:spacing w:after="0" w:line="240" w:lineRule="auto"/>
    </w:pPr>
    <w:rPr>
      <w:rFonts w:ascii="Times New Roman" w:eastAsia="Times New Roman" w:hAnsi="Times New Roman" w:cs="Times New Roman"/>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
    <w:link w:val="ListParagraph"/>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DefaultParagraphFont"/>
    <w:rsid w:val="004F6F22"/>
    <w:rPr>
      <w:rFonts w:ascii="TimesNewRomanPS-BoldMT" w:hAnsi="TimesNewRomanPS-BoldMT" w:hint="default"/>
      <w:b/>
      <w:bCs/>
      <w:i w:val="0"/>
      <w:iCs w:val="0"/>
      <w:color w:val="000000"/>
      <w:sz w:val="24"/>
      <w:szCs w:val="24"/>
    </w:rPr>
  </w:style>
  <w:style w:type="paragraph" w:customStyle="1" w:styleId="1">
    <w:name w:val="Обычный1"/>
    <w:uiPriority w:val="99"/>
    <w:rsid w:val="005633AD"/>
    <w:pPr>
      <w:autoSpaceDE w:val="0"/>
      <w:autoSpaceDN w:val="0"/>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89518768">
      <w:bodyDiv w:val="1"/>
      <w:marLeft w:val="0"/>
      <w:marRight w:val="0"/>
      <w:marTop w:val="0"/>
      <w:marBottom w:val="0"/>
      <w:divBdr>
        <w:top w:val="none" w:sz="0" w:space="0" w:color="auto"/>
        <w:left w:val="none" w:sz="0" w:space="0" w:color="auto"/>
        <w:bottom w:val="none" w:sz="0" w:space="0" w:color="auto"/>
        <w:right w:val="none" w:sz="0" w:space="0" w:color="auto"/>
      </w:divBdr>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3149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7D0F4-C2E5-4C4C-B918-415EB805F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8</Pages>
  <Words>1982</Words>
  <Characters>11303</Characters>
  <Application>Microsoft Office Word</Application>
  <DocSecurity>0</DocSecurity>
  <Lines>94</Lines>
  <Paragraphs>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cp:lastModifiedBy>
  <cp:revision>38</cp:revision>
  <cp:lastPrinted>2021-11-24T07:13:00Z</cp:lastPrinted>
  <dcterms:created xsi:type="dcterms:W3CDTF">2022-01-28T05:39:00Z</dcterms:created>
  <dcterms:modified xsi:type="dcterms:W3CDTF">2023-02-21T07:02:00Z</dcterms:modified>
</cp:coreProperties>
</file>