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E086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E086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E086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E086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E086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E086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E086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E086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E086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E086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E086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E086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E086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E086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E086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E086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E086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E086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E086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E086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E086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E086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E0860" w:rsidP="007E086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7E086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E086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E086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7E086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7E086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7E086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7E086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7E086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7E086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7E086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7E086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E086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E086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E086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E086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7E086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7E086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7E086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7E086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7E086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7E086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7E086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7E086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7E086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7E086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7E086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7E086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7E086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7E086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7E086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7E086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7E086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7E086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7E086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7E086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7E086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7E086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E086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E086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E086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E086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E086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E086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E086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E086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E086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E086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E086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E086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E086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E086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7E086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E086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E086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E086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7E086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E086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E086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E086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E086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E086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7E086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E086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E086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E086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E086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E086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E086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E086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E086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E086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E086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E086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7E086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7E086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7E086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7E086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7E086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7E086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7E086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7E086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7E086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7E086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7E0860">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7E0860">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7E0860">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7E0860">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7E0860">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7E0860">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7E0860">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7E0860">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7E0860">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7E0860">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7E086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7E086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7E086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7E0860">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7E086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7E086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7E086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7E086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7E086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7E086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7E086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7E086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7E086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7E086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7E086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7E086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7E086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7E086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7E086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7E086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7E086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7E086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7E086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B5606" w14:textId="77777777" w:rsidR="007E0860" w:rsidRDefault="007E0860" w:rsidP="00A20ACF">
      <w:r>
        <w:separator/>
      </w:r>
    </w:p>
  </w:endnote>
  <w:endnote w:type="continuationSeparator" w:id="0">
    <w:p w14:paraId="736A0408" w14:textId="77777777" w:rsidR="007E0860" w:rsidRDefault="007E08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C2588D6" w:rsidR="008F1D40" w:rsidRDefault="008F1D40">
        <w:pPr>
          <w:pStyle w:val="a4"/>
          <w:jc w:val="right"/>
        </w:pPr>
        <w:r>
          <w:fldChar w:fldCharType="begin"/>
        </w:r>
        <w:r>
          <w:instrText xml:space="preserve"> PAGE   \* MERGEFORMAT </w:instrText>
        </w:r>
        <w:r>
          <w:fldChar w:fldCharType="separate"/>
        </w:r>
        <w:r w:rsidR="00442AE1">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90923" w14:textId="77777777" w:rsidR="007E0860" w:rsidRDefault="007E0860" w:rsidP="00A20ACF">
      <w:r>
        <w:separator/>
      </w:r>
    </w:p>
  </w:footnote>
  <w:footnote w:type="continuationSeparator" w:id="0">
    <w:p w14:paraId="71FA45E1" w14:textId="77777777" w:rsidR="007E0860" w:rsidRDefault="007E086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AE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86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DE6CB-A74B-4FBC-918F-A8348BE0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HI-Tech</cp:lastModifiedBy>
  <cp:revision>2</cp:revision>
  <cp:lastPrinted>2021-06-01T11:52:00Z</cp:lastPrinted>
  <dcterms:created xsi:type="dcterms:W3CDTF">2026-06-17T12:13:00Z</dcterms:created>
  <dcterms:modified xsi:type="dcterms:W3CDTF">2026-06-17T12:13:00Z</dcterms:modified>
</cp:coreProperties>
</file>