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4090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D4090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4090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4090A">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4090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4090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4090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4090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4090A">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4090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4090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4090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4090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4090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4090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4090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4090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4090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4090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4090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4090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4090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4090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4090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4090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4090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4090A">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4090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4090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4090A">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4090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4090A">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4090A">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D4090A">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4090A">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D4090A">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D4090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4090A">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4090A">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4090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4090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D4090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4090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4090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4090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4090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4090A">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4090A">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D4090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4090A">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4090A">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4090A">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4090A">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4090A">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D4090A">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D4090A">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D4090A">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D4090A">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D4090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D4090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D4090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D4090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D4090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D4090A">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D4090A">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D4090A">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D4090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D4090A">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D4090A">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D4090A">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D4090A">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D4090A">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D4090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D4090A">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D4090A">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D4090A">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D4090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D4090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D4090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D4090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D4090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D4090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D4090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D4090A">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D4090A">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D4090A">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D4090A">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D4090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D4090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D4090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D4090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D4090A">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D4090A">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D4090A">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D4090A">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D4090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D4090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D4090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D4090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D4090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D4090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D4090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D4090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D4090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4090A">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4090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4090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4090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4090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4090A">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4090A">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4090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4090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4090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4090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4090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4090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4090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4090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4090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4090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4090A">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D4090A">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4090A">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4090A">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4090A">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4090A">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4090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D4090A">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4090A">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4090A">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4090A">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4090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4090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4090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4090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4090A">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4090A">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4090A">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4090A">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D4090A">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4090A">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D4090A">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4090A">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4090A">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4090A">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4090A">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4090A">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4090A">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4090A">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proofErr w:type="gramStart"/>
            <w:r w:rsidRPr="00892FAB">
              <w:rPr>
                <w:b/>
                <w:noProof w:val="0"/>
                <w:lang w:val="en-US" w:eastAsia="ru-RU"/>
              </w:rPr>
              <w:t>___________________</w:t>
            </w:r>
            <w:r w:rsidRPr="00892FAB">
              <w:rPr>
                <w:noProof w:val="0"/>
                <w:lang w:val="en-US" w:eastAsia="ru-RU"/>
              </w:rPr>
              <w:t xml:space="preserve">, </w:t>
            </w:r>
            <w:r w:rsidRPr="00892FAB">
              <w:rPr>
                <w:noProof w:val="0"/>
                <w:lang w:eastAsia="ru-RU"/>
              </w:rPr>
              <w:t>în</w:t>
            </w:r>
            <w:proofErr w:type="gramEnd"/>
            <w:r w:rsidRPr="00892FAB">
              <w:rPr>
                <w:noProof w:val="0"/>
                <w:lang w:eastAsia="ru-RU"/>
              </w:rPr>
              <w:t xml:space="preserve">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proofErr w:type="gramStart"/>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proofErr w:type="gram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D4090A">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D4090A">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D4090A">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D4090A">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D4090A">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D4090A">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D4090A">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i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i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i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D4090A">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proofErr w:type="gramStart"/>
            <w:r w:rsidRPr="00892FAB">
              <w:rPr>
                <w:noProof w:val="0"/>
                <w:lang w:val="en-US" w:eastAsia="ru-RU"/>
              </w:rPr>
              <w:t>necorespunzătoare</w:t>
            </w:r>
            <w:proofErr w:type="spellEnd"/>
            <w:r w:rsidRPr="00892FAB">
              <w:rPr>
                <w:noProof w:val="0"/>
                <w:lang w:val="en-US" w:eastAsia="ru-RU"/>
              </w:rPr>
              <w:t>;</w:t>
            </w:r>
            <w:proofErr w:type="gramEnd"/>
            <w:r w:rsidRPr="00892FAB">
              <w:rPr>
                <w:noProof w:val="0"/>
                <w:lang w:val="en-US" w:eastAsia="ru-RU"/>
              </w:rPr>
              <w:t xml:space="preserve"> </w:t>
            </w:r>
          </w:p>
          <w:p w14:paraId="2B33D99A" w14:textId="77777777" w:rsidR="00892FAB" w:rsidRPr="00892FAB" w:rsidRDefault="00892FAB" w:rsidP="00D4090A">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D4090A">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4090A">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D4090A">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D4090A">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D4090A">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D4090A">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D4090A">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D4090A">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D4090A">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D4090A">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D4090A">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D4090A">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D4090A">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D4090A">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D4090A">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D4090A">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D4090A">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w:t>
            </w:r>
            <w:proofErr w:type="gramStart"/>
            <w:r w:rsidRPr="00892FAB">
              <w:rPr>
                <w:noProof w:val="0"/>
                <w:lang w:val="en-US" w:eastAsia="ru-RU"/>
              </w:rPr>
              <w:t>un contract</w:t>
            </w:r>
            <w:proofErr w:type="gram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D4090A">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D4090A">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4090A">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4090A">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4090A">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4090A">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proofErr w:type="gramStart"/>
            <w:r w:rsidRPr="00892FAB">
              <w:rPr>
                <w:b/>
                <w:noProof w:val="0"/>
                <w:lang w:val="en-US" w:eastAsia="ru-RU"/>
              </w:rPr>
              <w:t>___________________</w:t>
            </w:r>
            <w:r w:rsidRPr="00892FAB">
              <w:rPr>
                <w:noProof w:val="0"/>
                <w:lang w:val="en-US" w:eastAsia="ru-RU"/>
              </w:rPr>
              <w:t xml:space="preserve">, </w:t>
            </w:r>
            <w:r w:rsidRPr="00892FAB">
              <w:rPr>
                <w:noProof w:val="0"/>
                <w:lang w:eastAsia="ru-RU"/>
              </w:rPr>
              <w:t>în</w:t>
            </w:r>
            <w:proofErr w:type="gramEnd"/>
            <w:r w:rsidRPr="00892FAB">
              <w:rPr>
                <w:noProof w:val="0"/>
                <w:lang w:eastAsia="ru-RU"/>
              </w:rPr>
              <w:t xml:space="preserve">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proofErr w:type="gramStart"/>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proofErr w:type="gram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D4090A">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D4090A">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D4090A">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D4090A">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D4090A">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D4090A">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D4090A">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D4090A">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D4090A">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w:t>
      </w:r>
      <w:proofErr w:type="gramStart"/>
      <w:r w:rsidRPr="00892FAB">
        <w:rPr>
          <w:noProof w:val="0"/>
          <w:lang w:val="en-US" w:eastAsia="ru-RU"/>
        </w:rPr>
        <w:t>un contract</w:t>
      </w:r>
      <w:proofErr w:type="gram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4090A">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D4090A">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D4090A">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D4090A">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D4090A">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D4090A">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3BD3"/>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090A"/>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57BD"/>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27669</Words>
  <Characters>160482</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Macoviiciuc (Teleman) V. Oxana</cp:lastModifiedBy>
  <cp:revision>2</cp:revision>
  <cp:lastPrinted>2021-06-01T11:52:00Z</cp:lastPrinted>
  <dcterms:created xsi:type="dcterms:W3CDTF">2026-03-05T06:59:00Z</dcterms:created>
  <dcterms:modified xsi:type="dcterms:W3CDTF">2026-03-05T06:59:00Z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06a317d5-ea68-4ea1-ab42-fc7246fd6a88</vt:lpwstr>
  </property>
  <property fmtid="{D5CDD505-2E9C-101B-9397-08002B2CF9AE}" pid="3" name="Clasificare">
    <vt:lpwstr>NONE</vt:lpwstr>
  </property>
</Properties>
</file>